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F25" w:rsidRPr="00B52F99" w:rsidRDefault="00A97F25" w:rsidP="00B52F99">
      <w:pPr>
        <w:pStyle w:val="a9"/>
        <w:ind w:firstLine="709"/>
        <w:rPr>
          <w:sz w:val="24"/>
          <w:szCs w:val="24"/>
        </w:rPr>
      </w:pPr>
      <w:r w:rsidRPr="00B52F99">
        <w:rPr>
          <w:sz w:val="24"/>
          <w:szCs w:val="24"/>
        </w:rPr>
        <w:t>Протокол</w:t>
      </w:r>
    </w:p>
    <w:p w:rsidR="00A97F25" w:rsidRPr="00B52F99" w:rsidRDefault="00A97F25" w:rsidP="00B52F99">
      <w:pPr>
        <w:pStyle w:val="a8"/>
        <w:ind w:firstLine="709"/>
        <w:jc w:val="center"/>
        <w:rPr>
          <w:b/>
          <w:sz w:val="24"/>
          <w:szCs w:val="24"/>
        </w:rPr>
      </w:pPr>
      <w:r w:rsidRPr="00B52F99">
        <w:rPr>
          <w:b/>
          <w:sz w:val="24"/>
          <w:szCs w:val="24"/>
        </w:rPr>
        <w:t xml:space="preserve">заседания Единой комиссии по осуществлению закупок товаров, работ, услуг для нужд </w:t>
      </w:r>
      <w:r w:rsidRPr="00B52F99">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p>
    <w:p w:rsidR="00A97F25" w:rsidRPr="00B52F99" w:rsidRDefault="005765EB" w:rsidP="00B52F99">
      <w:pPr>
        <w:pStyle w:val="210"/>
        <w:ind w:firstLine="709"/>
        <w:jc w:val="center"/>
        <w:rPr>
          <w:b/>
          <w:szCs w:val="24"/>
        </w:rPr>
      </w:pPr>
      <w:r w:rsidRPr="0041445B">
        <w:rPr>
          <w:b/>
          <w:szCs w:val="24"/>
        </w:rPr>
        <w:t>по подведению итогов электронного аукциона</w:t>
      </w:r>
    </w:p>
    <w:p w:rsidR="00A97F25" w:rsidRPr="00B52F99" w:rsidRDefault="00A97F25" w:rsidP="00B52F99">
      <w:pPr>
        <w:pStyle w:val="210"/>
        <w:pBdr>
          <w:bottom w:val="single" w:sz="4" w:space="1" w:color="auto"/>
        </w:pBdr>
        <w:ind w:firstLine="709"/>
        <w:rPr>
          <w:b/>
          <w:szCs w:val="24"/>
        </w:rPr>
      </w:pPr>
    </w:p>
    <w:p w:rsidR="00675D93" w:rsidRPr="005765EB" w:rsidRDefault="00675D93" w:rsidP="00B52F99">
      <w:pPr>
        <w:pStyle w:val="210"/>
        <w:ind w:firstLine="0"/>
        <w:rPr>
          <w:szCs w:val="24"/>
        </w:rPr>
      </w:pPr>
      <w:r w:rsidRPr="005765EB">
        <w:rPr>
          <w:szCs w:val="24"/>
        </w:rPr>
        <w:t>№ </w:t>
      </w:r>
      <w:r w:rsidR="004C330D" w:rsidRPr="005765EB">
        <w:rPr>
          <w:color w:val="000000"/>
          <w:szCs w:val="24"/>
        </w:rPr>
        <w:t xml:space="preserve">  </w:t>
      </w:r>
      <w:r w:rsidR="00702E02" w:rsidRPr="005765EB">
        <w:rPr>
          <w:szCs w:val="24"/>
        </w:rPr>
        <w:t>0348100046319000012</w:t>
      </w:r>
      <w:r w:rsidR="00AD04E0" w:rsidRPr="005765EB">
        <w:rPr>
          <w:color w:val="000000"/>
          <w:szCs w:val="24"/>
        </w:rPr>
        <w:t xml:space="preserve"> </w:t>
      </w:r>
      <w:r w:rsidR="004C330D" w:rsidRPr="005765EB">
        <w:rPr>
          <w:color w:val="000000"/>
          <w:szCs w:val="24"/>
        </w:rPr>
        <w:t xml:space="preserve">  </w:t>
      </w:r>
      <w:r w:rsidRPr="005765EB">
        <w:rPr>
          <w:szCs w:val="24"/>
        </w:rPr>
        <w:t xml:space="preserve">                            </w:t>
      </w:r>
      <w:r w:rsidR="00D52501" w:rsidRPr="005765EB">
        <w:rPr>
          <w:szCs w:val="24"/>
        </w:rPr>
        <w:t xml:space="preserve">              </w:t>
      </w:r>
      <w:r w:rsidR="00B52F99" w:rsidRPr="005765EB">
        <w:rPr>
          <w:szCs w:val="24"/>
        </w:rPr>
        <w:t xml:space="preserve">     </w:t>
      </w:r>
      <w:r w:rsidR="00D52501" w:rsidRPr="005765EB">
        <w:rPr>
          <w:szCs w:val="24"/>
        </w:rPr>
        <w:t xml:space="preserve">          </w:t>
      </w:r>
      <w:r w:rsidR="00A97F25" w:rsidRPr="005765EB">
        <w:rPr>
          <w:szCs w:val="24"/>
        </w:rPr>
        <w:t xml:space="preserve">       </w:t>
      </w:r>
      <w:r w:rsidR="00D52501" w:rsidRPr="005765EB">
        <w:rPr>
          <w:szCs w:val="24"/>
        </w:rPr>
        <w:t xml:space="preserve"> </w:t>
      </w:r>
      <w:r w:rsidR="00DF64CD" w:rsidRPr="005765EB">
        <w:rPr>
          <w:szCs w:val="24"/>
        </w:rPr>
        <w:t xml:space="preserve"> </w:t>
      </w:r>
      <w:r w:rsidR="00F6289A" w:rsidRPr="005765EB">
        <w:rPr>
          <w:szCs w:val="24"/>
        </w:rPr>
        <w:t xml:space="preserve">   </w:t>
      </w:r>
      <w:r w:rsidR="000F21A8" w:rsidRPr="005765EB">
        <w:rPr>
          <w:szCs w:val="24"/>
        </w:rPr>
        <w:t xml:space="preserve"> </w:t>
      </w:r>
      <w:r w:rsidR="00F6289A" w:rsidRPr="005765EB">
        <w:rPr>
          <w:szCs w:val="24"/>
        </w:rPr>
        <w:t xml:space="preserve"> </w:t>
      </w:r>
      <w:r w:rsidR="00CF7AA9" w:rsidRPr="005765EB">
        <w:rPr>
          <w:szCs w:val="24"/>
        </w:rPr>
        <w:t xml:space="preserve">   </w:t>
      </w:r>
      <w:r w:rsidR="00EF0602" w:rsidRPr="005765EB">
        <w:rPr>
          <w:szCs w:val="24"/>
        </w:rPr>
        <w:t xml:space="preserve">   </w:t>
      </w:r>
      <w:r w:rsidRPr="005765EB">
        <w:rPr>
          <w:szCs w:val="24"/>
        </w:rPr>
        <w:t>от «</w:t>
      </w:r>
      <w:r w:rsidR="00AF10B6">
        <w:rPr>
          <w:szCs w:val="24"/>
        </w:rPr>
        <w:t>30</w:t>
      </w:r>
      <w:r w:rsidR="00D52501" w:rsidRPr="005765EB">
        <w:rPr>
          <w:szCs w:val="24"/>
        </w:rPr>
        <w:t xml:space="preserve">» </w:t>
      </w:r>
      <w:r w:rsidR="00702E02" w:rsidRPr="005765EB">
        <w:rPr>
          <w:szCs w:val="24"/>
        </w:rPr>
        <w:t>м</w:t>
      </w:r>
      <w:r w:rsidR="00A97F25" w:rsidRPr="005765EB">
        <w:rPr>
          <w:szCs w:val="24"/>
        </w:rPr>
        <w:t xml:space="preserve">ая </w:t>
      </w:r>
      <w:r w:rsidR="00513C91" w:rsidRPr="005765EB">
        <w:rPr>
          <w:szCs w:val="24"/>
        </w:rPr>
        <w:t>201</w:t>
      </w:r>
      <w:r w:rsidR="00AD04E0" w:rsidRPr="005765EB">
        <w:rPr>
          <w:szCs w:val="24"/>
        </w:rPr>
        <w:t>9</w:t>
      </w:r>
      <w:r w:rsidRPr="005765EB">
        <w:rPr>
          <w:szCs w:val="24"/>
        </w:rPr>
        <w:t xml:space="preserve"> г.</w:t>
      </w:r>
    </w:p>
    <w:p w:rsidR="00535C05" w:rsidRPr="005765EB" w:rsidRDefault="00A97F25" w:rsidP="00B52F99">
      <w:pPr>
        <w:pStyle w:val="210"/>
        <w:spacing w:line="264" w:lineRule="auto"/>
        <w:ind w:firstLine="0"/>
        <w:rPr>
          <w:szCs w:val="24"/>
        </w:rPr>
      </w:pPr>
      <w:r w:rsidRPr="005765EB">
        <w:rPr>
          <w:szCs w:val="24"/>
        </w:rPr>
        <w:t>п. Юность</w:t>
      </w:r>
    </w:p>
    <w:p w:rsidR="00A97F25" w:rsidRPr="005765EB" w:rsidRDefault="00675D93" w:rsidP="00B52F99">
      <w:pPr>
        <w:tabs>
          <w:tab w:val="left" w:pos="540"/>
          <w:tab w:val="left" w:pos="720"/>
        </w:tabs>
        <w:ind w:firstLine="709"/>
        <w:jc w:val="both"/>
        <w:rPr>
          <w:sz w:val="24"/>
          <w:szCs w:val="24"/>
          <w:lang w:val="ru-RU"/>
        </w:rPr>
      </w:pPr>
      <w:r w:rsidRPr="005765EB">
        <w:rPr>
          <w:b/>
          <w:sz w:val="24"/>
          <w:szCs w:val="24"/>
          <w:lang w:val="ru-RU"/>
        </w:rPr>
        <w:t xml:space="preserve">1. Аукцион проводится </w:t>
      </w:r>
      <w:r w:rsidR="00A97F25" w:rsidRPr="005765EB">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w:t>
      </w:r>
      <w:r w:rsidR="00BD7B2B" w:rsidRPr="005765EB">
        <w:rPr>
          <w:sz w:val="24"/>
          <w:szCs w:val="24"/>
          <w:lang w:val="ru-RU"/>
        </w:rPr>
        <w:t xml:space="preserve">141142, Московская область, городской округ </w:t>
      </w:r>
      <w:proofErr w:type="spellStart"/>
      <w:r w:rsidR="00BD7B2B" w:rsidRPr="005765EB">
        <w:rPr>
          <w:sz w:val="24"/>
          <w:szCs w:val="24"/>
          <w:lang w:val="ru-RU"/>
        </w:rPr>
        <w:t>Лосино-Петровский</w:t>
      </w:r>
      <w:proofErr w:type="spellEnd"/>
      <w:r w:rsidR="00BD7B2B" w:rsidRPr="005765EB">
        <w:rPr>
          <w:sz w:val="24"/>
          <w:szCs w:val="24"/>
          <w:lang w:val="ru-RU"/>
        </w:rPr>
        <w:t>, пос. Юность стр. 15</w:t>
      </w:r>
      <w:r w:rsidR="00A97F25" w:rsidRPr="005765EB">
        <w:rPr>
          <w:sz w:val="24"/>
          <w:szCs w:val="24"/>
          <w:lang w:val="ru-RU"/>
        </w:rPr>
        <w:t xml:space="preserve">, Контактное лицо: Худякова Марина Александровна, Телефон: 8 (495) 993-02-06, факс 8 (496) 567-38-59, Адрес электронной почты: </w:t>
      </w:r>
      <w:proofErr w:type="spellStart"/>
      <w:r w:rsidR="00A97F25" w:rsidRPr="005765EB">
        <w:rPr>
          <w:sz w:val="24"/>
          <w:szCs w:val="24"/>
          <w:shd w:val="clear" w:color="auto" w:fill="FFFFFF"/>
        </w:rPr>
        <w:t>zakupki</w:t>
      </w:r>
      <w:proofErr w:type="spellEnd"/>
      <w:r w:rsidR="00A97F25" w:rsidRPr="005765EB">
        <w:rPr>
          <w:sz w:val="24"/>
          <w:szCs w:val="24"/>
          <w:shd w:val="clear" w:color="auto" w:fill="FFFFFF"/>
          <w:lang w:val="ru-RU"/>
        </w:rPr>
        <w:t>@</w:t>
      </w:r>
      <w:proofErr w:type="spellStart"/>
      <w:r w:rsidR="00A97F25" w:rsidRPr="005765EB">
        <w:rPr>
          <w:sz w:val="24"/>
          <w:szCs w:val="24"/>
          <w:shd w:val="clear" w:color="auto" w:fill="FFFFFF"/>
        </w:rPr>
        <w:t>shkolamid</w:t>
      </w:r>
      <w:proofErr w:type="spellEnd"/>
      <w:r w:rsidR="00A97F25" w:rsidRPr="005765EB">
        <w:rPr>
          <w:sz w:val="24"/>
          <w:szCs w:val="24"/>
          <w:shd w:val="clear" w:color="auto" w:fill="FFFFFF"/>
          <w:lang w:val="ru-RU"/>
        </w:rPr>
        <w:t>.</w:t>
      </w:r>
      <w:proofErr w:type="spellStart"/>
      <w:r w:rsidR="00A97F25" w:rsidRPr="005765EB">
        <w:rPr>
          <w:sz w:val="24"/>
          <w:szCs w:val="24"/>
          <w:shd w:val="clear" w:color="auto" w:fill="FFFFFF"/>
        </w:rPr>
        <w:t>ru</w:t>
      </w:r>
      <w:proofErr w:type="spellEnd"/>
      <w:r w:rsidR="00A97F25" w:rsidRPr="005765EB">
        <w:rPr>
          <w:sz w:val="24"/>
          <w:szCs w:val="24"/>
          <w:shd w:val="clear" w:color="auto" w:fill="FFFFFF"/>
          <w:lang w:val="ru-RU"/>
        </w:rPr>
        <w:t>.</w:t>
      </w:r>
    </w:p>
    <w:p w:rsidR="00A97F25" w:rsidRPr="005765EB" w:rsidRDefault="00905560" w:rsidP="00B52F99">
      <w:pPr>
        <w:keepLines/>
        <w:widowControl w:val="0"/>
        <w:suppressLineNumbers/>
        <w:suppressAutoHyphens/>
        <w:autoSpaceDE w:val="0"/>
        <w:autoSpaceDN w:val="0"/>
        <w:ind w:firstLine="709"/>
        <w:jc w:val="both"/>
        <w:rPr>
          <w:b/>
          <w:bCs/>
          <w:sz w:val="24"/>
          <w:szCs w:val="24"/>
          <w:lang w:val="ru-RU"/>
        </w:rPr>
      </w:pPr>
      <w:r w:rsidRPr="005765EB">
        <w:rPr>
          <w:b/>
          <w:bCs/>
          <w:color w:val="000000"/>
          <w:sz w:val="24"/>
          <w:szCs w:val="24"/>
          <w:lang w:val="ru-RU"/>
        </w:rPr>
        <w:t>2.</w:t>
      </w:r>
      <w:r w:rsidR="00F578E4" w:rsidRPr="005765EB">
        <w:rPr>
          <w:b/>
          <w:bCs/>
          <w:color w:val="000000"/>
          <w:sz w:val="24"/>
          <w:szCs w:val="24"/>
          <w:lang w:val="ru-RU"/>
        </w:rPr>
        <w:t xml:space="preserve"> </w:t>
      </w:r>
      <w:r w:rsidR="00A97F25" w:rsidRPr="005765EB">
        <w:rPr>
          <w:b/>
          <w:bCs/>
          <w:color w:val="000000"/>
          <w:sz w:val="24"/>
          <w:szCs w:val="24"/>
          <w:lang w:val="ru-RU"/>
        </w:rPr>
        <w:t xml:space="preserve">Государственный </w:t>
      </w:r>
      <w:r w:rsidR="00B437FF" w:rsidRPr="005765EB">
        <w:rPr>
          <w:b/>
          <w:bCs/>
          <w:color w:val="000000"/>
          <w:sz w:val="24"/>
          <w:szCs w:val="24"/>
          <w:lang w:val="ru-RU"/>
        </w:rPr>
        <w:t>з</w:t>
      </w:r>
      <w:r w:rsidRPr="005765EB">
        <w:rPr>
          <w:b/>
          <w:bCs/>
          <w:color w:val="000000"/>
          <w:sz w:val="24"/>
          <w:szCs w:val="24"/>
          <w:lang w:val="ru-RU"/>
        </w:rPr>
        <w:t>аказчик</w:t>
      </w:r>
      <w:r w:rsidR="00F578E4" w:rsidRPr="005765EB">
        <w:rPr>
          <w:b/>
          <w:bCs/>
          <w:color w:val="000000"/>
          <w:sz w:val="24"/>
          <w:szCs w:val="24"/>
          <w:lang w:val="ru-RU"/>
        </w:rPr>
        <w:t>:</w:t>
      </w:r>
      <w:r w:rsidR="00B437FF" w:rsidRPr="005765EB">
        <w:rPr>
          <w:sz w:val="24"/>
          <w:szCs w:val="24"/>
          <w:lang w:val="ru-RU"/>
        </w:rPr>
        <w:t xml:space="preserve"> </w:t>
      </w:r>
      <w:r w:rsidR="00A97F25" w:rsidRPr="005765EB">
        <w:rPr>
          <w:sz w:val="24"/>
          <w:szCs w:val="24"/>
          <w:lang w:val="ru-RU"/>
        </w:rPr>
        <w:t xml:space="preserve">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w:t>
      </w:r>
      <w:r w:rsidR="00BD7B2B" w:rsidRPr="005765EB">
        <w:rPr>
          <w:sz w:val="24"/>
          <w:szCs w:val="24"/>
          <w:lang w:val="ru-RU"/>
        </w:rPr>
        <w:t xml:space="preserve">141142, Московская область, городской округ </w:t>
      </w:r>
      <w:proofErr w:type="spellStart"/>
      <w:r w:rsidR="00BD7B2B" w:rsidRPr="005765EB">
        <w:rPr>
          <w:sz w:val="24"/>
          <w:szCs w:val="24"/>
          <w:lang w:val="ru-RU"/>
        </w:rPr>
        <w:t>Лосино-Петровский</w:t>
      </w:r>
      <w:proofErr w:type="spellEnd"/>
      <w:r w:rsidR="00BD7B2B" w:rsidRPr="005765EB">
        <w:rPr>
          <w:sz w:val="24"/>
          <w:szCs w:val="24"/>
          <w:lang w:val="ru-RU"/>
        </w:rPr>
        <w:t>, пос. Юность стр. 15</w:t>
      </w:r>
      <w:r w:rsidR="00A97F25" w:rsidRPr="005765EB">
        <w:rPr>
          <w:sz w:val="24"/>
          <w:szCs w:val="24"/>
          <w:lang w:val="ru-RU"/>
        </w:rPr>
        <w:t xml:space="preserve">, Контактное лицо: Худякова Марина Александровна, Телефон: 8 (495) 993-02-06, факс 8 (496) 567-38-59, Адрес электронной почты: </w:t>
      </w:r>
      <w:proofErr w:type="spellStart"/>
      <w:r w:rsidR="00A97F25" w:rsidRPr="005765EB">
        <w:rPr>
          <w:sz w:val="24"/>
          <w:szCs w:val="24"/>
          <w:shd w:val="clear" w:color="auto" w:fill="FFFFFF"/>
        </w:rPr>
        <w:t>zakupki</w:t>
      </w:r>
      <w:proofErr w:type="spellEnd"/>
      <w:r w:rsidR="00A97F25" w:rsidRPr="005765EB">
        <w:rPr>
          <w:sz w:val="24"/>
          <w:szCs w:val="24"/>
          <w:shd w:val="clear" w:color="auto" w:fill="FFFFFF"/>
          <w:lang w:val="ru-RU"/>
        </w:rPr>
        <w:t>@</w:t>
      </w:r>
      <w:proofErr w:type="spellStart"/>
      <w:r w:rsidR="00A97F25" w:rsidRPr="005765EB">
        <w:rPr>
          <w:sz w:val="24"/>
          <w:szCs w:val="24"/>
          <w:shd w:val="clear" w:color="auto" w:fill="FFFFFF"/>
        </w:rPr>
        <w:t>shkolamid</w:t>
      </w:r>
      <w:proofErr w:type="spellEnd"/>
      <w:r w:rsidR="00A97F25" w:rsidRPr="005765EB">
        <w:rPr>
          <w:sz w:val="24"/>
          <w:szCs w:val="24"/>
          <w:shd w:val="clear" w:color="auto" w:fill="FFFFFF"/>
          <w:lang w:val="ru-RU"/>
        </w:rPr>
        <w:t>.</w:t>
      </w:r>
      <w:proofErr w:type="spellStart"/>
      <w:r w:rsidR="00A97F25" w:rsidRPr="005765EB">
        <w:rPr>
          <w:sz w:val="24"/>
          <w:szCs w:val="24"/>
          <w:shd w:val="clear" w:color="auto" w:fill="FFFFFF"/>
        </w:rPr>
        <w:t>ru</w:t>
      </w:r>
      <w:proofErr w:type="spellEnd"/>
      <w:r w:rsidR="00A97F25" w:rsidRPr="005765EB">
        <w:rPr>
          <w:sz w:val="24"/>
          <w:szCs w:val="24"/>
          <w:shd w:val="clear" w:color="auto" w:fill="FFFFFF"/>
          <w:lang w:val="ru-RU"/>
        </w:rPr>
        <w:t>.</w:t>
      </w:r>
    </w:p>
    <w:p w:rsidR="00A97F25" w:rsidRPr="005765EB" w:rsidRDefault="00675D93" w:rsidP="00B52F99">
      <w:pPr>
        <w:ind w:firstLine="709"/>
        <w:jc w:val="both"/>
        <w:rPr>
          <w:sz w:val="24"/>
          <w:szCs w:val="24"/>
          <w:lang w:val="ru-RU"/>
        </w:rPr>
      </w:pPr>
      <w:r w:rsidRPr="005765EB">
        <w:rPr>
          <w:b/>
          <w:color w:val="000000"/>
          <w:sz w:val="24"/>
          <w:szCs w:val="24"/>
          <w:lang w:val="ru-RU"/>
        </w:rPr>
        <w:t xml:space="preserve">3. </w:t>
      </w:r>
      <w:r w:rsidR="00193129" w:rsidRPr="005765EB">
        <w:rPr>
          <w:b/>
          <w:color w:val="000000"/>
          <w:sz w:val="24"/>
          <w:szCs w:val="24"/>
          <w:lang w:val="ru-RU"/>
        </w:rPr>
        <w:t>Состав Единой комиссии:</w:t>
      </w:r>
      <w:r w:rsidR="00193129" w:rsidRPr="005765EB">
        <w:rPr>
          <w:color w:val="000000"/>
          <w:sz w:val="24"/>
          <w:szCs w:val="24"/>
          <w:lang w:val="ru-RU"/>
        </w:rPr>
        <w:t xml:space="preserve"> </w:t>
      </w:r>
      <w:r w:rsidR="00A97F25" w:rsidRPr="005765EB">
        <w:rPr>
          <w:sz w:val="24"/>
          <w:szCs w:val="24"/>
          <w:lang w:val="ru-RU"/>
        </w:rPr>
        <w:t xml:space="preserve">состав Единой комиссии по осуществлению закупок товаров, работ, услуг для нужд </w:t>
      </w:r>
      <w:r w:rsidR="00A97F25" w:rsidRPr="005765EB">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A97F25" w:rsidRPr="005765EB">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w:t>
      </w:r>
      <w:r w:rsidR="00CF3B4D" w:rsidRPr="005765EB">
        <w:rPr>
          <w:sz w:val="24"/>
          <w:szCs w:val="24"/>
          <w:lang w:val="ru-RU"/>
        </w:rPr>
        <w:t xml:space="preserve"> </w:t>
      </w:r>
      <w:r w:rsidR="00A97F25" w:rsidRPr="005765EB">
        <w:rPr>
          <w:sz w:val="24"/>
          <w:szCs w:val="24"/>
          <w:lang w:val="ru-RU"/>
        </w:rPr>
        <w:t>(с изменениями).</w:t>
      </w:r>
    </w:p>
    <w:p w:rsidR="00193129" w:rsidRPr="005765EB" w:rsidRDefault="00193129" w:rsidP="00B52F99">
      <w:pPr>
        <w:ind w:firstLine="709"/>
        <w:jc w:val="both"/>
        <w:rPr>
          <w:color w:val="000000"/>
          <w:sz w:val="24"/>
          <w:szCs w:val="24"/>
          <w:lang w:val="ru-RU"/>
        </w:rPr>
      </w:pPr>
      <w:r w:rsidRPr="005765EB">
        <w:rPr>
          <w:color w:val="000000"/>
          <w:sz w:val="24"/>
          <w:szCs w:val="24"/>
          <w:lang w:val="ru-RU"/>
        </w:rPr>
        <w:t>Кворум имеется. Единая комиссия правомочна.</w:t>
      </w:r>
    </w:p>
    <w:p w:rsidR="008A61BF" w:rsidRPr="005765EB" w:rsidRDefault="00F6289A" w:rsidP="00B52F99">
      <w:pPr>
        <w:pStyle w:val="210"/>
        <w:ind w:firstLine="709"/>
        <w:rPr>
          <w:color w:val="000000"/>
          <w:szCs w:val="24"/>
        </w:rPr>
      </w:pPr>
      <w:r w:rsidRPr="005765EB">
        <w:rPr>
          <w:b/>
          <w:color w:val="000000"/>
          <w:szCs w:val="24"/>
        </w:rPr>
        <w:t>4. Предмет</w:t>
      </w:r>
      <w:r w:rsidR="002C1DE4" w:rsidRPr="005765EB">
        <w:rPr>
          <w:b/>
          <w:color w:val="000000"/>
          <w:szCs w:val="24"/>
        </w:rPr>
        <w:t xml:space="preserve"> </w:t>
      </w:r>
      <w:r w:rsidR="00A97F25" w:rsidRPr="005765EB">
        <w:rPr>
          <w:b/>
          <w:color w:val="000000"/>
          <w:szCs w:val="24"/>
        </w:rPr>
        <w:t xml:space="preserve">государственного </w:t>
      </w:r>
      <w:r w:rsidRPr="005765EB">
        <w:rPr>
          <w:b/>
          <w:color w:val="000000"/>
          <w:szCs w:val="24"/>
        </w:rPr>
        <w:t>контракта</w:t>
      </w:r>
      <w:r w:rsidR="00905560" w:rsidRPr="005765EB">
        <w:rPr>
          <w:b/>
          <w:color w:val="000000"/>
          <w:szCs w:val="24"/>
        </w:rPr>
        <w:t>:</w:t>
      </w:r>
      <w:r w:rsidR="00905560" w:rsidRPr="005765EB">
        <w:rPr>
          <w:color w:val="000000"/>
          <w:szCs w:val="24"/>
        </w:rPr>
        <w:t xml:space="preserve"> </w:t>
      </w:r>
      <w:r w:rsidR="00702E02" w:rsidRPr="005765EB">
        <w:rPr>
          <w:szCs w:val="24"/>
        </w:rPr>
        <w:t>Поставка  комплектов компьютерной техники для нужд ФГБОУ «Средняя школа-интернат МИД России»</w:t>
      </w:r>
      <w:r w:rsidR="00B437FF" w:rsidRPr="005765EB">
        <w:rPr>
          <w:color w:val="000000"/>
          <w:szCs w:val="24"/>
        </w:rPr>
        <w:t>.</w:t>
      </w:r>
    </w:p>
    <w:p w:rsidR="00A97F25" w:rsidRPr="005765EB" w:rsidRDefault="00CF7AA9" w:rsidP="00B52F99">
      <w:pPr>
        <w:pStyle w:val="210"/>
        <w:ind w:firstLine="709"/>
        <w:rPr>
          <w:szCs w:val="24"/>
        </w:rPr>
      </w:pPr>
      <w:r w:rsidRPr="005765EB">
        <w:rPr>
          <w:b/>
          <w:color w:val="000000"/>
          <w:szCs w:val="24"/>
        </w:rPr>
        <w:t>5. Идентификационный код закупки</w:t>
      </w:r>
      <w:r w:rsidR="000E0875" w:rsidRPr="005765EB">
        <w:rPr>
          <w:b/>
          <w:color w:val="000000"/>
          <w:szCs w:val="24"/>
        </w:rPr>
        <w:t>:</w:t>
      </w:r>
      <w:r w:rsidR="0037151D" w:rsidRPr="005765EB">
        <w:rPr>
          <w:szCs w:val="24"/>
        </w:rPr>
        <w:t xml:space="preserve"> </w:t>
      </w:r>
      <w:r w:rsidR="00702E02" w:rsidRPr="005765EB">
        <w:rPr>
          <w:szCs w:val="24"/>
        </w:rPr>
        <w:t>191505000457850500100100130022620000</w:t>
      </w:r>
    </w:p>
    <w:p w:rsidR="00FF4FCF" w:rsidRPr="005765EB" w:rsidRDefault="00CF7AA9" w:rsidP="00B52F99">
      <w:pPr>
        <w:pStyle w:val="210"/>
        <w:ind w:firstLine="709"/>
        <w:rPr>
          <w:i/>
          <w:szCs w:val="24"/>
        </w:rPr>
      </w:pPr>
      <w:r w:rsidRPr="005765EB">
        <w:rPr>
          <w:b/>
          <w:color w:val="000000"/>
          <w:szCs w:val="24"/>
        </w:rPr>
        <w:t>6</w:t>
      </w:r>
      <w:r w:rsidR="0083396B" w:rsidRPr="005765EB">
        <w:rPr>
          <w:b/>
          <w:color w:val="000000"/>
          <w:szCs w:val="24"/>
        </w:rPr>
        <w:t>. Начальная (максимальная) цена</w:t>
      </w:r>
      <w:r w:rsidR="002C1DE4" w:rsidRPr="005765EB">
        <w:rPr>
          <w:b/>
          <w:color w:val="000000"/>
          <w:szCs w:val="24"/>
        </w:rPr>
        <w:t xml:space="preserve"> </w:t>
      </w:r>
      <w:r w:rsidR="00A97F25" w:rsidRPr="005765EB">
        <w:rPr>
          <w:b/>
          <w:color w:val="000000"/>
          <w:szCs w:val="24"/>
        </w:rPr>
        <w:t xml:space="preserve">государственного </w:t>
      </w:r>
      <w:r w:rsidR="0083396B" w:rsidRPr="005765EB">
        <w:rPr>
          <w:b/>
          <w:color w:val="000000"/>
          <w:szCs w:val="24"/>
        </w:rPr>
        <w:t>контракта</w:t>
      </w:r>
      <w:r w:rsidR="002C1DE4" w:rsidRPr="005765EB">
        <w:rPr>
          <w:i/>
          <w:color w:val="000000"/>
          <w:szCs w:val="24"/>
        </w:rPr>
        <w:t xml:space="preserve">: </w:t>
      </w:r>
      <w:r w:rsidR="00702E02" w:rsidRPr="005765EB">
        <w:rPr>
          <w:szCs w:val="24"/>
        </w:rPr>
        <w:t xml:space="preserve">1 041 447.20 </w:t>
      </w:r>
      <w:r w:rsidR="002C33C2" w:rsidRPr="005765EB">
        <w:rPr>
          <w:szCs w:val="24"/>
        </w:rPr>
        <w:t xml:space="preserve">(один миллион </w:t>
      </w:r>
      <w:r w:rsidR="00702E02" w:rsidRPr="005765EB">
        <w:rPr>
          <w:szCs w:val="24"/>
        </w:rPr>
        <w:t>сорок одна</w:t>
      </w:r>
      <w:r w:rsidR="002C33C2" w:rsidRPr="005765EB">
        <w:rPr>
          <w:szCs w:val="24"/>
        </w:rPr>
        <w:t xml:space="preserve"> тысяч</w:t>
      </w:r>
      <w:r w:rsidR="00702E02" w:rsidRPr="005765EB">
        <w:rPr>
          <w:szCs w:val="24"/>
        </w:rPr>
        <w:t>а</w:t>
      </w:r>
      <w:r w:rsidR="002C33C2" w:rsidRPr="005765EB">
        <w:rPr>
          <w:szCs w:val="24"/>
        </w:rPr>
        <w:t xml:space="preserve"> </w:t>
      </w:r>
      <w:r w:rsidR="00702E02" w:rsidRPr="005765EB">
        <w:rPr>
          <w:szCs w:val="24"/>
        </w:rPr>
        <w:t>четыреста сорок семь</w:t>
      </w:r>
      <w:r w:rsidR="002C33C2" w:rsidRPr="005765EB">
        <w:rPr>
          <w:szCs w:val="24"/>
        </w:rPr>
        <w:t>) рубл</w:t>
      </w:r>
      <w:r w:rsidR="00702E02" w:rsidRPr="005765EB">
        <w:rPr>
          <w:szCs w:val="24"/>
        </w:rPr>
        <w:t>ей</w:t>
      </w:r>
      <w:r w:rsidR="002C33C2" w:rsidRPr="005765EB">
        <w:rPr>
          <w:szCs w:val="24"/>
        </w:rPr>
        <w:t xml:space="preserve"> </w:t>
      </w:r>
      <w:r w:rsidR="00702E02" w:rsidRPr="005765EB">
        <w:rPr>
          <w:szCs w:val="24"/>
        </w:rPr>
        <w:t>20</w:t>
      </w:r>
      <w:r w:rsidR="002C33C2" w:rsidRPr="005765EB">
        <w:rPr>
          <w:szCs w:val="24"/>
        </w:rPr>
        <w:t xml:space="preserve"> копе</w:t>
      </w:r>
      <w:r w:rsidR="00702E02" w:rsidRPr="005765EB">
        <w:rPr>
          <w:szCs w:val="24"/>
        </w:rPr>
        <w:t>ек</w:t>
      </w:r>
      <w:r w:rsidR="002C33C2" w:rsidRPr="005765EB">
        <w:rPr>
          <w:szCs w:val="24"/>
        </w:rPr>
        <w:t>.</w:t>
      </w:r>
    </w:p>
    <w:p w:rsidR="005765EB" w:rsidRPr="005765EB" w:rsidRDefault="005765EB" w:rsidP="005765EB">
      <w:pPr>
        <w:autoSpaceDE w:val="0"/>
        <w:autoSpaceDN w:val="0"/>
        <w:adjustRightInd w:val="0"/>
        <w:ind w:firstLine="720"/>
        <w:jc w:val="both"/>
        <w:rPr>
          <w:sz w:val="24"/>
          <w:szCs w:val="24"/>
          <w:lang w:val="ru-RU"/>
        </w:rPr>
      </w:pPr>
      <w:r w:rsidRPr="005765EB">
        <w:rPr>
          <w:b/>
          <w:sz w:val="24"/>
          <w:szCs w:val="24"/>
          <w:lang w:val="ru-RU"/>
        </w:rPr>
        <w:t xml:space="preserve">7. Сведения об идентификационных номерах заявок на участие в электронном аукционе, </w:t>
      </w:r>
      <w:r w:rsidRPr="005765EB">
        <w:rPr>
          <w:sz w:val="24"/>
          <w:szCs w:val="24"/>
          <w:lang w:val="ru-RU"/>
        </w:rPr>
        <w:t xml:space="preserve">поданных всеми участниками электронного аукциона, принявшими участие в электронном аукционе, ранжированные по мере убывания минимальных предложений о цене </w:t>
      </w:r>
    </w:p>
    <w:p w:rsidR="005765EB" w:rsidRPr="005765EB" w:rsidRDefault="005765EB" w:rsidP="005765EB">
      <w:pPr>
        <w:autoSpaceDE w:val="0"/>
        <w:autoSpaceDN w:val="0"/>
        <w:adjustRightInd w:val="0"/>
        <w:ind w:firstLine="720"/>
        <w:jc w:val="both"/>
        <w:rPr>
          <w:b/>
          <w:sz w:val="24"/>
          <w:szCs w:val="24"/>
          <w:lang w:val="ru-RU"/>
        </w:rPr>
      </w:pPr>
      <w:r w:rsidRPr="005765EB">
        <w:rPr>
          <w:sz w:val="24"/>
          <w:szCs w:val="24"/>
          <w:lang w:val="ru-RU"/>
        </w:rPr>
        <w:t xml:space="preserve">контракта, </w:t>
      </w:r>
      <w:proofErr w:type="gramStart"/>
      <w:r w:rsidRPr="005765EB">
        <w:rPr>
          <w:sz w:val="24"/>
          <w:szCs w:val="24"/>
          <w:lang w:val="ru-RU"/>
        </w:rPr>
        <w:t>сделанных</w:t>
      </w:r>
      <w:proofErr w:type="gramEnd"/>
      <w:r w:rsidRPr="005765EB">
        <w:rPr>
          <w:sz w:val="24"/>
          <w:szCs w:val="24"/>
          <w:lang w:val="ru-RU"/>
        </w:rPr>
        <w:t xml:space="preserve"> участниками электронного аукциона:</w:t>
      </w:r>
    </w:p>
    <w:tbl>
      <w:tblPr>
        <w:tblW w:w="0" w:type="auto"/>
        <w:jc w:val="center"/>
        <w:tblInd w:w="-697" w:type="dxa"/>
        <w:tblLook w:val="0000"/>
      </w:tblPr>
      <w:tblGrid>
        <w:gridCol w:w="4809"/>
        <w:gridCol w:w="4586"/>
      </w:tblGrid>
      <w:tr w:rsidR="005765EB" w:rsidRPr="00AF10B6" w:rsidTr="004E2147">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5765EB" w:rsidRPr="00893557" w:rsidRDefault="005765EB" w:rsidP="004E2147">
            <w:pPr>
              <w:jc w:val="center"/>
              <w:rPr>
                <w:rStyle w:val="spanbodytext21"/>
                <w:b/>
                <w:bCs/>
                <w:sz w:val="24"/>
                <w:szCs w:val="24"/>
                <w:lang w:val="ru-RU"/>
              </w:rPr>
            </w:pPr>
            <w:r w:rsidRPr="00893557">
              <w:rPr>
                <w:rStyle w:val="spanbodytext21"/>
                <w:b/>
                <w:bCs/>
                <w:sz w:val="24"/>
                <w:szCs w:val="24"/>
                <w:lang w:val="ru-RU"/>
              </w:rPr>
              <w:t>Идентификационный номер</w:t>
            </w:r>
          </w:p>
          <w:p w:rsidR="005765EB" w:rsidRPr="00893557" w:rsidRDefault="005765EB" w:rsidP="004E2147">
            <w:pPr>
              <w:jc w:val="center"/>
              <w:rPr>
                <w:b/>
                <w:sz w:val="24"/>
                <w:szCs w:val="24"/>
                <w:lang w:val="ru-RU"/>
              </w:rPr>
            </w:pPr>
            <w:r w:rsidRPr="00893557">
              <w:rPr>
                <w:rStyle w:val="spanbodytext21"/>
                <w:b/>
                <w:bCs/>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5765EB" w:rsidRPr="00893557" w:rsidRDefault="005765EB" w:rsidP="004E2147">
            <w:pPr>
              <w:jc w:val="center"/>
              <w:rPr>
                <w:b/>
                <w:sz w:val="24"/>
                <w:szCs w:val="24"/>
                <w:lang w:val="ru-RU"/>
              </w:rPr>
            </w:pPr>
            <w:r w:rsidRPr="00893557">
              <w:rPr>
                <w:b/>
                <w:sz w:val="24"/>
                <w:szCs w:val="24"/>
                <w:lang w:val="ru-RU"/>
              </w:rPr>
              <w:t xml:space="preserve">Минимальное предложение о цене </w:t>
            </w:r>
          </w:p>
          <w:p w:rsidR="005765EB" w:rsidRPr="00893557" w:rsidRDefault="005765EB" w:rsidP="004E2147">
            <w:pPr>
              <w:jc w:val="center"/>
              <w:rPr>
                <w:b/>
                <w:sz w:val="24"/>
                <w:szCs w:val="24"/>
                <w:lang w:val="ru-RU"/>
              </w:rPr>
            </w:pPr>
            <w:r w:rsidRPr="00893557">
              <w:rPr>
                <w:b/>
                <w:sz w:val="24"/>
                <w:szCs w:val="24"/>
                <w:lang w:val="ru-RU"/>
              </w:rPr>
              <w:t>контракта (рубль)</w:t>
            </w:r>
          </w:p>
        </w:tc>
      </w:tr>
      <w:tr w:rsidR="005765EB" w:rsidRPr="00893557" w:rsidTr="004E2147">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5765EB" w:rsidRPr="00893557" w:rsidRDefault="005765EB" w:rsidP="005765EB">
            <w:pPr>
              <w:widowControl w:val="0"/>
              <w:jc w:val="center"/>
              <w:rPr>
                <w:sz w:val="24"/>
                <w:szCs w:val="24"/>
              </w:rPr>
            </w:pPr>
            <w:r w:rsidRPr="00893557">
              <w:rPr>
                <w:sz w:val="24"/>
                <w:szCs w:val="24"/>
              </w:rPr>
              <w:t>EA-24368</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5765EB" w:rsidRPr="00893557" w:rsidRDefault="005765EB" w:rsidP="005765EB">
            <w:pPr>
              <w:widowControl w:val="0"/>
              <w:jc w:val="center"/>
              <w:rPr>
                <w:sz w:val="24"/>
                <w:szCs w:val="24"/>
              </w:rPr>
            </w:pPr>
            <w:r w:rsidRPr="00893557">
              <w:rPr>
                <w:sz w:val="24"/>
                <w:szCs w:val="24"/>
              </w:rPr>
              <w:t>895 171.00</w:t>
            </w:r>
          </w:p>
        </w:tc>
      </w:tr>
      <w:tr w:rsidR="005765EB" w:rsidRPr="00893557" w:rsidTr="004E2147">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5765EB" w:rsidRPr="00893557" w:rsidRDefault="005765EB" w:rsidP="005765EB">
            <w:pPr>
              <w:widowControl w:val="0"/>
              <w:jc w:val="center"/>
              <w:rPr>
                <w:sz w:val="24"/>
                <w:szCs w:val="24"/>
              </w:rPr>
            </w:pPr>
            <w:r w:rsidRPr="00893557">
              <w:rPr>
                <w:sz w:val="24"/>
                <w:szCs w:val="24"/>
              </w:rPr>
              <w:t>EA-24463</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5765EB" w:rsidRPr="00893557" w:rsidRDefault="005765EB" w:rsidP="005765EB">
            <w:pPr>
              <w:widowControl w:val="0"/>
              <w:jc w:val="center"/>
              <w:rPr>
                <w:sz w:val="24"/>
                <w:szCs w:val="24"/>
              </w:rPr>
            </w:pPr>
            <w:r w:rsidRPr="00893557">
              <w:rPr>
                <w:sz w:val="24"/>
                <w:szCs w:val="24"/>
              </w:rPr>
              <w:t>900 378.26</w:t>
            </w:r>
          </w:p>
        </w:tc>
      </w:tr>
      <w:tr w:rsidR="005765EB" w:rsidRPr="00893557" w:rsidTr="004E2147">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5765EB" w:rsidRPr="00893557" w:rsidRDefault="005765EB" w:rsidP="005765EB">
            <w:pPr>
              <w:widowControl w:val="0"/>
              <w:jc w:val="center"/>
              <w:rPr>
                <w:sz w:val="24"/>
                <w:szCs w:val="24"/>
              </w:rPr>
            </w:pPr>
            <w:r w:rsidRPr="00893557">
              <w:rPr>
                <w:sz w:val="24"/>
                <w:szCs w:val="24"/>
              </w:rPr>
              <w:t>EA-24464</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5765EB" w:rsidRPr="00893557" w:rsidRDefault="005765EB" w:rsidP="005765EB">
            <w:pPr>
              <w:widowControl w:val="0"/>
              <w:jc w:val="center"/>
              <w:rPr>
                <w:sz w:val="24"/>
                <w:szCs w:val="24"/>
              </w:rPr>
            </w:pPr>
            <w:r w:rsidRPr="00893557">
              <w:rPr>
                <w:sz w:val="24"/>
                <w:szCs w:val="24"/>
              </w:rPr>
              <w:t>936 139.00</w:t>
            </w:r>
          </w:p>
        </w:tc>
      </w:tr>
      <w:tr w:rsidR="005765EB" w:rsidRPr="00893557" w:rsidTr="004E2147">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5765EB" w:rsidRPr="00893557" w:rsidRDefault="005765EB" w:rsidP="005765EB">
            <w:pPr>
              <w:widowControl w:val="0"/>
              <w:jc w:val="center"/>
              <w:rPr>
                <w:sz w:val="24"/>
                <w:szCs w:val="24"/>
              </w:rPr>
            </w:pPr>
            <w:r w:rsidRPr="00893557">
              <w:rPr>
                <w:sz w:val="24"/>
                <w:szCs w:val="24"/>
              </w:rPr>
              <w:t>EA-24454</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5765EB" w:rsidRPr="00893557" w:rsidRDefault="005765EB" w:rsidP="005765EB">
            <w:pPr>
              <w:widowControl w:val="0"/>
              <w:jc w:val="center"/>
              <w:rPr>
                <w:sz w:val="24"/>
                <w:szCs w:val="24"/>
              </w:rPr>
            </w:pPr>
            <w:r w:rsidRPr="00893557">
              <w:rPr>
                <w:sz w:val="24"/>
                <w:szCs w:val="24"/>
              </w:rPr>
              <w:t>961 000.00</w:t>
            </w:r>
          </w:p>
        </w:tc>
      </w:tr>
      <w:tr w:rsidR="005765EB" w:rsidRPr="00893557" w:rsidTr="004E2147">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5765EB" w:rsidRPr="00893557" w:rsidRDefault="005765EB" w:rsidP="005765EB">
            <w:pPr>
              <w:widowControl w:val="0"/>
              <w:jc w:val="center"/>
              <w:rPr>
                <w:sz w:val="24"/>
                <w:szCs w:val="24"/>
              </w:rPr>
            </w:pPr>
            <w:r w:rsidRPr="00893557">
              <w:rPr>
                <w:sz w:val="24"/>
                <w:szCs w:val="24"/>
              </w:rPr>
              <w:t>EA-24470</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5765EB" w:rsidRPr="00893557" w:rsidRDefault="005765EB" w:rsidP="005765EB">
            <w:pPr>
              <w:widowControl w:val="0"/>
              <w:jc w:val="center"/>
              <w:rPr>
                <w:sz w:val="24"/>
                <w:szCs w:val="24"/>
              </w:rPr>
            </w:pPr>
            <w:r w:rsidRPr="00893557">
              <w:rPr>
                <w:sz w:val="24"/>
                <w:szCs w:val="24"/>
              </w:rPr>
              <w:t>989 000.00</w:t>
            </w:r>
          </w:p>
        </w:tc>
      </w:tr>
    </w:tbl>
    <w:p w:rsidR="005765EB" w:rsidRPr="005765EB" w:rsidRDefault="005765EB" w:rsidP="005765EB">
      <w:pPr>
        <w:jc w:val="both"/>
        <w:rPr>
          <w:color w:val="000000"/>
          <w:sz w:val="24"/>
          <w:szCs w:val="24"/>
          <w:lang w:val="ru-RU"/>
        </w:rPr>
      </w:pPr>
    </w:p>
    <w:p w:rsidR="005765EB" w:rsidRPr="005765EB" w:rsidRDefault="005765EB" w:rsidP="005765EB">
      <w:pPr>
        <w:ind w:firstLine="709"/>
        <w:jc w:val="both"/>
        <w:rPr>
          <w:b/>
          <w:sz w:val="24"/>
          <w:szCs w:val="24"/>
          <w:lang w:val="ru-RU"/>
        </w:rPr>
      </w:pPr>
      <w:r w:rsidRPr="005765EB">
        <w:rPr>
          <w:b/>
          <w:color w:val="000000"/>
          <w:sz w:val="24"/>
          <w:szCs w:val="24"/>
          <w:lang w:val="ru-RU"/>
        </w:rPr>
        <w:t>8</w:t>
      </w:r>
      <w:r w:rsidRPr="005765EB">
        <w:rPr>
          <w:b/>
          <w:sz w:val="24"/>
          <w:szCs w:val="24"/>
          <w:lang w:val="ru-RU"/>
        </w:rPr>
        <w:t xml:space="preserve">. Рассмотрев вторые части заявок на участие в электронном </w:t>
      </w:r>
      <w:r w:rsidRPr="005765EB">
        <w:rPr>
          <w:b/>
          <w:color w:val="000000"/>
          <w:sz w:val="24"/>
          <w:szCs w:val="24"/>
          <w:lang w:val="ru-RU"/>
        </w:rPr>
        <w:t xml:space="preserve">аукционе </w:t>
      </w:r>
      <w:r w:rsidRPr="005765EB">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5765EB">
        <w:rPr>
          <w:b/>
          <w:sz w:val="24"/>
          <w:szCs w:val="24"/>
          <w:lang w:val="ru-RU"/>
        </w:rPr>
        <w:t>:</w:t>
      </w:r>
    </w:p>
    <w:p w:rsidR="005765EB" w:rsidRPr="005765EB" w:rsidRDefault="005765EB" w:rsidP="005765EB">
      <w:pPr>
        <w:ind w:firstLine="709"/>
        <w:jc w:val="both"/>
        <w:rPr>
          <w:b/>
          <w:sz w:val="24"/>
          <w:szCs w:val="24"/>
          <w:lang w:val="ru-RU"/>
        </w:rPr>
      </w:pPr>
    </w:p>
    <w:p w:rsidR="005765EB" w:rsidRPr="005765EB" w:rsidRDefault="005765EB" w:rsidP="005765EB">
      <w:pPr>
        <w:ind w:firstLine="709"/>
        <w:jc w:val="both"/>
        <w:rPr>
          <w:b/>
          <w:sz w:val="24"/>
          <w:szCs w:val="24"/>
          <w:lang w:val="ru-RU"/>
        </w:rPr>
      </w:pPr>
    </w:p>
    <w:p w:rsidR="005765EB" w:rsidRPr="005765EB" w:rsidRDefault="005765EB" w:rsidP="005765EB">
      <w:pPr>
        <w:ind w:firstLine="709"/>
        <w:jc w:val="both"/>
        <w:rPr>
          <w:b/>
          <w:sz w:val="24"/>
          <w:szCs w:val="24"/>
          <w:lang w:val="ru-RU"/>
        </w:rPr>
      </w:pPr>
    </w:p>
    <w:p w:rsidR="005765EB" w:rsidRPr="005765EB" w:rsidRDefault="005765EB" w:rsidP="005765EB">
      <w:pPr>
        <w:ind w:firstLine="709"/>
        <w:jc w:val="both"/>
        <w:rPr>
          <w:b/>
          <w:sz w:val="24"/>
          <w:szCs w:val="24"/>
          <w:lang w:val="ru-RU"/>
        </w:rPr>
      </w:pPr>
    </w:p>
    <w:p w:rsidR="005765EB" w:rsidRPr="005765EB" w:rsidRDefault="005765EB" w:rsidP="005765EB">
      <w:pPr>
        <w:ind w:firstLine="709"/>
        <w:jc w:val="both"/>
        <w:rPr>
          <w:b/>
          <w:sz w:val="24"/>
          <w:szCs w:val="24"/>
          <w:lang w:val="ru-RU"/>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3118"/>
        <w:gridCol w:w="2288"/>
        <w:gridCol w:w="1980"/>
      </w:tblGrid>
      <w:tr w:rsidR="005765EB" w:rsidRPr="00893557" w:rsidTr="004E2147">
        <w:tc>
          <w:tcPr>
            <w:tcW w:w="2694" w:type="dxa"/>
            <w:tcBorders>
              <w:bottom w:val="single" w:sz="4" w:space="0" w:color="auto"/>
            </w:tcBorders>
            <w:vAlign w:val="center"/>
          </w:tcPr>
          <w:p w:rsidR="005765EB" w:rsidRPr="00893557" w:rsidRDefault="005765EB" w:rsidP="004E2147">
            <w:pPr>
              <w:jc w:val="center"/>
              <w:rPr>
                <w:rStyle w:val="spanbodytext21"/>
                <w:b/>
                <w:bCs/>
                <w:sz w:val="24"/>
                <w:szCs w:val="24"/>
                <w:lang w:val="ru-RU"/>
              </w:rPr>
            </w:pPr>
            <w:r w:rsidRPr="00893557">
              <w:rPr>
                <w:rStyle w:val="spanbodytext21"/>
                <w:b/>
                <w:bCs/>
                <w:sz w:val="24"/>
                <w:szCs w:val="24"/>
                <w:lang w:val="ru-RU"/>
              </w:rPr>
              <w:t>Идентификационный номер</w:t>
            </w:r>
          </w:p>
          <w:p w:rsidR="005765EB" w:rsidRPr="00893557" w:rsidRDefault="005765EB" w:rsidP="004E2147">
            <w:pPr>
              <w:jc w:val="center"/>
              <w:rPr>
                <w:b/>
                <w:sz w:val="24"/>
                <w:szCs w:val="24"/>
                <w:lang w:val="ru-RU"/>
              </w:rPr>
            </w:pPr>
            <w:r w:rsidRPr="00893557">
              <w:rPr>
                <w:rStyle w:val="spanbodytext21"/>
                <w:b/>
                <w:bCs/>
                <w:sz w:val="24"/>
                <w:szCs w:val="24"/>
                <w:lang w:val="ru-RU"/>
              </w:rPr>
              <w:t>заявки участника закупки</w:t>
            </w:r>
          </w:p>
        </w:tc>
        <w:tc>
          <w:tcPr>
            <w:tcW w:w="3118" w:type="dxa"/>
            <w:tcBorders>
              <w:bottom w:val="single" w:sz="4" w:space="0" w:color="auto"/>
            </w:tcBorders>
          </w:tcPr>
          <w:p w:rsidR="005765EB" w:rsidRPr="00893557" w:rsidRDefault="005765EB" w:rsidP="004E2147">
            <w:pPr>
              <w:jc w:val="center"/>
              <w:rPr>
                <w:b/>
                <w:sz w:val="24"/>
                <w:szCs w:val="24"/>
                <w:lang w:val="ru-RU"/>
              </w:rPr>
            </w:pPr>
            <w:r w:rsidRPr="00893557">
              <w:rPr>
                <w:b/>
                <w:sz w:val="24"/>
                <w:szCs w:val="24"/>
                <w:lang w:val="ru-RU"/>
              </w:rPr>
              <w:t xml:space="preserve">Сведения об </w:t>
            </w:r>
            <w:r w:rsidRPr="00893557">
              <w:rPr>
                <w:rStyle w:val="spanbodytext21"/>
                <w:b/>
                <w:bCs/>
                <w:sz w:val="24"/>
                <w:szCs w:val="24"/>
                <w:lang w:val="ru-RU"/>
              </w:rPr>
              <w:t>участнике закупки</w:t>
            </w:r>
          </w:p>
        </w:tc>
        <w:tc>
          <w:tcPr>
            <w:tcW w:w="2288" w:type="dxa"/>
            <w:tcBorders>
              <w:bottom w:val="single" w:sz="4" w:space="0" w:color="auto"/>
            </w:tcBorders>
            <w:vAlign w:val="center"/>
          </w:tcPr>
          <w:p w:rsidR="005765EB" w:rsidRPr="00893557" w:rsidRDefault="005765EB" w:rsidP="004E2147">
            <w:pPr>
              <w:jc w:val="center"/>
              <w:rPr>
                <w:b/>
                <w:sz w:val="24"/>
                <w:szCs w:val="24"/>
                <w:lang w:val="ru-RU"/>
              </w:rPr>
            </w:pPr>
            <w:r w:rsidRPr="00893557">
              <w:rPr>
                <w:b/>
                <w:sz w:val="24"/>
                <w:szCs w:val="24"/>
                <w:lang w:val="ru-RU"/>
              </w:rPr>
              <w:t>Члены Единой комиссии</w:t>
            </w:r>
          </w:p>
        </w:tc>
        <w:tc>
          <w:tcPr>
            <w:tcW w:w="1980" w:type="dxa"/>
            <w:tcBorders>
              <w:bottom w:val="single" w:sz="4" w:space="0" w:color="auto"/>
            </w:tcBorders>
            <w:vAlign w:val="center"/>
          </w:tcPr>
          <w:p w:rsidR="005765EB" w:rsidRPr="00893557" w:rsidRDefault="005765EB" w:rsidP="004E2147">
            <w:pPr>
              <w:jc w:val="center"/>
              <w:rPr>
                <w:b/>
                <w:sz w:val="24"/>
                <w:szCs w:val="24"/>
                <w:lang w:val="ru-RU"/>
              </w:rPr>
            </w:pPr>
            <w:r w:rsidRPr="00893557">
              <w:rPr>
                <w:b/>
                <w:sz w:val="24"/>
                <w:szCs w:val="24"/>
                <w:lang w:val="ru-RU"/>
              </w:rPr>
              <w:t>Решение</w:t>
            </w:r>
          </w:p>
        </w:tc>
      </w:tr>
      <w:tr w:rsidR="005765EB" w:rsidRPr="00893557" w:rsidTr="004E2147">
        <w:trPr>
          <w:trHeight w:val="874"/>
        </w:trPr>
        <w:tc>
          <w:tcPr>
            <w:tcW w:w="2694" w:type="dxa"/>
          </w:tcPr>
          <w:p w:rsidR="004D5483" w:rsidRPr="00893557" w:rsidRDefault="004D5483" w:rsidP="004E2147">
            <w:pPr>
              <w:widowControl w:val="0"/>
              <w:jc w:val="center"/>
              <w:rPr>
                <w:sz w:val="24"/>
                <w:szCs w:val="24"/>
                <w:lang w:val="ru-RU"/>
              </w:rPr>
            </w:pPr>
          </w:p>
          <w:p w:rsidR="004D5483" w:rsidRPr="00893557" w:rsidRDefault="004D5483" w:rsidP="004E2147">
            <w:pPr>
              <w:widowControl w:val="0"/>
              <w:jc w:val="center"/>
              <w:rPr>
                <w:sz w:val="24"/>
                <w:szCs w:val="24"/>
                <w:lang w:val="ru-RU"/>
              </w:rPr>
            </w:pPr>
          </w:p>
          <w:p w:rsidR="004D5483" w:rsidRPr="00893557" w:rsidRDefault="004D5483" w:rsidP="004E2147">
            <w:pPr>
              <w:widowControl w:val="0"/>
              <w:jc w:val="center"/>
              <w:rPr>
                <w:sz w:val="24"/>
                <w:szCs w:val="24"/>
                <w:lang w:val="ru-RU"/>
              </w:rPr>
            </w:pPr>
          </w:p>
          <w:p w:rsidR="004D5483" w:rsidRPr="00893557" w:rsidRDefault="004D5483" w:rsidP="004E2147">
            <w:pPr>
              <w:widowControl w:val="0"/>
              <w:jc w:val="center"/>
              <w:rPr>
                <w:sz w:val="24"/>
                <w:szCs w:val="24"/>
                <w:lang w:val="ru-RU"/>
              </w:rPr>
            </w:pPr>
          </w:p>
          <w:p w:rsidR="005765EB" w:rsidRPr="00893557" w:rsidRDefault="005765EB" w:rsidP="004E2147">
            <w:pPr>
              <w:widowControl w:val="0"/>
              <w:jc w:val="center"/>
              <w:rPr>
                <w:sz w:val="24"/>
                <w:szCs w:val="24"/>
              </w:rPr>
            </w:pPr>
            <w:r w:rsidRPr="00893557">
              <w:rPr>
                <w:sz w:val="24"/>
                <w:szCs w:val="24"/>
              </w:rPr>
              <w:t>EA-24368</w:t>
            </w:r>
          </w:p>
        </w:tc>
        <w:tc>
          <w:tcPr>
            <w:tcW w:w="3118" w:type="dxa"/>
          </w:tcPr>
          <w:p w:rsidR="005765EB" w:rsidRPr="00893557" w:rsidRDefault="005765EB" w:rsidP="004D5483">
            <w:pPr>
              <w:jc w:val="center"/>
              <w:rPr>
                <w:sz w:val="24"/>
                <w:szCs w:val="24"/>
                <w:lang w:val="ru-RU"/>
              </w:rPr>
            </w:pPr>
            <w:proofErr w:type="gramStart"/>
            <w:r w:rsidRPr="00893557">
              <w:rPr>
                <w:sz w:val="24"/>
                <w:szCs w:val="24"/>
                <w:lang w:val="ru-RU"/>
              </w:rPr>
              <w:t xml:space="preserve">ОБЩЕСТВО С ОГРАНИЧЕННОЙ ОТВЕТСТВЕННОСТЬЮ "ГРУППА КОМПАНИЙ "ДИАЛОГ", ИНН  6658481664, место нахождения: 620109, Свердловская область, г. Екатеринбург, ул. Мельникова, д. 52, </w:t>
            </w:r>
            <w:proofErr w:type="spellStart"/>
            <w:r w:rsidRPr="00893557">
              <w:rPr>
                <w:sz w:val="24"/>
                <w:szCs w:val="24"/>
                <w:lang w:val="ru-RU"/>
              </w:rPr>
              <w:t>оф</w:t>
            </w:r>
            <w:proofErr w:type="spellEnd"/>
            <w:r w:rsidRPr="00893557">
              <w:rPr>
                <w:sz w:val="24"/>
                <w:szCs w:val="24"/>
                <w:lang w:val="ru-RU"/>
              </w:rPr>
              <w:t>. 2</w:t>
            </w:r>
            <w:proofErr w:type="gramEnd"/>
          </w:p>
          <w:p w:rsidR="005765EB" w:rsidRPr="00893557" w:rsidRDefault="005765EB" w:rsidP="004E2147">
            <w:pPr>
              <w:autoSpaceDE w:val="0"/>
              <w:autoSpaceDN w:val="0"/>
              <w:adjustRightInd w:val="0"/>
              <w:jc w:val="both"/>
              <w:rPr>
                <w:sz w:val="24"/>
                <w:szCs w:val="24"/>
                <w:lang w:val="ru-RU" w:eastAsia="ar-SA"/>
              </w:rPr>
            </w:pPr>
          </w:p>
        </w:tc>
        <w:tc>
          <w:tcPr>
            <w:tcW w:w="2288" w:type="dxa"/>
            <w:tcMar>
              <w:top w:w="57" w:type="dxa"/>
              <w:left w:w="57" w:type="dxa"/>
              <w:bottom w:w="57" w:type="dxa"/>
              <w:right w:w="57" w:type="dxa"/>
            </w:tcMar>
            <w:vAlign w:val="center"/>
          </w:tcPr>
          <w:p w:rsidR="005765EB" w:rsidRPr="00893557" w:rsidRDefault="005765EB" w:rsidP="004E2147">
            <w:pPr>
              <w:jc w:val="center"/>
              <w:rPr>
                <w:sz w:val="24"/>
                <w:szCs w:val="24"/>
                <w:lang w:val="ru-RU"/>
              </w:rPr>
            </w:pPr>
            <w:r w:rsidRPr="00893557">
              <w:rPr>
                <w:sz w:val="24"/>
                <w:szCs w:val="24"/>
                <w:lang w:val="ru-RU"/>
              </w:rPr>
              <w:t>Козловский В.Р.</w:t>
            </w:r>
          </w:p>
          <w:p w:rsidR="005765EB" w:rsidRPr="00893557" w:rsidRDefault="005765EB" w:rsidP="004E2147">
            <w:pPr>
              <w:jc w:val="center"/>
              <w:rPr>
                <w:sz w:val="24"/>
                <w:szCs w:val="24"/>
                <w:lang w:val="ru-RU"/>
              </w:rPr>
            </w:pPr>
            <w:r w:rsidRPr="00893557">
              <w:rPr>
                <w:sz w:val="24"/>
                <w:szCs w:val="24"/>
                <w:lang w:val="ru-RU"/>
              </w:rPr>
              <w:t>Худякова М.А.</w:t>
            </w:r>
          </w:p>
          <w:p w:rsidR="005765EB" w:rsidRPr="00893557" w:rsidRDefault="005765EB" w:rsidP="004E2147">
            <w:pPr>
              <w:jc w:val="center"/>
              <w:rPr>
                <w:sz w:val="24"/>
                <w:szCs w:val="24"/>
                <w:lang w:val="ru-RU"/>
              </w:rPr>
            </w:pPr>
            <w:r w:rsidRPr="00893557">
              <w:rPr>
                <w:sz w:val="24"/>
                <w:szCs w:val="24"/>
                <w:lang w:val="ru-RU"/>
              </w:rPr>
              <w:t>Фролов С.А.</w:t>
            </w:r>
          </w:p>
          <w:p w:rsidR="005765EB" w:rsidRPr="00893557" w:rsidRDefault="005765EB" w:rsidP="004E2147">
            <w:pPr>
              <w:jc w:val="center"/>
              <w:rPr>
                <w:sz w:val="24"/>
                <w:szCs w:val="24"/>
                <w:lang w:val="ru-RU"/>
              </w:rPr>
            </w:pPr>
            <w:r w:rsidRPr="00893557">
              <w:rPr>
                <w:sz w:val="24"/>
                <w:szCs w:val="24"/>
                <w:lang w:val="ru-RU"/>
              </w:rPr>
              <w:t>Позднякова Т.Ф.</w:t>
            </w:r>
          </w:p>
          <w:p w:rsidR="005765EB" w:rsidRPr="00893557" w:rsidRDefault="005765EB" w:rsidP="004E2147">
            <w:pPr>
              <w:jc w:val="center"/>
              <w:rPr>
                <w:sz w:val="24"/>
                <w:szCs w:val="24"/>
                <w:lang w:val="ru-RU"/>
              </w:rPr>
            </w:pPr>
          </w:p>
        </w:tc>
        <w:tc>
          <w:tcPr>
            <w:tcW w:w="1980" w:type="dxa"/>
            <w:tcMar>
              <w:top w:w="57" w:type="dxa"/>
              <w:left w:w="57" w:type="dxa"/>
              <w:bottom w:w="57" w:type="dxa"/>
              <w:right w:w="57" w:type="dxa"/>
            </w:tcMar>
            <w:vAlign w:val="center"/>
          </w:tcPr>
          <w:p w:rsidR="005765EB" w:rsidRPr="00893557" w:rsidRDefault="005765EB" w:rsidP="004E2147">
            <w:pPr>
              <w:autoSpaceDE w:val="0"/>
              <w:autoSpaceDN w:val="0"/>
              <w:adjustRightInd w:val="0"/>
              <w:jc w:val="center"/>
              <w:rPr>
                <w:sz w:val="24"/>
                <w:szCs w:val="24"/>
                <w:lang w:val="ru-RU"/>
              </w:rPr>
            </w:pPr>
            <w:r w:rsidRPr="00893557">
              <w:rPr>
                <w:sz w:val="24"/>
                <w:szCs w:val="24"/>
                <w:lang w:val="ru-RU"/>
              </w:rPr>
              <w:t>«За»</w:t>
            </w:r>
          </w:p>
          <w:p w:rsidR="005765EB" w:rsidRPr="00893557" w:rsidRDefault="005765EB" w:rsidP="004E2147">
            <w:pPr>
              <w:autoSpaceDE w:val="0"/>
              <w:autoSpaceDN w:val="0"/>
              <w:adjustRightInd w:val="0"/>
              <w:jc w:val="center"/>
              <w:rPr>
                <w:sz w:val="24"/>
                <w:szCs w:val="24"/>
                <w:lang w:val="ru-RU"/>
              </w:rPr>
            </w:pPr>
            <w:r w:rsidRPr="00893557">
              <w:rPr>
                <w:sz w:val="24"/>
                <w:szCs w:val="24"/>
                <w:lang w:val="ru-RU"/>
              </w:rPr>
              <w:t>«За»</w:t>
            </w:r>
          </w:p>
          <w:p w:rsidR="005765EB" w:rsidRPr="00893557" w:rsidRDefault="005765EB" w:rsidP="004E2147">
            <w:pPr>
              <w:autoSpaceDE w:val="0"/>
              <w:autoSpaceDN w:val="0"/>
              <w:adjustRightInd w:val="0"/>
              <w:jc w:val="center"/>
              <w:rPr>
                <w:sz w:val="24"/>
                <w:szCs w:val="24"/>
                <w:lang w:val="ru-RU"/>
              </w:rPr>
            </w:pPr>
            <w:r w:rsidRPr="00893557">
              <w:rPr>
                <w:sz w:val="24"/>
                <w:szCs w:val="24"/>
                <w:lang w:val="ru-RU"/>
              </w:rPr>
              <w:t>«За»</w:t>
            </w:r>
          </w:p>
          <w:p w:rsidR="005765EB" w:rsidRPr="00893557" w:rsidRDefault="005765EB" w:rsidP="004E2147">
            <w:pPr>
              <w:autoSpaceDE w:val="0"/>
              <w:autoSpaceDN w:val="0"/>
              <w:adjustRightInd w:val="0"/>
              <w:jc w:val="center"/>
              <w:rPr>
                <w:sz w:val="24"/>
                <w:szCs w:val="24"/>
                <w:lang w:val="ru-RU"/>
              </w:rPr>
            </w:pPr>
            <w:r w:rsidRPr="00893557">
              <w:rPr>
                <w:sz w:val="24"/>
                <w:szCs w:val="24"/>
                <w:lang w:val="ru-RU"/>
              </w:rPr>
              <w:t>«За»</w:t>
            </w:r>
          </w:p>
          <w:p w:rsidR="005765EB" w:rsidRPr="00893557" w:rsidRDefault="005765EB" w:rsidP="004E2147">
            <w:pPr>
              <w:autoSpaceDE w:val="0"/>
              <w:autoSpaceDN w:val="0"/>
              <w:adjustRightInd w:val="0"/>
              <w:jc w:val="center"/>
              <w:rPr>
                <w:sz w:val="24"/>
                <w:szCs w:val="24"/>
                <w:lang w:val="ru-RU"/>
              </w:rPr>
            </w:pPr>
          </w:p>
        </w:tc>
      </w:tr>
      <w:tr w:rsidR="005765EB" w:rsidRPr="00893557" w:rsidTr="004E2147">
        <w:trPr>
          <w:trHeight w:val="874"/>
        </w:trPr>
        <w:tc>
          <w:tcPr>
            <w:tcW w:w="2694" w:type="dxa"/>
          </w:tcPr>
          <w:p w:rsidR="004D5483" w:rsidRPr="00893557" w:rsidRDefault="004D5483" w:rsidP="004E2147">
            <w:pPr>
              <w:widowControl w:val="0"/>
              <w:jc w:val="center"/>
              <w:rPr>
                <w:sz w:val="24"/>
                <w:szCs w:val="24"/>
                <w:lang w:val="ru-RU"/>
              </w:rPr>
            </w:pPr>
          </w:p>
          <w:p w:rsidR="004D5483" w:rsidRPr="00893557" w:rsidRDefault="004D5483" w:rsidP="004E2147">
            <w:pPr>
              <w:widowControl w:val="0"/>
              <w:jc w:val="center"/>
              <w:rPr>
                <w:sz w:val="24"/>
                <w:szCs w:val="24"/>
                <w:lang w:val="ru-RU"/>
              </w:rPr>
            </w:pPr>
          </w:p>
          <w:p w:rsidR="005765EB" w:rsidRPr="00893557" w:rsidRDefault="005765EB" w:rsidP="004E2147">
            <w:pPr>
              <w:widowControl w:val="0"/>
              <w:jc w:val="center"/>
              <w:rPr>
                <w:sz w:val="24"/>
                <w:szCs w:val="24"/>
                <w:lang w:val="ru-RU"/>
              </w:rPr>
            </w:pPr>
            <w:r w:rsidRPr="00893557">
              <w:rPr>
                <w:sz w:val="24"/>
                <w:szCs w:val="24"/>
              </w:rPr>
              <w:t>EA</w:t>
            </w:r>
            <w:r w:rsidRPr="00893557">
              <w:rPr>
                <w:sz w:val="24"/>
                <w:szCs w:val="24"/>
                <w:lang w:val="ru-RU"/>
              </w:rPr>
              <w:t>-24463</w:t>
            </w:r>
          </w:p>
        </w:tc>
        <w:tc>
          <w:tcPr>
            <w:tcW w:w="3118" w:type="dxa"/>
          </w:tcPr>
          <w:p w:rsidR="005765EB" w:rsidRPr="00893557" w:rsidRDefault="004D5483" w:rsidP="004D5483">
            <w:pPr>
              <w:autoSpaceDE w:val="0"/>
              <w:autoSpaceDN w:val="0"/>
              <w:adjustRightInd w:val="0"/>
              <w:jc w:val="center"/>
              <w:rPr>
                <w:sz w:val="24"/>
                <w:szCs w:val="24"/>
                <w:lang w:val="ru-RU" w:eastAsia="ar-SA"/>
              </w:rPr>
            </w:pPr>
            <w:r w:rsidRPr="00893557">
              <w:rPr>
                <w:sz w:val="24"/>
                <w:szCs w:val="24"/>
                <w:lang w:val="ru-RU"/>
              </w:rPr>
              <w:t>ОБЩЕСТВО С ОГРАНИЧЕННОЙ ОТВЕТСТВЕННОСТЬЮ "ПОИНТ", ИНН 4824064200, место нахождения: 398058, г. Липецк, ул</w:t>
            </w:r>
            <w:proofErr w:type="gramStart"/>
            <w:r w:rsidRPr="00893557">
              <w:rPr>
                <w:sz w:val="24"/>
                <w:szCs w:val="24"/>
                <w:lang w:val="ru-RU"/>
              </w:rPr>
              <w:t>.В</w:t>
            </w:r>
            <w:proofErr w:type="gramEnd"/>
            <w:r w:rsidRPr="00893557">
              <w:rPr>
                <w:sz w:val="24"/>
                <w:szCs w:val="24"/>
                <w:lang w:val="ru-RU"/>
              </w:rPr>
              <w:t>одопьянова. д. 12, помещение 5</w:t>
            </w:r>
          </w:p>
        </w:tc>
        <w:tc>
          <w:tcPr>
            <w:tcW w:w="2288" w:type="dxa"/>
            <w:tcMar>
              <w:top w:w="57" w:type="dxa"/>
              <w:left w:w="57" w:type="dxa"/>
              <w:bottom w:w="57" w:type="dxa"/>
              <w:right w:w="57" w:type="dxa"/>
            </w:tcMar>
            <w:vAlign w:val="center"/>
          </w:tcPr>
          <w:p w:rsidR="005765EB" w:rsidRPr="00893557" w:rsidRDefault="005765EB" w:rsidP="004E2147">
            <w:pPr>
              <w:jc w:val="center"/>
              <w:rPr>
                <w:sz w:val="24"/>
                <w:szCs w:val="24"/>
                <w:lang w:val="ru-RU"/>
              </w:rPr>
            </w:pPr>
            <w:r w:rsidRPr="00893557">
              <w:rPr>
                <w:sz w:val="24"/>
                <w:szCs w:val="24"/>
                <w:lang w:val="ru-RU"/>
              </w:rPr>
              <w:t>Козловский В.Р.</w:t>
            </w:r>
          </w:p>
          <w:p w:rsidR="005765EB" w:rsidRPr="00893557" w:rsidRDefault="005765EB" w:rsidP="004E2147">
            <w:pPr>
              <w:jc w:val="center"/>
              <w:rPr>
                <w:sz w:val="24"/>
                <w:szCs w:val="24"/>
                <w:lang w:val="ru-RU"/>
              </w:rPr>
            </w:pPr>
            <w:r w:rsidRPr="00893557">
              <w:rPr>
                <w:sz w:val="24"/>
                <w:szCs w:val="24"/>
                <w:lang w:val="ru-RU"/>
              </w:rPr>
              <w:t>Худякова М.А.</w:t>
            </w:r>
          </w:p>
          <w:p w:rsidR="005765EB" w:rsidRPr="00893557" w:rsidRDefault="005765EB" w:rsidP="004E2147">
            <w:pPr>
              <w:jc w:val="center"/>
              <w:rPr>
                <w:sz w:val="24"/>
                <w:szCs w:val="24"/>
                <w:lang w:val="ru-RU"/>
              </w:rPr>
            </w:pPr>
            <w:r w:rsidRPr="00893557">
              <w:rPr>
                <w:sz w:val="24"/>
                <w:szCs w:val="24"/>
                <w:lang w:val="ru-RU"/>
              </w:rPr>
              <w:t>Фролов С.А.</w:t>
            </w:r>
          </w:p>
          <w:p w:rsidR="005765EB" w:rsidRPr="00893557" w:rsidRDefault="005765EB" w:rsidP="004E2147">
            <w:pPr>
              <w:jc w:val="center"/>
              <w:rPr>
                <w:sz w:val="24"/>
                <w:szCs w:val="24"/>
                <w:lang w:val="ru-RU"/>
              </w:rPr>
            </w:pPr>
            <w:r w:rsidRPr="00893557">
              <w:rPr>
                <w:sz w:val="24"/>
                <w:szCs w:val="24"/>
                <w:lang w:val="ru-RU"/>
              </w:rPr>
              <w:t>Позднякова Т.Ф.</w:t>
            </w:r>
          </w:p>
          <w:p w:rsidR="005765EB" w:rsidRPr="00893557" w:rsidRDefault="005765EB" w:rsidP="004E2147">
            <w:pPr>
              <w:jc w:val="center"/>
              <w:rPr>
                <w:sz w:val="24"/>
                <w:szCs w:val="24"/>
                <w:lang w:val="ru-RU"/>
              </w:rPr>
            </w:pPr>
          </w:p>
        </w:tc>
        <w:tc>
          <w:tcPr>
            <w:tcW w:w="1980" w:type="dxa"/>
            <w:tcMar>
              <w:top w:w="57" w:type="dxa"/>
              <w:left w:w="57" w:type="dxa"/>
              <w:bottom w:w="57" w:type="dxa"/>
              <w:right w:w="57" w:type="dxa"/>
            </w:tcMar>
            <w:vAlign w:val="center"/>
          </w:tcPr>
          <w:p w:rsidR="005765EB" w:rsidRPr="00893557" w:rsidRDefault="005765EB" w:rsidP="004E2147">
            <w:pPr>
              <w:autoSpaceDE w:val="0"/>
              <w:autoSpaceDN w:val="0"/>
              <w:adjustRightInd w:val="0"/>
              <w:jc w:val="center"/>
              <w:rPr>
                <w:sz w:val="24"/>
                <w:szCs w:val="24"/>
                <w:lang w:val="ru-RU"/>
              </w:rPr>
            </w:pPr>
            <w:r w:rsidRPr="00893557">
              <w:rPr>
                <w:sz w:val="24"/>
                <w:szCs w:val="24"/>
                <w:lang w:val="ru-RU"/>
              </w:rPr>
              <w:t>«За»</w:t>
            </w:r>
          </w:p>
          <w:p w:rsidR="005765EB" w:rsidRPr="00893557" w:rsidRDefault="005765EB" w:rsidP="004E2147">
            <w:pPr>
              <w:autoSpaceDE w:val="0"/>
              <w:autoSpaceDN w:val="0"/>
              <w:adjustRightInd w:val="0"/>
              <w:jc w:val="center"/>
              <w:rPr>
                <w:sz w:val="24"/>
                <w:szCs w:val="24"/>
                <w:lang w:val="ru-RU"/>
              </w:rPr>
            </w:pPr>
            <w:r w:rsidRPr="00893557">
              <w:rPr>
                <w:sz w:val="24"/>
                <w:szCs w:val="24"/>
                <w:lang w:val="ru-RU"/>
              </w:rPr>
              <w:t>«За»</w:t>
            </w:r>
          </w:p>
          <w:p w:rsidR="005765EB" w:rsidRPr="00893557" w:rsidRDefault="005765EB" w:rsidP="004E2147">
            <w:pPr>
              <w:autoSpaceDE w:val="0"/>
              <w:autoSpaceDN w:val="0"/>
              <w:adjustRightInd w:val="0"/>
              <w:jc w:val="center"/>
              <w:rPr>
                <w:sz w:val="24"/>
                <w:szCs w:val="24"/>
                <w:lang w:val="ru-RU"/>
              </w:rPr>
            </w:pPr>
            <w:r w:rsidRPr="00893557">
              <w:rPr>
                <w:sz w:val="24"/>
                <w:szCs w:val="24"/>
                <w:lang w:val="ru-RU"/>
              </w:rPr>
              <w:t>«За»</w:t>
            </w:r>
          </w:p>
          <w:p w:rsidR="005765EB" w:rsidRPr="00893557" w:rsidRDefault="005765EB" w:rsidP="004E2147">
            <w:pPr>
              <w:autoSpaceDE w:val="0"/>
              <w:autoSpaceDN w:val="0"/>
              <w:adjustRightInd w:val="0"/>
              <w:jc w:val="center"/>
              <w:rPr>
                <w:sz w:val="24"/>
                <w:szCs w:val="24"/>
                <w:lang w:val="ru-RU"/>
              </w:rPr>
            </w:pPr>
            <w:r w:rsidRPr="00893557">
              <w:rPr>
                <w:sz w:val="24"/>
                <w:szCs w:val="24"/>
                <w:lang w:val="ru-RU"/>
              </w:rPr>
              <w:t>«За»</w:t>
            </w:r>
          </w:p>
          <w:p w:rsidR="005765EB" w:rsidRPr="00893557" w:rsidRDefault="005765EB" w:rsidP="004E2147">
            <w:pPr>
              <w:autoSpaceDE w:val="0"/>
              <w:autoSpaceDN w:val="0"/>
              <w:adjustRightInd w:val="0"/>
              <w:jc w:val="center"/>
              <w:rPr>
                <w:sz w:val="24"/>
                <w:szCs w:val="24"/>
                <w:lang w:val="ru-RU"/>
              </w:rPr>
            </w:pPr>
          </w:p>
        </w:tc>
      </w:tr>
      <w:tr w:rsidR="005765EB" w:rsidRPr="00893557" w:rsidTr="004E2147">
        <w:trPr>
          <w:trHeight w:val="874"/>
        </w:trPr>
        <w:tc>
          <w:tcPr>
            <w:tcW w:w="2694" w:type="dxa"/>
          </w:tcPr>
          <w:p w:rsidR="004D5483" w:rsidRPr="00893557" w:rsidRDefault="004D5483" w:rsidP="004E2147">
            <w:pPr>
              <w:widowControl w:val="0"/>
              <w:jc w:val="center"/>
              <w:rPr>
                <w:sz w:val="24"/>
                <w:szCs w:val="24"/>
                <w:lang w:val="ru-RU"/>
              </w:rPr>
            </w:pPr>
          </w:p>
          <w:p w:rsidR="004D5483" w:rsidRPr="00893557" w:rsidRDefault="004D5483" w:rsidP="004E2147">
            <w:pPr>
              <w:widowControl w:val="0"/>
              <w:jc w:val="center"/>
              <w:rPr>
                <w:sz w:val="24"/>
                <w:szCs w:val="24"/>
                <w:lang w:val="ru-RU"/>
              </w:rPr>
            </w:pPr>
          </w:p>
          <w:p w:rsidR="005765EB" w:rsidRPr="00893557" w:rsidRDefault="005765EB" w:rsidP="004E2147">
            <w:pPr>
              <w:widowControl w:val="0"/>
              <w:jc w:val="center"/>
              <w:rPr>
                <w:sz w:val="24"/>
                <w:szCs w:val="24"/>
                <w:lang w:val="ru-RU"/>
              </w:rPr>
            </w:pPr>
            <w:r w:rsidRPr="00893557">
              <w:rPr>
                <w:sz w:val="24"/>
                <w:szCs w:val="24"/>
              </w:rPr>
              <w:t>EA</w:t>
            </w:r>
            <w:r w:rsidRPr="00893557">
              <w:rPr>
                <w:sz w:val="24"/>
                <w:szCs w:val="24"/>
                <w:lang w:val="ru-RU"/>
              </w:rPr>
              <w:t>-24464</w:t>
            </w:r>
          </w:p>
        </w:tc>
        <w:tc>
          <w:tcPr>
            <w:tcW w:w="3118" w:type="dxa"/>
          </w:tcPr>
          <w:p w:rsidR="005765EB" w:rsidRPr="00893557" w:rsidRDefault="00EC0DBF" w:rsidP="004E2147">
            <w:pPr>
              <w:autoSpaceDE w:val="0"/>
              <w:autoSpaceDN w:val="0"/>
              <w:adjustRightInd w:val="0"/>
              <w:jc w:val="both"/>
              <w:rPr>
                <w:sz w:val="24"/>
                <w:szCs w:val="24"/>
                <w:lang w:val="ru-RU" w:eastAsia="ar-SA"/>
              </w:rPr>
            </w:pPr>
            <w:r w:rsidRPr="00893557">
              <w:rPr>
                <w:sz w:val="24"/>
                <w:szCs w:val="24"/>
                <w:lang w:val="ru-RU"/>
              </w:rPr>
              <w:t xml:space="preserve">ОБЩЕСТВО С ОГРАНИЧЕННОЙ ОТВЕТСТВЕННОСТЬЮ "ГРУППА КОМПАНИЙ "КОМПЬЮТЕРЫ И СЕТИ", ИНН 5402540742, место нахождения: 630005, г. Новосибирск, ул. Некрасова. Д.50 , </w:t>
            </w:r>
            <w:proofErr w:type="spellStart"/>
            <w:r w:rsidRPr="00893557">
              <w:rPr>
                <w:sz w:val="24"/>
                <w:szCs w:val="24"/>
                <w:lang w:val="ru-RU"/>
              </w:rPr>
              <w:t>эт</w:t>
            </w:r>
            <w:proofErr w:type="spellEnd"/>
            <w:r w:rsidRPr="00893557">
              <w:rPr>
                <w:sz w:val="24"/>
                <w:szCs w:val="24"/>
                <w:lang w:val="ru-RU"/>
              </w:rPr>
              <w:t xml:space="preserve">. 7, </w:t>
            </w:r>
            <w:proofErr w:type="spellStart"/>
            <w:r w:rsidRPr="00893557">
              <w:rPr>
                <w:sz w:val="24"/>
                <w:szCs w:val="24"/>
                <w:lang w:val="ru-RU"/>
              </w:rPr>
              <w:t>оф</w:t>
            </w:r>
            <w:proofErr w:type="spellEnd"/>
            <w:r w:rsidRPr="00893557">
              <w:rPr>
                <w:sz w:val="24"/>
                <w:szCs w:val="24"/>
                <w:lang w:val="ru-RU"/>
              </w:rPr>
              <w:t>. 701</w:t>
            </w:r>
          </w:p>
        </w:tc>
        <w:tc>
          <w:tcPr>
            <w:tcW w:w="2288" w:type="dxa"/>
            <w:tcMar>
              <w:top w:w="57" w:type="dxa"/>
              <w:left w:w="57" w:type="dxa"/>
              <w:bottom w:w="57" w:type="dxa"/>
              <w:right w:w="57" w:type="dxa"/>
            </w:tcMar>
            <w:vAlign w:val="center"/>
          </w:tcPr>
          <w:p w:rsidR="005765EB" w:rsidRPr="00893557" w:rsidRDefault="005765EB" w:rsidP="004E2147">
            <w:pPr>
              <w:jc w:val="center"/>
              <w:rPr>
                <w:sz w:val="24"/>
                <w:szCs w:val="24"/>
                <w:lang w:val="ru-RU"/>
              </w:rPr>
            </w:pPr>
            <w:r w:rsidRPr="00893557">
              <w:rPr>
                <w:sz w:val="24"/>
                <w:szCs w:val="24"/>
                <w:lang w:val="ru-RU"/>
              </w:rPr>
              <w:t>Козловский В.Р.</w:t>
            </w:r>
          </w:p>
          <w:p w:rsidR="005765EB" w:rsidRPr="00893557" w:rsidRDefault="005765EB" w:rsidP="004E2147">
            <w:pPr>
              <w:jc w:val="center"/>
              <w:rPr>
                <w:sz w:val="24"/>
                <w:szCs w:val="24"/>
                <w:lang w:val="ru-RU"/>
              </w:rPr>
            </w:pPr>
            <w:r w:rsidRPr="00893557">
              <w:rPr>
                <w:sz w:val="24"/>
                <w:szCs w:val="24"/>
                <w:lang w:val="ru-RU"/>
              </w:rPr>
              <w:t>Худякова М.А.</w:t>
            </w:r>
          </w:p>
          <w:p w:rsidR="005765EB" w:rsidRPr="00893557" w:rsidRDefault="005765EB" w:rsidP="004E2147">
            <w:pPr>
              <w:jc w:val="center"/>
              <w:rPr>
                <w:sz w:val="24"/>
                <w:szCs w:val="24"/>
                <w:lang w:val="ru-RU"/>
              </w:rPr>
            </w:pPr>
            <w:r w:rsidRPr="00893557">
              <w:rPr>
                <w:sz w:val="24"/>
                <w:szCs w:val="24"/>
                <w:lang w:val="ru-RU"/>
              </w:rPr>
              <w:t>Фролов С.А.</w:t>
            </w:r>
          </w:p>
          <w:p w:rsidR="005765EB" w:rsidRPr="00893557" w:rsidRDefault="005765EB" w:rsidP="004E2147">
            <w:pPr>
              <w:jc w:val="center"/>
              <w:rPr>
                <w:sz w:val="24"/>
                <w:szCs w:val="24"/>
                <w:lang w:val="ru-RU"/>
              </w:rPr>
            </w:pPr>
            <w:r w:rsidRPr="00893557">
              <w:rPr>
                <w:sz w:val="24"/>
                <w:szCs w:val="24"/>
                <w:lang w:val="ru-RU"/>
              </w:rPr>
              <w:t>Позднякова Т.Ф.</w:t>
            </w:r>
          </w:p>
          <w:p w:rsidR="005765EB" w:rsidRPr="00893557" w:rsidRDefault="005765EB" w:rsidP="004E2147">
            <w:pPr>
              <w:jc w:val="center"/>
              <w:rPr>
                <w:sz w:val="24"/>
                <w:szCs w:val="24"/>
                <w:lang w:val="ru-RU"/>
              </w:rPr>
            </w:pPr>
          </w:p>
        </w:tc>
        <w:tc>
          <w:tcPr>
            <w:tcW w:w="1980" w:type="dxa"/>
            <w:tcMar>
              <w:top w:w="57" w:type="dxa"/>
              <w:left w:w="57" w:type="dxa"/>
              <w:bottom w:w="57" w:type="dxa"/>
              <w:right w:w="57" w:type="dxa"/>
            </w:tcMar>
            <w:vAlign w:val="center"/>
          </w:tcPr>
          <w:p w:rsidR="005765EB" w:rsidRPr="00893557" w:rsidRDefault="005765EB" w:rsidP="004E2147">
            <w:pPr>
              <w:autoSpaceDE w:val="0"/>
              <w:autoSpaceDN w:val="0"/>
              <w:adjustRightInd w:val="0"/>
              <w:jc w:val="center"/>
              <w:rPr>
                <w:sz w:val="24"/>
                <w:szCs w:val="24"/>
                <w:lang w:val="ru-RU"/>
              </w:rPr>
            </w:pPr>
            <w:r w:rsidRPr="00893557">
              <w:rPr>
                <w:sz w:val="24"/>
                <w:szCs w:val="24"/>
                <w:lang w:val="ru-RU"/>
              </w:rPr>
              <w:t>«За»</w:t>
            </w:r>
          </w:p>
          <w:p w:rsidR="005765EB" w:rsidRPr="00893557" w:rsidRDefault="005765EB" w:rsidP="004E2147">
            <w:pPr>
              <w:autoSpaceDE w:val="0"/>
              <w:autoSpaceDN w:val="0"/>
              <w:adjustRightInd w:val="0"/>
              <w:jc w:val="center"/>
              <w:rPr>
                <w:sz w:val="24"/>
                <w:szCs w:val="24"/>
                <w:lang w:val="ru-RU"/>
              </w:rPr>
            </w:pPr>
            <w:r w:rsidRPr="00893557">
              <w:rPr>
                <w:sz w:val="24"/>
                <w:szCs w:val="24"/>
                <w:lang w:val="ru-RU"/>
              </w:rPr>
              <w:t>«За»</w:t>
            </w:r>
          </w:p>
          <w:p w:rsidR="005765EB" w:rsidRPr="00893557" w:rsidRDefault="005765EB" w:rsidP="004E2147">
            <w:pPr>
              <w:autoSpaceDE w:val="0"/>
              <w:autoSpaceDN w:val="0"/>
              <w:adjustRightInd w:val="0"/>
              <w:jc w:val="center"/>
              <w:rPr>
                <w:sz w:val="24"/>
                <w:szCs w:val="24"/>
                <w:lang w:val="ru-RU"/>
              </w:rPr>
            </w:pPr>
            <w:r w:rsidRPr="00893557">
              <w:rPr>
                <w:sz w:val="24"/>
                <w:szCs w:val="24"/>
                <w:lang w:val="ru-RU"/>
              </w:rPr>
              <w:t>«За»</w:t>
            </w:r>
          </w:p>
          <w:p w:rsidR="005765EB" w:rsidRPr="00893557" w:rsidRDefault="005765EB" w:rsidP="004E2147">
            <w:pPr>
              <w:autoSpaceDE w:val="0"/>
              <w:autoSpaceDN w:val="0"/>
              <w:adjustRightInd w:val="0"/>
              <w:jc w:val="center"/>
              <w:rPr>
                <w:sz w:val="24"/>
                <w:szCs w:val="24"/>
                <w:lang w:val="ru-RU"/>
              </w:rPr>
            </w:pPr>
            <w:r w:rsidRPr="00893557">
              <w:rPr>
                <w:sz w:val="24"/>
                <w:szCs w:val="24"/>
                <w:lang w:val="ru-RU"/>
              </w:rPr>
              <w:t>«За»</w:t>
            </w:r>
          </w:p>
          <w:p w:rsidR="005765EB" w:rsidRPr="00893557" w:rsidRDefault="005765EB" w:rsidP="004E2147">
            <w:pPr>
              <w:autoSpaceDE w:val="0"/>
              <w:autoSpaceDN w:val="0"/>
              <w:adjustRightInd w:val="0"/>
              <w:jc w:val="center"/>
              <w:rPr>
                <w:sz w:val="24"/>
                <w:szCs w:val="24"/>
                <w:lang w:val="ru-RU"/>
              </w:rPr>
            </w:pPr>
          </w:p>
        </w:tc>
      </w:tr>
      <w:tr w:rsidR="005765EB" w:rsidRPr="00893557" w:rsidTr="004D5483">
        <w:trPr>
          <w:trHeight w:val="1456"/>
        </w:trPr>
        <w:tc>
          <w:tcPr>
            <w:tcW w:w="2694" w:type="dxa"/>
          </w:tcPr>
          <w:p w:rsidR="004D5483" w:rsidRPr="00893557" w:rsidRDefault="004D5483" w:rsidP="004E2147">
            <w:pPr>
              <w:widowControl w:val="0"/>
              <w:jc w:val="center"/>
              <w:rPr>
                <w:sz w:val="24"/>
                <w:szCs w:val="24"/>
                <w:lang w:val="ru-RU"/>
              </w:rPr>
            </w:pPr>
          </w:p>
          <w:p w:rsidR="004D5483" w:rsidRPr="00893557" w:rsidRDefault="004D5483" w:rsidP="004E2147">
            <w:pPr>
              <w:widowControl w:val="0"/>
              <w:jc w:val="center"/>
              <w:rPr>
                <w:sz w:val="24"/>
                <w:szCs w:val="24"/>
                <w:lang w:val="ru-RU"/>
              </w:rPr>
            </w:pPr>
          </w:p>
          <w:p w:rsidR="005765EB" w:rsidRPr="00893557" w:rsidRDefault="005765EB" w:rsidP="004E2147">
            <w:pPr>
              <w:widowControl w:val="0"/>
              <w:jc w:val="center"/>
              <w:rPr>
                <w:sz w:val="24"/>
                <w:szCs w:val="24"/>
                <w:lang w:val="ru-RU"/>
              </w:rPr>
            </w:pPr>
            <w:r w:rsidRPr="00893557">
              <w:rPr>
                <w:sz w:val="24"/>
                <w:szCs w:val="24"/>
              </w:rPr>
              <w:t>EA</w:t>
            </w:r>
            <w:r w:rsidRPr="00893557">
              <w:rPr>
                <w:sz w:val="24"/>
                <w:szCs w:val="24"/>
                <w:lang w:val="ru-RU"/>
              </w:rPr>
              <w:t>-24454</w:t>
            </w:r>
          </w:p>
        </w:tc>
        <w:tc>
          <w:tcPr>
            <w:tcW w:w="3118" w:type="dxa"/>
          </w:tcPr>
          <w:p w:rsidR="005765EB" w:rsidRPr="00893557" w:rsidRDefault="00EC0DBF" w:rsidP="004E2147">
            <w:pPr>
              <w:autoSpaceDE w:val="0"/>
              <w:autoSpaceDN w:val="0"/>
              <w:adjustRightInd w:val="0"/>
              <w:jc w:val="both"/>
              <w:rPr>
                <w:sz w:val="24"/>
                <w:szCs w:val="24"/>
                <w:lang w:val="ru-RU" w:eastAsia="ar-SA"/>
              </w:rPr>
            </w:pPr>
            <w:r w:rsidRPr="00893557">
              <w:rPr>
                <w:sz w:val="24"/>
                <w:szCs w:val="24"/>
                <w:lang w:val="ru-RU"/>
              </w:rPr>
              <w:t xml:space="preserve">ОБЩЕСТВО С ОГРАНИЧЕННОЙ ОТВЕТСТВЕННОСТЬЮ "ПРОЕКТАЙТИ", ИНН 6732126443, место нахождения: 214036, г. Смоленск, ул. </w:t>
            </w:r>
            <w:proofErr w:type="spellStart"/>
            <w:r w:rsidRPr="00893557">
              <w:rPr>
                <w:sz w:val="24"/>
                <w:szCs w:val="24"/>
                <w:lang w:val="ru-RU"/>
              </w:rPr>
              <w:t>Смольянинова</w:t>
            </w:r>
            <w:proofErr w:type="spellEnd"/>
            <w:r w:rsidR="00893557" w:rsidRPr="00893557">
              <w:rPr>
                <w:sz w:val="24"/>
                <w:szCs w:val="24"/>
                <w:lang w:val="ru-RU"/>
              </w:rPr>
              <w:t xml:space="preserve">, д.15, </w:t>
            </w:r>
            <w:proofErr w:type="spellStart"/>
            <w:r w:rsidR="00893557" w:rsidRPr="00893557">
              <w:rPr>
                <w:sz w:val="24"/>
                <w:szCs w:val="24"/>
                <w:lang w:val="ru-RU"/>
              </w:rPr>
              <w:t>оф</w:t>
            </w:r>
            <w:proofErr w:type="spellEnd"/>
            <w:r w:rsidR="00893557" w:rsidRPr="00893557">
              <w:rPr>
                <w:sz w:val="24"/>
                <w:szCs w:val="24"/>
                <w:lang w:val="ru-RU"/>
              </w:rPr>
              <w:t>. 210</w:t>
            </w:r>
          </w:p>
        </w:tc>
        <w:tc>
          <w:tcPr>
            <w:tcW w:w="2288" w:type="dxa"/>
            <w:tcMar>
              <w:top w:w="57" w:type="dxa"/>
              <w:left w:w="57" w:type="dxa"/>
              <w:bottom w:w="57" w:type="dxa"/>
              <w:right w:w="57" w:type="dxa"/>
            </w:tcMar>
            <w:vAlign w:val="center"/>
          </w:tcPr>
          <w:p w:rsidR="005765EB" w:rsidRPr="00893557" w:rsidRDefault="005765EB" w:rsidP="004E2147">
            <w:pPr>
              <w:jc w:val="center"/>
              <w:rPr>
                <w:sz w:val="24"/>
                <w:szCs w:val="24"/>
                <w:lang w:val="ru-RU"/>
              </w:rPr>
            </w:pPr>
            <w:r w:rsidRPr="00893557">
              <w:rPr>
                <w:sz w:val="24"/>
                <w:szCs w:val="24"/>
                <w:lang w:val="ru-RU"/>
              </w:rPr>
              <w:t>Козловский В.Р.</w:t>
            </w:r>
          </w:p>
          <w:p w:rsidR="005765EB" w:rsidRPr="00893557" w:rsidRDefault="005765EB" w:rsidP="004E2147">
            <w:pPr>
              <w:jc w:val="center"/>
              <w:rPr>
                <w:sz w:val="24"/>
                <w:szCs w:val="24"/>
                <w:lang w:val="ru-RU"/>
              </w:rPr>
            </w:pPr>
            <w:r w:rsidRPr="00893557">
              <w:rPr>
                <w:sz w:val="24"/>
                <w:szCs w:val="24"/>
                <w:lang w:val="ru-RU"/>
              </w:rPr>
              <w:t>Худякова М.А.</w:t>
            </w:r>
          </w:p>
          <w:p w:rsidR="005765EB" w:rsidRPr="00893557" w:rsidRDefault="005765EB" w:rsidP="004E2147">
            <w:pPr>
              <w:jc w:val="center"/>
              <w:rPr>
                <w:sz w:val="24"/>
                <w:szCs w:val="24"/>
                <w:lang w:val="ru-RU"/>
              </w:rPr>
            </w:pPr>
            <w:r w:rsidRPr="00893557">
              <w:rPr>
                <w:sz w:val="24"/>
                <w:szCs w:val="24"/>
                <w:lang w:val="ru-RU"/>
              </w:rPr>
              <w:t>Фролов С.А.</w:t>
            </w:r>
          </w:p>
          <w:p w:rsidR="005765EB" w:rsidRPr="00893557" w:rsidRDefault="005765EB" w:rsidP="004E2147">
            <w:pPr>
              <w:jc w:val="center"/>
              <w:rPr>
                <w:sz w:val="24"/>
                <w:szCs w:val="24"/>
                <w:lang w:val="ru-RU"/>
              </w:rPr>
            </w:pPr>
            <w:r w:rsidRPr="00893557">
              <w:rPr>
                <w:sz w:val="24"/>
                <w:szCs w:val="24"/>
                <w:lang w:val="ru-RU"/>
              </w:rPr>
              <w:t>Позднякова Т.Ф.</w:t>
            </w:r>
          </w:p>
          <w:p w:rsidR="005765EB" w:rsidRPr="00893557" w:rsidRDefault="005765EB" w:rsidP="004E2147">
            <w:pPr>
              <w:jc w:val="center"/>
              <w:rPr>
                <w:sz w:val="24"/>
                <w:szCs w:val="24"/>
                <w:lang w:val="ru-RU"/>
              </w:rPr>
            </w:pPr>
          </w:p>
        </w:tc>
        <w:tc>
          <w:tcPr>
            <w:tcW w:w="1980" w:type="dxa"/>
            <w:tcMar>
              <w:top w:w="57" w:type="dxa"/>
              <w:left w:w="57" w:type="dxa"/>
              <w:bottom w:w="57" w:type="dxa"/>
              <w:right w:w="57" w:type="dxa"/>
            </w:tcMar>
            <w:vAlign w:val="center"/>
          </w:tcPr>
          <w:p w:rsidR="005765EB" w:rsidRPr="00893557" w:rsidRDefault="005765EB" w:rsidP="004E2147">
            <w:pPr>
              <w:autoSpaceDE w:val="0"/>
              <w:autoSpaceDN w:val="0"/>
              <w:adjustRightInd w:val="0"/>
              <w:jc w:val="center"/>
              <w:rPr>
                <w:sz w:val="24"/>
                <w:szCs w:val="24"/>
                <w:lang w:val="ru-RU"/>
              </w:rPr>
            </w:pPr>
            <w:r w:rsidRPr="00893557">
              <w:rPr>
                <w:sz w:val="24"/>
                <w:szCs w:val="24"/>
                <w:lang w:val="ru-RU"/>
              </w:rPr>
              <w:t>«За»</w:t>
            </w:r>
          </w:p>
          <w:p w:rsidR="005765EB" w:rsidRPr="00893557" w:rsidRDefault="005765EB" w:rsidP="004E2147">
            <w:pPr>
              <w:autoSpaceDE w:val="0"/>
              <w:autoSpaceDN w:val="0"/>
              <w:adjustRightInd w:val="0"/>
              <w:jc w:val="center"/>
              <w:rPr>
                <w:sz w:val="24"/>
                <w:szCs w:val="24"/>
                <w:lang w:val="ru-RU"/>
              </w:rPr>
            </w:pPr>
            <w:r w:rsidRPr="00893557">
              <w:rPr>
                <w:sz w:val="24"/>
                <w:szCs w:val="24"/>
                <w:lang w:val="ru-RU"/>
              </w:rPr>
              <w:t>«За»</w:t>
            </w:r>
          </w:p>
          <w:p w:rsidR="005765EB" w:rsidRPr="00893557" w:rsidRDefault="005765EB" w:rsidP="004E2147">
            <w:pPr>
              <w:autoSpaceDE w:val="0"/>
              <w:autoSpaceDN w:val="0"/>
              <w:adjustRightInd w:val="0"/>
              <w:jc w:val="center"/>
              <w:rPr>
                <w:sz w:val="24"/>
                <w:szCs w:val="24"/>
                <w:lang w:val="ru-RU"/>
              </w:rPr>
            </w:pPr>
            <w:r w:rsidRPr="00893557">
              <w:rPr>
                <w:sz w:val="24"/>
                <w:szCs w:val="24"/>
                <w:lang w:val="ru-RU"/>
              </w:rPr>
              <w:t>«За»</w:t>
            </w:r>
          </w:p>
          <w:p w:rsidR="005765EB" w:rsidRPr="00893557" w:rsidRDefault="005765EB" w:rsidP="004E2147">
            <w:pPr>
              <w:autoSpaceDE w:val="0"/>
              <w:autoSpaceDN w:val="0"/>
              <w:adjustRightInd w:val="0"/>
              <w:jc w:val="center"/>
              <w:rPr>
                <w:sz w:val="24"/>
                <w:szCs w:val="24"/>
                <w:lang w:val="ru-RU"/>
              </w:rPr>
            </w:pPr>
            <w:r w:rsidRPr="00893557">
              <w:rPr>
                <w:sz w:val="24"/>
                <w:szCs w:val="24"/>
                <w:lang w:val="ru-RU"/>
              </w:rPr>
              <w:t>«За»</w:t>
            </w:r>
          </w:p>
          <w:p w:rsidR="005765EB" w:rsidRPr="00893557" w:rsidRDefault="005765EB" w:rsidP="004E2147">
            <w:pPr>
              <w:autoSpaceDE w:val="0"/>
              <w:autoSpaceDN w:val="0"/>
              <w:adjustRightInd w:val="0"/>
              <w:jc w:val="center"/>
              <w:rPr>
                <w:sz w:val="24"/>
                <w:szCs w:val="24"/>
                <w:lang w:val="ru-RU"/>
              </w:rPr>
            </w:pPr>
          </w:p>
        </w:tc>
      </w:tr>
      <w:tr w:rsidR="005765EB" w:rsidRPr="00893557" w:rsidTr="004E2147">
        <w:trPr>
          <w:trHeight w:val="874"/>
        </w:trPr>
        <w:tc>
          <w:tcPr>
            <w:tcW w:w="2694" w:type="dxa"/>
          </w:tcPr>
          <w:p w:rsidR="004D5483" w:rsidRPr="00893557" w:rsidRDefault="004D5483" w:rsidP="004E2147">
            <w:pPr>
              <w:widowControl w:val="0"/>
              <w:jc w:val="center"/>
              <w:rPr>
                <w:sz w:val="24"/>
                <w:szCs w:val="24"/>
                <w:lang w:val="ru-RU"/>
              </w:rPr>
            </w:pPr>
          </w:p>
          <w:p w:rsidR="004D5483" w:rsidRPr="00893557" w:rsidRDefault="004D5483" w:rsidP="004E2147">
            <w:pPr>
              <w:widowControl w:val="0"/>
              <w:jc w:val="center"/>
              <w:rPr>
                <w:sz w:val="24"/>
                <w:szCs w:val="24"/>
                <w:lang w:val="ru-RU"/>
              </w:rPr>
            </w:pPr>
          </w:p>
          <w:p w:rsidR="005765EB" w:rsidRPr="00893557" w:rsidRDefault="005765EB" w:rsidP="004E2147">
            <w:pPr>
              <w:widowControl w:val="0"/>
              <w:jc w:val="center"/>
              <w:rPr>
                <w:sz w:val="24"/>
                <w:szCs w:val="24"/>
              </w:rPr>
            </w:pPr>
            <w:r w:rsidRPr="00893557">
              <w:rPr>
                <w:sz w:val="24"/>
                <w:szCs w:val="24"/>
              </w:rPr>
              <w:t>EA-24470</w:t>
            </w:r>
          </w:p>
        </w:tc>
        <w:tc>
          <w:tcPr>
            <w:tcW w:w="3118" w:type="dxa"/>
          </w:tcPr>
          <w:p w:rsidR="005765EB" w:rsidRPr="00893557" w:rsidRDefault="00893557" w:rsidP="004E2147">
            <w:pPr>
              <w:autoSpaceDE w:val="0"/>
              <w:autoSpaceDN w:val="0"/>
              <w:adjustRightInd w:val="0"/>
              <w:jc w:val="both"/>
              <w:rPr>
                <w:sz w:val="24"/>
                <w:szCs w:val="24"/>
                <w:lang w:val="ru-RU" w:eastAsia="ar-SA"/>
              </w:rPr>
            </w:pPr>
            <w:r w:rsidRPr="00893557">
              <w:rPr>
                <w:sz w:val="24"/>
                <w:szCs w:val="24"/>
                <w:lang w:val="ru-RU"/>
              </w:rPr>
              <w:t>ОБЩЕСТВО С ОГРАНИЧЕННОЙ ОТВЕТСТВЕННОСТЬЮ "ВБК ЦЕНТР", ИНН 7716908237, место нахождения: 129343, г. Москва, проезд Серебрякова, д. 14, строение 15, помещение 39</w:t>
            </w:r>
          </w:p>
        </w:tc>
        <w:tc>
          <w:tcPr>
            <w:tcW w:w="2288" w:type="dxa"/>
            <w:tcMar>
              <w:top w:w="57" w:type="dxa"/>
              <w:left w:w="57" w:type="dxa"/>
              <w:bottom w:w="57" w:type="dxa"/>
              <w:right w:w="57" w:type="dxa"/>
            </w:tcMar>
            <w:vAlign w:val="center"/>
          </w:tcPr>
          <w:p w:rsidR="005765EB" w:rsidRPr="00893557" w:rsidRDefault="005765EB" w:rsidP="004E2147">
            <w:pPr>
              <w:jc w:val="center"/>
              <w:rPr>
                <w:sz w:val="24"/>
                <w:szCs w:val="24"/>
                <w:lang w:val="ru-RU"/>
              </w:rPr>
            </w:pPr>
            <w:r w:rsidRPr="00893557">
              <w:rPr>
                <w:sz w:val="24"/>
                <w:szCs w:val="24"/>
                <w:lang w:val="ru-RU"/>
              </w:rPr>
              <w:t>Козловский В.Р.</w:t>
            </w:r>
          </w:p>
          <w:p w:rsidR="005765EB" w:rsidRPr="00893557" w:rsidRDefault="005765EB" w:rsidP="004E2147">
            <w:pPr>
              <w:jc w:val="center"/>
              <w:rPr>
                <w:sz w:val="24"/>
                <w:szCs w:val="24"/>
                <w:lang w:val="ru-RU"/>
              </w:rPr>
            </w:pPr>
            <w:r w:rsidRPr="00893557">
              <w:rPr>
                <w:sz w:val="24"/>
                <w:szCs w:val="24"/>
                <w:lang w:val="ru-RU"/>
              </w:rPr>
              <w:t>Худякова М.А.</w:t>
            </w:r>
          </w:p>
          <w:p w:rsidR="005765EB" w:rsidRPr="00893557" w:rsidRDefault="005765EB" w:rsidP="004E2147">
            <w:pPr>
              <w:jc w:val="center"/>
              <w:rPr>
                <w:sz w:val="24"/>
                <w:szCs w:val="24"/>
                <w:lang w:val="ru-RU"/>
              </w:rPr>
            </w:pPr>
            <w:r w:rsidRPr="00893557">
              <w:rPr>
                <w:sz w:val="24"/>
                <w:szCs w:val="24"/>
                <w:lang w:val="ru-RU"/>
              </w:rPr>
              <w:t>Фролов С.А.</w:t>
            </w:r>
          </w:p>
          <w:p w:rsidR="005765EB" w:rsidRPr="00893557" w:rsidRDefault="005765EB" w:rsidP="004E2147">
            <w:pPr>
              <w:jc w:val="center"/>
              <w:rPr>
                <w:sz w:val="24"/>
                <w:szCs w:val="24"/>
                <w:lang w:val="ru-RU"/>
              </w:rPr>
            </w:pPr>
            <w:r w:rsidRPr="00893557">
              <w:rPr>
                <w:sz w:val="24"/>
                <w:szCs w:val="24"/>
                <w:lang w:val="ru-RU"/>
              </w:rPr>
              <w:t>Позднякова Т.Ф.</w:t>
            </w:r>
          </w:p>
          <w:p w:rsidR="005765EB" w:rsidRPr="00893557" w:rsidRDefault="005765EB" w:rsidP="004E2147">
            <w:pPr>
              <w:jc w:val="center"/>
              <w:rPr>
                <w:sz w:val="24"/>
                <w:szCs w:val="24"/>
                <w:lang w:val="ru-RU"/>
              </w:rPr>
            </w:pPr>
          </w:p>
        </w:tc>
        <w:tc>
          <w:tcPr>
            <w:tcW w:w="1980" w:type="dxa"/>
            <w:tcMar>
              <w:top w:w="57" w:type="dxa"/>
              <w:left w:w="57" w:type="dxa"/>
              <w:bottom w:w="57" w:type="dxa"/>
              <w:right w:w="57" w:type="dxa"/>
            </w:tcMar>
            <w:vAlign w:val="center"/>
          </w:tcPr>
          <w:p w:rsidR="005765EB" w:rsidRPr="00893557" w:rsidRDefault="005765EB" w:rsidP="004E2147">
            <w:pPr>
              <w:autoSpaceDE w:val="0"/>
              <w:autoSpaceDN w:val="0"/>
              <w:adjustRightInd w:val="0"/>
              <w:jc w:val="center"/>
              <w:rPr>
                <w:sz w:val="24"/>
                <w:szCs w:val="24"/>
                <w:lang w:val="ru-RU"/>
              </w:rPr>
            </w:pPr>
            <w:r w:rsidRPr="00893557">
              <w:rPr>
                <w:sz w:val="24"/>
                <w:szCs w:val="24"/>
                <w:lang w:val="ru-RU"/>
              </w:rPr>
              <w:t>«За»</w:t>
            </w:r>
          </w:p>
          <w:p w:rsidR="005765EB" w:rsidRPr="00893557" w:rsidRDefault="005765EB" w:rsidP="004E2147">
            <w:pPr>
              <w:autoSpaceDE w:val="0"/>
              <w:autoSpaceDN w:val="0"/>
              <w:adjustRightInd w:val="0"/>
              <w:jc w:val="center"/>
              <w:rPr>
                <w:sz w:val="24"/>
                <w:szCs w:val="24"/>
                <w:lang w:val="ru-RU"/>
              </w:rPr>
            </w:pPr>
            <w:r w:rsidRPr="00893557">
              <w:rPr>
                <w:sz w:val="24"/>
                <w:szCs w:val="24"/>
                <w:lang w:val="ru-RU"/>
              </w:rPr>
              <w:t>«За»</w:t>
            </w:r>
          </w:p>
          <w:p w:rsidR="005765EB" w:rsidRPr="00893557" w:rsidRDefault="005765EB" w:rsidP="004E2147">
            <w:pPr>
              <w:autoSpaceDE w:val="0"/>
              <w:autoSpaceDN w:val="0"/>
              <w:adjustRightInd w:val="0"/>
              <w:jc w:val="center"/>
              <w:rPr>
                <w:sz w:val="24"/>
                <w:szCs w:val="24"/>
                <w:lang w:val="ru-RU"/>
              </w:rPr>
            </w:pPr>
            <w:r w:rsidRPr="00893557">
              <w:rPr>
                <w:sz w:val="24"/>
                <w:szCs w:val="24"/>
                <w:lang w:val="ru-RU"/>
              </w:rPr>
              <w:t>«За»</w:t>
            </w:r>
          </w:p>
          <w:p w:rsidR="005765EB" w:rsidRPr="00893557" w:rsidRDefault="005765EB" w:rsidP="004E2147">
            <w:pPr>
              <w:autoSpaceDE w:val="0"/>
              <w:autoSpaceDN w:val="0"/>
              <w:adjustRightInd w:val="0"/>
              <w:jc w:val="center"/>
              <w:rPr>
                <w:sz w:val="24"/>
                <w:szCs w:val="24"/>
                <w:lang w:val="ru-RU"/>
              </w:rPr>
            </w:pPr>
            <w:r w:rsidRPr="00893557">
              <w:rPr>
                <w:sz w:val="24"/>
                <w:szCs w:val="24"/>
                <w:lang w:val="ru-RU"/>
              </w:rPr>
              <w:t>«За»</w:t>
            </w:r>
          </w:p>
          <w:p w:rsidR="005765EB" w:rsidRPr="00893557" w:rsidRDefault="005765EB" w:rsidP="004E2147">
            <w:pPr>
              <w:autoSpaceDE w:val="0"/>
              <w:autoSpaceDN w:val="0"/>
              <w:adjustRightInd w:val="0"/>
              <w:jc w:val="center"/>
              <w:rPr>
                <w:sz w:val="24"/>
                <w:szCs w:val="24"/>
                <w:lang w:val="ru-RU"/>
              </w:rPr>
            </w:pPr>
          </w:p>
        </w:tc>
      </w:tr>
    </w:tbl>
    <w:p w:rsidR="005765EB" w:rsidRPr="005765EB" w:rsidRDefault="005765EB" w:rsidP="005765EB">
      <w:pPr>
        <w:ind w:firstLine="709"/>
        <w:jc w:val="both"/>
        <w:rPr>
          <w:b/>
          <w:sz w:val="24"/>
          <w:szCs w:val="24"/>
          <w:lang w:val="ru-RU"/>
        </w:rPr>
      </w:pPr>
    </w:p>
    <w:p w:rsidR="005765EB" w:rsidRPr="005765EB" w:rsidRDefault="005765EB" w:rsidP="005765EB">
      <w:pPr>
        <w:autoSpaceDE w:val="0"/>
        <w:autoSpaceDN w:val="0"/>
        <w:adjustRightInd w:val="0"/>
        <w:ind w:firstLine="708"/>
        <w:jc w:val="both"/>
        <w:rPr>
          <w:sz w:val="24"/>
          <w:szCs w:val="24"/>
          <w:lang w:val="ru-RU"/>
        </w:rPr>
      </w:pPr>
      <w:r w:rsidRPr="005765EB">
        <w:rPr>
          <w:b/>
          <w:sz w:val="24"/>
          <w:szCs w:val="24"/>
          <w:lang w:val="ru-RU"/>
        </w:rPr>
        <w:t xml:space="preserve">9. Победителем электронного аукциона признается участник электронного аукциона: </w:t>
      </w:r>
      <w:r w:rsidR="00893557" w:rsidRPr="00893557">
        <w:rPr>
          <w:sz w:val="24"/>
          <w:szCs w:val="24"/>
          <w:lang w:val="ru-RU"/>
        </w:rPr>
        <w:t xml:space="preserve">ОБЩЕСТВО С ОГРАНИЧЕННОЙ ОТВЕТСТВЕННОСТЬЮ "ГРУППА КОМПАНИЙ "ДИАЛОГ", ИНН  6658481664, место нахождения: 620109, Свердловская область, </w:t>
      </w:r>
      <w:proofErr w:type="gramStart"/>
      <w:r w:rsidR="00893557" w:rsidRPr="00893557">
        <w:rPr>
          <w:sz w:val="24"/>
          <w:szCs w:val="24"/>
          <w:lang w:val="ru-RU"/>
        </w:rPr>
        <w:t>г</w:t>
      </w:r>
      <w:proofErr w:type="gramEnd"/>
      <w:r w:rsidR="00893557" w:rsidRPr="00893557">
        <w:rPr>
          <w:sz w:val="24"/>
          <w:szCs w:val="24"/>
          <w:lang w:val="ru-RU"/>
        </w:rPr>
        <w:t xml:space="preserve">. Екатеринбург, ул. Мельникова, д. 52, </w:t>
      </w:r>
      <w:proofErr w:type="spellStart"/>
      <w:r w:rsidR="00893557" w:rsidRPr="00893557">
        <w:rPr>
          <w:sz w:val="24"/>
          <w:szCs w:val="24"/>
          <w:lang w:val="ru-RU"/>
        </w:rPr>
        <w:t>оф</w:t>
      </w:r>
      <w:proofErr w:type="spellEnd"/>
      <w:r w:rsidR="00893557" w:rsidRPr="00893557">
        <w:rPr>
          <w:sz w:val="24"/>
          <w:szCs w:val="24"/>
          <w:lang w:val="ru-RU"/>
        </w:rPr>
        <w:t>. 2</w:t>
      </w:r>
      <w:r w:rsidRPr="005765EB">
        <w:rPr>
          <w:b/>
          <w:sz w:val="24"/>
          <w:szCs w:val="24"/>
          <w:lang w:val="ru-RU"/>
        </w:rPr>
        <w:t xml:space="preserve">, цена государственного контракта </w:t>
      </w:r>
      <w:r w:rsidR="00893557" w:rsidRPr="00AF10B6">
        <w:rPr>
          <w:sz w:val="24"/>
          <w:szCs w:val="24"/>
          <w:lang w:val="ru-RU"/>
        </w:rPr>
        <w:t>895171</w:t>
      </w:r>
      <w:r w:rsidR="00893557">
        <w:rPr>
          <w:sz w:val="24"/>
          <w:szCs w:val="24"/>
          <w:lang w:val="ru-RU"/>
        </w:rPr>
        <w:t xml:space="preserve"> рубль </w:t>
      </w:r>
      <w:r w:rsidR="00893557" w:rsidRPr="00AF10B6">
        <w:rPr>
          <w:sz w:val="24"/>
          <w:szCs w:val="24"/>
          <w:lang w:val="ru-RU"/>
        </w:rPr>
        <w:t>00</w:t>
      </w:r>
      <w:r w:rsidR="00893557">
        <w:rPr>
          <w:sz w:val="24"/>
          <w:szCs w:val="24"/>
          <w:lang w:val="ru-RU"/>
        </w:rPr>
        <w:t xml:space="preserve"> копеек</w:t>
      </w:r>
      <w:r w:rsidRPr="005765EB">
        <w:rPr>
          <w:sz w:val="24"/>
          <w:szCs w:val="24"/>
          <w:lang w:val="ru-RU"/>
        </w:rPr>
        <w:t>.</w:t>
      </w:r>
    </w:p>
    <w:p w:rsidR="005765EB" w:rsidRPr="005765EB" w:rsidRDefault="005765EB" w:rsidP="005765EB">
      <w:pPr>
        <w:jc w:val="both"/>
        <w:rPr>
          <w:b/>
          <w:sz w:val="24"/>
          <w:szCs w:val="24"/>
          <w:lang w:val="ru-RU"/>
        </w:rPr>
      </w:pPr>
    </w:p>
    <w:p w:rsidR="005765EB" w:rsidRPr="005765EB" w:rsidRDefault="005765EB" w:rsidP="005765EB">
      <w:pPr>
        <w:ind w:firstLine="709"/>
        <w:jc w:val="both"/>
        <w:rPr>
          <w:sz w:val="24"/>
          <w:szCs w:val="24"/>
          <w:lang w:val="ru-RU"/>
        </w:rPr>
      </w:pPr>
      <w:r w:rsidRPr="005765EB">
        <w:rPr>
          <w:b/>
          <w:sz w:val="24"/>
          <w:szCs w:val="24"/>
          <w:lang w:val="ru-RU"/>
        </w:rPr>
        <w:t xml:space="preserve">10. </w:t>
      </w:r>
      <w:r w:rsidRPr="005765EB">
        <w:rPr>
          <w:sz w:val="24"/>
          <w:szCs w:val="24"/>
          <w:lang w:val="ru-RU"/>
        </w:rPr>
        <w:t xml:space="preserve">Заседание Единой комиссии завершено </w:t>
      </w:r>
      <w:r w:rsidR="00AF10B6">
        <w:rPr>
          <w:sz w:val="24"/>
          <w:szCs w:val="24"/>
          <w:lang w:val="ru-RU"/>
        </w:rPr>
        <w:t>30</w:t>
      </w:r>
      <w:r w:rsidRPr="005765EB">
        <w:rPr>
          <w:sz w:val="24"/>
          <w:szCs w:val="24"/>
          <w:lang w:val="ru-RU"/>
        </w:rPr>
        <w:t xml:space="preserve"> мая 2019 г.</w:t>
      </w:r>
    </w:p>
    <w:p w:rsidR="00C7590D" w:rsidRPr="005765EB" w:rsidRDefault="00C7590D" w:rsidP="00B52F99">
      <w:pPr>
        <w:ind w:firstLine="709"/>
        <w:jc w:val="both"/>
        <w:rPr>
          <w:sz w:val="24"/>
          <w:szCs w:val="24"/>
          <w:lang w:val="ru-RU"/>
        </w:rPr>
      </w:pPr>
    </w:p>
    <w:p w:rsidR="00C7590D" w:rsidRPr="005765EB" w:rsidRDefault="00C7590D" w:rsidP="00B52F99">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B52F99" w:rsidRPr="005765EB" w:rsidTr="00277D69">
        <w:trPr>
          <w:trHeight w:val="454"/>
        </w:trPr>
        <w:tc>
          <w:tcPr>
            <w:tcW w:w="4663" w:type="dxa"/>
            <w:tcBorders>
              <w:top w:val="nil"/>
              <w:left w:val="nil"/>
              <w:bottom w:val="nil"/>
              <w:right w:val="nil"/>
            </w:tcBorders>
          </w:tcPr>
          <w:p w:rsidR="00B52F99" w:rsidRPr="005765EB" w:rsidRDefault="00B52F99" w:rsidP="00B52F99">
            <w:pPr>
              <w:pStyle w:val="2117"/>
              <w:tabs>
                <w:tab w:val="left" w:pos="4605"/>
              </w:tabs>
              <w:ind w:firstLine="709"/>
              <w:rPr>
                <w:szCs w:val="24"/>
              </w:rPr>
            </w:pPr>
            <w:r w:rsidRPr="005765EB">
              <w:rPr>
                <w:szCs w:val="24"/>
              </w:rPr>
              <w:t>Председатель:</w:t>
            </w:r>
          </w:p>
        </w:tc>
        <w:tc>
          <w:tcPr>
            <w:tcW w:w="1830" w:type="dxa"/>
            <w:tcBorders>
              <w:top w:val="nil"/>
              <w:left w:val="nil"/>
              <w:right w:val="nil"/>
            </w:tcBorders>
          </w:tcPr>
          <w:p w:rsidR="00B52F99" w:rsidRPr="005765EB" w:rsidRDefault="00B52F99" w:rsidP="00B52F99">
            <w:pPr>
              <w:pStyle w:val="2117"/>
              <w:tabs>
                <w:tab w:val="left" w:pos="4605"/>
              </w:tabs>
              <w:ind w:firstLine="709"/>
              <w:rPr>
                <w:szCs w:val="24"/>
              </w:rPr>
            </w:pPr>
          </w:p>
        </w:tc>
        <w:tc>
          <w:tcPr>
            <w:tcW w:w="3259" w:type="dxa"/>
            <w:tcBorders>
              <w:top w:val="nil"/>
              <w:left w:val="nil"/>
              <w:bottom w:val="nil"/>
              <w:right w:val="nil"/>
            </w:tcBorders>
            <w:vAlign w:val="bottom"/>
          </w:tcPr>
          <w:p w:rsidR="00B52F99" w:rsidRPr="005765EB" w:rsidRDefault="00B52F99" w:rsidP="00B52F99">
            <w:pPr>
              <w:tabs>
                <w:tab w:val="left" w:pos="4605"/>
              </w:tabs>
              <w:ind w:firstLine="709"/>
              <w:rPr>
                <w:sz w:val="24"/>
                <w:szCs w:val="24"/>
                <w:lang w:val="ru-RU"/>
              </w:rPr>
            </w:pPr>
            <w:r w:rsidRPr="005765EB">
              <w:rPr>
                <w:sz w:val="24"/>
                <w:szCs w:val="24"/>
                <w:lang w:val="ru-RU"/>
              </w:rPr>
              <w:t>Козловский В.Р.</w:t>
            </w:r>
          </w:p>
        </w:tc>
      </w:tr>
      <w:tr w:rsidR="00B52F99" w:rsidRPr="005765EB" w:rsidTr="00277D69">
        <w:trPr>
          <w:trHeight w:val="454"/>
        </w:trPr>
        <w:tc>
          <w:tcPr>
            <w:tcW w:w="4663" w:type="dxa"/>
            <w:tcBorders>
              <w:top w:val="nil"/>
              <w:left w:val="nil"/>
              <w:bottom w:val="nil"/>
              <w:right w:val="nil"/>
            </w:tcBorders>
          </w:tcPr>
          <w:p w:rsidR="00B52F99" w:rsidRPr="005765EB" w:rsidRDefault="00B52F99" w:rsidP="00B52F99">
            <w:pPr>
              <w:pStyle w:val="2117"/>
              <w:tabs>
                <w:tab w:val="left" w:pos="4605"/>
              </w:tabs>
              <w:ind w:firstLine="709"/>
              <w:rPr>
                <w:szCs w:val="24"/>
              </w:rPr>
            </w:pPr>
            <w:r w:rsidRPr="005765EB">
              <w:rPr>
                <w:szCs w:val="24"/>
              </w:rPr>
              <w:t>Заместитель председателя</w:t>
            </w:r>
          </w:p>
        </w:tc>
        <w:tc>
          <w:tcPr>
            <w:tcW w:w="1830" w:type="dxa"/>
            <w:tcBorders>
              <w:left w:val="nil"/>
              <w:right w:val="nil"/>
            </w:tcBorders>
          </w:tcPr>
          <w:p w:rsidR="00B52F99" w:rsidRPr="005765EB" w:rsidRDefault="00B52F99" w:rsidP="00B52F99">
            <w:pPr>
              <w:pStyle w:val="2117"/>
              <w:tabs>
                <w:tab w:val="left" w:pos="4605"/>
              </w:tabs>
              <w:ind w:firstLine="709"/>
              <w:rPr>
                <w:szCs w:val="24"/>
              </w:rPr>
            </w:pPr>
          </w:p>
        </w:tc>
        <w:tc>
          <w:tcPr>
            <w:tcW w:w="3259" w:type="dxa"/>
            <w:tcBorders>
              <w:top w:val="nil"/>
              <w:left w:val="nil"/>
              <w:bottom w:val="nil"/>
              <w:right w:val="nil"/>
            </w:tcBorders>
            <w:vAlign w:val="bottom"/>
          </w:tcPr>
          <w:p w:rsidR="00B52F99" w:rsidRPr="005765EB" w:rsidRDefault="00B52F99" w:rsidP="00B52F99">
            <w:pPr>
              <w:tabs>
                <w:tab w:val="left" w:pos="4605"/>
              </w:tabs>
              <w:ind w:firstLine="709"/>
              <w:rPr>
                <w:sz w:val="24"/>
                <w:szCs w:val="24"/>
              </w:rPr>
            </w:pPr>
            <w:proofErr w:type="spellStart"/>
            <w:r w:rsidRPr="005765EB">
              <w:rPr>
                <w:sz w:val="24"/>
                <w:szCs w:val="24"/>
              </w:rPr>
              <w:t>Худякова</w:t>
            </w:r>
            <w:proofErr w:type="spellEnd"/>
            <w:r w:rsidRPr="005765EB">
              <w:rPr>
                <w:sz w:val="24"/>
                <w:szCs w:val="24"/>
              </w:rPr>
              <w:t xml:space="preserve"> М.А.</w:t>
            </w:r>
          </w:p>
        </w:tc>
      </w:tr>
      <w:tr w:rsidR="00B52F99" w:rsidRPr="005765EB" w:rsidTr="00277D69">
        <w:trPr>
          <w:trHeight w:val="454"/>
        </w:trPr>
        <w:tc>
          <w:tcPr>
            <w:tcW w:w="4663" w:type="dxa"/>
            <w:tcBorders>
              <w:top w:val="nil"/>
              <w:left w:val="nil"/>
              <w:bottom w:val="nil"/>
              <w:right w:val="nil"/>
            </w:tcBorders>
          </w:tcPr>
          <w:p w:rsidR="00B52F99" w:rsidRPr="005765EB" w:rsidRDefault="00B52F99" w:rsidP="00B52F99">
            <w:pPr>
              <w:pStyle w:val="2117"/>
              <w:tabs>
                <w:tab w:val="left" w:pos="4605"/>
              </w:tabs>
              <w:ind w:firstLine="709"/>
              <w:rPr>
                <w:szCs w:val="24"/>
              </w:rPr>
            </w:pPr>
            <w:r w:rsidRPr="005765EB">
              <w:rPr>
                <w:szCs w:val="24"/>
              </w:rPr>
              <w:t>Члены комиссии</w:t>
            </w:r>
          </w:p>
        </w:tc>
        <w:tc>
          <w:tcPr>
            <w:tcW w:w="1830" w:type="dxa"/>
            <w:tcBorders>
              <w:left w:val="nil"/>
              <w:right w:val="nil"/>
            </w:tcBorders>
          </w:tcPr>
          <w:p w:rsidR="00B52F99" w:rsidRPr="005765EB" w:rsidRDefault="00B52F99" w:rsidP="00B52F99">
            <w:pPr>
              <w:pStyle w:val="2117"/>
              <w:tabs>
                <w:tab w:val="left" w:pos="4605"/>
              </w:tabs>
              <w:ind w:firstLine="709"/>
              <w:rPr>
                <w:szCs w:val="24"/>
              </w:rPr>
            </w:pPr>
          </w:p>
        </w:tc>
        <w:tc>
          <w:tcPr>
            <w:tcW w:w="3259" w:type="dxa"/>
            <w:tcBorders>
              <w:top w:val="nil"/>
              <w:left w:val="nil"/>
              <w:bottom w:val="nil"/>
              <w:right w:val="nil"/>
            </w:tcBorders>
            <w:vAlign w:val="bottom"/>
          </w:tcPr>
          <w:p w:rsidR="00B52F99" w:rsidRPr="005765EB" w:rsidRDefault="00B52F99" w:rsidP="00B52F99">
            <w:pPr>
              <w:tabs>
                <w:tab w:val="left" w:pos="4605"/>
              </w:tabs>
              <w:ind w:firstLine="709"/>
              <w:rPr>
                <w:sz w:val="24"/>
                <w:szCs w:val="24"/>
                <w:lang w:val="ru-RU"/>
              </w:rPr>
            </w:pPr>
            <w:r w:rsidRPr="005765EB">
              <w:rPr>
                <w:sz w:val="24"/>
                <w:szCs w:val="24"/>
                <w:lang w:val="ru-RU"/>
              </w:rPr>
              <w:t>Фролов С.А.</w:t>
            </w:r>
          </w:p>
        </w:tc>
      </w:tr>
      <w:tr w:rsidR="00B52F99" w:rsidRPr="005765EB" w:rsidTr="00277D69">
        <w:trPr>
          <w:trHeight w:val="454"/>
        </w:trPr>
        <w:tc>
          <w:tcPr>
            <w:tcW w:w="4663" w:type="dxa"/>
            <w:tcBorders>
              <w:top w:val="nil"/>
              <w:left w:val="nil"/>
              <w:bottom w:val="nil"/>
              <w:right w:val="nil"/>
            </w:tcBorders>
          </w:tcPr>
          <w:p w:rsidR="00B52F99" w:rsidRPr="005765EB" w:rsidRDefault="00B52F99" w:rsidP="00B52F99">
            <w:pPr>
              <w:pStyle w:val="2117"/>
              <w:tabs>
                <w:tab w:val="left" w:pos="4605"/>
              </w:tabs>
              <w:ind w:firstLine="709"/>
              <w:rPr>
                <w:szCs w:val="24"/>
              </w:rPr>
            </w:pPr>
          </w:p>
        </w:tc>
        <w:tc>
          <w:tcPr>
            <w:tcW w:w="1830" w:type="dxa"/>
            <w:tcBorders>
              <w:left w:val="nil"/>
              <w:right w:val="nil"/>
            </w:tcBorders>
          </w:tcPr>
          <w:p w:rsidR="00B52F99" w:rsidRPr="005765EB" w:rsidRDefault="00B52F99" w:rsidP="00B52F99">
            <w:pPr>
              <w:pStyle w:val="2117"/>
              <w:tabs>
                <w:tab w:val="left" w:pos="4605"/>
              </w:tabs>
              <w:ind w:firstLine="709"/>
              <w:rPr>
                <w:szCs w:val="24"/>
              </w:rPr>
            </w:pPr>
          </w:p>
        </w:tc>
        <w:tc>
          <w:tcPr>
            <w:tcW w:w="3259" w:type="dxa"/>
            <w:tcBorders>
              <w:top w:val="nil"/>
              <w:left w:val="nil"/>
              <w:bottom w:val="nil"/>
              <w:right w:val="nil"/>
            </w:tcBorders>
            <w:vAlign w:val="bottom"/>
          </w:tcPr>
          <w:p w:rsidR="00B52F99" w:rsidRPr="005765EB" w:rsidRDefault="00B52F99" w:rsidP="00B52F99">
            <w:pPr>
              <w:tabs>
                <w:tab w:val="left" w:pos="4605"/>
              </w:tabs>
              <w:ind w:firstLine="709"/>
              <w:rPr>
                <w:sz w:val="24"/>
                <w:szCs w:val="24"/>
                <w:lang w:val="ru-RU"/>
              </w:rPr>
            </w:pPr>
            <w:r w:rsidRPr="005765EB">
              <w:rPr>
                <w:sz w:val="24"/>
                <w:szCs w:val="24"/>
                <w:lang w:val="ru-RU"/>
              </w:rPr>
              <w:t>Позднякова Т.Ф.</w:t>
            </w:r>
          </w:p>
        </w:tc>
      </w:tr>
    </w:tbl>
    <w:p w:rsidR="0091749B" w:rsidRPr="005765EB" w:rsidRDefault="0091749B" w:rsidP="00B52F99">
      <w:pPr>
        <w:ind w:firstLine="709"/>
        <w:jc w:val="both"/>
        <w:rPr>
          <w:b/>
          <w:sz w:val="24"/>
          <w:szCs w:val="24"/>
          <w:lang w:val="ru-RU"/>
        </w:rPr>
      </w:pPr>
    </w:p>
    <w:sectPr w:rsidR="0091749B" w:rsidRPr="005765EB" w:rsidSect="00833CF8">
      <w:footerReference w:type="even" r:id="rId8"/>
      <w:footerReference w:type="default" r:id="rId9"/>
      <w:pgSz w:w="11906" w:h="16838"/>
      <w:pgMar w:top="709"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335F" w:rsidRDefault="0032335F">
      <w:r>
        <w:separator/>
      </w:r>
    </w:p>
  </w:endnote>
  <w:endnote w:type="continuationSeparator" w:id="0">
    <w:p w:rsidR="0032335F" w:rsidRDefault="0032335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notTrueType/>
    <w:pitch w:val="variable"/>
    <w:sig w:usb0="00C00283" w:usb1="00000000" w:usb2="00000000" w:usb3="00000000" w:csb0="0000000D"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A9E" w:rsidRDefault="00CD0B49" w:rsidP="00934EEA">
    <w:pPr>
      <w:pStyle w:val="af1"/>
      <w:framePr w:wrap="around" w:vAnchor="text" w:hAnchor="margin" w:xAlign="right" w:y="1"/>
      <w:rPr>
        <w:rStyle w:val="af3"/>
      </w:rPr>
    </w:pPr>
    <w:r>
      <w:rPr>
        <w:rStyle w:val="af3"/>
      </w:rPr>
      <w:fldChar w:fldCharType="begin"/>
    </w:r>
    <w:r w:rsidR="004C1A9E">
      <w:rPr>
        <w:rStyle w:val="af3"/>
      </w:rPr>
      <w:instrText xml:space="preserve">PAGE  </w:instrText>
    </w:r>
    <w:r>
      <w:rPr>
        <w:rStyle w:val="af3"/>
      </w:rPr>
      <w:fldChar w:fldCharType="end"/>
    </w:r>
  </w:p>
  <w:p w:rsidR="004C1A9E" w:rsidRDefault="004C1A9E"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A9E" w:rsidRDefault="004C1A9E" w:rsidP="00934EEA">
    <w:pPr>
      <w:pStyle w:val="af1"/>
      <w:framePr w:wrap="around" w:vAnchor="text" w:hAnchor="margin" w:xAlign="right" w:y="1"/>
      <w:rPr>
        <w:rStyle w:val="af3"/>
      </w:rPr>
    </w:pPr>
  </w:p>
  <w:p w:rsidR="004C1A9E" w:rsidRPr="00877DE4" w:rsidRDefault="00CD0B49" w:rsidP="00877DE4">
    <w:pPr>
      <w:pStyle w:val="af1"/>
      <w:ind w:right="360"/>
      <w:jc w:val="center"/>
      <w:rPr>
        <w:lang w:val="ru-RU"/>
      </w:rPr>
    </w:pPr>
    <w:r>
      <w:rPr>
        <w:rStyle w:val="af3"/>
      </w:rPr>
      <w:fldChar w:fldCharType="begin"/>
    </w:r>
    <w:r w:rsidR="004C1A9E">
      <w:rPr>
        <w:rStyle w:val="af3"/>
      </w:rPr>
      <w:instrText xml:space="preserve"> PAGE </w:instrText>
    </w:r>
    <w:r>
      <w:rPr>
        <w:rStyle w:val="af3"/>
      </w:rPr>
      <w:fldChar w:fldCharType="separate"/>
    </w:r>
    <w:r w:rsidR="00AF10B6">
      <w:rPr>
        <w:rStyle w:val="af3"/>
        <w:noProof/>
      </w:rPr>
      <w:t>1</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335F" w:rsidRDefault="0032335F">
      <w:r>
        <w:separator/>
      </w:r>
    </w:p>
  </w:footnote>
  <w:footnote w:type="continuationSeparator" w:id="0">
    <w:p w:rsidR="0032335F" w:rsidRDefault="0032335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61D6338"/>
    <w:multiLevelType w:val="multilevel"/>
    <w:tmpl w:val="5DCA6E1C"/>
    <w:lvl w:ilvl="0">
      <w:start w:val="7"/>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3">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64027200"/>
    <w:multiLevelType w:val="multilevel"/>
    <w:tmpl w:val="EC0E65F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8">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1"/>
  </w:num>
  <w:num w:numId="3">
    <w:abstractNumId w:val="18"/>
  </w:num>
  <w:num w:numId="4">
    <w:abstractNumId w:val="10"/>
  </w:num>
  <w:num w:numId="5">
    <w:abstractNumId w:val="11"/>
  </w:num>
  <w:num w:numId="6">
    <w:abstractNumId w:val="22"/>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8"/>
  </w:num>
  <w:num w:numId="16">
    <w:abstractNumId w:val="24"/>
  </w:num>
  <w:num w:numId="17">
    <w:abstractNumId w:val="27"/>
  </w:num>
  <w:num w:numId="18">
    <w:abstractNumId w:val="8"/>
  </w:num>
  <w:num w:numId="19">
    <w:abstractNumId w:val="14"/>
  </w:num>
  <w:num w:numId="20">
    <w:abstractNumId w:val="15"/>
  </w:num>
  <w:num w:numId="21">
    <w:abstractNumId w:val="19"/>
  </w:num>
  <w:num w:numId="22">
    <w:abstractNumId w:val="16"/>
  </w:num>
  <w:num w:numId="23">
    <w:abstractNumId w:val="23"/>
  </w:num>
  <w:num w:numId="24">
    <w:abstractNumId w:val="20"/>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17"/>
  </w:num>
  <w:num w:numId="29">
    <w:abstractNumId w:val="2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8024D"/>
    <w:rsid w:val="00081599"/>
    <w:rsid w:val="00086373"/>
    <w:rsid w:val="0008700F"/>
    <w:rsid w:val="0008742B"/>
    <w:rsid w:val="00087878"/>
    <w:rsid w:val="00090BE9"/>
    <w:rsid w:val="000919B0"/>
    <w:rsid w:val="00093104"/>
    <w:rsid w:val="00093B2D"/>
    <w:rsid w:val="00093F28"/>
    <w:rsid w:val="00095138"/>
    <w:rsid w:val="00097F7E"/>
    <w:rsid w:val="000A2002"/>
    <w:rsid w:val="000A2490"/>
    <w:rsid w:val="000A42F1"/>
    <w:rsid w:val="000A5DB3"/>
    <w:rsid w:val="000A7129"/>
    <w:rsid w:val="000A7879"/>
    <w:rsid w:val="000A78F7"/>
    <w:rsid w:val="000B1853"/>
    <w:rsid w:val="000B3F26"/>
    <w:rsid w:val="000B5607"/>
    <w:rsid w:val="000B6314"/>
    <w:rsid w:val="000B718A"/>
    <w:rsid w:val="000C1FD7"/>
    <w:rsid w:val="000C3A5A"/>
    <w:rsid w:val="000C3FB5"/>
    <w:rsid w:val="000C5A32"/>
    <w:rsid w:val="000C62E3"/>
    <w:rsid w:val="000C6F06"/>
    <w:rsid w:val="000D1CE1"/>
    <w:rsid w:val="000D2284"/>
    <w:rsid w:val="000D5419"/>
    <w:rsid w:val="000D585D"/>
    <w:rsid w:val="000D59AC"/>
    <w:rsid w:val="000D5F71"/>
    <w:rsid w:val="000D69F7"/>
    <w:rsid w:val="000D74B6"/>
    <w:rsid w:val="000E0875"/>
    <w:rsid w:val="000F0C38"/>
    <w:rsid w:val="000F127E"/>
    <w:rsid w:val="000F21A8"/>
    <w:rsid w:val="000F32FB"/>
    <w:rsid w:val="000F39CC"/>
    <w:rsid w:val="000F3ABA"/>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52E2"/>
    <w:rsid w:val="00172AF0"/>
    <w:rsid w:val="00173263"/>
    <w:rsid w:val="00173CD4"/>
    <w:rsid w:val="00176317"/>
    <w:rsid w:val="0017669F"/>
    <w:rsid w:val="00177543"/>
    <w:rsid w:val="001810AC"/>
    <w:rsid w:val="0018378F"/>
    <w:rsid w:val="001853BD"/>
    <w:rsid w:val="0018614F"/>
    <w:rsid w:val="00187BBC"/>
    <w:rsid w:val="00192292"/>
    <w:rsid w:val="00193129"/>
    <w:rsid w:val="001941A2"/>
    <w:rsid w:val="00194318"/>
    <w:rsid w:val="0019449A"/>
    <w:rsid w:val="00194C77"/>
    <w:rsid w:val="001975FD"/>
    <w:rsid w:val="0019766E"/>
    <w:rsid w:val="00197CF0"/>
    <w:rsid w:val="001A0C23"/>
    <w:rsid w:val="001A379E"/>
    <w:rsid w:val="001A54A7"/>
    <w:rsid w:val="001A5D1A"/>
    <w:rsid w:val="001A697F"/>
    <w:rsid w:val="001A7806"/>
    <w:rsid w:val="001A7C1A"/>
    <w:rsid w:val="001B0ADE"/>
    <w:rsid w:val="001B12BA"/>
    <w:rsid w:val="001B15A6"/>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59C7"/>
    <w:rsid w:val="001E74CE"/>
    <w:rsid w:val="001F1591"/>
    <w:rsid w:val="001F1814"/>
    <w:rsid w:val="001F2D69"/>
    <w:rsid w:val="001F3759"/>
    <w:rsid w:val="001F6EA1"/>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1FE4"/>
    <w:rsid w:val="00292C11"/>
    <w:rsid w:val="002931A3"/>
    <w:rsid w:val="00293F5A"/>
    <w:rsid w:val="002968C5"/>
    <w:rsid w:val="00296E5D"/>
    <w:rsid w:val="002A077E"/>
    <w:rsid w:val="002A5321"/>
    <w:rsid w:val="002A7D15"/>
    <w:rsid w:val="002B0C91"/>
    <w:rsid w:val="002B15B4"/>
    <w:rsid w:val="002B1818"/>
    <w:rsid w:val="002B47BD"/>
    <w:rsid w:val="002B5FEE"/>
    <w:rsid w:val="002B710A"/>
    <w:rsid w:val="002C00DE"/>
    <w:rsid w:val="002C03BC"/>
    <w:rsid w:val="002C0665"/>
    <w:rsid w:val="002C0D3D"/>
    <w:rsid w:val="002C13F0"/>
    <w:rsid w:val="002C1DE4"/>
    <w:rsid w:val="002C33C2"/>
    <w:rsid w:val="002C6067"/>
    <w:rsid w:val="002C6262"/>
    <w:rsid w:val="002C689F"/>
    <w:rsid w:val="002C79ED"/>
    <w:rsid w:val="002D46CF"/>
    <w:rsid w:val="002D63C6"/>
    <w:rsid w:val="002D73BD"/>
    <w:rsid w:val="002E01FA"/>
    <w:rsid w:val="002E07E7"/>
    <w:rsid w:val="002E5A85"/>
    <w:rsid w:val="002F42A7"/>
    <w:rsid w:val="002F46B0"/>
    <w:rsid w:val="003019DD"/>
    <w:rsid w:val="00301A9F"/>
    <w:rsid w:val="003047CE"/>
    <w:rsid w:val="00304B29"/>
    <w:rsid w:val="00306948"/>
    <w:rsid w:val="003100B6"/>
    <w:rsid w:val="00320160"/>
    <w:rsid w:val="003217D6"/>
    <w:rsid w:val="0032335F"/>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74BC"/>
    <w:rsid w:val="003B7A90"/>
    <w:rsid w:val="003B7B81"/>
    <w:rsid w:val="003C2723"/>
    <w:rsid w:val="003C41AF"/>
    <w:rsid w:val="003C4278"/>
    <w:rsid w:val="003C6D02"/>
    <w:rsid w:val="003D2F4F"/>
    <w:rsid w:val="003D4037"/>
    <w:rsid w:val="003E06A9"/>
    <w:rsid w:val="003E10BE"/>
    <w:rsid w:val="003E1A51"/>
    <w:rsid w:val="003E2D6B"/>
    <w:rsid w:val="003E41EB"/>
    <w:rsid w:val="003E4F3B"/>
    <w:rsid w:val="003E5AA1"/>
    <w:rsid w:val="003E6E44"/>
    <w:rsid w:val="003E6EEB"/>
    <w:rsid w:val="003F1FD6"/>
    <w:rsid w:val="003F4996"/>
    <w:rsid w:val="003F4FAC"/>
    <w:rsid w:val="003F7F15"/>
    <w:rsid w:val="00401A67"/>
    <w:rsid w:val="0040624F"/>
    <w:rsid w:val="004077DC"/>
    <w:rsid w:val="004126D9"/>
    <w:rsid w:val="004162E0"/>
    <w:rsid w:val="00416E52"/>
    <w:rsid w:val="00416EE4"/>
    <w:rsid w:val="00417018"/>
    <w:rsid w:val="004172EC"/>
    <w:rsid w:val="00420DA3"/>
    <w:rsid w:val="00420F9E"/>
    <w:rsid w:val="004213BC"/>
    <w:rsid w:val="00422DFA"/>
    <w:rsid w:val="0042358D"/>
    <w:rsid w:val="004259A5"/>
    <w:rsid w:val="0042781D"/>
    <w:rsid w:val="00430556"/>
    <w:rsid w:val="00432CBF"/>
    <w:rsid w:val="00433B42"/>
    <w:rsid w:val="004346B8"/>
    <w:rsid w:val="00436278"/>
    <w:rsid w:val="0043691A"/>
    <w:rsid w:val="00436B86"/>
    <w:rsid w:val="00437568"/>
    <w:rsid w:val="00442DAD"/>
    <w:rsid w:val="00446C17"/>
    <w:rsid w:val="004470C2"/>
    <w:rsid w:val="0044755B"/>
    <w:rsid w:val="00450800"/>
    <w:rsid w:val="00450804"/>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3EB"/>
    <w:rsid w:val="00485EAC"/>
    <w:rsid w:val="004877B1"/>
    <w:rsid w:val="00490F3C"/>
    <w:rsid w:val="00493D8E"/>
    <w:rsid w:val="00494E5E"/>
    <w:rsid w:val="0049506F"/>
    <w:rsid w:val="004965FE"/>
    <w:rsid w:val="004A0DB2"/>
    <w:rsid w:val="004A1A56"/>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02DE"/>
    <w:rsid w:val="004C1A9E"/>
    <w:rsid w:val="004C330D"/>
    <w:rsid w:val="004C713A"/>
    <w:rsid w:val="004D2353"/>
    <w:rsid w:val="004D3D07"/>
    <w:rsid w:val="004D5483"/>
    <w:rsid w:val="004D5710"/>
    <w:rsid w:val="004D6AB2"/>
    <w:rsid w:val="004E14C4"/>
    <w:rsid w:val="004E39D4"/>
    <w:rsid w:val="004E3C6C"/>
    <w:rsid w:val="004E5698"/>
    <w:rsid w:val="004E6806"/>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F62"/>
    <w:rsid w:val="00551734"/>
    <w:rsid w:val="00551D92"/>
    <w:rsid w:val="005521A4"/>
    <w:rsid w:val="00554025"/>
    <w:rsid w:val="005557FD"/>
    <w:rsid w:val="00555D22"/>
    <w:rsid w:val="00556EBD"/>
    <w:rsid w:val="0055714E"/>
    <w:rsid w:val="00557CC0"/>
    <w:rsid w:val="005603E4"/>
    <w:rsid w:val="0056087F"/>
    <w:rsid w:val="00575404"/>
    <w:rsid w:val="005765EB"/>
    <w:rsid w:val="00577959"/>
    <w:rsid w:val="00580891"/>
    <w:rsid w:val="005836B3"/>
    <w:rsid w:val="0058682F"/>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B6D8C"/>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683D"/>
    <w:rsid w:val="006000AC"/>
    <w:rsid w:val="006007E1"/>
    <w:rsid w:val="006018C8"/>
    <w:rsid w:val="0060196A"/>
    <w:rsid w:val="006046A6"/>
    <w:rsid w:val="00607425"/>
    <w:rsid w:val="00607F6A"/>
    <w:rsid w:val="006108A2"/>
    <w:rsid w:val="00611DDA"/>
    <w:rsid w:val="00612148"/>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4498"/>
    <w:rsid w:val="00635AB3"/>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BB1"/>
    <w:rsid w:val="00662781"/>
    <w:rsid w:val="00663846"/>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B2F"/>
    <w:rsid w:val="006A6D4F"/>
    <w:rsid w:val="006A6D8E"/>
    <w:rsid w:val="006A6EFD"/>
    <w:rsid w:val="006B04FD"/>
    <w:rsid w:val="006B2F59"/>
    <w:rsid w:val="006B3F03"/>
    <w:rsid w:val="006B5054"/>
    <w:rsid w:val="006B65FB"/>
    <w:rsid w:val="006C0E09"/>
    <w:rsid w:val="006C307B"/>
    <w:rsid w:val="006C4DC1"/>
    <w:rsid w:val="006C7640"/>
    <w:rsid w:val="006D5122"/>
    <w:rsid w:val="006E089F"/>
    <w:rsid w:val="006E1370"/>
    <w:rsid w:val="006E16E8"/>
    <w:rsid w:val="006E2C04"/>
    <w:rsid w:val="006E31C6"/>
    <w:rsid w:val="006E434F"/>
    <w:rsid w:val="006E5849"/>
    <w:rsid w:val="006E7A8A"/>
    <w:rsid w:val="006F0730"/>
    <w:rsid w:val="006F1F8E"/>
    <w:rsid w:val="006F2BD8"/>
    <w:rsid w:val="006F684B"/>
    <w:rsid w:val="007026E5"/>
    <w:rsid w:val="00702E02"/>
    <w:rsid w:val="007074B5"/>
    <w:rsid w:val="007078DA"/>
    <w:rsid w:val="007115EF"/>
    <w:rsid w:val="00713444"/>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00E"/>
    <w:rsid w:val="00770329"/>
    <w:rsid w:val="007713DE"/>
    <w:rsid w:val="00771BA9"/>
    <w:rsid w:val="00774660"/>
    <w:rsid w:val="007759F6"/>
    <w:rsid w:val="00780DA2"/>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3CF8"/>
    <w:rsid w:val="00835D56"/>
    <w:rsid w:val="008361E2"/>
    <w:rsid w:val="008365F0"/>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70A31"/>
    <w:rsid w:val="00873311"/>
    <w:rsid w:val="00873453"/>
    <w:rsid w:val="00874232"/>
    <w:rsid w:val="00877DE4"/>
    <w:rsid w:val="008800EF"/>
    <w:rsid w:val="00880800"/>
    <w:rsid w:val="008841C1"/>
    <w:rsid w:val="0088564B"/>
    <w:rsid w:val="00885A09"/>
    <w:rsid w:val="0088700E"/>
    <w:rsid w:val="0089065A"/>
    <w:rsid w:val="00890A41"/>
    <w:rsid w:val="00891016"/>
    <w:rsid w:val="00892667"/>
    <w:rsid w:val="00893557"/>
    <w:rsid w:val="00894825"/>
    <w:rsid w:val="008948D1"/>
    <w:rsid w:val="00894B96"/>
    <w:rsid w:val="00895AC9"/>
    <w:rsid w:val="00896D50"/>
    <w:rsid w:val="008A0F62"/>
    <w:rsid w:val="008A2ABA"/>
    <w:rsid w:val="008A37A7"/>
    <w:rsid w:val="008A3FCB"/>
    <w:rsid w:val="008A5C1A"/>
    <w:rsid w:val="008A61BF"/>
    <w:rsid w:val="008A754A"/>
    <w:rsid w:val="008A7633"/>
    <w:rsid w:val="008B037B"/>
    <w:rsid w:val="008B2A28"/>
    <w:rsid w:val="008B6B54"/>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2139"/>
    <w:rsid w:val="008E234E"/>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3585"/>
    <w:rsid w:val="009A5F1E"/>
    <w:rsid w:val="009A6DD7"/>
    <w:rsid w:val="009B1E6C"/>
    <w:rsid w:val="009B3679"/>
    <w:rsid w:val="009B410D"/>
    <w:rsid w:val="009B4646"/>
    <w:rsid w:val="009B5162"/>
    <w:rsid w:val="009B5FEF"/>
    <w:rsid w:val="009B751B"/>
    <w:rsid w:val="009C05F9"/>
    <w:rsid w:val="009C1255"/>
    <w:rsid w:val="009C6076"/>
    <w:rsid w:val="009D0FA7"/>
    <w:rsid w:val="009D6C9D"/>
    <w:rsid w:val="009D70B8"/>
    <w:rsid w:val="009E0B70"/>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97F25"/>
    <w:rsid w:val="00AA03B0"/>
    <w:rsid w:val="00AA3E42"/>
    <w:rsid w:val="00AA3E67"/>
    <w:rsid w:val="00AA610B"/>
    <w:rsid w:val="00AA6F82"/>
    <w:rsid w:val="00AB0A84"/>
    <w:rsid w:val="00AB2D9A"/>
    <w:rsid w:val="00AB34A0"/>
    <w:rsid w:val="00AB3764"/>
    <w:rsid w:val="00AC219D"/>
    <w:rsid w:val="00AC3919"/>
    <w:rsid w:val="00AC7EC5"/>
    <w:rsid w:val="00AD04E0"/>
    <w:rsid w:val="00AD1E60"/>
    <w:rsid w:val="00AD3450"/>
    <w:rsid w:val="00AD7268"/>
    <w:rsid w:val="00AD7EE0"/>
    <w:rsid w:val="00AE13D4"/>
    <w:rsid w:val="00AE1E50"/>
    <w:rsid w:val="00AE2067"/>
    <w:rsid w:val="00AE2AE7"/>
    <w:rsid w:val="00AE34FF"/>
    <w:rsid w:val="00AE36A0"/>
    <w:rsid w:val="00AE597D"/>
    <w:rsid w:val="00AE7073"/>
    <w:rsid w:val="00AF10B6"/>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409F"/>
    <w:rsid w:val="00B16530"/>
    <w:rsid w:val="00B217FD"/>
    <w:rsid w:val="00B2222A"/>
    <w:rsid w:val="00B22234"/>
    <w:rsid w:val="00B23E4C"/>
    <w:rsid w:val="00B2607E"/>
    <w:rsid w:val="00B2695C"/>
    <w:rsid w:val="00B3010D"/>
    <w:rsid w:val="00B31A90"/>
    <w:rsid w:val="00B32CE8"/>
    <w:rsid w:val="00B34259"/>
    <w:rsid w:val="00B35503"/>
    <w:rsid w:val="00B42CE1"/>
    <w:rsid w:val="00B437FF"/>
    <w:rsid w:val="00B4507E"/>
    <w:rsid w:val="00B45843"/>
    <w:rsid w:val="00B5074F"/>
    <w:rsid w:val="00B50E0B"/>
    <w:rsid w:val="00B515C3"/>
    <w:rsid w:val="00B52634"/>
    <w:rsid w:val="00B52F99"/>
    <w:rsid w:val="00B55038"/>
    <w:rsid w:val="00B55911"/>
    <w:rsid w:val="00B56573"/>
    <w:rsid w:val="00B60E5D"/>
    <w:rsid w:val="00B63F57"/>
    <w:rsid w:val="00B6600A"/>
    <w:rsid w:val="00B66AC7"/>
    <w:rsid w:val="00B672D7"/>
    <w:rsid w:val="00B73995"/>
    <w:rsid w:val="00B744D4"/>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68FA"/>
    <w:rsid w:val="00BD0421"/>
    <w:rsid w:val="00BD2FCA"/>
    <w:rsid w:val="00BD4863"/>
    <w:rsid w:val="00BD5FA8"/>
    <w:rsid w:val="00BD7B2B"/>
    <w:rsid w:val="00BD7DE7"/>
    <w:rsid w:val="00BE0328"/>
    <w:rsid w:val="00BE0B16"/>
    <w:rsid w:val="00BE2092"/>
    <w:rsid w:val="00BE4320"/>
    <w:rsid w:val="00BE65C4"/>
    <w:rsid w:val="00BF1C98"/>
    <w:rsid w:val="00BF57F4"/>
    <w:rsid w:val="00BF69B4"/>
    <w:rsid w:val="00BF6BD1"/>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621F"/>
    <w:rsid w:val="00C469D0"/>
    <w:rsid w:val="00C47203"/>
    <w:rsid w:val="00C472D9"/>
    <w:rsid w:val="00C47514"/>
    <w:rsid w:val="00C51614"/>
    <w:rsid w:val="00C527D3"/>
    <w:rsid w:val="00C537C2"/>
    <w:rsid w:val="00C571B3"/>
    <w:rsid w:val="00C61681"/>
    <w:rsid w:val="00C634F6"/>
    <w:rsid w:val="00C64399"/>
    <w:rsid w:val="00C65384"/>
    <w:rsid w:val="00C71B1A"/>
    <w:rsid w:val="00C7590D"/>
    <w:rsid w:val="00C77818"/>
    <w:rsid w:val="00C808C4"/>
    <w:rsid w:val="00C80A75"/>
    <w:rsid w:val="00C80E1F"/>
    <w:rsid w:val="00C8252B"/>
    <w:rsid w:val="00C8253F"/>
    <w:rsid w:val="00C82FCE"/>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0B49"/>
    <w:rsid w:val="00CD154C"/>
    <w:rsid w:val="00CD3A1D"/>
    <w:rsid w:val="00CD561C"/>
    <w:rsid w:val="00CE20C2"/>
    <w:rsid w:val="00CE40B7"/>
    <w:rsid w:val="00CE4971"/>
    <w:rsid w:val="00CE71FB"/>
    <w:rsid w:val="00CE76C6"/>
    <w:rsid w:val="00CE7B3B"/>
    <w:rsid w:val="00CE7FB5"/>
    <w:rsid w:val="00CF0439"/>
    <w:rsid w:val="00CF1CDC"/>
    <w:rsid w:val="00CF212D"/>
    <w:rsid w:val="00CF25E5"/>
    <w:rsid w:val="00CF3B4D"/>
    <w:rsid w:val="00CF3E91"/>
    <w:rsid w:val="00CF4339"/>
    <w:rsid w:val="00CF4CE3"/>
    <w:rsid w:val="00CF71D9"/>
    <w:rsid w:val="00CF7AA9"/>
    <w:rsid w:val="00D01334"/>
    <w:rsid w:val="00D02CBB"/>
    <w:rsid w:val="00D05A51"/>
    <w:rsid w:val="00D06634"/>
    <w:rsid w:val="00D06DA7"/>
    <w:rsid w:val="00D072C7"/>
    <w:rsid w:val="00D11BB9"/>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7213"/>
    <w:rsid w:val="00D8270A"/>
    <w:rsid w:val="00D8370F"/>
    <w:rsid w:val="00D86CB8"/>
    <w:rsid w:val="00D91DF1"/>
    <w:rsid w:val="00D95301"/>
    <w:rsid w:val="00DA0597"/>
    <w:rsid w:val="00DA13EF"/>
    <w:rsid w:val="00DA4767"/>
    <w:rsid w:val="00DA4C38"/>
    <w:rsid w:val="00DA58F4"/>
    <w:rsid w:val="00DA6164"/>
    <w:rsid w:val="00DA66A4"/>
    <w:rsid w:val="00DA7A11"/>
    <w:rsid w:val="00DA7EDA"/>
    <w:rsid w:val="00DB1A27"/>
    <w:rsid w:val="00DB2690"/>
    <w:rsid w:val="00DB5B77"/>
    <w:rsid w:val="00DC23DF"/>
    <w:rsid w:val="00DD0471"/>
    <w:rsid w:val="00DE0FE1"/>
    <w:rsid w:val="00DE2EF4"/>
    <w:rsid w:val="00DE3B90"/>
    <w:rsid w:val="00DE3D4C"/>
    <w:rsid w:val="00DE64C0"/>
    <w:rsid w:val="00DE6A1E"/>
    <w:rsid w:val="00DF0973"/>
    <w:rsid w:val="00DF0CF6"/>
    <w:rsid w:val="00DF1FB4"/>
    <w:rsid w:val="00DF64CD"/>
    <w:rsid w:val="00DF6DB7"/>
    <w:rsid w:val="00E00202"/>
    <w:rsid w:val="00E01C50"/>
    <w:rsid w:val="00E020F8"/>
    <w:rsid w:val="00E02F83"/>
    <w:rsid w:val="00E04D73"/>
    <w:rsid w:val="00E06D52"/>
    <w:rsid w:val="00E10719"/>
    <w:rsid w:val="00E11BC9"/>
    <w:rsid w:val="00E13E91"/>
    <w:rsid w:val="00E13F12"/>
    <w:rsid w:val="00E14729"/>
    <w:rsid w:val="00E17D17"/>
    <w:rsid w:val="00E17D4C"/>
    <w:rsid w:val="00E20300"/>
    <w:rsid w:val="00E21126"/>
    <w:rsid w:val="00E212C6"/>
    <w:rsid w:val="00E22363"/>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0999"/>
    <w:rsid w:val="00E612D9"/>
    <w:rsid w:val="00E61C67"/>
    <w:rsid w:val="00E6318D"/>
    <w:rsid w:val="00E631EC"/>
    <w:rsid w:val="00E64DF9"/>
    <w:rsid w:val="00E64ED1"/>
    <w:rsid w:val="00E6769A"/>
    <w:rsid w:val="00E70ED6"/>
    <w:rsid w:val="00E719C8"/>
    <w:rsid w:val="00E73DC0"/>
    <w:rsid w:val="00E76A84"/>
    <w:rsid w:val="00E800C2"/>
    <w:rsid w:val="00E80F76"/>
    <w:rsid w:val="00E82845"/>
    <w:rsid w:val="00E84E4E"/>
    <w:rsid w:val="00E86A83"/>
    <w:rsid w:val="00E9206C"/>
    <w:rsid w:val="00E92BF8"/>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0DBF"/>
    <w:rsid w:val="00EC28D7"/>
    <w:rsid w:val="00EC2948"/>
    <w:rsid w:val="00EC40FD"/>
    <w:rsid w:val="00EC41D9"/>
    <w:rsid w:val="00EC4B16"/>
    <w:rsid w:val="00ED076D"/>
    <w:rsid w:val="00ED3A37"/>
    <w:rsid w:val="00ED45CD"/>
    <w:rsid w:val="00ED6575"/>
    <w:rsid w:val="00ED733D"/>
    <w:rsid w:val="00EE0BAF"/>
    <w:rsid w:val="00EE1335"/>
    <w:rsid w:val="00EE486A"/>
    <w:rsid w:val="00EE62C0"/>
    <w:rsid w:val="00EE68A0"/>
    <w:rsid w:val="00EF0602"/>
    <w:rsid w:val="00EF2DDB"/>
    <w:rsid w:val="00EF635F"/>
    <w:rsid w:val="00F03C38"/>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4A05"/>
    <w:rsid w:val="00F4756E"/>
    <w:rsid w:val="00F529C1"/>
    <w:rsid w:val="00F52B24"/>
    <w:rsid w:val="00F52E3A"/>
    <w:rsid w:val="00F5704A"/>
    <w:rsid w:val="00F578E4"/>
    <w:rsid w:val="00F622AE"/>
    <w:rsid w:val="00F6289A"/>
    <w:rsid w:val="00F6368E"/>
    <w:rsid w:val="00F67EFB"/>
    <w:rsid w:val="00F71655"/>
    <w:rsid w:val="00F723FF"/>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52A"/>
    <w:rsid w:val="00FB3B94"/>
    <w:rsid w:val="00FB43F5"/>
    <w:rsid w:val="00FB5B96"/>
    <w:rsid w:val="00FB64A5"/>
    <w:rsid w:val="00FC1353"/>
    <w:rsid w:val="00FC31EF"/>
    <w:rsid w:val="00FC35B3"/>
    <w:rsid w:val="00FC35FB"/>
    <w:rsid w:val="00FC3B91"/>
    <w:rsid w:val="00FC589F"/>
    <w:rsid w:val="00FC58D3"/>
    <w:rsid w:val="00FC5995"/>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toc 3" w:uiPriority="39"/>
    <w:lsdException w:name="toc 4" w:uiPriority="39"/>
    <w:lsdException w:name="caption" w:semiHidden="1" w:uiPriority="35" w:unhideWhenUsed="1"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atentStyles>
  <w:style w:type="paragraph" w:default="1" w:styleId="a4">
    <w:name w:val="Normal"/>
    <w:qFormat/>
    <w:rsid w:val="003E6EEB"/>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lang w:val="ru-RU"/>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lang w:val="ru-RU"/>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lang w:val="ru-RU"/>
    </w:rPr>
  </w:style>
  <w:style w:type="paragraph" w:customStyle="1" w:styleId="afd">
    <w:name w:val="Сноска"/>
    <w:basedOn w:val="a4"/>
    <w:link w:val="afc"/>
    <w:rsid w:val="00AD7268"/>
    <w:pPr>
      <w:shd w:val="clear" w:color="auto" w:fill="FFFFFF"/>
      <w:spacing w:after="300" w:line="240" w:lineRule="atLeast"/>
    </w:pPr>
    <w:rPr>
      <w:sz w:val="21"/>
      <w:szCs w:val="21"/>
      <w:lang w:val="ru-RU"/>
    </w:rPr>
  </w:style>
  <w:style w:type="paragraph" w:customStyle="1" w:styleId="44">
    <w:name w:val="Сноска (4)"/>
    <w:basedOn w:val="a4"/>
    <w:link w:val="43"/>
    <w:rsid w:val="00AD7268"/>
    <w:pPr>
      <w:shd w:val="clear" w:color="auto" w:fill="FFFFFF"/>
      <w:spacing w:line="211" w:lineRule="exact"/>
    </w:pPr>
    <w:rPr>
      <w:sz w:val="17"/>
      <w:szCs w:val="17"/>
      <w:lang w:val="ru-RU"/>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lang w:val="ru-RU"/>
    </w:rPr>
  </w:style>
  <w:style w:type="paragraph" w:customStyle="1" w:styleId="27">
    <w:name w:val="Основной текст (2)"/>
    <w:basedOn w:val="a4"/>
    <w:link w:val="26"/>
    <w:rsid w:val="00AD7268"/>
    <w:pPr>
      <w:shd w:val="clear" w:color="auto" w:fill="FFFFFF"/>
      <w:spacing w:after="300" w:line="240" w:lineRule="atLeast"/>
    </w:pPr>
    <w:rPr>
      <w:sz w:val="23"/>
      <w:szCs w:val="23"/>
      <w:lang w:val="ru-RU"/>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lang w:val="ru-RU"/>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lang w:val="ru-RU"/>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lang w:val="ru-RU"/>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lang w:val="ru-RU"/>
    </w:rPr>
  </w:style>
  <w:style w:type="paragraph" w:customStyle="1" w:styleId="aff1">
    <w:name w:val="Колонтитул"/>
    <w:basedOn w:val="a4"/>
    <w:link w:val="aff0"/>
    <w:rsid w:val="00AD7268"/>
    <w:pPr>
      <w:shd w:val="clear" w:color="auto" w:fill="FFFFFF"/>
    </w:pPr>
    <w:rPr>
      <w:lang w:val="ru-RU"/>
    </w:rPr>
  </w:style>
  <w:style w:type="paragraph" w:styleId="29">
    <w:name w:val="toc 2"/>
    <w:basedOn w:val="a4"/>
    <w:link w:val="28"/>
    <w:autoRedefine/>
    <w:uiPriority w:val="39"/>
    <w:rsid w:val="00AD7268"/>
    <w:pPr>
      <w:spacing w:before="240"/>
    </w:pPr>
    <w:rPr>
      <w:rFonts w:ascii="Calibri" w:hAnsi="Calibri"/>
      <w:b/>
      <w:bCs/>
      <w:color w:val="000000"/>
      <w:lang w:val="ru-RU"/>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lang w:val="ru-RU"/>
    </w:rPr>
  </w:style>
  <w:style w:type="paragraph" w:customStyle="1" w:styleId="54">
    <w:name w:val="Основной текст (5)"/>
    <w:basedOn w:val="a4"/>
    <w:link w:val="53"/>
    <w:rsid w:val="00AD7268"/>
    <w:pPr>
      <w:shd w:val="clear" w:color="auto" w:fill="FFFFFF"/>
      <w:spacing w:line="254" w:lineRule="exact"/>
      <w:jc w:val="both"/>
    </w:pPr>
    <w:rPr>
      <w:sz w:val="21"/>
      <w:szCs w:val="21"/>
      <w:lang w:val="ru-RU"/>
    </w:rPr>
  </w:style>
  <w:style w:type="paragraph" w:customStyle="1" w:styleId="62">
    <w:name w:val="Основной текст (6)"/>
    <w:basedOn w:val="a4"/>
    <w:link w:val="61"/>
    <w:rsid w:val="00AD7268"/>
    <w:pPr>
      <w:shd w:val="clear" w:color="auto" w:fill="FFFFFF"/>
      <w:spacing w:line="240" w:lineRule="atLeast"/>
    </w:pPr>
    <w:rPr>
      <w:lang w:val="ru-RU"/>
    </w:rPr>
  </w:style>
  <w:style w:type="paragraph" w:customStyle="1" w:styleId="73">
    <w:name w:val="Основной текст (7)"/>
    <w:basedOn w:val="a4"/>
    <w:link w:val="72"/>
    <w:rsid w:val="00AD7268"/>
    <w:pPr>
      <w:shd w:val="clear" w:color="auto" w:fill="FFFFFF"/>
      <w:spacing w:line="240" w:lineRule="atLeast"/>
      <w:jc w:val="both"/>
    </w:pPr>
    <w:rPr>
      <w:sz w:val="21"/>
      <w:szCs w:val="21"/>
      <w:lang w:val="ru-RU"/>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lang w:val="ru-RU"/>
    </w:rPr>
  </w:style>
  <w:style w:type="paragraph" w:customStyle="1" w:styleId="82">
    <w:name w:val="Основной текст (8)"/>
    <w:basedOn w:val="a4"/>
    <w:link w:val="81"/>
    <w:rsid w:val="00AD7268"/>
    <w:pPr>
      <w:shd w:val="clear" w:color="auto" w:fill="FFFFFF"/>
      <w:spacing w:after="180" w:line="240" w:lineRule="atLeast"/>
    </w:pPr>
    <w:rPr>
      <w:sz w:val="12"/>
      <w:szCs w:val="12"/>
      <w:lang w:val="ru-RU"/>
    </w:rPr>
  </w:style>
  <w:style w:type="paragraph" w:customStyle="1" w:styleId="2c">
    <w:name w:val="Подпись к таблице (2)"/>
    <w:basedOn w:val="a4"/>
    <w:link w:val="2b"/>
    <w:rsid w:val="00AD7268"/>
    <w:pPr>
      <w:shd w:val="clear" w:color="auto" w:fill="FFFFFF"/>
      <w:spacing w:line="240" w:lineRule="atLeast"/>
    </w:pPr>
    <w:rPr>
      <w:sz w:val="21"/>
      <w:szCs w:val="21"/>
      <w:lang w:val="ru-RU"/>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lang w:val="ru-RU"/>
    </w:rPr>
  </w:style>
  <w:style w:type="paragraph" w:customStyle="1" w:styleId="92">
    <w:name w:val="Основной текст (9)"/>
    <w:basedOn w:val="a4"/>
    <w:link w:val="91"/>
    <w:rsid w:val="00AD7268"/>
    <w:pPr>
      <w:shd w:val="clear" w:color="auto" w:fill="FFFFFF"/>
      <w:spacing w:line="461" w:lineRule="exact"/>
    </w:pPr>
    <w:rPr>
      <w:sz w:val="19"/>
      <w:szCs w:val="19"/>
      <w:lang w:val="ru-RU"/>
    </w:rPr>
  </w:style>
  <w:style w:type="paragraph" w:customStyle="1" w:styleId="1010">
    <w:name w:val="Основной текст (10)1"/>
    <w:basedOn w:val="a4"/>
    <w:link w:val="101"/>
    <w:rsid w:val="00AD7268"/>
    <w:pPr>
      <w:shd w:val="clear" w:color="auto" w:fill="FFFFFF"/>
      <w:spacing w:line="240" w:lineRule="atLeast"/>
    </w:pPr>
    <w:rPr>
      <w:sz w:val="19"/>
      <w:szCs w:val="19"/>
      <w:lang w:val="ru-RU"/>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lang w:val="ru-RU"/>
    </w:rPr>
  </w:style>
  <w:style w:type="paragraph" w:customStyle="1" w:styleId="17">
    <w:name w:val="Подпись к таблице1"/>
    <w:basedOn w:val="a4"/>
    <w:link w:val="aff4"/>
    <w:rsid w:val="00AD7268"/>
    <w:pPr>
      <w:shd w:val="clear" w:color="auto" w:fill="FFFFFF"/>
      <w:spacing w:line="240" w:lineRule="atLeast"/>
    </w:pPr>
    <w:rPr>
      <w:sz w:val="21"/>
      <w:szCs w:val="21"/>
      <w:lang w:val="ru-RU"/>
    </w:rPr>
  </w:style>
  <w:style w:type="paragraph" w:customStyle="1" w:styleId="1110">
    <w:name w:val="Основной текст (11)1"/>
    <w:basedOn w:val="a4"/>
    <w:link w:val="111"/>
    <w:rsid w:val="00AD7268"/>
    <w:pPr>
      <w:shd w:val="clear" w:color="auto" w:fill="FFFFFF"/>
      <w:spacing w:line="283" w:lineRule="exact"/>
    </w:pPr>
    <w:rPr>
      <w:sz w:val="23"/>
      <w:szCs w:val="23"/>
      <w:lang w:val="ru-RU"/>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lang w:val="ru-RU"/>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lang w:val="ru-RU"/>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cs="Arial Unicode MS"/>
      <w:lang w:val="ru-RU"/>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rPr>
  </w:style>
  <w:style w:type="paragraph" w:styleId="affd">
    <w:name w:val="footnote text"/>
    <w:aliases w:val="Знак21"/>
    <w:basedOn w:val="a4"/>
    <w:link w:val="affe"/>
    <w:rsid w:val="00AD7268"/>
    <w:rPr>
      <w:rFonts w:ascii="Arial Unicode MS" w:eastAsia="MS Mincho" w:hAnsi="Arial Unicode MS" w:cs="Arial Unicode MS"/>
      <w:lang w:val="ru-RU"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lang w:val="ru-RU"/>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lang w:val="ru-RU"/>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cs="Courier New"/>
      <w:lang w:val="ru-RU"/>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paragraph" w:customStyle="1" w:styleId="2117">
    <w:name w:val="Основной текст 211"/>
    <w:basedOn w:val="a4"/>
    <w:uiPriority w:val="99"/>
    <w:rsid w:val="00B52F99"/>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44326382">
      <w:bodyDiv w:val="1"/>
      <w:marLeft w:val="0"/>
      <w:marRight w:val="0"/>
      <w:marTop w:val="0"/>
      <w:marBottom w:val="0"/>
      <w:divBdr>
        <w:top w:val="none" w:sz="0" w:space="0" w:color="auto"/>
        <w:left w:val="none" w:sz="0" w:space="0" w:color="auto"/>
        <w:bottom w:val="none" w:sz="0" w:space="0" w:color="auto"/>
        <w:right w:val="none" w:sz="0" w:space="0" w:color="auto"/>
      </w:divBdr>
      <w:divsChild>
        <w:div w:id="332028554">
          <w:marLeft w:val="0"/>
          <w:marRight w:val="0"/>
          <w:marTop w:val="0"/>
          <w:marBottom w:val="0"/>
          <w:divBdr>
            <w:top w:val="none" w:sz="0" w:space="0" w:color="auto"/>
            <w:left w:val="none" w:sz="0" w:space="0" w:color="auto"/>
            <w:bottom w:val="none" w:sz="0" w:space="0" w:color="auto"/>
            <w:right w:val="none" w:sz="0" w:space="0" w:color="auto"/>
          </w:divBdr>
          <w:divsChild>
            <w:div w:id="1916166908">
              <w:marLeft w:val="0"/>
              <w:marRight w:val="0"/>
              <w:marTop w:val="0"/>
              <w:marBottom w:val="0"/>
              <w:divBdr>
                <w:top w:val="none" w:sz="0" w:space="0" w:color="auto"/>
                <w:left w:val="none" w:sz="0" w:space="0" w:color="auto"/>
                <w:bottom w:val="none" w:sz="0" w:space="0" w:color="auto"/>
                <w:right w:val="none" w:sz="0" w:space="0" w:color="auto"/>
              </w:divBdr>
              <w:divsChild>
                <w:div w:id="1260259772">
                  <w:marLeft w:val="0"/>
                  <w:marRight w:val="0"/>
                  <w:marTop w:val="0"/>
                  <w:marBottom w:val="0"/>
                  <w:divBdr>
                    <w:top w:val="none" w:sz="0" w:space="0" w:color="auto"/>
                    <w:left w:val="none" w:sz="0" w:space="0" w:color="auto"/>
                    <w:bottom w:val="none" w:sz="0" w:space="0" w:color="auto"/>
                    <w:right w:val="none" w:sz="0" w:space="0" w:color="auto"/>
                  </w:divBdr>
                  <w:divsChild>
                    <w:div w:id="1273056977">
                      <w:marLeft w:val="0"/>
                      <w:marRight w:val="0"/>
                      <w:marTop w:val="0"/>
                      <w:marBottom w:val="0"/>
                      <w:divBdr>
                        <w:top w:val="none" w:sz="0" w:space="0" w:color="auto"/>
                        <w:left w:val="none" w:sz="0" w:space="0" w:color="auto"/>
                        <w:bottom w:val="none" w:sz="0" w:space="0" w:color="auto"/>
                        <w:right w:val="none" w:sz="0" w:space="0" w:color="auto"/>
                      </w:divBdr>
                      <w:divsChild>
                        <w:div w:id="25922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71430366">
      <w:bodyDiv w:val="1"/>
      <w:marLeft w:val="0"/>
      <w:marRight w:val="0"/>
      <w:marTop w:val="0"/>
      <w:marBottom w:val="0"/>
      <w:divBdr>
        <w:top w:val="none" w:sz="0" w:space="0" w:color="auto"/>
        <w:left w:val="none" w:sz="0" w:space="0" w:color="auto"/>
        <w:bottom w:val="none" w:sz="0" w:space="0" w:color="auto"/>
        <w:right w:val="none" w:sz="0" w:space="0" w:color="auto"/>
      </w:divBdr>
      <w:divsChild>
        <w:div w:id="1505123192">
          <w:marLeft w:val="0"/>
          <w:marRight w:val="0"/>
          <w:marTop w:val="0"/>
          <w:marBottom w:val="0"/>
          <w:divBdr>
            <w:top w:val="none" w:sz="0" w:space="0" w:color="auto"/>
            <w:left w:val="none" w:sz="0" w:space="0" w:color="auto"/>
            <w:bottom w:val="none" w:sz="0" w:space="0" w:color="auto"/>
            <w:right w:val="none" w:sz="0" w:space="0" w:color="auto"/>
          </w:divBdr>
          <w:divsChild>
            <w:div w:id="1860779445">
              <w:marLeft w:val="0"/>
              <w:marRight w:val="0"/>
              <w:marTop w:val="0"/>
              <w:marBottom w:val="0"/>
              <w:divBdr>
                <w:top w:val="none" w:sz="0" w:space="0" w:color="auto"/>
                <w:left w:val="none" w:sz="0" w:space="0" w:color="auto"/>
                <w:bottom w:val="none" w:sz="0" w:space="0" w:color="auto"/>
                <w:right w:val="none" w:sz="0" w:space="0" w:color="auto"/>
              </w:divBdr>
              <w:divsChild>
                <w:div w:id="85811446">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85042927">
      <w:bodyDiv w:val="1"/>
      <w:marLeft w:val="0"/>
      <w:marRight w:val="0"/>
      <w:marTop w:val="0"/>
      <w:marBottom w:val="0"/>
      <w:divBdr>
        <w:top w:val="none" w:sz="0" w:space="0" w:color="auto"/>
        <w:left w:val="none" w:sz="0" w:space="0" w:color="auto"/>
        <w:bottom w:val="none" w:sz="0" w:space="0" w:color="auto"/>
        <w:right w:val="none" w:sz="0" w:space="0" w:color="auto"/>
      </w:divBdr>
      <w:divsChild>
        <w:div w:id="1540436437">
          <w:marLeft w:val="0"/>
          <w:marRight w:val="0"/>
          <w:marTop w:val="0"/>
          <w:marBottom w:val="0"/>
          <w:divBdr>
            <w:top w:val="none" w:sz="0" w:space="0" w:color="auto"/>
            <w:left w:val="none" w:sz="0" w:space="0" w:color="auto"/>
            <w:bottom w:val="none" w:sz="0" w:space="0" w:color="auto"/>
            <w:right w:val="none" w:sz="0" w:space="0" w:color="auto"/>
          </w:divBdr>
          <w:divsChild>
            <w:div w:id="83261884">
              <w:marLeft w:val="0"/>
              <w:marRight w:val="0"/>
              <w:marTop w:val="0"/>
              <w:marBottom w:val="0"/>
              <w:divBdr>
                <w:top w:val="none" w:sz="0" w:space="0" w:color="auto"/>
                <w:left w:val="none" w:sz="0" w:space="0" w:color="auto"/>
                <w:bottom w:val="none" w:sz="0" w:space="0" w:color="auto"/>
                <w:right w:val="none" w:sz="0" w:space="0" w:color="auto"/>
              </w:divBdr>
              <w:divsChild>
                <w:div w:id="1383407925">
                  <w:marLeft w:val="0"/>
                  <w:marRight w:val="0"/>
                  <w:marTop w:val="0"/>
                  <w:marBottom w:val="0"/>
                  <w:divBdr>
                    <w:top w:val="none" w:sz="0" w:space="0" w:color="auto"/>
                    <w:left w:val="none" w:sz="0" w:space="0" w:color="auto"/>
                    <w:bottom w:val="none" w:sz="0" w:space="0" w:color="auto"/>
                    <w:right w:val="none" w:sz="0" w:space="0" w:color="auto"/>
                  </w:divBdr>
                  <w:divsChild>
                    <w:div w:id="386731485">
                      <w:marLeft w:val="0"/>
                      <w:marRight w:val="0"/>
                      <w:marTop w:val="0"/>
                      <w:marBottom w:val="0"/>
                      <w:divBdr>
                        <w:top w:val="none" w:sz="0" w:space="0" w:color="auto"/>
                        <w:left w:val="none" w:sz="0" w:space="0" w:color="auto"/>
                        <w:bottom w:val="none" w:sz="0" w:space="0" w:color="auto"/>
                        <w:right w:val="none" w:sz="0" w:space="0" w:color="auto"/>
                      </w:divBdr>
                      <w:divsChild>
                        <w:div w:id="184420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592346678">
      <w:bodyDiv w:val="1"/>
      <w:marLeft w:val="0"/>
      <w:marRight w:val="0"/>
      <w:marTop w:val="0"/>
      <w:marBottom w:val="0"/>
      <w:divBdr>
        <w:top w:val="none" w:sz="0" w:space="0" w:color="auto"/>
        <w:left w:val="none" w:sz="0" w:space="0" w:color="auto"/>
        <w:bottom w:val="none" w:sz="0" w:space="0" w:color="auto"/>
        <w:right w:val="none" w:sz="0" w:space="0" w:color="auto"/>
      </w:divBdr>
      <w:divsChild>
        <w:div w:id="1768116362">
          <w:marLeft w:val="0"/>
          <w:marRight w:val="0"/>
          <w:marTop w:val="0"/>
          <w:marBottom w:val="0"/>
          <w:divBdr>
            <w:top w:val="none" w:sz="0" w:space="0" w:color="auto"/>
            <w:left w:val="none" w:sz="0" w:space="0" w:color="auto"/>
            <w:bottom w:val="none" w:sz="0" w:space="0" w:color="auto"/>
            <w:right w:val="none" w:sz="0" w:space="0" w:color="auto"/>
          </w:divBdr>
          <w:divsChild>
            <w:div w:id="1024793798">
              <w:marLeft w:val="0"/>
              <w:marRight w:val="0"/>
              <w:marTop w:val="0"/>
              <w:marBottom w:val="0"/>
              <w:divBdr>
                <w:top w:val="none" w:sz="0" w:space="0" w:color="auto"/>
                <w:left w:val="none" w:sz="0" w:space="0" w:color="auto"/>
                <w:bottom w:val="none" w:sz="0" w:space="0" w:color="auto"/>
                <w:right w:val="none" w:sz="0" w:space="0" w:color="auto"/>
              </w:divBdr>
              <w:divsChild>
                <w:div w:id="62795040">
                  <w:marLeft w:val="0"/>
                  <w:marRight w:val="0"/>
                  <w:marTop w:val="0"/>
                  <w:marBottom w:val="0"/>
                  <w:divBdr>
                    <w:top w:val="none" w:sz="0" w:space="0" w:color="auto"/>
                    <w:left w:val="none" w:sz="0" w:space="0" w:color="auto"/>
                    <w:bottom w:val="none" w:sz="0" w:space="0" w:color="auto"/>
                    <w:right w:val="none" w:sz="0" w:space="0" w:color="auto"/>
                  </w:divBdr>
                  <w:divsChild>
                    <w:div w:id="1518544405">
                      <w:marLeft w:val="0"/>
                      <w:marRight w:val="0"/>
                      <w:marTop w:val="0"/>
                      <w:marBottom w:val="0"/>
                      <w:divBdr>
                        <w:top w:val="none" w:sz="0" w:space="0" w:color="auto"/>
                        <w:left w:val="none" w:sz="0" w:space="0" w:color="auto"/>
                        <w:bottom w:val="none" w:sz="0" w:space="0" w:color="auto"/>
                        <w:right w:val="none" w:sz="0" w:space="0" w:color="auto"/>
                      </w:divBdr>
                      <w:divsChild>
                        <w:div w:id="1013188621">
                          <w:marLeft w:val="0"/>
                          <w:marRight w:val="0"/>
                          <w:marTop w:val="0"/>
                          <w:marBottom w:val="0"/>
                          <w:divBdr>
                            <w:top w:val="none" w:sz="0" w:space="0" w:color="auto"/>
                            <w:left w:val="none" w:sz="0" w:space="0" w:color="auto"/>
                            <w:bottom w:val="none" w:sz="0" w:space="0" w:color="auto"/>
                            <w:right w:val="none" w:sz="0" w:space="0" w:color="auto"/>
                          </w:divBdr>
                          <w:divsChild>
                            <w:div w:id="1537934331">
                              <w:marLeft w:val="0"/>
                              <w:marRight w:val="0"/>
                              <w:marTop w:val="0"/>
                              <w:marBottom w:val="0"/>
                              <w:divBdr>
                                <w:top w:val="none" w:sz="0" w:space="0" w:color="auto"/>
                                <w:left w:val="none" w:sz="0" w:space="0" w:color="auto"/>
                                <w:bottom w:val="none" w:sz="0" w:space="0" w:color="auto"/>
                                <w:right w:val="none" w:sz="0" w:space="0" w:color="auto"/>
                              </w:divBdr>
                              <w:divsChild>
                                <w:div w:id="68147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87653066">
      <w:bodyDiv w:val="1"/>
      <w:marLeft w:val="0"/>
      <w:marRight w:val="0"/>
      <w:marTop w:val="0"/>
      <w:marBottom w:val="0"/>
      <w:divBdr>
        <w:top w:val="none" w:sz="0" w:space="0" w:color="auto"/>
        <w:left w:val="none" w:sz="0" w:space="0" w:color="auto"/>
        <w:bottom w:val="none" w:sz="0" w:space="0" w:color="auto"/>
        <w:right w:val="none" w:sz="0" w:space="0" w:color="auto"/>
      </w:divBdr>
      <w:divsChild>
        <w:div w:id="1385786438">
          <w:marLeft w:val="0"/>
          <w:marRight w:val="0"/>
          <w:marTop w:val="0"/>
          <w:marBottom w:val="0"/>
          <w:divBdr>
            <w:top w:val="none" w:sz="0" w:space="0" w:color="auto"/>
            <w:left w:val="none" w:sz="0" w:space="0" w:color="auto"/>
            <w:bottom w:val="none" w:sz="0" w:space="0" w:color="auto"/>
            <w:right w:val="none" w:sz="0" w:space="0" w:color="auto"/>
          </w:divBdr>
          <w:divsChild>
            <w:div w:id="401829287">
              <w:marLeft w:val="0"/>
              <w:marRight w:val="0"/>
              <w:marTop w:val="0"/>
              <w:marBottom w:val="0"/>
              <w:divBdr>
                <w:top w:val="none" w:sz="0" w:space="0" w:color="auto"/>
                <w:left w:val="none" w:sz="0" w:space="0" w:color="auto"/>
                <w:bottom w:val="none" w:sz="0" w:space="0" w:color="auto"/>
                <w:right w:val="none" w:sz="0" w:space="0" w:color="auto"/>
              </w:divBdr>
              <w:divsChild>
                <w:div w:id="442265101">
                  <w:marLeft w:val="0"/>
                  <w:marRight w:val="0"/>
                  <w:marTop w:val="0"/>
                  <w:marBottom w:val="0"/>
                  <w:divBdr>
                    <w:top w:val="none" w:sz="0" w:space="0" w:color="auto"/>
                    <w:left w:val="none" w:sz="0" w:space="0" w:color="auto"/>
                    <w:bottom w:val="none" w:sz="0" w:space="0" w:color="auto"/>
                    <w:right w:val="none" w:sz="0" w:space="0" w:color="auto"/>
                  </w:divBdr>
                  <w:divsChild>
                    <w:div w:id="1428696738">
                      <w:marLeft w:val="0"/>
                      <w:marRight w:val="0"/>
                      <w:marTop w:val="0"/>
                      <w:marBottom w:val="0"/>
                      <w:divBdr>
                        <w:top w:val="none" w:sz="0" w:space="0" w:color="auto"/>
                        <w:left w:val="none" w:sz="0" w:space="0" w:color="auto"/>
                        <w:bottom w:val="none" w:sz="0" w:space="0" w:color="auto"/>
                        <w:right w:val="none" w:sz="0" w:space="0" w:color="auto"/>
                      </w:divBdr>
                      <w:divsChild>
                        <w:div w:id="33048279">
                          <w:marLeft w:val="0"/>
                          <w:marRight w:val="0"/>
                          <w:marTop w:val="0"/>
                          <w:marBottom w:val="0"/>
                          <w:divBdr>
                            <w:top w:val="none" w:sz="0" w:space="0" w:color="auto"/>
                            <w:left w:val="none" w:sz="0" w:space="0" w:color="auto"/>
                            <w:bottom w:val="none" w:sz="0" w:space="0" w:color="auto"/>
                            <w:right w:val="none" w:sz="0" w:space="0" w:color="auto"/>
                          </w:divBdr>
                        </w:div>
                        <w:div w:id="91150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F7291-DAA1-4F72-9DF8-16CA2DF72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721</Words>
  <Characters>4112</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4824</CharactersWithSpaces>
  <SharedDoc>false</SharedDoc>
  <HLinks>
    <vt:vector size="6" baseType="variant">
      <vt:variant>
        <vt:i4>3145807</vt:i4>
      </vt:variant>
      <vt:variant>
        <vt:i4>0</vt:i4>
      </vt:variant>
      <vt:variant>
        <vt:i4>0</vt:i4>
      </vt:variant>
      <vt:variant>
        <vt:i4>5</vt:i4>
      </vt:variant>
      <vt:variant>
        <vt:lpwstr>mailto:5665799@mail.ru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3</cp:revision>
  <cp:lastPrinted>2019-05-29T06:35:00Z</cp:lastPrinted>
  <dcterms:created xsi:type="dcterms:W3CDTF">2019-05-28T18:40:00Z</dcterms:created>
  <dcterms:modified xsi:type="dcterms:W3CDTF">2019-05-29T06:36:00Z</dcterms:modified>
</cp:coreProperties>
</file>