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675D93" w:rsidRPr="00B52F99" w:rsidRDefault="00675D93" w:rsidP="00B52F99">
      <w:pPr>
        <w:pStyle w:val="210"/>
        <w:ind w:firstLine="0"/>
        <w:rPr>
          <w:szCs w:val="24"/>
        </w:rPr>
      </w:pPr>
      <w:r w:rsidRPr="00B52F99">
        <w:rPr>
          <w:szCs w:val="24"/>
        </w:rPr>
        <w:t>№ </w:t>
      </w:r>
      <w:r w:rsidR="004C330D" w:rsidRPr="00B52F99">
        <w:rPr>
          <w:color w:val="000000"/>
          <w:szCs w:val="24"/>
        </w:rPr>
        <w:t xml:space="preserve">  </w:t>
      </w:r>
      <w:r w:rsidR="00702E02">
        <w:t>034810004631900001</w:t>
      </w:r>
      <w:r w:rsidR="006C51E5">
        <w:t>9</w:t>
      </w:r>
      <w:r w:rsidR="00AD04E0" w:rsidRPr="00B52F99">
        <w:rPr>
          <w:color w:val="000000"/>
          <w:szCs w:val="24"/>
        </w:rPr>
        <w:t xml:space="preserve"> </w:t>
      </w:r>
      <w:r w:rsidR="004C330D" w:rsidRPr="00B52F99">
        <w:rPr>
          <w:color w:val="000000"/>
          <w:szCs w:val="24"/>
        </w:rPr>
        <w:t xml:space="preserve">  </w:t>
      </w:r>
      <w:r w:rsidRPr="00B52F99">
        <w:rPr>
          <w:szCs w:val="24"/>
        </w:rPr>
        <w:t xml:space="preserve">                            </w:t>
      </w:r>
      <w:r w:rsidR="00D52501" w:rsidRPr="00B52F99">
        <w:rPr>
          <w:szCs w:val="24"/>
        </w:rPr>
        <w:t xml:space="preserve">              </w:t>
      </w:r>
      <w:r w:rsidR="00B52F99">
        <w:rPr>
          <w:szCs w:val="24"/>
        </w:rPr>
        <w:t xml:space="preserve">     </w:t>
      </w:r>
      <w:r w:rsidR="00D52501" w:rsidRPr="00B52F99">
        <w:rPr>
          <w:szCs w:val="24"/>
        </w:rPr>
        <w:t xml:space="preserve">          </w:t>
      </w:r>
      <w:r w:rsidR="00A97F25" w:rsidRPr="00B52F99">
        <w:rPr>
          <w:szCs w:val="24"/>
        </w:rPr>
        <w:t xml:space="preserve">       </w:t>
      </w:r>
      <w:r w:rsidR="00D52501" w:rsidRPr="00B52F99">
        <w:rPr>
          <w:szCs w:val="24"/>
        </w:rPr>
        <w:t xml:space="preserve"> </w:t>
      </w:r>
      <w:r w:rsidR="00DF64CD" w:rsidRPr="00B52F99">
        <w:rPr>
          <w:szCs w:val="24"/>
        </w:rPr>
        <w:t xml:space="preserve"> </w:t>
      </w:r>
      <w:r w:rsidR="00F6289A" w:rsidRPr="00B52F99">
        <w:rPr>
          <w:szCs w:val="24"/>
        </w:rPr>
        <w:t xml:space="preserve">   </w:t>
      </w:r>
      <w:r w:rsidR="000F21A8" w:rsidRPr="00B52F99">
        <w:rPr>
          <w:szCs w:val="24"/>
        </w:rPr>
        <w:t xml:space="preserve"> </w:t>
      </w:r>
      <w:r w:rsidR="00F6289A" w:rsidRPr="00B52F99">
        <w:rPr>
          <w:szCs w:val="24"/>
        </w:rPr>
        <w:t xml:space="preserve"> </w:t>
      </w:r>
      <w:r w:rsidR="00CF7AA9" w:rsidRPr="00B52F99">
        <w:rPr>
          <w:szCs w:val="24"/>
        </w:rPr>
        <w:t xml:space="preserve">   </w:t>
      </w:r>
      <w:r w:rsidR="006C51E5">
        <w:rPr>
          <w:szCs w:val="24"/>
        </w:rPr>
        <w:t xml:space="preserve"> </w:t>
      </w:r>
      <w:r w:rsidR="00EF0602" w:rsidRPr="00B52F99">
        <w:rPr>
          <w:szCs w:val="24"/>
        </w:rPr>
        <w:t xml:space="preserve"> </w:t>
      </w:r>
      <w:r w:rsidRPr="00B52F99">
        <w:rPr>
          <w:szCs w:val="24"/>
        </w:rPr>
        <w:t>от «</w:t>
      </w:r>
      <w:r w:rsidR="00C84A13">
        <w:rPr>
          <w:szCs w:val="24"/>
        </w:rPr>
        <w:t>20</w:t>
      </w:r>
      <w:r w:rsidR="00D52501" w:rsidRPr="00B52F99">
        <w:rPr>
          <w:szCs w:val="24"/>
        </w:rPr>
        <w:t xml:space="preserve">» </w:t>
      </w:r>
      <w:r w:rsidR="006C51E5">
        <w:rPr>
          <w:szCs w:val="24"/>
        </w:rPr>
        <w:t>августа</w:t>
      </w:r>
      <w:r w:rsidR="00A97F25" w:rsidRPr="00B52F99">
        <w:rPr>
          <w:szCs w:val="24"/>
        </w:rPr>
        <w:t xml:space="preserve"> </w:t>
      </w:r>
      <w:r w:rsidR="00513C91" w:rsidRPr="00B52F99">
        <w:rPr>
          <w:szCs w:val="24"/>
        </w:rPr>
        <w:t>201</w:t>
      </w:r>
      <w:r w:rsidR="00AD04E0" w:rsidRPr="00B52F99">
        <w:rPr>
          <w:szCs w:val="24"/>
        </w:rPr>
        <w:t>9</w:t>
      </w:r>
      <w:r w:rsidRPr="00B52F99">
        <w:rPr>
          <w:szCs w:val="24"/>
        </w:rPr>
        <w:t xml:space="preserve"> г.</w:t>
      </w:r>
    </w:p>
    <w:p w:rsidR="00535C05" w:rsidRPr="00B52F99" w:rsidRDefault="00A97F25" w:rsidP="00B52F99">
      <w:pPr>
        <w:pStyle w:val="210"/>
        <w:spacing w:line="264" w:lineRule="auto"/>
        <w:ind w:firstLine="0"/>
        <w:rPr>
          <w:szCs w:val="24"/>
        </w:rPr>
      </w:pPr>
      <w:r w:rsidRPr="00B52F99">
        <w:rPr>
          <w:szCs w:val="24"/>
        </w:rPr>
        <w:t>п. Юность</w:t>
      </w:r>
    </w:p>
    <w:p w:rsidR="00A97F25" w:rsidRPr="00B52F99" w:rsidRDefault="00675D93" w:rsidP="00C84A13">
      <w:pPr>
        <w:tabs>
          <w:tab w:val="left" w:pos="540"/>
          <w:tab w:val="left" w:pos="720"/>
        </w:tabs>
        <w:spacing w:line="340" w:lineRule="exact"/>
        <w:ind w:firstLine="709"/>
        <w:jc w:val="both"/>
        <w:rPr>
          <w:sz w:val="24"/>
          <w:szCs w:val="24"/>
          <w:lang w:val="ru-RU"/>
        </w:rPr>
      </w:pPr>
      <w:r w:rsidRPr="00B52F99">
        <w:rPr>
          <w:b/>
          <w:sz w:val="24"/>
          <w:szCs w:val="24"/>
          <w:lang w:val="ru-RU"/>
        </w:rPr>
        <w:t xml:space="preserve">1. Аукцион проводится </w:t>
      </w:r>
      <w:r w:rsidR="00A97F25"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w:t>
      </w:r>
      <w:r w:rsidR="00BD7B2B" w:rsidRPr="00B52F99">
        <w:rPr>
          <w:sz w:val="24"/>
          <w:szCs w:val="24"/>
          <w:lang w:val="ru-RU"/>
        </w:rPr>
        <w:t xml:space="preserve">141142, Московская область, городской округ </w:t>
      </w:r>
      <w:proofErr w:type="spellStart"/>
      <w:r w:rsidR="00BD7B2B" w:rsidRPr="00B52F99">
        <w:rPr>
          <w:sz w:val="24"/>
          <w:szCs w:val="24"/>
          <w:lang w:val="ru-RU"/>
        </w:rPr>
        <w:t>Лосино-Петровский</w:t>
      </w:r>
      <w:proofErr w:type="spellEnd"/>
      <w:r w:rsidR="00BD7B2B" w:rsidRPr="00B52F99">
        <w:rPr>
          <w:sz w:val="24"/>
          <w:szCs w:val="24"/>
          <w:lang w:val="ru-RU"/>
        </w:rPr>
        <w:t>, пос. Юность стр. 15</w:t>
      </w:r>
      <w:r w:rsidR="00A97F25" w:rsidRPr="00B52F99">
        <w:rPr>
          <w:sz w:val="24"/>
          <w:szCs w:val="24"/>
          <w:lang w:val="ru-RU"/>
        </w:rPr>
        <w:t xml:space="preserve">, Контактное лицо: Худякова Марина Александровна, Телефон: 8 (495) 993-02-06, факс 8 (496) 567-38-59, Адрес электронной почты: </w:t>
      </w:r>
      <w:proofErr w:type="spellStart"/>
      <w:r w:rsidR="00A97F25" w:rsidRPr="00B52F99">
        <w:rPr>
          <w:sz w:val="24"/>
          <w:szCs w:val="24"/>
          <w:shd w:val="clear" w:color="auto" w:fill="FFFFFF"/>
        </w:rPr>
        <w:t>zakupki</w:t>
      </w:r>
      <w:proofErr w:type="spellEnd"/>
      <w:r w:rsidR="00A97F25" w:rsidRPr="00B52F99">
        <w:rPr>
          <w:sz w:val="24"/>
          <w:szCs w:val="24"/>
          <w:shd w:val="clear" w:color="auto" w:fill="FFFFFF"/>
          <w:lang w:val="ru-RU"/>
        </w:rPr>
        <w:t>@</w:t>
      </w:r>
      <w:proofErr w:type="spellStart"/>
      <w:r w:rsidR="00A97F25" w:rsidRPr="00B52F99">
        <w:rPr>
          <w:sz w:val="24"/>
          <w:szCs w:val="24"/>
          <w:shd w:val="clear" w:color="auto" w:fill="FFFFFF"/>
        </w:rPr>
        <w:t>shkolamid</w:t>
      </w:r>
      <w:proofErr w:type="spellEnd"/>
      <w:r w:rsidR="00A97F25" w:rsidRPr="00B52F99">
        <w:rPr>
          <w:sz w:val="24"/>
          <w:szCs w:val="24"/>
          <w:shd w:val="clear" w:color="auto" w:fill="FFFFFF"/>
          <w:lang w:val="ru-RU"/>
        </w:rPr>
        <w:t>.</w:t>
      </w:r>
      <w:proofErr w:type="spellStart"/>
      <w:r w:rsidR="00A97F25" w:rsidRPr="00B52F99">
        <w:rPr>
          <w:sz w:val="24"/>
          <w:szCs w:val="24"/>
          <w:shd w:val="clear" w:color="auto" w:fill="FFFFFF"/>
        </w:rPr>
        <w:t>ru</w:t>
      </w:r>
      <w:proofErr w:type="spellEnd"/>
      <w:r w:rsidR="00A97F25" w:rsidRPr="00B52F99">
        <w:rPr>
          <w:sz w:val="24"/>
          <w:szCs w:val="24"/>
          <w:shd w:val="clear" w:color="auto" w:fill="FFFFFF"/>
          <w:lang w:val="ru-RU"/>
        </w:rPr>
        <w:t>.</w:t>
      </w:r>
    </w:p>
    <w:p w:rsidR="00A97F25" w:rsidRPr="00B52F99" w:rsidRDefault="00905560" w:rsidP="00C84A13">
      <w:pPr>
        <w:keepLines/>
        <w:widowControl w:val="0"/>
        <w:suppressLineNumbers/>
        <w:suppressAutoHyphens/>
        <w:autoSpaceDE w:val="0"/>
        <w:autoSpaceDN w:val="0"/>
        <w:spacing w:line="340" w:lineRule="exact"/>
        <w:ind w:firstLine="709"/>
        <w:jc w:val="both"/>
        <w:rPr>
          <w:b/>
          <w:bCs/>
          <w:sz w:val="24"/>
          <w:szCs w:val="24"/>
          <w:lang w:val="ru-RU"/>
        </w:rPr>
      </w:pPr>
      <w:r w:rsidRPr="00B52F99">
        <w:rPr>
          <w:b/>
          <w:bCs/>
          <w:color w:val="000000"/>
          <w:sz w:val="24"/>
          <w:szCs w:val="24"/>
          <w:lang w:val="ru-RU"/>
        </w:rPr>
        <w:t>2.</w:t>
      </w:r>
      <w:r w:rsidR="00F578E4" w:rsidRPr="00B52F99">
        <w:rPr>
          <w:b/>
          <w:bCs/>
          <w:color w:val="000000"/>
          <w:sz w:val="24"/>
          <w:szCs w:val="24"/>
          <w:lang w:val="ru-RU"/>
        </w:rPr>
        <w:t xml:space="preserve"> </w:t>
      </w:r>
      <w:r w:rsidR="00A97F25" w:rsidRPr="00B52F99">
        <w:rPr>
          <w:b/>
          <w:bCs/>
          <w:color w:val="000000"/>
          <w:sz w:val="24"/>
          <w:szCs w:val="24"/>
          <w:lang w:val="ru-RU"/>
        </w:rPr>
        <w:t xml:space="preserve">Государственный </w:t>
      </w:r>
      <w:r w:rsidR="00B437FF" w:rsidRPr="00B52F99">
        <w:rPr>
          <w:b/>
          <w:bCs/>
          <w:color w:val="000000"/>
          <w:sz w:val="24"/>
          <w:szCs w:val="24"/>
          <w:lang w:val="ru-RU"/>
        </w:rPr>
        <w:t>з</w:t>
      </w:r>
      <w:r w:rsidRPr="00B52F99">
        <w:rPr>
          <w:b/>
          <w:bCs/>
          <w:color w:val="000000"/>
          <w:sz w:val="24"/>
          <w:szCs w:val="24"/>
          <w:lang w:val="ru-RU"/>
        </w:rPr>
        <w:t>аказчик</w:t>
      </w:r>
      <w:r w:rsidR="00F578E4" w:rsidRPr="00B52F99">
        <w:rPr>
          <w:b/>
          <w:bCs/>
          <w:color w:val="000000"/>
          <w:sz w:val="24"/>
          <w:szCs w:val="24"/>
          <w:lang w:val="ru-RU"/>
        </w:rPr>
        <w:t>:</w:t>
      </w:r>
      <w:r w:rsidR="00B437FF" w:rsidRPr="00B52F99">
        <w:rPr>
          <w:sz w:val="24"/>
          <w:szCs w:val="24"/>
          <w:lang w:val="ru-RU"/>
        </w:rPr>
        <w:t xml:space="preserve"> </w:t>
      </w:r>
      <w:r w:rsidR="00A97F25" w:rsidRPr="00B52F99">
        <w:rPr>
          <w:sz w:val="24"/>
          <w:szCs w:val="24"/>
          <w:lang w:val="ru-RU"/>
        </w:rPr>
        <w:t xml:space="preserve">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w:t>
      </w:r>
      <w:r w:rsidR="00BD7B2B" w:rsidRPr="00B52F99">
        <w:rPr>
          <w:sz w:val="24"/>
          <w:szCs w:val="24"/>
          <w:lang w:val="ru-RU"/>
        </w:rPr>
        <w:t xml:space="preserve">141142, Московская область, городской округ </w:t>
      </w:r>
      <w:proofErr w:type="spellStart"/>
      <w:r w:rsidR="00BD7B2B" w:rsidRPr="00B52F99">
        <w:rPr>
          <w:sz w:val="24"/>
          <w:szCs w:val="24"/>
          <w:lang w:val="ru-RU"/>
        </w:rPr>
        <w:t>Лосино-Петровский</w:t>
      </w:r>
      <w:proofErr w:type="spellEnd"/>
      <w:r w:rsidR="00BD7B2B" w:rsidRPr="00B52F99">
        <w:rPr>
          <w:sz w:val="24"/>
          <w:szCs w:val="24"/>
          <w:lang w:val="ru-RU"/>
        </w:rPr>
        <w:t>, пос. Юность стр. 15</w:t>
      </w:r>
      <w:r w:rsidR="00A97F25" w:rsidRPr="00B52F99">
        <w:rPr>
          <w:sz w:val="24"/>
          <w:szCs w:val="24"/>
          <w:lang w:val="ru-RU"/>
        </w:rPr>
        <w:t xml:space="preserve">, Контактное лицо: Худякова Марина Александровна, Телефон: 8 (495) 993-02-06, факс 8 (496) 567-38-59, Адрес электронной почты: </w:t>
      </w:r>
      <w:proofErr w:type="spellStart"/>
      <w:r w:rsidR="00A97F25" w:rsidRPr="00B52F99">
        <w:rPr>
          <w:sz w:val="24"/>
          <w:szCs w:val="24"/>
          <w:shd w:val="clear" w:color="auto" w:fill="FFFFFF"/>
        </w:rPr>
        <w:t>zakupki</w:t>
      </w:r>
      <w:proofErr w:type="spellEnd"/>
      <w:r w:rsidR="00A97F25" w:rsidRPr="00B52F99">
        <w:rPr>
          <w:sz w:val="24"/>
          <w:szCs w:val="24"/>
          <w:shd w:val="clear" w:color="auto" w:fill="FFFFFF"/>
          <w:lang w:val="ru-RU"/>
        </w:rPr>
        <w:t>@</w:t>
      </w:r>
      <w:proofErr w:type="spellStart"/>
      <w:r w:rsidR="00A97F25" w:rsidRPr="00B52F99">
        <w:rPr>
          <w:sz w:val="24"/>
          <w:szCs w:val="24"/>
          <w:shd w:val="clear" w:color="auto" w:fill="FFFFFF"/>
        </w:rPr>
        <w:t>shkolamid</w:t>
      </w:r>
      <w:proofErr w:type="spellEnd"/>
      <w:r w:rsidR="00A97F25" w:rsidRPr="00B52F99">
        <w:rPr>
          <w:sz w:val="24"/>
          <w:szCs w:val="24"/>
          <w:shd w:val="clear" w:color="auto" w:fill="FFFFFF"/>
          <w:lang w:val="ru-RU"/>
        </w:rPr>
        <w:t>.</w:t>
      </w:r>
      <w:proofErr w:type="spellStart"/>
      <w:r w:rsidR="00A97F25" w:rsidRPr="00B52F99">
        <w:rPr>
          <w:sz w:val="24"/>
          <w:szCs w:val="24"/>
          <w:shd w:val="clear" w:color="auto" w:fill="FFFFFF"/>
        </w:rPr>
        <w:t>ru</w:t>
      </w:r>
      <w:proofErr w:type="spellEnd"/>
      <w:r w:rsidR="00A97F25" w:rsidRPr="00B52F99">
        <w:rPr>
          <w:sz w:val="24"/>
          <w:szCs w:val="24"/>
          <w:shd w:val="clear" w:color="auto" w:fill="FFFFFF"/>
          <w:lang w:val="ru-RU"/>
        </w:rPr>
        <w:t>.</w:t>
      </w:r>
    </w:p>
    <w:p w:rsidR="00A97F25" w:rsidRPr="00B52F99" w:rsidRDefault="00675D93" w:rsidP="00C84A13">
      <w:pPr>
        <w:spacing w:line="340" w:lineRule="exact"/>
        <w:ind w:firstLine="709"/>
        <w:jc w:val="both"/>
        <w:rPr>
          <w:sz w:val="24"/>
          <w:szCs w:val="24"/>
          <w:lang w:val="ru-RU"/>
        </w:rPr>
      </w:pPr>
      <w:r w:rsidRPr="00B52F99">
        <w:rPr>
          <w:b/>
          <w:color w:val="000000"/>
          <w:sz w:val="24"/>
          <w:szCs w:val="24"/>
          <w:lang w:val="ru-RU"/>
        </w:rPr>
        <w:t xml:space="preserve">3. </w:t>
      </w:r>
      <w:r w:rsidR="00193129" w:rsidRPr="00B52F99">
        <w:rPr>
          <w:b/>
          <w:color w:val="000000"/>
          <w:sz w:val="24"/>
          <w:szCs w:val="24"/>
          <w:lang w:val="ru-RU"/>
        </w:rPr>
        <w:t>Состав Единой комиссии:</w:t>
      </w:r>
      <w:r w:rsidR="00193129" w:rsidRPr="00B52F99">
        <w:rPr>
          <w:color w:val="000000"/>
          <w:sz w:val="24"/>
          <w:szCs w:val="24"/>
          <w:lang w:val="ru-RU"/>
        </w:rPr>
        <w:t xml:space="preserve"> </w:t>
      </w:r>
      <w:r w:rsidR="00A97F25" w:rsidRPr="00B52F99">
        <w:rPr>
          <w:sz w:val="24"/>
          <w:szCs w:val="24"/>
          <w:lang w:val="ru-RU"/>
        </w:rPr>
        <w:t xml:space="preserve">состав Единой комиссии по осуществлению закупок товаров, работ, услуг для нужд </w:t>
      </w:r>
      <w:r w:rsidR="00A97F25"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A97F25"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sidR="00CF3B4D">
        <w:rPr>
          <w:sz w:val="24"/>
          <w:szCs w:val="24"/>
          <w:lang w:val="ru-RU"/>
        </w:rPr>
        <w:t xml:space="preserve"> </w:t>
      </w:r>
      <w:r w:rsidR="00A97F25" w:rsidRPr="00B52F99">
        <w:rPr>
          <w:sz w:val="24"/>
          <w:szCs w:val="24"/>
          <w:lang w:val="ru-RU"/>
        </w:rPr>
        <w:t>(с изменениями).</w:t>
      </w:r>
    </w:p>
    <w:p w:rsidR="00193129" w:rsidRPr="002C33C2" w:rsidRDefault="00193129" w:rsidP="00C84A13">
      <w:pPr>
        <w:spacing w:line="34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C51E5" w:rsidRDefault="00F6289A" w:rsidP="00C84A13">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6C51E5">
        <w:t>Поставка технологического оборудования для нужд ФГБОУ "Средняя школа-интернат МИД России"</w:t>
      </w:r>
    </w:p>
    <w:p w:rsidR="00AE5E64" w:rsidRPr="00AE5E64" w:rsidRDefault="00CF7AA9" w:rsidP="00C84A13">
      <w:pPr>
        <w:pStyle w:val="210"/>
        <w:spacing w:line="340" w:lineRule="exact"/>
        <w:ind w:firstLine="709"/>
        <w:rPr>
          <w:szCs w:val="24"/>
        </w:rPr>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6C51E5">
        <w:t>191505000457850500100100410010000000</w:t>
      </w:r>
    </w:p>
    <w:p w:rsidR="00694E33" w:rsidRPr="006C51E5" w:rsidRDefault="00CF7AA9" w:rsidP="00C84A13">
      <w:pPr>
        <w:spacing w:line="340" w:lineRule="exact"/>
        <w:ind w:firstLine="708"/>
        <w:jc w:val="both"/>
        <w:rPr>
          <w:sz w:val="24"/>
          <w:szCs w:val="24"/>
          <w:lang w:val="ru-RU"/>
        </w:rPr>
      </w:pPr>
      <w:r w:rsidRPr="00694E33">
        <w:rPr>
          <w:b/>
          <w:color w:val="000000"/>
          <w:sz w:val="24"/>
          <w:szCs w:val="24"/>
          <w:lang w:val="ru-RU"/>
        </w:rPr>
        <w:t>6</w:t>
      </w:r>
      <w:r w:rsidR="0083396B" w:rsidRPr="00694E33">
        <w:rPr>
          <w:b/>
          <w:color w:val="000000"/>
          <w:sz w:val="24"/>
          <w:szCs w:val="24"/>
          <w:lang w:val="ru-RU"/>
        </w:rPr>
        <w:t>. Начальная (максимальная) цена</w:t>
      </w:r>
      <w:r w:rsidR="002C1DE4" w:rsidRPr="00694E33">
        <w:rPr>
          <w:b/>
          <w:color w:val="000000"/>
          <w:sz w:val="24"/>
          <w:szCs w:val="24"/>
          <w:lang w:val="ru-RU"/>
        </w:rPr>
        <w:t xml:space="preserve"> </w:t>
      </w:r>
      <w:r w:rsidR="00A97F25" w:rsidRPr="00694E33">
        <w:rPr>
          <w:b/>
          <w:color w:val="000000"/>
          <w:sz w:val="24"/>
          <w:szCs w:val="24"/>
          <w:lang w:val="ru-RU"/>
        </w:rPr>
        <w:t xml:space="preserve">государственного </w:t>
      </w:r>
      <w:r w:rsidR="0083396B" w:rsidRPr="00694E33">
        <w:rPr>
          <w:b/>
          <w:color w:val="000000"/>
          <w:sz w:val="24"/>
          <w:szCs w:val="24"/>
          <w:lang w:val="ru-RU"/>
        </w:rPr>
        <w:t>контракта</w:t>
      </w:r>
      <w:r w:rsidR="002C1DE4" w:rsidRPr="00694E33">
        <w:rPr>
          <w:i/>
          <w:color w:val="000000"/>
          <w:sz w:val="24"/>
          <w:szCs w:val="24"/>
          <w:lang w:val="ru-RU"/>
        </w:rPr>
        <w:t xml:space="preserve">: </w:t>
      </w:r>
      <w:r w:rsidR="006C51E5" w:rsidRPr="006C51E5">
        <w:rPr>
          <w:sz w:val="24"/>
          <w:szCs w:val="24"/>
          <w:lang w:val="ru-RU"/>
        </w:rPr>
        <w:t>472</w:t>
      </w:r>
      <w:r w:rsidR="006C51E5" w:rsidRPr="006C51E5">
        <w:rPr>
          <w:sz w:val="24"/>
          <w:szCs w:val="24"/>
        </w:rPr>
        <w:t> </w:t>
      </w:r>
      <w:r w:rsidR="006C51E5" w:rsidRPr="006C51E5">
        <w:rPr>
          <w:sz w:val="24"/>
          <w:szCs w:val="24"/>
          <w:lang w:val="ru-RU"/>
        </w:rPr>
        <w:t>038 (четыреста семьдесят две тысячи тридцать восемь) рублей 67 копеек.</w:t>
      </w:r>
    </w:p>
    <w:p w:rsidR="00C15467" w:rsidRPr="0085686A"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AE5E64" w:rsidRPr="0085686A">
        <w:rPr>
          <w:sz w:val="24"/>
          <w:szCs w:val="24"/>
        </w:rPr>
        <w:t>EA</w:t>
      </w:r>
      <w:r w:rsidR="00AE5E64" w:rsidRPr="0085686A">
        <w:rPr>
          <w:sz w:val="24"/>
          <w:szCs w:val="24"/>
          <w:lang w:val="ru-RU"/>
        </w:rPr>
        <w:t>-2</w:t>
      </w:r>
      <w:r w:rsidR="006C51E5">
        <w:rPr>
          <w:sz w:val="24"/>
          <w:szCs w:val="24"/>
          <w:lang w:val="ru-RU"/>
        </w:rPr>
        <w:t>8805</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 xml:space="preserve">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w:t>
      </w:r>
      <w:r w:rsidRPr="008E0F13">
        <w:rPr>
          <w:sz w:val="24"/>
          <w:szCs w:val="24"/>
          <w:lang w:val="ru-RU"/>
        </w:rPr>
        <w:lastRenderedPageBreak/>
        <w:t>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C84A13" w:rsidRDefault="00C84A13" w:rsidP="00B52F99">
      <w:pPr>
        <w:ind w:firstLine="709"/>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105AE8" w:rsidRPr="008E0F13" w:rsidTr="00105AE8">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105AE8" w:rsidRPr="00C20942" w:rsidTr="00105AE8">
        <w:trPr>
          <w:trHeight w:val="874"/>
        </w:trPr>
        <w:tc>
          <w:tcPr>
            <w:tcW w:w="2520" w:type="dxa"/>
            <w:vAlign w:val="center"/>
          </w:tcPr>
          <w:p w:rsidR="00105AE8" w:rsidRPr="00350878" w:rsidRDefault="00105AE8" w:rsidP="00105AE8">
            <w:pPr>
              <w:jc w:val="center"/>
              <w:rPr>
                <w:sz w:val="24"/>
                <w:szCs w:val="24"/>
                <w:lang w:val="ru-RU"/>
              </w:rPr>
            </w:pPr>
            <w:r w:rsidRPr="0085686A">
              <w:rPr>
                <w:sz w:val="24"/>
                <w:szCs w:val="24"/>
              </w:rPr>
              <w:t>EA-2</w:t>
            </w:r>
            <w:r>
              <w:rPr>
                <w:sz w:val="24"/>
                <w:szCs w:val="24"/>
                <w:lang w:val="ru-RU"/>
              </w:rPr>
              <w:t>8805</w:t>
            </w:r>
          </w:p>
          <w:p w:rsidR="00105AE8" w:rsidRPr="00105AE8" w:rsidRDefault="00105AE8" w:rsidP="00105AE8">
            <w:pPr>
              <w:jc w:val="center"/>
              <w:rPr>
                <w:sz w:val="24"/>
                <w:szCs w:val="24"/>
                <w:lang w:val="ru-RU"/>
              </w:rPr>
            </w:pPr>
            <w:r w:rsidRPr="00105AE8">
              <w:rPr>
                <w:sz w:val="24"/>
                <w:szCs w:val="24"/>
              </w:rPr>
              <w:t>16.08.2019 16:20:38</w:t>
            </w:r>
          </w:p>
        </w:tc>
        <w:tc>
          <w:tcPr>
            <w:tcW w:w="3060" w:type="dxa"/>
          </w:tcPr>
          <w:p w:rsidR="00105AE8" w:rsidRPr="00105AE8" w:rsidRDefault="00105AE8" w:rsidP="00105AE8">
            <w:pPr>
              <w:jc w:val="center"/>
              <w:rPr>
                <w:color w:val="000000"/>
                <w:sz w:val="24"/>
                <w:szCs w:val="24"/>
                <w:lang w:val="ru-RU"/>
              </w:rPr>
            </w:pPr>
            <w:r>
              <w:rPr>
                <w:color w:val="000000"/>
                <w:sz w:val="24"/>
                <w:szCs w:val="24"/>
                <w:lang w:val="ru-RU"/>
              </w:rPr>
              <w:t xml:space="preserve">Закрытое акционерное общество «Профессионал Сервис» ИНН </w:t>
            </w:r>
            <w:r w:rsidRPr="00105AE8">
              <w:rPr>
                <w:sz w:val="24"/>
                <w:szCs w:val="24"/>
                <w:lang w:val="ru-RU"/>
              </w:rPr>
              <w:t>7719812163</w:t>
            </w:r>
            <w:r>
              <w:rPr>
                <w:sz w:val="24"/>
                <w:szCs w:val="24"/>
                <w:lang w:val="ru-RU"/>
              </w:rPr>
              <w:t>, место нахождения: 105118, г. Москва, ул. Кирпичная д. 22 стр. 1</w:t>
            </w:r>
          </w:p>
        </w:tc>
        <w:tc>
          <w:tcPr>
            <w:tcW w:w="2520" w:type="dxa"/>
            <w:tcBorders>
              <w:bottom w:val="single" w:sz="4" w:space="0" w:color="auto"/>
            </w:tcBorders>
            <w:tcMar>
              <w:top w:w="57" w:type="dxa"/>
              <w:left w:w="57" w:type="dxa"/>
              <w:bottom w:w="57" w:type="dxa"/>
              <w:right w:w="57" w:type="dxa"/>
            </w:tcMar>
            <w:vAlign w:val="center"/>
          </w:tcPr>
          <w:p w:rsidR="00105AE8" w:rsidRPr="0085686A" w:rsidRDefault="00105AE8" w:rsidP="00105AE8">
            <w:pPr>
              <w:jc w:val="center"/>
              <w:rPr>
                <w:sz w:val="24"/>
                <w:szCs w:val="24"/>
                <w:lang w:val="ru-RU"/>
              </w:rPr>
            </w:pPr>
            <w:r w:rsidRPr="0085686A">
              <w:rPr>
                <w:sz w:val="24"/>
                <w:szCs w:val="24"/>
                <w:lang w:val="ru-RU"/>
              </w:rPr>
              <w:t>Козловский В.Р.</w:t>
            </w:r>
          </w:p>
          <w:p w:rsidR="00105AE8" w:rsidRPr="0085686A" w:rsidRDefault="00105AE8" w:rsidP="00105AE8">
            <w:pPr>
              <w:jc w:val="center"/>
              <w:rPr>
                <w:sz w:val="24"/>
                <w:szCs w:val="24"/>
                <w:lang w:val="ru-RU"/>
              </w:rPr>
            </w:pPr>
            <w:r w:rsidRPr="0085686A">
              <w:rPr>
                <w:sz w:val="24"/>
                <w:szCs w:val="24"/>
                <w:lang w:val="ru-RU"/>
              </w:rPr>
              <w:t>Худякова М.А.</w:t>
            </w:r>
          </w:p>
          <w:p w:rsidR="00105AE8" w:rsidRPr="0085686A" w:rsidRDefault="00105AE8" w:rsidP="00105AE8">
            <w:pPr>
              <w:jc w:val="center"/>
              <w:rPr>
                <w:sz w:val="24"/>
                <w:szCs w:val="24"/>
                <w:lang w:val="ru-RU"/>
              </w:rPr>
            </w:pPr>
            <w:r w:rsidRPr="0085686A">
              <w:rPr>
                <w:sz w:val="24"/>
                <w:szCs w:val="24"/>
                <w:lang w:val="ru-RU"/>
              </w:rPr>
              <w:t>Фролов С.А.</w:t>
            </w:r>
          </w:p>
          <w:p w:rsidR="00105AE8" w:rsidRPr="0085686A" w:rsidRDefault="00105AE8" w:rsidP="00105AE8">
            <w:pPr>
              <w:jc w:val="center"/>
              <w:rPr>
                <w:sz w:val="24"/>
                <w:szCs w:val="24"/>
                <w:lang w:val="ru-RU"/>
              </w:rPr>
            </w:pPr>
            <w:r w:rsidRPr="0085686A">
              <w:rPr>
                <w:sz w:val="24"/>
                <w:szCs w:val="24"/>
                <w:lang w:val="ru-RU"/>
              </w:rPr>
              <w:t>Волков К.В.</w:t>
            </w:r>
          </w:p>
        </w:tc>
        <w:tc>
          <w:tcPr>
            <w:tcW w:w="2160" w:type="dxa"/>
            <w:tcBorders>
              <w:bottom w:val="single" w:sz="4" w:space="0" w:color="auto"/>
            </w:tcBorders>
            <w:tcMar>
              <w:top w:w="57" w:type="dxa"/>
              <w:left w:w="57" w:type="dxa"/>
              <w:bottom w:w="57" w:type="dxa"/>
              <w:right w:w="57" w:type="dxa"/>
            </w:tcMar>
            <w:vAlign w:val="center"/>
          </w:tcPr>
          <w:p w:rsidR="00105AE8" w:rsidRPr="0085686A" w:rsidRDefault="00105AE8" w:rsidP="00105AE8">
            <w:pPr>
              <w:autoSpaceDE w:val="0"/>
              <w:autoSpaceDN w:val="0"/>
              <w:adjustRightInd w:val="0"/>
              <w:jc w:val="center"/>
              <w:rPr>
                <w:sz w:val="24"/>
                <w:szCs w:val="24"/>
                <w:lang w:val="ru-RU"/>
              </w:rPr>
            </w:pPr>
            <w:r w:rsidRPr="0085686A">
              <w:rPr>
                <w:sz w:val="24"/>
                <w:szCs w:val="24"/>
                <w:lang w:val="ru-RU"/>
              </w:rPr>
              <w:t xml:space="preserve"> «За»</w:t>
            </w:r>
          </w:p>
          <w:p w:rsidR="00105AE8" w:rsidRPr="0085686A" w:rsidRDefault="00105AE8" w:rsidP="00105AE8">
            <w:pPr>
              <w:autoSpaceDE w:val="0"/>
              <w:autoSpaceDN w:val="0"/>
              <w:adjustRightInd w:val="0"/>
              <w:jc w:val="center"/>
              <w:rPr>
                <w:sz w:val="24"/>
                <w:szCs w:val="24"/>
                <w:lang w:val="ru-RU"/>
              </w:rPr>
            </w:pPr>
            <w:r w:rsidRPr="0085686A">
              <w:rPr>
                <w:sz w:val="24"/>
                <w:szCs w:val="24"/>
                <w:lang w:val="ru-RU"/>
              </w:rPr>
              <w:t>«За»</w:t>
            </w:r>
          </w:p>
          <w:p w:rsidR="00105AE8" w:rsidRPr="0085686A" w:rsidRDefault="00105AE8" w:rsidP="00105AE8">
            <w:pPr>
              <w:autoSpaceDE w:val="0"/>
              <w:autoSpaceDN w:val="0"/>
              <w:adjustRightInd w:val="0"/>
              <w:jc w:val="center"/>
              <w:rPr>
                <w:sz w:val="24"/>
                <w:szCs w:val="24"/>
                <w:lang w:val="ru-RU"/>
              </w:rPr>
            </w:pPr>
            <w:r w:rsidRPr="0085686A">
              <w:rPr>
                <w:sz w:val="24"/>
                <w:szCs w:val="24"/>
                <w:lang w:val="ru-RU"/>
              </w:rPr>
              <w:t>«За»</w:t>
            </w:r>
          </w:p>
          <w:p w:rsidR="00105AE8" w:rsidRPr="0085686A" w:rsidRDefault="00105AE8" w:rsidP="00105AE8">
            <w:pPr>
              <w:autoSpaceDE w:val="0"/>
              <w:autoSpaceDN w:val="0"/>
              <w:adjustRightInd w:val="0"/>
              <w:jc w:val="center"/>
              <w:rPr>
                <w:sz w:val="24"/>
                <w:szCs w:val="24"/>
                <w:lang w:val="ru-RU"/>
              </w:rPr>
            </w:pPr>
            <w:r w:rsidRPr="0085686A">
              <w:rPr>
                <w:sz w:val="24"/>
                <w:szCs w:val="24"/>
                <w:lang w:val="ru-RU"/>
              </w:rPr>
              <w:t>«За»</w:t>
            </w:r>
          </w:p>
        </w:tc>
      </w:tr>
    </w:tbl>
    <w:p w:rsidR="00105AE8" w:rsidRDefault="00105AE8" w:rsidP="00B52F99">
      <w:pPr>
        <w:ind w:firstLine="709"/>
        <w:jc w:val="both"/>
        <w:rPr>
          <w:b/>
          <w:sz w:val="24"/>
          <w:szCs w:val="24"/>
          <w:lang w:val="ru-RU"/>
        </w:rPr>
      </w:pPr>
    </w:p>
    <w:p w:rsidR="00B756AE" w:rsidRDefault="00B756AE" w:rsidP="00C84A13">
      <w:pPr>
        <w:spacing w:line="340" w:lineRule="exact"/>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Pr>
          <w:color w:val="000000"/>
          <w:sz w:val="24"/>
          <w:szCs w:val="24"/>
          <w:lang w:val="ru-RU"/>
        </w:rPr>
        <w:t xml:space="preserve">Закрытым акционерным обществом «Профессионал Сервис» ИНН </w:t>
      </w:r>
      <w:r w:rsidRPr="00105AE8">
        <w:rPr>
          <w:sz w:val="24"/>
          <w:szCs w:val="24"/>
          <w:lang w:val="ru-RU"/>
        </w:rPr>
        <w:t>7719812163</w:t>
      </w:r>
      <w:r>
        <w:rPr>
          <w:sz w:val="24"/>
          <w:szCs w:val="24"/>
          <w:lang w:val="ru-RU"/>
        </w:rPr>
        <w:t xml:space="preserve">, место нахождения: 105118, г. Москва, ул. Кирпичная д. 22 стр. 1 </w:t>
      </w:r>
      <w:r w:rsidRPr="008E0F13">
        <w:rPr>
          <w:sz w:val="24"/>
          <w:szCs w:val="24"/>
          <w:lang w:val="ru-RU"/>
        </w:rPr>
        <w:t>в соответствии с пунктом 25.1 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C84A13">
      <w:pPr>
        <w:spacing w:line="340" w:lineRule="exact"/>
        <w:ind w:firstLine="709"/>
        <w:jc w:val="both"/>
        <w:rPr>
          <w:b/>
          <w:sz w:val="24"/>
          <w:szCs w:val="24"/>
          <w:lang w:val="ru-RU"/>
        </w:rPr>
      </w:pPr>
    </w:p>
    <w:p w:rsidR="00C7590D" w:rsidRPr="0085686A" w:rsidRDefault="00B756AE" w:rsidP="00C84A13">
      <w:pPr>
        <w:spacing w:line="340" w:lineRule="exact"/>
        <w:ind w:firstLine="709"/>
        <w:jc w:val="both"/>
        <w:rPr>
          <w:sz w:val="24"/>
          <w:szCs w:val="24"/>
          <w:lang w:val="ru-RU"/>
        </w:rPr>
      </w:pPr>
      <w:r>
        <w:rPr>
          <w:b/>
          <w:sz w:val="24"/>
          <w:szCs w:val="24"/>
          <w:lang w:val="ru-RU"/>
        </w:rPr>
        <w:t>11</w:t>
      </w:r>
      <w:r w:rsidR="00C7590D" w:rsidRPr="0085686A">
        <w:rPr>
          <w:b/>
          <w:sz w:val="24"/>
          <w:szCs w:val="24"/>
          <w:lang w:val="ru-RU"/>
        </w:rPr>
        <w:t xml:space="preserve">. </w:t>
      </w:r>
      <w:r w:rsidR="00C7590D" w:rsidRPr="0085686A">
        <w:rPr>
          <w:sz w:val="24"/>
          <w:szCs w:val="24"/>
          <w:lang w:val="ru-RU"/>
        </w:rPr>
        <w:t xml:space="preserve">Заседание Единой комиссии завершено </w:t>
      </w:r>
      <w:r w:rsidR="00C84A13">
        <w:rPr>
          <w:sz w:val="24"/>
          <w:szCs w:val="24"/>
          <w:lang w:val="ru-RU"/>
        </w:rPr>
        <w:t>20</w:t>
      </w:r>
      <w:r w:rsidR="00DA66A4" w:rsidRPr="0085686A">
        <w:rPr>
          <w:sz w:val="24"/>
          <w:szCs w:val="24"/>
          <w:lang w:val="ru-RU"/>
        </w:rPr>
        <w:t xml:space="preserve"> </w:t>
      </w:r>
      <w:r>
        <w:rPr>
          <w:sz w:val="24"/>
          <w:szCs w:val="24"/>
          <w:lang w:val="ru-RU"/>
        </w:rPr>
        <w:t>августа</w:t>
      </w:r>
      <w:r w:rsidR="00DA66A4" w:rsidRPr="0085686A">
        <w:rPr>
          <w:sz w:val="24"/>
          <w:szCs w:val="24"/>
          <w:lang w:val="ru-RU"/>
        </w:rPr>
        <w:t xml:space="preserve"> </w:t>
      </w:r>
      <w:r w:rsidR="0058682F" w:rsidRPr="0085686A">
        <w:rPr>
          <w:sz w:val="24"/>
          <w:szCs w:val="24"/>
          <w:lang w:val="ru-RU"/>
        </w:rPr>
        <w:t>2019</w:t>
      </w:r>
      <w:r w:rsidR="00C7590D" w:rsidRPr="0085686A">
        <w:rPr>
          <w:sz w:val="24"/>
          <w:szCs w:val="24"/>
          <w:lang w:val="ru-RU"/>
        </w:rPr>
        <w:t xml:space="preserve"> г.</w:t>
      </w:r>
    </w:p>
    <w:p w:rsidR="00C7590D" w:rsidRPr="0085686A" w:rsidRDefault="00C7590D" w:rsidP="00C84A13">
      <w:pPr>
        <w:spacing w:line="340" w:lineRule="exact"/>
        <w:ind w:firstLine="709"/>
        <w:jc w:val="both"/>
        <w:rPr>
          <w:sz w:val="24"/>
          <w:szCs w:val="24"/>
          <w:lang w:val="ru-RU"/>
        </w:rPr>
      </w:pPr>
    </w:p>
    <w:p w:rsidR="00C7590D" w:rsidRPr="0085686A" w:rsidRDefault="00C7590D" w:rsidP="00B52F99">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52F99" w:rsidRPr="0085686A" w:rsidTr="007051B7">
        <w:trPr>
          <w:trHeight w:val="454"/>
        </w:trPr>
        <w:tc>
          <w:tcPr>
            <w:tcW w:w="4663" w:type="dxa"/>
            <w:tcBorders>
              <w:top w:val="nil"/>
              <w:left w:val="nil"/>
              <w:bottom w:val="nil"/>
              <w:right w:val="nil"/>
            </w:tcBorders>
          </w:tcPr>
          <w:p w:rsidR="00B52F99" w:rsidRPr="0085686A" w:rsidRDefault="00B52F99" w:rsidP="00B52F99">
            <w:pPr>
              <w:pStyle w:val="2117"/>
              <w:tabs>
                <w:tab w:val="left" w:pos="4605"/>
              </w:tabs>
              <w:ind w:firstLine="709"/>
              <w:rPr>
                <w:szCs w:val="24"/>
              </w:rPr>
            </w:pPr>
            <w:r w:rsidRPr="0085686A">
              <w:rPr>
                <w:szCs w:val="24"/>
              </w:rPr>
              <w:t>Председатель:</w:t>
            </w:r>
          </w:p>
        </w:tc>
        <w:tc>
          <w:tcPr>
            <w:tcW w:w="1830" w:type="dxa"/>
            <w:tcBorders>
              <w:top w:val="nil"/>
              <w:left w:val="nil"/>
              <w:right w:val="nil"/>
            </w:tcBorders>
          </w:tcPr>
          <w:p w:rsidR="00B52F99" w:rsidRPr="0085686A" w:rsidRDefault="00B52F99" w:rsidP="00B52F99">
            <w:pPr>
              <w:pStyle w:val="2117"/>
              <w:tabs>
                <w:tab w:val="left" w:pos="4605"/>
              </w:tabs>
              <w:ind w:firstLine="709"/>
              <w:rPr>
                <w:szCs w:val="24"/>
              </w:rPr>
            </w:pPr>
          </w:p>
        </w:tc>
        <w:tc>
          <w:tcPr>
            <w:tcW w:w="3259" w:type="dxa"/>
            <w:tcBorders>
              <w:top w:val="nil"/>
              <w:left w:val="nil"/>
              <w:bottom w:val="nil"/>
              <w:right w:val="nil"/>
            </w:tcBorders>
            <w:vAlign w:val="bottom"/>
          </w:tcPr>
          <w:p w:rsidR="00B52F99" w:rsidRPr="0085686A" w:rsidRDefault="00B52F99" w:rsidP="00B52F99">
            <w:pPr>
              <w:tabs>
                <w:tab w:val="left" w:pos="4605"/>
              </w:tabs>
              <w:ind w:firstLine="709"/>
              <w:rPr>
                <w:sz w:val="24"/>
                <w:szCs w:val="24"/>
                <w:lang w:val="ru-RU"/>
              </w:rPr>
            </w:pPr>
            <w:r w:rsidRPr="0085686A">
              <w:rPr>
                <w:sz w:val="24"/>
                <w:szCs w:val="24"/>
                <w:lang w:val="ru-RU"/>
              </w:rPr>
              <w:t>Козловский В.Р.</w:t>
            </w:r>
          </w:p>
        </w:tc>
      </w:tr>
      <w:tr w:rsidR="00B52F99" w:rsidRPr="0085686A" w:rsidTr="007051B7">
        <w:trPr>
          <w:trHeight w:val="454"/>
        </w:trPr>
        <w:tc>
          <w:tcPr>
            <w:tcW w:w="4663" w:type="dxa"/>
            <w:tcBorders>
              <w:top w:val="nil"/>
              <w:left w:val="nil"/>
              <w:bottom w:val="nil"/>
              <w:right w:val="nil"/>
            </w:tcBorders>
          </w:tcPr>
          <w:p w:rsidR="00B52F99" w:rsidRPr="0085686A" w:rsidRDefault="00B52F99" w:rsidP="00B52F99">
            <w:pPr>
              <w:pStyle w:val="2117"/>
              <w:tabs>
                <w:tab w:val="left" w:pos="4605"/>
              </w:tabs>
              <w:ind w:firstLine="709"/>
              <w:rPr>
                <w:szCs w:val="24"/>
              </w:rPr>
            </w:pPr>
            <w:r w:rsidRPr="0085686A">
              <w:rPr>
                <w:szCs w:val="24"/>
              </w:rPr>
              <w:t>Заместитель председателя</w:t>
            </w:r>
          </w:p>
        </w:tc>
        <w:tc>
          <w:tcPr>
            <w:tcW w:w="1830" w:type="dxa"/>
            <w:tcBorders>
              <w:left w:val="nil"/>
              <w:right w:val="nil"/>
            </w:tcBorders>
          </w:tcPr>
          <w:p w:rsidR="00B52F99" w:rsidRPr="0085686A" w:rsidRDefault="00B52F99" w:rsidP="00B52F99">
            <w:pPr>
              <w:pStyle w:val="2117"/>
              <w:tabs>
                <w:tab w:val="left" w:pos="4605"/>
              </w:tabs>
              <w:ind w:firstLine="709"/>
              <w:rPr>
                <w:szCs w:val="24"/>
              </w:rPr>
            </w:pPr>
          </w:p>
        </w:tc>
        <w:tc>
          <w:tcPr>
            <w:tcW w:w="3259" w:type="dxa"/>
            <w:tcBorders>
              <w:top w:val="nil"/>
              <w:left w:val="nil"/>
              <w:bottom w:val="nil"/>
              <w:right w:val="nil"/>
            </w:tcBorders>
            <w:vAlign w:val="bottom"/>
          </w:tcPr>
          <w:p w:rsidR="00B52F99" w:rsidRPr="0085686A" w:rsidRDefault="00B52F99" w:rsidP="00B52F99">
            <w:pPr>
              <w:tabs>
                <w:tab w:val="left" w:pos="4605"/>
              </w:tabs>
              <w:ind w:firstLine="709"/>
              <w:rPr>
                <w:sz w:val="24"/>
                <w:szCs w:val="24"/>
              </w:rPr>
            </w:pPr>
            <w:proofErr w:type="spellStart"/>
            <w:r w:rsidRPr="0085686A">
              <w:rPr>
                <w:sz w:val="24"/>
                <w:szCs w:val="24"/>
              </w:rPr>
              <w:t>Худякова</w:t>
            </w:r>
            <w:proofErr w:type="spellEnd"/>
            <w:r w:rsidRPr="0085686A">
              <w:rPr>
                <w:sz w:val="24"/>
                <w:szCs w:val="24"/>
              </w:rPr>
              <w:t xml:space="preserve"> М.А.</w:t>
            </w:r>
          </w:p>
        </w:tc>
      </w:tr>
      <w:tr w:rsidR="00B52F99" w:rsidRPr="0085686A" w:rsidTr="007051B7">
        <w:trPr>
          <w:trHeight w:val="454"/>
        </w:trPr>
        <w:tc>
          <w:tcPr>
            <w:tcW w:w="4663" w:type="dxa"/>
            <w:tcBorders>
              <w:top w:val="nil"/>
              <w:left w:val="nil"/>
              <w:bottom w:val="nil"/>
              <w:right w:val="nil"/>
            </w:tcBorders>
          </w:tcPr>
          <w:p w:rsidR="00B52F99" w:rsidRPr="0085686A" w:rsidRDefault="00B52F99" w:rsidP="00B52F99">
            <w:pPr>
              <w:pStyle w:val="2117"/>
              <w:tabs>
                <w:tab w:val="left" w:pos="4605"/>
              </w:tabs>
              <w:ind w:firstLine="709"/>
              <w:rPr>
                <w:szCs w:val="24"/>
              </w:rPr>
            </w:pPr>
            <w:r w:rsidRPr="0085686A">
              <w:rPr>
                <w:szCs w:val="24"/>
              </w:rPr>
              <w:t>Члены комиссии</w:t>
            </w:r>
          </w:p>
        </w:tc>
        <w:tc>
          <w:tcPr>
            <w:tcW w:w="1830" w:type="dxa"/>
            <w:tcBorders>
              <w:left w:val="nil"/>
              <w:right w:val="nil"/>
            </w:tcBorders>
          </w:tcPr>
          <w:p w:rsidR="00B52F99" w:rsidRPr="0085686A" w:rsidRDefault="00B52F99" w:rsidP="00B52F99">
            <w:pPr>
              <w:pStyle w:val="2117"/>
              <w:tabs>
                <w:tab w:val="left" w:pos="4605"/>
              </w:tabs>
              <w:ind w:firstLine="709"/>
              <w:rPr>
                <w:szCs w:val="24"/>
              </w:rPr>
            </w:pPr>
          </w:p>
        </w:tc>
        <w:tc>
          <w:tcPr>
            <w:tcW w:w="3259" w:type="dxa"/>
            <w:tcBorders>
              <w:top w:val="nil"/>
              <w:left w:val="nil"/>
              <w:bottom w:val="nil"/>
              <w:right w:val="nil"/>
            </w:tcBorders>
            <w:vAlign w:val="bottom"/>
          </w:tcPr>
          <w:p w:rsidR="00B52F99" w:rsidRPr="0085686A" w:rsidRDefault="00B52F99" w:rsidP="00B52F99">
            <w:pPr>
              <w:tabs>
                <w:tab w:val="left" w:pos="4605"/>
              </w:tabs>
              <w:ind w:firstLine="709"/>
              <w:rPr>
                <w:sz w:val="24"/>
                <w:szCs w:val="24"/>
                <w:lang w:val="ru-RU"/>
              </w:rPr>
            </w:pPr>
            <w:r w:rsidRPr="0085686A">
              <w:rPr>
                <w:sz w:val="24"/>
                <w:szCs w:val="24"/>
                <w:lang w:val="ru-RU"/>
              </w:rPr>
              <w:t>Фролов С.А.</w:t>
            </w:r>
          </w:p>
        </w:tc>
      </w:tr>
      <w:tr w:rsidR="00B52F99" w:rsidRPr="0085686A" w:rsidTr="007051B7">
        <w:trPr>
          <w:trHeight w:val="454"/>
        </w:trPr>
        <w:tc>
          <w:tcPr>
            <w:tcW w:w="4663" w:type="dxa"/>
            <w:tcBorders>
              <w:top w:val="nil"/>
              <w:left w:val="nil"/>
              <w:bottom w:val="nil"/>
              <w:right w:val="nil"/>
            </w:tcBorders>
          </w:tcPr>
          <w:p w:rsidR="00B52F99" w:rsidRPr="0085686A" w:rsidRDefault="00B52F99" w:rsidP="00B52F99">
            <w:pPr>
              <w:pStyle w:val="2117"/>
              <w:tabs>
                <w:tab w:val="left" w:pos="4605"/>
              </w:tabs>
              <w:ind w:firstLine="709"/>
              <w:rPr>
                <w:szCs w:val="24"/>
              </w:rPr>
            </w:pPr>
            <w:r w:rsidRPr="0085686A">
              <w:rPr>
                <w:szCs w:val="24"/>
              </w:rPr>
              <w:t>Секретарь комиссии</w:t>
            </w:r>
          </w:p>
        </w:tc>
        <w:tc>
          <w:tcPr>
            <w:tcW w:w="1830" w:type="dxa"/>
            <w:tcBorders>
              <w:left w:val="nil"/>
              <w:right w:val="nil"/>
            </w:tcBorders>
          </w:tcPr>
          <w:p w:rsidR="00B52F99" w:rsidRPr="0085686A" w:rsidRDefault="00B52F99" w:rsidP="00B52F99">
            <w:pPr>
              <w:pStyle w:val="2117"/>
              <w:tabs>
                <w:tab w:val="left" w:pos="4605"/>
              </w:tabs>
              <w:ind w:firstLine="709"/>
              <w:rPr>
                <w:szCs w:val="24"/>
              </w:rPr>
            </w:pPr>
          </w:p>
        </w:tc>
        <w:tc>
          <w:tcPr>
            <w:tcW w:w="3259" w:type="dxa"/>
            <w:tcBorders>
              <w:top w:val="nil"/>
              <w:left w:val="nil"/>
              <w:bottom w:val="nil"/>
              <w:right w:val="nil"/>
            </w:tcBorders>
            <w:vAlign w:val="bottom"/>
          </w:tcPr>
          <w:p w:rsidR="00B52F99" w:rsidRPr="0085686A" w:rsidRDefault="00B52F99" w:rsidP="00B52F99">
            <w:pPr>
              <w:tabs>
                <w:tab w:val="left" w:pos="4605"/>
              </w:tabs>
              <w:ind w:firstLine="709"/>
              <w:rPr>
                <w:sz w:val="24"/>
                <w:szCs w:val="24"/>
                <w:lang w:val="ru-RU"/>
              </w:rPr>
            </w:pPr>
            <w:r w:rsidRPr="0085686A">
              <w:rPr>
                <w:sz w:val="24"/>
                <w:szCs w:val="24"/>
                <w:lang w:val="ru-RU"/>
              </w:rPr>
              <w:t>Волков К.В.</w:t>
            </w:r>
          </w:p>
        </w:tc>
      </w:tr>
    </w:tbl>
    <w:p w:rsidR="0091749B" w:rsidRPr="00503A95" w:rsidRDefault="0091749B" w:rsidP="00B52F99">
      <w:pPr>
        <w:ind w:firstLine="709"/>
        <w:jc w:val="both"/>
        <w:rPr>
          <w:b/>
          <w:sz w:val="24"/>
          <w:szCs w:val="24"/>
          <w:lang w:val="ru-RU"/>
        </w:rPr>
      </w:pPr>
    </w:p>
    <w:sectPr w:rsidR="0091749B" w:rsidRPr="00503A95"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091D" w:rsidRDefault="000C091D">
      <w:r>
        <w:separator/>
      </w:r>
    </w:p>
  </w:endnote>
  <w:endnote w:type="continuationSeparator" w:id="0">
    <w:p w:rsidR="000C091D" w:rsidRDefault="000C09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377BA5"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377BA5"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C84A13">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091D" w:rsidRDefault="000C091D">
      <w:r>
        <w:separator/>
      </w:r>
    </w:p>
  </w:footnote>
  <w:footnote w:type="continuationSeparator" w:id="0">
    <w:p w:rsidR="000C091D" w:rsidRDefault="000C09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5BA9"/>
    <w:rsid w:val="00847818"/>
    <w:rsid w:val="008505DC"/>
    <w:rsid w:val="00850CBC"/>
    <w:rsid w:val="0085108B"/>
    <w:rsid w:val="00853387"/>
    <w:rsid w:val="00853BFF"/>
    <w:rsid w:val="008561F8"/>
    <w:rsid w:val="0085686A"/>
    <w:rsid w:val="00862220"/>
    <w:rsid w:val="00862424"/>
    <w:rsid w:val="00864ADF"/>
    <w:rsid w:val="00866803"/>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8D7"/>
    <w:rsid w:val="00EC2948"/>
    <w:rsid w:val="00EC40FD"/>
    <w:rsid w:val="00EC41D9"/>
    <w:rsid w:val="00EC4B1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CB359-5AC4-4803-9B58-E75E53161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616</Words>
  <Characters>3515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4123</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2019-08-20T07:34:00Z</cp:lastPrinted>
  <dcterms:created xsi:type="dcterms:W3CDTF">2019-08-19T09:22:00Z</dcterms:created>
  <dcterms:modified xsi:type="dcterms:W3CDTF">2019-08-20T07:35:00Z</dcterms:modified>
</cp:coreProperties>
</file>