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663ADB" w:rsidRPr="00B52F99" w:rsidRDefault="00663ADB" w:rsidP="00663ADB">
      <w:pPr>
        <w:pStyle w:val="210"/>
        <w:ind w:firstLine="0"/>
        <w:rPr>
          <w:szCs w:val="24"/>
        </w:rPr>
      </w:pPr>
      <w:r w:rsidRPr="00B52F99">
        <w:rPr>
          <w:szCs w:val="24"/>
        </w:rPr>
        <w:t>№ </w:t>
      </w:r>
      <w:r w:rsidRPr="00B52F99">
        <w:rPr>
          <w:color w:val="000000"/>
          <w:szCs w:val="24"/>
        </w:rPr>
        <w:t xml:space="preserve">  </w:t>
      </w:r>
      <w:r>
        <w:t>03481000463190000</w:t>
      </w:r>
      <w:r w:rsidR="00AE10B0">
        <w:t>40</w:t>
      </w:r>
      <w:r w:rsidRPr="00B52F99">
        <w:rPr>
          <w:color w:val="000000"/>
          <w:szCs w:val="24"/>
        </w:rPr>
        <w:t xml:space="preserve">  </w:t>
      </w:r>
      <w:r w:rsidRPr="00B52F99">
        <w:rPr>
          <w:szCs w:val="24"/>
        </w:rPr>
        <w:t xml:space="preserve">                                          </w:t>
      </w:r>
      <w:r>
        <w:rPr>
          <w:szCs w:val="24"/>
        </w:rPr>
        <w:t xml:space="preserve">     </w:t>
      </w:r>
      <w:r w:rsidR="00AE10B0">
        <w:rPr>
          <w:szCs w:val="24"/>
        </w:rPr>
        <w:t xml:space="preserve">                          </w:t>
      </w:r>
      <w:r w:rsidRPr="00B52F99">
        <w:rPr>
          <w:szCs w:val="24"/>
        </w:rPr>
        <w:t xml:space="preserve"> от «</w:t>
      </w:r>
      <w:r w:rsidR="00AE10B0">
        <w:rPr>
          <w:szCs w:val="24"/>
        </w:rPr>
        <w:t>20</w:t>
      </w:r>
      <w:r w:rsidRPr="00B52F99">
        <w:rPr>
          <w:szCs w:val="24"/>
        </w:rPr>
        <w:t xml:space="preserve">» </w:t>
      </w:r>
      <w:r w:rsidR="00AE10B0">
        <w:rPr>
          <w:szCs w:val="24"/>
        </w:rPr>
        <w:t>сентября</w:t>
      </w:r>
      <w:r w:rsidRPr="00B52F99">
        <w:rPr>
          <w:szCs w:val="24"/>
        </w:rPr>
        <w:t xml:space="preserve"> 2019 г.</w:t>
      </w:r>
    </w:p>
    <w:p w:rsidR="00663ADB" w:rsidRDefault="00663ADB" w:rsidP="00663ADB">
      <w:pPr>
        <w:pStyle w:val="210"/>
        <w:spacing w:line="264" w:lineRule="auto"/>
        <w:ind w:firstLine="0"/>
        <w:rPr>
          <w:szCs w:val="24"/>
        </w:rPr>
      </w:pPr>
      <w:r w:rsidRPr="00B52F99">
        <w:rPr>
          <w:szCs w:val="24"/>
        </w:rPr>
        <w:t>п. Юность</w:t>
      </w:r>
    </w:p>
    <w:p w:rsidR="00BC3757" w:rsidRPr="00B52F99" w:rsidRDefault="00BC3757" w:rsidP="00663ADB">
      <w:pPr>
        <w:pStyle w:val="210"/>
        <w:spacing w:line="264" w:lineRule="auto"/>
        <w:ind w:firstLine="0"/>
        <w:rPr>
          <w:szCs w:val="24"/>
        </w:rPr>
      </w:pPr>
    </w:p>
    <w:p w:rsidR="00663ADB" w:rsidRPr="00B52F99" w:rsidRDefault="00663ADB" w:rsidP="00663ADB">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Александровна, Телефон: 8 (4</w:t>
      </w:r>
      <w:r w:rsidR="00AE10B0">
        <w:rPr>
          <w:sz w:val="24"/>
          <w:szCs w:val="24"/>
          <w:lang w:val="ru-RU"/>
        </w:rPr>
        <w:t>95) 993-02-07</w:t>
      </w:r>
      <w:r w:rsidRPr="00B52F99">
        <w:rPr>
          <w:sz w:val="24"/>
          <w:szCs w:val="24"/>
          <w:lang w:val="ru-RU"/>
        </w:rPr>
        <w:t>, факс 8 (496) 567-38-</w:t>
      </w:r>
      <w:r w:rsidR="00AE10B0">
        <w:rPr>
          <w:sz w:val="24"/>
          <w:szCs w:val="24"/>
          <w:lang w:val="ru-RU"/>
        </w:rPr>
        <w:t>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663ADB" w:rsidRPr="00B52F99" w:rsidRDefault="00663ADB" w:rsidP="00663ADB">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sidR="00AE10B0">
        <w:rPr>
          <w:sz w:val="24"/>
          <w:szCs w:val="24"/>
          <w:lang w:val="ru-RU"/>
        </w:rPr>
        <w:t>овна, Телефон: 8 (495) 993-02-07</w:t>
      </w:r>
      <w:r w:rsidRPr="00B52F99">
        <w:rPr>
          <w:sz w:val="24"/>
          <w:szCs w:val="24"/>
          <w:lang w:val="ru-RU"/>
        </w:rPr>
        <w:t>, факс 8 (496) 567-38-</w:t>
      </w:r>
      <w:r w:rsidR="00AE10B0">
        <w:rPr>
          <w:sz w:val="24"/>
          <w:szCs w:val="24"/>
          <w:lang w:val="ru-RU"/>
        </w:rPr>
        <w:t>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663ADB" w:rsidRPr="00B52F99" w:rsidRDefault="00663ADB" w:rsidP="00663ADB">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w:t>
      </w:r>
      <w:r>
        <w:rPr>
          <w:sz w:val="24"/>
          <w:szCs w:val="24"/>
          <w:lang w:val="ru-RU"/>
        </w:rPr>
        <w:t xml:space="preserve"> </w:t>
      </w:r>
      <w:r w:rsidRPr="00B52F99">
        <w:rPr>
          <w:sz w:val="24"/>
          <w:szCs w:val="24"/>
          <w:lang w:val="ru-RU"/>
        </w:rPr>
        <w:t>(с изменениями).</w:t>
      </w:r>
    </w:p>
    <w:p w:rsidR="00663ADB" w:rsidRPr="002C33C2" w:rsidRDefault="00663ADB" w:rsidP="00663ADB">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AE10B0" w:rsidRPr="00B52F99" w:rsidRDefault="00AE10B0" w:rsidP="00AE10B0">
      <w:pPr>
        <w:pStyle w:val="210"/>
        <w:ind w:firstLine="709"/>
        <w:rPr>
          <w:color w:val="000000"/>
          <w:szCs w:val="24"/>
        </w:rPr>
      </w:pPr>
      <w:r w:rsidRPr="00B52F99">
        <w:rPr>
          <w:b/>
          <w:color w:val="000000"/>
          <w:szCs w:val="24"/>
        </w:rPr>
        <w:t>4. Предмет государственного контракта:</w:t>
      </w:r>
      <w:r w:rsidRPr="00B52F99">
        <w:rPr>
          <w:color w:val="000000"/>
          <w:szCs w:val="24"/>
        </w:rPr>
        <w:t xml:space="preserve"> </w:t>
      </w:r>
      <w:r w:rsidRPr="0099639D">
        <w:t xml:space="preserve">Поставка </w:t>
      </w:r>
      <w:r>
        <w:t>мебели (столы, стулья, табуреты)</w:t>
      </w:r>
      <w:r w:rsidRPr="0099639D">
        <w:rPr>
          <w:bCs/>
        </w:rPr>
        <w:t xml:space="preserve"> для нужд ФГБОУ «Средняя школа-интернат МИД России»</w:t>
      </w:r>
      <w:r>
        <w:rPr>
          <w:bCs/>
        </w:rPr>
        <w:t>.</w:t>
      </w:r>
    </w:p>
    <w:p w:rsidR="00AE10B0" w:rsidRPr="00957724" w:rsidRDefault="00AE10B0" w:rsidP="00AE10B0">
      <w:pPr>
        <w:ind w:firstLine="708"/>
        <w:rPr>
          <w:sz w:val="24"/>
          <w:szCs w:val="24"/>
          <w:lang w:val="ru-RU"/>
        </w:rPr>
      </w:pPr>
      <w:r w:rsidRPr="00957724">
        <w:rPr>
          <w:b/>
          <w:color w:val="000000"/>
          <w:sz w:val="24"/>
          <w:szCs w:val="24"/>
          <w:lang w:val="ru-RU"/>
        </w:rPr>
        <w:t>5. Идентификационный код закупки:</w:t>
      </w:r>
      <w:r w:rsidRPr="00957724">
        <w:rPr>
          <w:sz w:val="24"/>
          <w:szCs w:val="24"/>
          <w:lang w:val="ru-RU"/>
        </w:rPr>
        <w:t xml:space="preserve"> 191505000457850500100100120023109000</w:t>
      </w:r>
    </w:p>
    <w:p w:rsidR="00AE10B0" w:rsidRPr="00957724" w:rsidRDefault="00AE10B0" w:rsidP="00AE10B0">
      <w:pPr>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957724">
        <w:rPr>
          <w:sz w:val="24"/>
          <w:szCs w:val="24"/>
          <w:lang w:val="ru-RU"/>
        </w:rPr>
        <w:t>1</w:t>
      </w:r>
      <w:r w:rsidRPr="00957724">
        <w:rPr>
          <w:sz w:val="24"/>
          <w:szCs w:val="24"/>
        </w:rPr>
        <w:t> </w:t>
      </w:r>
      <w:r w:rsidRPr="00957724">
        <w:rPr>
          <w:sz w:val="24"/>
          <w:szCs w:val="24"/>
          <w:lang w:val="ru-RU"/>
        </w:rPr>
        <w:t>148</w:t>
      </w:r>
      <w:r w:rsidRPr="00957724">
        <w:rPr>
          <w:sz w:val="24"/>
          <w:szCs w:val="24"/>
        </w:rPr>
        <w:t> </w:t>
      </w:r>
      <w:r w:rsidRPr="00957724">
        <w:rPr>
          <w:sz w:val="24"/>
          <w:szCs w:val="24"/>
          <w:lang w:val="ru-RU"/>
        </w:rPr>
        <w:t>440 (один миллион сто сорок восемь тысяч четыреста сорок) рублей 80 копеек.</w:t>
      </w:r>
    </w:p>
    <w:p w:rsidR="00B75AA9" w:rsidRPr="00BE32C6" w:rsidRDefault="00A648ED" w:rsidP="00A648ED">
      <w:pPr>
        <w:autoSpaceDE w:val="0"/>
        <w:autoSpaceDN w:val="0"/>
        <w:adjustRightInd w:val="0"/>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074266" w:rsidRPr="00BE32C6">
        <w:rPr>
          <w:sz w:val="24"/>
          <w:szCs w:val="24"/>
          <w:lang w:val="ru-RU"/>
        </w:rPr>
        <w:t xml:space="preserve">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w:t>
      </w:r>
    </w:p>
    <w:p w:rsidR="000A5AA1" w:rsidRDefault="00074266" w:rsidP="00A648ED">
      <w:pPr>
        <w:autoSpaceDE w:val="0"/>
        <w:autoSpaceDN w:val="0"/>
        <w:adjustRightInd w:val="0"/>
        <w:ind w:firstLine="720"/>
        <w:jc w:val="both"/>
        <w:rPr>
          <w:sz w:val="24"/>
          <w:szCs w:val="24"/>
          <w:lang w:val="ru-RU"/>
        </w:rPr>
      </w:pPr>
      <w:r w:rsidRPr="00BE32C6">
        <w:rPr>
          <w:sz w:val="24"/>
          <w:szCs w:val="24"/>
          <w:lang w:val="ru-RU"/>
        </w:rPr>
        <w:t xml:space="preserve">контракта, </w:t>
      </w:r>
      <w:proofErr w:type="gramStart"/>
      <w:r w:rsidRPr="00BE32C6">
        <w:rPr>
          <w:sz w:val="24"/>
          <w:szCs w:val="24"/>
          <w:lang w:val="ru-RU"/>
        </w:rPr>
        <w:t>сделанных</w:t>
      </w:r>
      <w:proofErr w:type="gramEnd"/>
      <w:r w:rsidRPr="00BE32C6">
        <w:rPr>
          <w:sz w:val="24"/>
          <w:szCs w:val="24"/>
          <w:lang w:val="ru-RU"/>
        </w:rPr>
        <w:t xml:space="preserve"> участниками электронного аукциона</w:t>
      </w:r>
      <w:r w:rsidR="000A5AA1" w:rsidRPr="00BE32C6">
        <w:rPr>
          <w:sz w:val="24"/>
          <w:szCs w:val="24"/>
          <w:lang w:val="ru-RU"/>
        </w:rPr>
        <w:t>:</w:t>
      </w:r>
    </w:p>
    <w:p w:rsidR="00BC3757" w:rsidRDefault="00BC3757" w:rsidP="00A648ED">
      <w:pPr>
        <w:autoSpaceDE w:val="0"/>
        <w:autoSpaceDN w:val="0"/>
        <w:adjustRightInd w:val="0"/>
        <w:ind w:firstLine="720"/>
        <w:jc w:val="both"/>
        <w:rPr>
          <w:sz w:val="24"/>
          <w:szCs w:val="24"/>
          <w:lang w:val="ru-RU"/>
        </w:rPr>
      </w:pPr>
    </w:p>
    <w:p w:rsidR="00BC3757" w:rsidRPr="00BE32C6" w:rsidRDefault="00BC3757" w:rsidP="00A648ED">
      <w:pPr>
        <w:autoSpaceDE w:val="0"/>
        <w:autoSpaceDN w:val="0"/>
        <w:adjustRightInd w:val="0"/>
        <w:ind w:firstLine="720"/>
        <w:jc w:val="both"/>
        <w:rPr>
          <w:b/>
          <w:sz w:val="24"/>
          <w:szCs w:val="24"/>
          <w:lang w:val="ru-RU"/>
        </w:rPr>
      </w:pPr>
    </w:p>
    <w:tbl>
      <w:tblPr>
        <w:tblW w:w="0" w:type="auto"/>
        <w:jc w:val="center"/>
        <w:tblInd w:w="-697" w:type="dxa"/>
        <w:tblLook w:val="0000"/>
      </w:tblPr>
      <w:tblGrid>
        <w:gridCol w:w="4809"/>
        <w:gridCol w:w="4586"/>
      </w:tblGrid>
      <w:tr w:rsidR="000A5AA1" w:rsidRPr="006446A4"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C840C8">
            <w:pPr>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C840C8">
            <w:pPr>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C840C8">
            <w:pPr>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C840C8">
            <w:pPr>
              <w:jc w:val="center"/>
              <w:rPr>
                <w:b/>
                <w:color w:val="000000"/>
                <w:sz w:val="24"/>
                <w:szCs w:val="24"/>
                <w:lang w:val="ru-RU"/>
              </w:rPr>
            </w:pPr>
            <w:r w:rsidRPr="00BE32C6">
              <w:rPr>
                <w:b/>
                <w:color w:val="000000"/>
                <w:sz w:val="24"/>
                <w:szCs w:val="24"/>
                <w:lang w:val="ru-RU"/>
              </w:rPr>
              <w:t>контракта (рубль)</w:t>
            </w:r>
          </w:p>
        </w:tc>
      </w:tr>
      <w:tr w:rsidR="008F7797"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F7797" w:rsidRPr="00AE10B0" w:rsidRDefault="008F7797" w:rsidP="00AE10B0">
            <w:pPr>
              <w:widowControl w:val="0"/>
              <w:rPr>
                <w:sz w:val="26"/>
                <w:szCs w:val="26"/>
                <w:lang w:val="ru-RU"/>
              </w:rPr>
            </w:pPr>
            <w:r>
              <w:rPr>
                <w:sz w:val="26"/>
                <w:szCs w:val="26"/>
              </w:rPr>
              <w:t>EA-</w:t>
            </w:r>
            <w:r w:rsidR="00AE10B0">
              <w:rPr>
                <w:sz w:val="26"/>
                <w:szCs w:val="26"/>
                <w:lang w:val="ru-RU"/>
              </w:rPr>
              <w:t>30411</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F7797" w:rsidRPr="00AE10B0" w:rsidRDefault="00AE10B0" w:rsidP="008F7797">
            <w:pPr>
              <w:widowControl w:val="0"/>
              <w:rPr>
                <w:sz w:val="26"/>
                <w:szCs w:val="26"/>
                <w:lang w:val="ru-RU"/>
              </w:rPr>
            </w:pPr>
            <w:r>
              <w:rPr>
                <w:sz w:val="26"/>
                <w:szCs w:val="26"/>
                <w:lang w:val="ru-RU"/>
              </w:rPr>
              <w:t>648 852</w:t>
            </w:r>
            <w:r w:rsidR="008F7797">
              <w:rPr>
                <w:sz w:val="26"/>
                <w:szCs w:val="26"/>
              </w:rPr>
              <w:t>.</w:t>
            </w:r>
            <w:r>
              <w:rPr>
                <w:sz w:val="26"/>
                <w:szCs w:val="26"/>
                <w:lang w:val="ru-RU"/>
              </w:rPr>
              <w:t>10</w:t>
            </w:r>
          </w:p>
        </w:tc>
      </w:tr>
      <w:tr w:rsidR="008F7797"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F7797" w:rsidRPr="00AE10B0" w:rsidRDefault="008F7797" w:rsidP="00AE10B0">
            <w:pPr>
              <w:widowControl w:val="0"/>
              <w:rPr>
                <w:sz w:val="26"/>
                <w:szCs w:val="26"/>
                <w:lang w:val="ru-RU"/>
              </w:rPr>
            </w:pPr>
            <w:r>
              <w:rPr>
                <w:sz w:val="26"/>
                <w:szCs w:val="26"/>
              </w:rPr>
              <w:t>EA-</w:t>
            </w:r>
            <w:r w:rsidR="00AE10B0">
              <w:rPr>
                <w:sz w:val="26"/>
                <w:szCs w:val="26"/>
                <w:lang w:val="ru-RU"/>
              </w:rPr>
              <w:t>30406</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AE10B0" w:rsidP="008F7797">
            <w:pPr>
              <w:widowControl w:val="0"/>
              <w:rPr>
                <w:sz w:val="26"/>
                <w:szCs w:val="26"/>
              </w:rPr>
            </w:pPr>
            <w:r>
              <w:rPr>
                <w:sz w:val="26"/>
                <w:szCs w:val="26"/>
                <w:lang w:val="ru-RU"/>
              </w:rPr>
              <w:t>654 594</w:t>
            </w:r>
            <w:r>
              <w:rPr>
                <w:sz w:val="26"/>
                <w:szCs w:val="26"/>
              </w:rPr>
              <w:t>.</w:t>
            </w:r>
            <w:r>
              <w:rPr>
                <w:sz w:val="26"/>
                <w:szCs w:val="26"/>
                <w:lang w:val="ru-RU"/>
              </w:rPr>
              <w:t>9</w:t>
            </w:r>
            <w:r w:rsidR="008F7797">
              <w:rPr>
                <w:sz w:val="26"/>
                <w:szCs w:val="26"/>
              </w:rPr>
              <w:t>0</w:t>
            </w:r>
          </w:p>
        </w:tc>
      </w:tr>
      <w:tr w:rsidR="008F7797"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F7797" w:rsidRPr="00AE10B0" w:rsidRDefault="008F7797" w:rsidP="00AE10B0">
            <w:pPr>
              <w:widowControl w:val="0"/>
              <w:rPr>
                <w:sz w:val="26"/>
                <w:szCs w:val="26"/>
                <w:lang w:val="ru-RU"/>
              </w:rPr>
            </w:pPr>
            <w:r>
              <w:rPr>
                <w:sz w:val="26"/>
                <w:szCs w:val="26"/>
              </w:rPr>
              <w:t>EA-</w:t>
            </w:r>
            <w:r w:rsidR="00AE10B0">
              <w:rPr>
                <w:sz w:val="26"/>
                <w:szCs w:val="26"/>
                <w:lang w:val="ru-RU"/>
              </w:rPr>
              <w:t>30392</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F7797" w:rsidRPr="00C76924" w:rsidRDefault="00C76924" w:rsidP="008F7797">
            <w:pPr>
              <w:widowControl w:val="0"/>
              <w:rPr>
                <w:sz w:val="26"/>
                <w:szCs w:val="26"/>
                <w:lang w:val="ru-RU"/>
              </w:rPr>
            </w:pPr>
            <w:r>
              <w:rPr>
                <w:sz w:val="26"/>
                <w:szCs w:val="26"/>
                <w:lang w:val="ru-RU"/>
              </w:rPr>
              <w:t>666 079</w:t>
            </w:r>
            <w:r w:rsidR="008F7797">
              <w:rPr>
                <w:sz w:val="26"/>
                <w:szCs w:val="26"/>
              </w:rPr>
              <w:t>.</w:t>
            </w:r>
            <w:r>
              <w:rPr>
                <w:sz w:val="26"/>
                <w:szCs w:val="26"/>
                <w:lang w:val="ru-RU"/>
              </w:rPr>
              <w:t>90</w:t>
            </w:r>
          </w:p>
        </w:tc>
      </w:tr>
      <w:tr w:rsidR="008F7797"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F7797" w:rsidRPr="00AE10B0" w:rsidRDefault="008F7797" w:rsidP="00AE10B0">
            <w:pPr>
              <w:widowControl w:val="0"/>
              <w:rPr>
                <w:sz w:val="26"/>
                <w:szCs w:val="26"/>
                <w:lang w:val="ru-RU"/>
              </w:rPr>
            </w:pPr>
            <w:r>
              <w:rPr>
                <w:sz w:val="26"/>
                <w:szCs w:val="26"/>
              </w:rPr>
              <w:t>EA-</w:t>
            </w:r>
            <w:r w:rsidR="00AE10B0">
              <w:rPr>
                <w:sz w:val="26"/>
                <w:szCs w:val="26"/>
                <w:lang w:val="ru-RU"/>
              </w:rPr>
              <w:t>30377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C76924" w:rsidP="008F7797">
            <w:pPr>
              <w:widowControl w:val="0"/>
              <w:rPr>
                <w:sz w:val="26"/>
                <w:szCs w:val="26"/>
              </w:rPr>
            </w:pPr>
            <w:r>
              <w:rPr>
                <w:sz w:val="26"/>
                <w:szCs w:val="26"/>
                <w:lang w:val="ru-RU"/>
              </w:rPr>
              <w:t>729 246</w:t>
            </w:r>
            <w:r>
              <w:rPr>
                <w:sz w:val="26"/>
                <w:szCs w:val="26"/>
              </w:rPr>
              <w:t>.</w:t>
            </w:r>
            <w:r>
              <w:rPr>
                <w:sz w:val="26"/>
                <w:szCs w:val="26"/>
                <w:lang w:val="ru-RU"/>
              </w:rPr>
              <w:t>9</w:t>
            </w:r>
            <w:r w:rsidR="008F7797">
              <w:rPr>
                <w:sz w:val="26"/>
                <w:szCs w:val="26"/>
              </w:rPr>
              <w:t>0</w:t>
            </w:r>
          </w:p>
        </w:tc>
      </w:tr>
      <w:tr w:rsidR="008F7797"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8F7797" w:rsidRPr="00AE10B0" w:rsidRDefault="008F7797" w:rsidP="00AE10B0">
            <w:pPr>
              <w:widowControl w:val="0"/>
              <w:rPr>
                <w:sz w:val="26"/>
                <w:szCs w:val="26"/>
                <w:lang w:val="ru-RU"/>
              </w:rPr>
            </w:pPr>
            <w:r>
              <w:rPr>
                <w:sz w:val="26"/>
                <w:szCs w:val="26"/>
              </w:rPr>
              <w:t>EA-</w:t>
            </w:r>
            <w:r w:rsidR="00AE10B0">
              <w:rPr>
                <w:sz w:val="26"/>
                <w:szCs w:val="26"/>
                <w:lang w:val="ru-RU"/>
              </w:rPr>
              <w:t>30389</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8F7797" w:rsidRDefault="00C76924" w:rsidP="008F7797">
            <w:pPr>
              <w:widowControl w:val="0"/>
              <w:rPr>
                <w:sz w:val="26"/>
                <w:szCs w:val="26"/>
              </w:rPr>
            </w:pPr>
            <w:r>
              <w:rPr>
                <w:sz w:val="26"/>
                <w:szCs w:val="26"/>
                <w:lang w:val="ru-RU"/>
              </w:rPr>
              <w:t>740 731</w:t>
            </w:r>
            <w:r>
              <w:rPr>
                <w:sz w:val="26"/>
                <w:szCs w:val="26"/>
              </w:rPr>
              <w:t>.</w:t>
            </w:r>
            <w:r>
              <w:rPr>
                <w:sz w:val="26"/>
                <w:szCs w:val="26"/>
                <w:lang w:val="ru-RU"/>
              </w:rPr>
              <w:t>9</w:t>
            </w:r>
            <w:r w:rsidR="008F7797">
              <w:rPr>
                <w:sz w:val="26"/>
                <w:szCs w:val="26"/>
              </w:rPr>
              <w:t>0</w:t>
            </w:r>
          </w:p>
        </w:tc>
      </w:tr>
    </w:tbl>
    <w:p w:rsidR="00C15467" w:rsidRPr="00BE32C6" w:rsidRDefault="00C15467" w:rsidP="00E85181">
      <w:pPr>
        <w:jc w:val="both"/>
        <w:rPr>
          <w:color w:val="000000"/>
          <w:sz w:val="24"/>
          <w:szCs w:val="24"/>
          <w:lang w:val="ru-RU"/>
        </w:rPr>
      </w:pPr>
    </w:p>
    <w:p w:rsidR="002E0937" w:rsidRDefault="00C76924" w:rsidP="00E85181">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 xml:space="preserve">на соответствие требованиям, установленным документацией об электронном аукционе, Единая </w:t>
      </w:r>
      <w:r w:rsidRPr="00BE32C6">
        <w:rPr>
          <w:sz w:val="24"/>
          <w:szCs w:val="24"/>
          <w:lang w:val="ru-RU"/>
        </w:rPr>
        <w:lastRenderedPageBreak/>
        <w:t>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C76924" w:rsidRDefault="00C76924" w:rsidP="00E85181">
      <w:pPr>
        <w:ind w:firstLine="709"/>
        <w:jc w:val="both"/>
        <w:rPr>
          <w:b/>
          <w:sz w:val="24"/>
          <w:szCs w:val="24"/>
          <w:lang w:val="ru-RU"/>
        </w:rPr>
      </w:pPr>
    </w:p>
    <w:p w:rsidR="00C76924" w:rsidRPr="00BE32C6" w:rsidRDefault="00C76924" w:rsidP="00E85181">
      <w:pPr>
        <w:ind w:firstLine="709"/>
        <w:jc w:val="both"/>
        <w:rPr>
          <w:b/>
          <w:sz w:val="24"/>
          <w:szCs w:val="24"/>
          <w:lang w:val="ru-RU"/>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3118"/>
        <w:gridCol w:w="2288"/>
        <w:gridCol w:w="1980"/>
      </w:tblGrid>
      <w:tr w:rsidR="000A5AA1" w:rsidRPr="00BE32C6" w:rsidTr="007B6131">
        <w:trPr>
          <w:jc w:val="center"/>
        </w:trPr>
        <w:tc>
          <w:tcPr>
            <w:tcW w:w="269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118"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28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C76924" w:rsidRPr="006446A4" w:rsidTr="00C76924">
        <w:trPr>
          <w:trHeight w:val="874"/>
          <w:jc w:val="center"/>
        </w:trPr>
        <w:tc>
          <w:tcPr>
            <w:tcW w:w="2694" w:type="dxa"/>
            <w:vAlign w:val="center"/>
          </w:tcPr>
          <w:p w:rsidR="00C76924" w:rsidRPr="00AE10B0" w:rsidRDefault="00C76924" w:rsidP="00C76924">
            <w:pPr>
              <w:widowControl w:val="0"/>
              <w:jc w:val="center"/>
              <w:rPr>
                <w:sz w:val="26"/>
                <w:szCs w:val="26"/>
                <w:lang w:val="ru-RU"/>
              </w:rPr>
            </w:pPr>
            <w:r>
              <w:rPr>
                <w:sz w:val="26"/>
                <w:szCs w:val="26"/>
              </w:rPr>
              <w:t>EA-</w:t>
            </w:r>
            <w:r>
              <w:rPr>
                <w:sz w:val="26"/>
                <w:szCs w:val="26"/>
                <w:lang w:val="ru-RU"/>
              </w:rPr>
              <w:t>30411</w:t>
            </w:r>
          </w:p>
        </w:tc>
        <w:tc>
          <w:tcPr>
            <w:tcW w:w="3118" w:type="dxa"/>
          </w:tcPr>
          <w:p w:rsidR="00C76924" w:rsidRDefault="00C76924" w:rsidP="007B6131">
            <w:pPr>
              <w:autoSpaceDE w:val="0"/>
              <w:autoSpaceDN w:val="0"/>
              <w:adjustRightInd w:val="0"/>
              <w:rPr>
                <w:sz w:val="24"/>
                <w:szCs w:val="24"/>
                <w:lang w:val="ru-RU"/>
              </w:rPr>
            </w:pPr>
            <w:r w:rsidRPr="00414271">
              <w:rPr>
                <w:sz w:val="24"/>
                <w:szCs w:val="24"/>
                <w:lang w:val="ru-RU"/>
              </w:rPr>
              <w:t>Общество с ограниченной ответственностью</w:t>
            </w:r>
            <w:r>
              <w:rPr>
                <w:sz w:val="24"/>
                <w:szCs w:val="24"/>
                <w:lang w:val="ru-RU"/>
              </w:rPr>
              <w:t xml:space="preserve"> торговая компания «</w:t>
            </w:r>
            <w:proofErr w:type="spellStart"/>
            <w:proofErr w:type="gramStart"/>
            <w:r>
              <w:rPr>
                <w:sz w:val="24"/>
                <w:szCs w:val="24"/>
                <w:lang w:val="ru-RU"/>
              </w:rPr>
              <w:t>Школьная-лига</w:t>
            </w:r>
            <w:proofErr w:type="spellEnd"/>
            <w:proofErr w:type="gramEnd"/>
            <w:r>
              <w:rPr>
                <w:sz w:val="24"/>
                <w:szCs w:val="24"/>
                <w:lang w:val="ru-RU"/>
              </w:rPr>
              <w:t>»</w:t>
            </w:r>
          </w:p>
          <w:p w:rsidR="00C76924" w:rsidRPr="00BD777A" w:rsidRDefault="00C76924" w:rsidP="007B6131">
            <w:pPr>
              <w:autoSpaceDE w:val="0"/>
              <w:autoSpaceDN w:val="0"/>
              <w:adjustRightInd w:val="0"/>
              <w:rPr>
                <w:sz w:val="24"/>
                <w:szCs w:val="24"/>
                <w:lang w:val="ru-RU" w:eastAsia="ar-SA"/>
              </w:rPr>
            </w:pPr>
            <w:r>
              <w:rPr>
                <w:sz w:val="24"/>
                <w:szCs w:val="24"/>
                <w:lang w:val="ru-RU"/>
              </w:rPr>
              <w:t xml:space="preserve">ИНН 0264076309, место нахождения: 452686, </w:t>
            </w:r>
            <w:r w:rsidR="00BC3757">
              <w:rPr>
                <w:sz w:val="24"/>
                <w:szCs w:val="24"/>
                <w:lang w:val="ru-RU"/>
              </w:rPr>
              <w:t xml:space="preserve">республика Башкортостан, </w:t>
            </w:r>
            <w:proofErr w:type="gramStart"/>
            <w:r w:rsidR="00BC3757">
              <w:rPr>
                <w:sz w:val="24"/>
                <w:szCs w:val="24"/>
                <w:lang w:val="ru-RU"/>
              </w:rPr>
              <w:t>г</w:t>
            </w:r>
            <w:proofErr w:type="gramEnd"/>
            <w:r w:rsidR="00BC3757">
              <w:rPr>
                <w:sz w:val="24"/>
                <w:szCs w:val="24"/>
                <w:lang w:val="ru-RU"/>
              </w:rPr>
              <w:t xml:space="preserve">. </w:t>
            </w:r>
            <w:proofErr w:type="spellStart"/>
            <w:r w:rsidR="00BC3757">
              <w:rPr>
                <w:sz w:val="24"/>
                <w:szCs w:val="24"/>
                <w:lang w:val="ru-RU"/>
              </w:rPr>
              <w:t>Нефтекамск</w:t>
            </w:r>
            <w:proofErr w:type="spellEnd"/>
            <w:r w:rsidR="00BC3757">
              <w:rPr>
                <w:sz w:val="24"/>
                <w:szCs w:val="24"/>
                <w:lang w:val="ru-RU"/>
              </w:rPr>
              <w:t xml:space="preserve">, ул. Карла Маркса, д. 4Б, </w:t>
            </w:r>
            <w:r w:rsidR="008E0A7C">
              <w:rPr>
                <w:sz w:val="24"/>
                <w:szCs w:val="24"/>
                <w:lang w:val="ru-RU"/>
              </w:rPr>
              <w:t>кв</w:t>
            </w:r>
            <w:r w:rsidR="00BC3757">
              <w:rPr>
                <w:sz w:val="24"/>
                <w:szCs w:val="24"/>
                <w:lang w:val="ru-RU"/>
              </w:rPr>
              <w:t>. 8.</w:t>
            </w:r>
          </w:p>
        </w:tc>
        <w:tc>
          <w:tcPr>
            <w:tcW w:w="2288" w:type="dxa"/>
            <w:tcMar>
              <w:top w:w="57" w:type="dxa"/>
              <w:left w:w="57" w:type="dxa"/>
              <w:bottom w:w="57" w:type="dxa"/>
              <w:right w:w="57" w:type="dxa"/>
            </w:tcMar>
            <w:vAlign w:val="center"/>
          </w:tcPr>
          <w:p w:rsidR="00C76924" w:rsidRPr="00B52F99" w:rsidRDefault="00C76924" w:rsidP="00906D4D">
            <w:pPr>
              <w:jc w:val="center"/>
              <w:rPr>
                <w:sz w:val="24"/>
                <w:szCs w:val="24"/>
                <w:lang w:val="ru-RU"/>
              </w:rPr>
            </w:pPr>
            <w:r w:rsidRPr="00B52F99">
              <w:rPr>
                <w:sz w:val="24"/>
                <w:szCs w:val="24"/>
                <w:lang w:val="ru-RU"/>
              </w:rPr>
              <w:t>Козловский В.Р.</w:t>
            </w:r>
          </w:p>
          <w:p w:rsidR="00C76924" w:rsidRPr="00B52F99" w:rsidRDefault="00C76924" w:rsidP="00906D4D">
            <w:pPr>
              <w:jc w:val="center"/>
              <w:rPr>
                <w:sz w:val="24"/>
                <w:szCs w:val="24"/>
                <w:lang w:val="ru-RU"/>
              </w:rPr>
            </w:pPr>
            <w:r w:rsidRPr="00B52F99">
              <w:rPr>
                <w:sz w:val="24"/>
                <w:szCs w:val="24"/>
                <w:lang w:val="ru-RU"/>
              </w:rPr>
              <w:t>Худякова М.А.</w:t>
            </w:r>
          </w:p>
          <w:p w:rsidR="00C76924" w:rsidRPr="00B52F99" w:rsidRDefault="00C76924" w:rsidP="00906D4D">
            <w:pPr>
              <w:jc w:val="center"/>
              <w:rPr>
                <w:sz w:val="24"/>
                <w:szCs w:val="24"/>
                <w:lang w:val="ru-RU"/>
              </w:rPr>
            </w:pPr>
            <w:r w:rsidRPr="00B52F99">
              <w:rPr>
                <w:sz w:val="24"/>
                <w:szCs w:val="24"/>
                <w:lang w:val="ru-RU"/>
              </w:rPr>
              <w:t>Фролов С.А.</w:t>
            </w:r>
          </w:p>
          <w:p w:rsidR="00C76924" w:rsidRPr="00B52F99" w:rsidRDefault="00C76924" w:rsidP="00906D4D">
            <w:pPr>
              <w:jc w:val="center"/>
              <w:rPr>
                <w:sz w:val="24"/>
                <w:szCs w:val="24"/>
                <w:lang w:val="ru-RU"/>
              </w:rPr>
            </w:pPr>
            <w:r w:rsidRPr="00B52F99">
              <w:rPr>
                <w:sz w:val="24"/>
                <w:szCs w:val="24"/>
                <w:lang w:val="ru-RU"/>
              </w:rPr>
              <w:t>Позднякова Т.Ф.</w:t>
            </w:r>
          </w:p>
          <w:p w:rsidR="00C76924" w:rsidRPr="00B52F99" w:rsidRDefault="00C76924" w:rsidP="00906D4D">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C76924" w:rsidRPr="00B52F99" w:rsidRDefault="00C76924" w:rsidP="00906D4D">
            <w:pPr>
              <w:autoSpaceDE w:val="0"/>
              <w:autoSpaceDN w:val="0"/>
              <w:adjustRightInd w:val="0"/>
              <w:jc w:val="center"/>
              <w:rPr>
                <w:sz w:val="24"/>
                <w:szCs w:val="24"/>
                <w:lang w:val="ru-RU"/>
              </w:rPr>
            </w:pPr>
            <w:r w:rsidRPr="00B52F99">
              <w:rPr>
                <w:sz w:val="24"/>
                <w:szCs w:val="24"/>
                <w:lang w:val="ru-RU"/>
              </w:rPr>
              <w:t>«За»</w:t>
            </w:r>
          </w:p>
          <w:p w:rsidR="00C76924" w:rsidRPr="00B52F99" w:rsidRDefault="00C76924" w:rsidP="00906D4D">
            <w:pPr>
              <w:autoSpaceDE w:val="0"/>
              <w:autoSpaceDN w:val="0"/>
              <w:adjustRightInd w:val="0"/>
              <w:jc w:val="center"/>
              <w:rPr>
                <w:sz w:val="24"/>
                <w:szCs w:val="24"/>
                <w:lang w:val="ru-RU"/>
              </w:rPr>
            </w:pPr>
            <w:r w:rsidRPr="00B52F99">
              <w:rPr>
                <w:sz w:val="24"/>
                <w:szCs w:val="24"/>
                <w:lang w:val="ru-RU"/>
              </w:rPr>
              <w:t>«За»</w:t>
            </w:r>
          </w:p>
          <w:p w:rsidR="00C76924" w:rsidRPr="00B52F99" w:rsidRDefault="00C76924" w:rsidP="00906D4D">
            <w:pPr>
              <w:autoSpaceDE w:val="0"/>
              <w:autoSpaceDN w:val="0"/>
              <w:adjustRightInd w:val="0"/>
              <w:jc w:val="center"/>
              <w:rPr>
                <w:sz w:val="24"/>
                <w:szCs w:val="24"/>
                <w:lang w:val="ru-RU"/>
              </w:rPr>
            </w:pPr>
            <w:r w:rsidRPr="00B52F99">
              <w:rPr>
                <w:sz w:val="24"/>
                <w:szCs w:val="24"/>
                <w:lang w:val="ru-RU"/>
              </w:rPr>
              <w:t>«За»</w:t>
            </w:r>
          </w:p>
          <w:p w:rsidR="00C76924" w:rsidRPr="00B52F99" w:rsidRDefault="00C76924" w:rsidP="00906D4D">
            <w:pPr>
              <w:autoSpaceDE w:val="0"/>
              <w:autoSpaceDN w:val="0"/>
              <w:adjustRightInd w:val="0"/>
              <w:jc w:val="center"/>
              <w:rPr>
                <w:sz w:val="24"/>
                <w:szCs w:val="24"/>
                <w:lang w:val="ru-RU"/>
              </w:rPr>
            </w:pPr>
            <w:r w:rsidRPr="00B52F99">
              <w:rPr>
                <w:sz w:val="24"/>
                <w:szCs w:val="24"/>
                <w:lang w:val="ru-RU"/>
              </w:rPr>
              <w:t>«За»</w:t>
            </w:r>
          </w:p>
          <w:p w:rsidR="00C76924" w:rsidRPr="00B52F99" w:rsidRDefault="00C76924" w:rsidP="00906D4D">
            <w:pPr>
              <w:autoSpaceDE w:val="0"/>
              <w:autoSpaceDN w:val="0"/>
              <w:adjustRightInd w:val="0"/>
              <w:jc w:val="center"/>
              <w:rPr>
                <w:sz w:val="24"/>
                <w:szCs w:val="24"/>
                <w:lang w:val="ru-RU"/>
              </w:rPr>
            </w:pPr>
            <w:r w:rsidRPr="00B52F99">
              <w:rPr>
                <w:sz w:val="24"/>
                <w:szCs w:val="24"/>
                <w:lang w:val="ru-RU"/>
              </w:rPr>
              <w:t>«За»</w:t>
            </w:r>
          </w:p>
        </w:tc>
      </w:tr>
      <w:tr w:rsidR="00BC3757" w:rsidRPr="006446A4" w:rsidTr="00C76924">
        <w:trPr>
          <w:trHeight w:val="874"/>
          <w:jc w:val="center"/>
        </w:trPr>
        <w:tc>
          <w:tcPr>
            <w:tcW w:w="2694" w:type="dxa"/>
            <w:vAlign w:val="center"/>
          </w:tcPr>
          <w:p w:rsidR="00BC3757" w:rsidRPr="00AE10B0" w:rsidRDefault="00BC3757" w:rsidP="00C76924">
            <w:pPr>
              <w:widowControl w:val="0"/>
              <w:jc w:val="center"/>
              <w:rPr>
                <w:sz w:val="26"/>
                <w:szCs w:val="26"/>
                <w:lang w:val="ru-RU"/>
              </w:rPr>
            </w:pPr>
            <w:r>
              <w:rPr>
                <w:sz w:val="26"/>
                <w:szCs w:val="26"/>
              </w:rPr>
              <w:t>EA</w:t>
            </w:r>
            <w:r w:rsidRPr="00BC3757">
              <w:rPr>
                <w:sz w:val="26"/>
                <w:szCs w:val="26"/>
                <w:lang w:val="ru-RU"/>
              </w:rPr>
              <w:t>-</w:t>
            </w:r>
            <w:r>
              <w:rPr>
                <w:sz w:val="26"/>
                <w:szCs w:val="26"/>
                <w:lang w:val="ru-RU"/>
              </w:rPr>
              <w:t>30406</w:t>
            </w:r>
          </w:p>
        </w:tc>
        <w:tc>
          <w:tcPr>
            <w:tcW w:w="3118" w:type="dxa"/>
          </w:tcPr>
          <w:p w:rsidR="00BC3757" w:rsidRPr="00414271" w:rsidRDefault="00BC3757" w:rsidP="00C3037E">
            <w:pPr>
              <w:autoSpaceDE w:val="0"/>
              <w:autoSpaceDN w:val="0"/>
              <w:adjustRightInd w:val="0"/>
              <w:jc w:val="both"/>
              <w:rPr>
                <w:sz w:val="24"/>
                <w:szCs w:val="24"/>
                <w:lang w:val="ru-RU"/>
              </w:rPr>
            </w:pPr>
            <w:r w:rsidRPr="00414271">
              <w:rPr>
                <w:sz w:val="24"/>
                <w:szCs w:val="24"/>
                <w:lang w:val="ru-RU"/>
              </w:rPr>
              <w:t>Общество с ограниченной ответственностью «</w:t>
            </w:r>
            <w:proofErr w:type="spellStart"/>
            <w:r>
              <w:rPr>
                <w:sz w:val="24"/>
                <w:szCs w:val="24"/>
                <w:lang w:val="ru-RU"/>
              </w:rPr>
              <w:t>ВитаХимЛаб</w:t>
            </w:r>
            <w:proofErr w:type="spellEnd"/>
            <w:r w:rsidRPr="00414271">
              <w:rPr>
                <w:sz w:val="24"/>
                <w:szCs w:val="24"/>
                <w:lang w:val="ru-RU"/>
              </w:rPr>
              <w:t>»</w:t>
            </w:r>
          </w:p>
          <w:p w:rsidR="00BC3757" w:rsidRPr="003E2C0E" w:rsidRDefault="00BC3757" w:rsidP="00BC3757">
            <w:pPr>
              <w:autoSpaceDE w:val="0"/>
              <w:autoSpaceDN w:val="0"/>
              <w:adjustRightInd w:val="0"/>
              <w:jc w:val="both"/>
              <w:rPr>
                <w:sz w:val="24"/>
                <w:szCs w:val="24"/>
                <w:lang w:val="ru-RU"/>
              </w:rPr>
            </w:pPr>
            <w:r>
              <w:rPr>
                <w:sz w:val="24"/>
                <w:szCs w:val="24"/>
                <w:lang w:val="ru-RU"/>
              </w:rPr>
              <w:t>ИНН 4501183754</w:t>
            </w:r>
            <w:r w:rsidRPr="00414271">
              <w:rPr>
                <w:sz w:val="24"/>
                <w:szCs w:val="24"/>
                <w:lang w:val="ru-RU"/>
              </w:rPr>
              <w:t xml:space="preserve">, место нахождения: </w:t>
            </w:r>
            <w:r>
              <w:rPr>
                <w:sz w:val="24"/>
                <w:szCs w:val="24"/>
                <w:lang w:val="ru-RU"/>
              </w:rPr>
              <w:t>640000</w:t>
            </w:r>
            <w:r w:rsidRPr="00414271">
              <w:rPr>
                <w:sz w:val="24"/>
                <w:szCs w:val="24"/>
                <w:lang w:val="ru-RU"/>
              </w:rPr>
              <w:t xml:space="preserve">, </w:t>
            </w:r>
            <w:proofErr w:type="gramStart"/>
            <w:r>
              <w:rPr>
                <w:sz w:val="24"/>
                <w:szCs w:val="24"/>
                <w:lang w:val="ru-RU"/>
              </w:rPr>
              <w:t>Курганская</w:t>
            </w:r>
            <w:proofErr w:type="gramEnd"/>
            <w:r>
              <w:rPr>
                <w:sz w:val="24"/>
                <w:szCs w:val="24"/>
                <w:lang w:val="ru-RU"/>
              </w:rPr>
              <w:t xml:space="preserve"> обл., </w:t>
            </w:r>
            <w:r w:rsidRPr="00414271">
              <w:rPr>
                <w:sz w:val="24"/>
                <w:szCs w:val="24"/>
                <w:lang w:val="ru-RU"/>
              </w:rPr>
              <w:t xml:space="preserve">г. </w:t>
            </w:r>
            <w:r>
              <w:rPr>
                <w:sz w:val="24"/>
                <w:szCs w:val="24"/>
                <w:lang w:val="ru-RU"/>
              </w:rPr>
              <w:t>Курган</w:t>
            </w:r>
            <w:r w:rsidRPr="00414271">
              <w:rPr>
                <w:sz w:val="24"/>
                <w:szCs w:val="24"/>
                <w:lang w:val="ru-RU"/>
              </w:rPr>
              <w:t xml:space="preserve">, </w:t>
            </w:r>
            <w:r>
              <w:rPr>
                <w:sz w:val="24"/>
                <w:szCs w:val="24"/>
                <w:lang w:val="ru-RU"/>
              </w:rPr>
              <w:t xml:space="preserve">ул. </w:t>
            </w:r>
            <w:proofErr w:type="spellStart"/>
            <w:r>
              <w:rPr>
                <w:sz w:val="24"/>
                <w:szCs w:val="24"/>
                <w:lang w:val="ru-RU"/>
              </w:rPr>
              <w:t>Рихарда</w:t>
            </w:r>
            <w:proofErr w:type="spellEnd"/>
            <w:r>
              <w:rPr>
                <w:sz w:val="24"/>
                <w:szCs w:val="24"/>
                <w:lang w:val="ru-RU"/>
              </w:rPr>
              <w:t xml:space="preserve"> </w:t>
            </w:r>
            <w:proofErr w:type="spellStart"/>
            <w:r>
              <w:rPr>
                <w:sz w:val="24"/>
                <w:szCs w:val="24"/>
                <w:lang w:val="ru-RU"/>
              </w:rPr>
              <w:t>Зорге</w:t>
            </w:r>
            <w:proofErr w:type="spellEnd"/>
            <w:r w:rsidRPr="00414271">
              <w:rPr>
                <w:sz w:val="24"/>
                <w:szCs w:val="24"/>
                <w:lang w:val="ru-RU"/>
              </w:rPr>
              <w:t>, д.</w:t>
            </w:r>
            <w:r>
              <w:rPr>
                <w:sz w:val="24"/>
                <w:szCs w:val="24"/>
                <w:lang w:val="ru-RU"/>
              </w:rPr>
              <w:t>32 А.</w:t>
            </w:r>
          </w:p>
        </w:tc>
        <w:tc>
          <w:tcPr>
            <w:tcW w:w="2288" w:type="dxa"/>
            <w:tcMar>
              <w:top w:w="57" w:type="dxa"/>
              <w:left w:w="57" w:type="dxa"/>
              <w:bottom w:w="57" w:type="dxa"/>
              <w:right w:w="57" w:type="dxa"/>
            </w:tcMar>
            <w:vAlign w:val="center"/>
          </w:tcPr>
          <w:p w:rsidR="00BC3757" w:rsidRPr="00B52F99" w:rsidRDefault="00BC3757" w:rsidP="00906D4D">
            <w:pPr>
              <w:jc w:val="center"/>
              <w:rPr>
                <w:sz w:val="24"/>
                <w:szCs w:val="24"/>
                <w:lang w:val="ru-RU"/>
              </w:rPr>
            </w:pPr>
            <w:r w:rsidRPr="00B52F99">
              <w:rPr>
                <w:sz w:val="24"/>
                <w:szCs w:val="24"/>
                <w:lang w:val="ru-RU"/>
              </w:rPr>
              <w:t>Козловский В.Р.</w:t>
            </w:r>
          </w:p>
          <w:p w:rsidR="00BC3757" w:rsidRPr="00B52F99" w:rsidRDefault="00BC3757" w:rsidP="00906D4D">
            <w:pPr>
              <w:jc w:val="center"/>
              <w:rPr>
                <w:sz w:val="24"/>
                <w:szCs w:val="24"/>
                <w:lang w:val="ru-RU"/>
              </w:rPr>
            </w:pPr>
            <w:r w:rsidRPr="00B52F99">
              <w:rPr>
                <w:sz w:val="24"/>
                <w:szCs w:val="24"/>
                <w:lang w:val="ru-RU"/>
              </w:rPr>
              <w:t>Худякова М.А.</w:t>
            </w:r>
          </w:p>
          <w:p w:rsidR="00BC3757" w:rsidRPr="00B52F99" w:rsidRDefault="00BC3757" w:rsidP="00906D4D">
            <w:pPr>
              <w:jc w:val="center"/>
              <w:rPr>
                <w:sz w:val="24"/>
                <w:szCs w:val="24"/>
                <w:lang w:val="ru-RU"/>
              </w:rPr>
            </w:pPr>
            <w:r w:rsidRPr="00B52F99">
              <w:rPr>
                <w:sz w:val="24"/>
                <w:szCs w:val="24"/>
                <w:lang w:val="ru-RU"/>
              </w:rPr>
              <w:t>Фролов С.А.</w:t>
            </w:r>
          </w:p>
          <w:p w:rsidR="00BC3757" w:rsidRPr="00B52F99" w:rsidRDefault="00BC3757" w:rsidP="00906D4D">
            <w:pPr>
              <w:jc w:val="center"/>
              <w:rPr>
                <w:sz w:val="24"/>
                <w:szCs w:val="24"/>
                <w:lang w:val="ru-RU"/>
              </w:rPr>
            </w:pPr>
            <w:r w:rsidRPr="00B52F99">
              <w:rPr>
                <w:sz w:val="24"/>
                <w:szCs w:val="24"/>
                <w:lang w:val="ru-RU"/>
              </w:rPr>
              <w:t>Позднякова Т.Ф.</w:t>
            </w:r>
          </w:p>
          <w:p w:rsidR="00BC3757" w:rsidRPr="00B52F99" w:rsidRDefault="00BC3757" w:rsidP="00906D4D">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BC3757" w:rsidRPr="00B52F99" w:rsidRDefault="00BC3757" w:rsidP="00906D4D">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906D4D">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906D4D">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906D4D">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906D4D">
            <w:pPr>
              <w:autoSpaceDE w:val="0"/>
              <w:autoSpaceDN w:val="0"/>
              <w:adjustRightInd w:val="0"/>
              <w:jc w:val="center"/>
              <w:rPr>
                <w:sz w:val="24"/>
                <w:szCs w:val="24"/>
                <w:lang w:val="ru-RU"/>
              </w:rPr>
            </w:pPr>
            <w:r w:rsidRPr="00B52F99">
              <w:rPr>
                <w:sz w:val="24"/>
                <w:szCs w:val="24"/>
                <w:lang w:val="ru-RU"/>
              </w:rPr>
              <w:t>«За»</w:t>
            </w:r>
          </w:p>
        </w:tc>
      </w:tr>
      <w:tr w:rsidR="00BC3757" w:rsidRPr="006446A4" w:rsidTr="00C76924">
        <w:trPr>
          <w:trHeight w:val="874"/>
          <w:jc w:val="center"/>
        </w:trPr>
        <w:tc>
          <w:tcPr>
            <w:tcW w:w="2694" w:type="dxa"/>
            <w:vAlign w:val="center"/>
          </w:tcPr>
          <w:p w:rsidR="00BC3757" w:rsidRPr="00AE10B0" w:rsidRDefault="00BC3757" w:rsidP="00C76924">
            <w:pPr>
              <w:widowControl w:val="0"/>
              <w:jc w:val="center"/>
              <w:rPr>
                <w:sz w:val="26"/>
                <w:szCs w:val="26"/>
                <w:lang w:val="ru-RU"/>
              </w:rPr>
            </w:pPr>
            <w:r>
              <w:rPr>
                <w:sz w:val="26"/>
                <w:szCs w:val="26"/>
              </w:rPr>
              <w:t>EA-</w:t>
            </w:r>
            <w:r>
              <w:rPr>
                <w:sz w:val="26"/>
                <w:szCs w:val="26"/>
                <w:lang w:val="ru-RU"/>
              </w:rPr>
              <w:t>30392</w:t>
            </w:r>
          </w:p>
        </w:tc>
        <w:tc>
          <w:tcPr>
            <w:tcW w:w="3118" w:type="dxa"/>
          </w:tcPr>
          <w:p w:rsidR="00BC3757" w:rsidRPr="00414271" w:rsidRDefault="00BC3757" w:rsidP="00BC3757">
            <w:pPr>
              <w:autoSpaceDE w:val="0"/>
              <w:autoSpaceDN w:val="0"/>
              <w:adjustRightInd w:val="0"/>
              <w:jc w:val="both"/>
              <w:rPr>
                <w:sz w:val="24"/>
                <w:szCs w:val="24"/>
                <w:lang w:val="ru-RU"/>
              </w:rPr>
            </w:pPr>
            <w:r w:rsidRPr="00414271">
              <w:rPr>
                <w:sz w:val="24"/>
                <w:szCs w:val="24"/>
                <w:lang w:val="ru-RU"/>
              </w:rPr>
              <w:t xml:space="preserve">Общество с ограниченной ответственностью </w:t>
            </w:r>
            <w:r>
              <w:rPr>
                <w:sz w:val="24"/>
                <w:szCs w:val="24"/>
                <w:lang w:val="ru-RU"/>
              </w:rPr>
              <w:t>«ДЭФО-МСК</w:t>
            </w:r>
            <w:r w:rsidRPr="00414271">
              <w:rPr>
                <w:sz w:val="24"/>
                <w:szCs w:val="24"/>
                <w:lang w:val="ru-RU"/>
              </w:rPr>
              <w:t>»</w:t>
            </w:r>
          </w:p>
          <w:p w:rsidR="00BC3757" w:rsidRPr="003E2C0E" w:rsidRDefault="00BC3757" w:rsidP="00BC3757">
            <w:pPr>
              <w:autoSpaceDE w:val="0"/>
              <w:autoSpaceDN w:val="0"/>
              <w:adjustRightInd w:val="0"/>
              <w:jc w:val="both"/>
              <w:rPr>
                <w:sz w:val="24"/>
                <w:szCs w:val="24"/>
                <w:lang w:val="ru-RU"/>
              </w:rPr>
            </w:pPr>
            <w:r w:rsidRPr="00414271">
              <w:rPr>
                <w:sz w:val="24"/>
                <w:szCs w:val="24"/>
                <w:lang w:val="ru-RU"/>
              </w:rPr>
              <w:t xml:space="preserve">ИНН </w:t>
            </w:r>
            <w:r>
              <w:rPr>
                <w:sz w:val="24"/>
                <w:szCs w:val="24"/>
                <w:lang w:val="ru-RU"/>
              </w:rPr>
              <w:t>7715713860</w:t>
            </w:r>
            <w:r w:rsidRPr="00414271">
              <w:rPr>
                <w:sz w:val="24"/>
                <w:szCs w:val="24"/>
                <w:lang w:val="ru-RU"/>
              </w:rPr>
              <w:t xml:space="preserve">, место нахождения: </w:t>
            </w:r>
            <w:r>
              <w:rPr>
                <w:sz w:val="24"/>
                <w:szCs w:val="24"/>
                <w:lang w:val="ru-RU"/>
              </w:rPr>
              <w:t>117105</w:t>
            </w:r>
            <w:r w:rsidRPr="00414271">
              <w:rPr>
                <w:sz w:val="24"/>
                <w:szCs w:val="24"/>
                <w:lang w:val="ru-RU"/>
              </w:rPr>
              <w:t xml:space="preserve">, г. </w:t>
            </w:r>
            <w:r>
              <w:rPr>
                <w:sz w:val="24"/>
                <w:szCs w:val="24"/>
                <w:lang w:val="ru-RU"/>
              </w:rPr>
              <w:t>Москва</w:t>
            </w:r>
            <w:r w:rsidRPr="00414271">
              <w:rPr>
                <w:sz w:val="24"/>
                <w:szCs w:val="24"/>
                <w:lang w:val="ru-RU"/>
              </w:rPr>
              <w:t xml:space="preserve">, </w:t>
            </w:r>
            <w:r>
              <w:rPr>
                <w:sz w:val="24"/>
                <w:szCs w:val="24"/>
                <w:lang w:val="ru-RU"/>
              </w:rPr>
              <w:t xml:space="preserve">ул. </w:t>
            </w:r>
            <w:proofErr w:type="spellStart"/>
            <w:r>
              <w:rPr>
                <w:sz w:val="24"/>
                <w:szCs w:val="24"/>
                <w:lang w:val="ru-RU"/>
              </w:rPr>
              <w:t>Нагатинская</w:t>
            </w:r>
            <w:proofErr w:type="spellEnd"/>
            <w:r w:rsidRPr="00414271">
              <w:rPr>
                <w:sz w:val="24"/>
                <w:szCs w:val="24"/>
                <w:lang w:val="ru-RU"/>
              </w:rPr>
              <w:t>, д.</w:t>
            </w:r>
            <w:r>
              <w:rPr>
                <w:sz w:val="24"/>
                <w:szCs w:val="24"/>
                <w:lang w:val="ru-RU"/>
              </w:rPr>
              <w:t>1</w:t>
            </w:r>
            <w:r w:rsidRPr="00414271">
              <w:rPr>
                <w:sz w:val="24"/>
                <w:szCs w:val="24"/>
                <w:lang w:val="ru-RU"/>
              </w:rPr>
              <w:t xml:space="preserve">, </w:t>
            </w:r>
            <w:r>
              <w:rPr>
                <w:sz w:val="24"/>
                <w:szCs w:val="24"/>
                <w:lang w:val="ru-RU"/>
              </w:rPr>
              <w:t>стр. 19.</w:t>
            </w:r>
          </w:p>
        </w:tc>
        <w:tc>
          <w:tcPr>
            <w:tcW w:w="2288" w:type="dxa"/>
            <w:tcMar>
              <w:top w:w="57" w:type="dxa"/>
              <w:left w:w="57" w:type="dxa"/>
              <w:bottom w:w="57" w:type="dxa"/>
              <w:right w:w="57" w:type="dxa"/>
            </w:tcMar>
            <w:vAlign w:val="center"/>
          </w:tcPr>
          <w:p w:rsidR="00BC3757" w:rsidRPr="00B52F99" w:rsidRDefault="00BC3757" w:rsidP="00906D4D">
            <w:pPr>
              <w:jc w:val="center"/>
              <w:rPr>
                <w:sz w:val="24"/>
                <w:szCs w:val="24"/>
                <w:lang w:val="ru-RU"/>
              </w:rPr>
            </w:pPr>
            <w:r w:rsidRPr="00B52F99">
              <w:rPr>
                <w:sz w:val="24"/>
                <w:szCs w:val="24"/>
                <w:lang w:val="ru-RU"/>
              </w:rPr>
              <w:t>Козловский В.Р.</w:t>
            </w:r>
          </w:p>
          <w:p w:rsidR="00BC3757" w:rsidRPr="00B52F99" w:rsidRDefault="00BC3757" w:rsidP="00906D4D">
            <w:pPr>
              <w:jc w:val="center"/>
              <w:rPr>
                <w:sz w:val="24"/>
                <w:szCs w:val="24"/>
                <w:lang w:val="ru-RU"/>
              </w:rPr>
            </w:pPr>
            <w:r w:rsidRPr="00B52F99">
              <w:rPr>
                <w:sz w:val="24"/>
                <w:szCs w:val="24"/>
                <w:lang w:val="ru-RU"/>
              </w:rPr>
              <w:t>Худякова М.А.</w:t>
            </w:r>
          </w:p>
          <w:p w:rsidR="00BC3757" w:rsidRPr="00B52F99" w:rsidRDefault="00BC3757" w:rsidP="00906D4D">
            <w:pPr>
              <w:jc w:val="center"/>
              <w:rPr>
                <w:sz w:val="24"/>
                <w:szCs w:val="24"/>
                <w:lang w:val="ru-RU"/>
              </w:rPr>
            </w:pPr>
            <w:r w:rsidRPr="00B52F99">
              <w:rPr>
                <w:sz w:val="24"/>
                <w:szCs w:val="24"/>
                <w:lang w:val="ru-RU"/>
              </w:rPr>
              <w:t>Фролов С.А.</w:t>
            </w:r>
          </w:p>
          <w:p w:rsidR="00BC3757" w:rsidRPr="00B52F99" w:rsidRDefault="00BC3757" w:rsidP="00906D4D">
            <w:pPr>
              <w:jc w:val="center"/>
              <w:rPr>
                <w:sz w:val="24"/>
                <w:szCs w:val="24"/>
                <w:lang w:val="ru-RU"/>
              </w:rPr>
            </w:pPr>
            <w:r w:rsidRPr="00B52F99">
              <w:rPr>
                <w:sz w:val="24"/>
                <w:szCs w:val="24"/>
                <w:lang w:val="ru-RU"/>
              </w:rPr>
              <w:t>Позднякова Т.Ф.</w:t>
            </w:r>
          </w:p>
          <w:p w:rsidR="00BC3757" w:rsidRPr="00B52F99" w:rsidRDefault="00BC3757" w:rsidP="00906D4D">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BC3757" w:rsidRPr="00B52F99" w:rsidRDefault="00BC3757" w:rsidP="00906D4D">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906D4D">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906D4D">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906D4D">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906D4D">
            <w:pPr>
              <w:autoSpaceDE w:val="0"/>
              <w:autoSpaceDN w:val="0"/>
              <w:adjustRightInd w:val="0"/>
              <w:jc w:val="center"/>
              <w:rPr>
                <w:sz w:val="24"/>
                <w:szCs w:val="24"/>
                <w:lang w:val="ru-RU"/>
              </w:rPr>
            </w:pPr>
            <w:r w:rsidRPr="00B52F99">
              <w:rPr>
                <w:sz w:val="24"/>
                <w:szCs w:val="24"/>
                <w:lang w:val="ru-RU"/>
              </w:rPr>
              <w:t>«За»</w:t>
            </w:r>
          </w:p>
        </w:tc>
      </w:tr>
      <w:tr w:rsidR="00BC3757" w:rsidRPr="006446A4" w:rsidTr="00C76924">
        <w:trPr>
          <w:trHeight w:val="874"/>
          <w:jc w:val="center"/>
        </w:trPr>
        <w:tc>
          <w:tcPr>
            <w:tcW w:w="2694" w:type="dxa"/>
            <w:vAlign w:val="center"/>
          </w:tcPr>
          <w:p w:rsidR="00BC3757" w:rsidRPr="00AE10B0" w:rsidRDefault="00BC3757" w:rsidP="00C76924">
            <w:pPr>
              <w:widowControl w:val="0"/>
              <w:jc w:val="center"/>
              <w:rPr>
                <w:sz w:val="26"/>
                <w:szCs w:val="26"/>
                <w:lang w:val="ru-RU"/>
              </w:rPr>
            </w:pPr>
            <w:r>
              <w:rPr>
                <w:sz w:val="26"/>
                <w:szCs w:val="26"/>
              </w:rPr>
              <w:t>EA-</w:t>
            </w:r>
            <w:r>
              <w:rPr>
                <w:sz w:val="26"/>
                <w:szCs w:val="26"/>
                <w:lang w:val="ru-RU"/>
              </w:rPr>
              <w:t>30377</w:t>
            </w:r>
          </w:p>
        </w:tc>
        <w:tc>
          <w:tcPr>
            <w:tcW w:w="3118" w:type="dxa"/>
          </w:tcPr>
          <w:p w:rsidR="00BC3757" w:rsidRPr="00414271" w:rsidRDefault="00BC3757" w:rsidP="00726F55">
            <w:pPr>
              <w:autoSpaceDE w:val="0"/>
              <w:autoSpaceDN w:val="0"/>
              <w:adjustRightInd w:val="0"/>
              <w:jc w:val="both"/>
              <w:rPr>
                <w:sz w:val="24"/>
                <w:szCs w:val="24"/>
                <w:lang w:val="ru-RU"/>
              </w:rPr>
            </w:pPr>
            <w:r w:rsidRPr="00414271">
              <w:rPr>
                <w:sz w:val="24"/>
                <w:szCs w:val="24"/>
                <w:lang w:val="ru-RU"/>
              </w:rPr>
              <w:t xml:space="preserve">Общество с ограниченной ответственностью </w:t>
            </w:r>
            <w:r w:rsidR="00F456CA">
              <w:rPr>
                <w:sz w:val="24"/>
                <w:szCs w:val="24"/>
                <w:lang w:val="ru-RU"/>
              </w:rPr>
              <w:t xml:space="preserve">«Торговый дом </w:t>
            </w:r>
            <w:r w:rsidRPr="00414271">
              <w:rPr>
                <w:sz w:val="24"/>
                <w:szCs w:val="24"/>
                <w:lang w:val="ru-RU"/>
              </w:rPr>
              <w:t>«</w:t>
            </w:r>
            <w:proofErr w:type="spellStart"/>
            <w:r w:rsidR="008E0A7C">
              <w:rPr>
                <w:sz w:val="24"/>
                <w:szCs w:val="24"/>
                <w:lang w:val="ru-RU"/>
              </w:rPr>
              <w:t>ТрейдП</w:t>
            </w:r>
            <w:r w:rsidR="00F456CA">
              <w:rPr>
                <w:sz w:val="24"/>
                <w:szCs w:val="24"/>
                <w:lang w:val="ru-RU"/>
              </w:rPr>
              <w:t>оставка</w:t>
            </w:r>
            <w:proofErr w:type="spellEnd"/>
            <w:r w:rsidRPr="00414271">
              <w:rPr>
                <w:sz w:val="24"/>
                <w:szCs w:val="24"/>
                <w:lang w:val="ru-RU"/>
              </w:rPr>
              <w:t>»</w:t>
            </w:r>
          </w:p>
          <w:p w:rsidR="00BC3757" w:rsidRPr="00F456CA" w:rsidRDefault="00BC3757" w:rsidP="00F456CA">
            <w:pPr>
              <w:autoSpaceDE w:val="0"/>
              <w:autoSpaceDN w:val="0"/>
              <w:adjustRightInd w:val="0"/>
              <w:jc w:val="both"/>
              <w:rPr>
                <w:sz w:val="24"/>
                <w:szCs w:val="24"/>
                <w:lang w:val="ru-RU"/>
              </w:rPr>
            </w:pPr>
            <w:r>
              <w:rPr>
                <w:sz w:val="24"/>
                <w:szCs w:val="24"/>
                <w:lang w:val="ru-RU"/>
              </w:rPr>
              <w:t xml:space="preserve">ИНН </w:t>
            </w:r>
            <w:r w:rsidR="006E17A4">
              <w:rPr>
                <w:sz w:val="24"/>
                <w:szCs w:val="24"/>
                <w:lang w:val="ru-RU"/>
              </w:rPr>
              <w:t>71</w:t>
            </w:r>
            <w:r w:rsidR="00F456CA">
              <w:rPr>
                <w:sz w:val="24"/>
                <w:szCs w:val="24"/>
                <w:lang w:val="ru-RU"/>
              </w:rPr>
              <w:t>14022730</w:t>
            </w:r>
            <w:r w:rsidRPr="00414271">
              <w:rPr>
                <w:sz w:val="24"/>
                <w:szCs w:val="24"/>
                <w:lang w:val="ru-RU"/>
              </w:rPr>
              <w:t xml:space="preserve">, место нахождения: </w:t>
            </w:r>
            <w:r w:rsidR="00F456CA">
              <w:rPr>
                <w:sz w:val="24"/>
                <w:szCs w:val="24"/>
                <w:lang w:val="ru-RU"/>
              </w:rPr>
              <w:t>301767</w:t>
            </w:r>
            <w:r w:rsidRPr="00414271">
              <w:rPr>
                <w:sz w:val="24"/>
                <w:szCs w:val="24"/>
                <w:lang w:val="ru-RU"/>
              </w:rPr>
              <w:t>,</w:t>
            </w:r>
            <w:r w:rsidR="00F456CA">
              <w:rPr>
                <w:sz w:val="24"/>
                <w:szCs w:val="24"/>
                <w:lang w:val="ru-RU"/>
              </w:rPr>
              <w:t xml:space="preserve"> Тульская обл.,</w:t>
            </w:r>
            <w:r w:rsidRPr="00414271">
              <w:rPr>
                <w:sz w:val="24"/>
                <w:szCs w:val="24"/>
                <w:lang w:val="ru-RU"/>
              </w:rPr>
              <w:t xml:space="preserve"> г. </w:t>
            </w:r>
            <w:r w:rsidR="00F456CA">
              <w:rPr>
                <w:sz w:val="24"/>
                <w:szCs w:val="24"/>
                <w:lang w:val="ru-RU"/>
              </w:rPr>
              <w:t>Донской</w:t>
            </w:r>
            <w:r w:rsidRPr="00414271">
              <w:rPr>
                <w:sz w:val="24"/>
                <w:szCs w:val="24"/>
                <w:lang w:val="ru-RU"/>
              </w:rPr>
              <w:t>,</w:t>
            </w:r>
            <w:r w:rsidR="006446A4">
              <w:rPr>
                <w:sz w:val="24"/>
                <w:szCs w:val="24"/>
                <w:lang w:val="ru-RU"/>
              </w:rPr>
              <w:t xml:space="preserve"> микрорайон Центральный,</w:t>
            </w:r>
            <w:r w:rsidRPr="00414271">
              <w:rPr>
                <w:sz w:val="24"/>
                <w:szCs w:val="24"/>
                <w:lang w:val="ru-RU"/>
              </w:rPr>
              <w:t xml:space="preserve"> </w:t>
            </w:r>
            <w:r>
              <w:rPr>
                <w:sz w:val="24"/>
                <w:szCs w:val="24"/>
                <w:lang w:val="ru-RU"/>
              </w:rPr>
              <w:t xml:space="preserve">ул. </w:t>
            </w:r>
            <w:r w:rsidR="00F456CA">
              <w:rPr>
                <w:sz w:val="24"/>
                <w:szCs w:val="24"/>
                <w:lang w:val="ru-RU"/>
              </w:rPr>
              <w:t>Октябрьская</w:t>
            </w:r>
            <w:r w:rsidRPr="00414271">
              <w:rPr>
                <w:sz w:val="24"/>
                <w:szCs w:val="24"/>
                <w:lang w:val="ru-RU"/>
              </w:rPr>
              <w:t>, д.</w:t>
            </w:r>
            <w:r w:rsidR="00F456CA">
              <w:rPr>
                <w:sz w:val="24"/>
                <w:szCs w:val="24"/>
                <w:lang w:val="ru-RU"/>
              </w:rPr>
              <w:t>64</w:t>
            </w:r>
            <w:r w:rsidRPr="00414271">
              <w:rPr>
                <w:sz w:val="24"/>
                <w:szCs w:val="24"/>
                <w:lang w:val="ru-RU"/>
              </w:rPr>
              <w:t xml:space="preserve">, </w:t>
            </w:r>
            <w:r w:rsidR="00F456CA" w:rsidRPr="006446A4">
              <w:rPr>
                <w:sz w:val="24"/>
                <w:szCs w:val="24"/>
                <w:lang w:val="ru-RU"/>
              </w:rPr>
              <w:t xml:space="preserve">                   </w:t>
            </w:r>
            <w:proofErr w:type="spellStart"/>
            <w:r w:rsidRPr="00414271">
              <w:rPr>
                <w:sz w:val="24"/>
                <w:szCs w:val="24"/>
                <w:lang w:val="ru-RU"/>
              </w:rPr>
              <w:t>пом</w:t>
            </w:r>
            <w:proofErr w:type="spellEnd"/>
            <w:r w:rsidRPr="00414271">
              <w:rPr>
                <w:sz w:val="24"/>
                <w:szCs w:val="24"/>
                <w:lang w:val="ru-RU"/>
              </w:rPr>
              <w:t xml:space="preserve">. </w:t>
            </w:r>
            <w:r w:rsidR="00F456CA">
              <w:rPr>
                <w:sz w:val="24"/>
                <w:szCs w:val="24"/>
              </w:rPr>
              <w:t>V</w:t>
            </w:r>
            <w:r w:rsidR="00F456CA">
              <w:rPr>
                <w:sz w:val="24"/>
                <w:szCs w:val="24"/>
                <w:lang w:val="ru-RU"/>
              </w:rPr>
              <w:t>.</w:t>
            </w:r>
          </w:p>
        </w:tc>
        <w:tc>
          <w:tcPr>
            <w:tcW w:w="2288" w:type="dxa"/>
            <w:tcMar>
              <w:top w:w="57" w:type="dxa"/>
              <w:left w:w="57" w:type="dxa"/>
              <w:bottom w:w="57" w:type="dxa"/>
              <w:right w:w="57" w:type="dxa"/>
            </w:tcMar>
            <w:vAlign w:val="center"/>
          </w:tcPr>
          <w:p w:rsidR="00BC3757" w:rsidRPr="00B52F99" w:rsidRDefault="00BC3757" w:rsidP="00906D4D">
            <w:pPr>
              <w:jc w:val="center"/>
              <w:rPr>
                <w:sz w:val="24"/>
                <w:szCs w:val="24"/>
                <w:lang w:val="ru-RU"/>
              </w:rPr>
            </w:pPr>
            <w:r w:rsidRPr="00B52F99">
              <w:rPr>
                <w:sz w:val="24"/>
                <w:szCs w:val="24"/>
                <w:lang w:val="ru-RU"/>
              </w:rPr>
              <w:t>Козловский В.Р.</w:t>
            </w:r>
          </w:p>
          <w:p w:rsidR="00BC3757" w:rsidRPr="00B52F99" w:rsidRDefault="00BC3757" w:rsidP="00906D4D">
            <w:pPr>
              <w:jc w:val="center"/>
              <w:rPr>
                <w:sz w:val="24"/>
                <w:szCs w:val="24"/>
                <w:lang w:val="ru-RU"/>
              </w:rPr>
            </w:pPr>
            <w:r w:rsidRPr="00B52F99">
              <w:rPr>
                <w:sz w:val="24"/>
                <w:szCs w:val="24"/>
                <w:lang w:val="ru-RU"/>
              </w:rPr>
              <w:t>Худякова М.А.</w:t>
            </w:r>
          </w:p>
          <w:p w:rsidR="00BC3757" w:rsidRPr="00B52F99" w:rsidRDefault="00BC3757" w:rsidP="00906D4D">
            <w:pPr>
              <w:jc w:val="center"/>
              <w:rPr>
                <w:sz w:val="24"/>
                <w:szCs w:val="24"/>
                <w:lang w:val="ru-RU"/>
              </w:rPr>
            </w:pPr>
            <w:r w:rsidRPr="00B52F99">
              <w:rPr>
                <w:sz w:val="24"/>
                <w:szCs w:val="24"/>
                <w:lang w:val="ru-RU"/>
              </w:rPr>
              <w:t>Фролов С.А.</w:t>
            </w:r>
          </w:p>
          <w:p w:rsidR="00BC3757" w:rsidRPr="00B52F99" w:rsidRDefault="00BC3757" w:rsidP="00906D4D">
            <w:pPr>
              <w:jc w:val="center"/>
              <w:rPr>
                <w:sz w:val="24"/>
                <w:szCs w:val="24"/>
                <w:lang w:val="ru-RU"/>
              </w:rPr>
            </w:pPr>
            <w:r w:rsidRPr="00B52F99">
              <w:rPr>
                <w:sz w:val="24"/>
                <w:szCs w:val="24"/>
                <w:lang w:val="ru-RU"/>
              </w:rPr>
              <w:t>Позднякова Т.Ф.</w:t>
            </w:r>
          </w:p>
          <w:p w:rsidR="00BC3757" w:rsidRPr="00B52F99" w:rsidRDefault="00BC3757" w:rsidP="00906D4D">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BC3757" w:rsidRPr="00B52F99" w:rsidRDefault="00BC3757" w:rsidP="00906D4D">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906D4D">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906D4D">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906D4D">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906D4D">
            <w:pPr>
              <w:autoSpaceDE w:val="0"/>
              <w:autoSpaceDN w:val="0"/>
              <w:adjustRightInd w:val="0"/>
              <w:jc w:val="center"/>
              <w:rPr>
                <w:sz w:val="24"/>
                <w:szCs w:val="24"/>
                <w:lang w:val="ru-RU"/>
              </w:rPr>
            </w:pPr>
            <w:r w:rsidRPr="00B52F99">
              <w:rPr>
                <w:sz w:val="24"/>
                <w:szCs w:val="24"/>
                <w:lang w:val="ru-RU"/>
              </w:rPr>
              <w:t>«За»</w:t>
            </w:r>
          </w:p>
        </w:tc>
      </w:tr>
      <w:tr w:rsidR="00BC3757" w:rsidRPr="006446A4" w:rsidTr="00C76924">
        <w:trPr>
          <w:trHeight w:val="874"/>
          <w:jc w:val="center"/>
        </w:trPr>
        <w:tc>
          <w:tcPr>
            <w:tcW w:w="2694" w:type="dxa"/>
            <w:vAlign w:val="center"/>
          </w:tcPr>
          <w:p w:rsidR="00BC3757" w:rsidRPr="00AE10B0" w:rsidRDefault="00BC3757" w:rsidP="00C76924">
            <w:pPr>
              <w:widowControl w:val="0"/>
              <w:jc w:val="center"/>
              <w:rPr>
                <w:sz w:val="26"/>
                <w:szCs w:val="26"/>
                <w:lang w:val="ru-RU"/>
              </w:rPr>
            </w:pPr>
            <w:r>
              <w:rPr>
                <w:sz w:val="26"/>
                <w:szCs w:val="26"/>
              </w:rPr>
              <w:t>EA-</w:t>
            </w:r>
            <w:r>
              <w:rPr>
                <w:sz w:val="26"/>
                <w:szCs w:val="26"/>
                <w:lang w:val="ru-RU"/>
              </w:rPr>
              <w:t>30389</w:t>
            </w:r>
          </w:p>
        </w:tc>
        <w:tc>
          <w:tcPr>
            <w:tcW w:w="3118" w:type="dxa"/>
          </w:tcPr>
          <w:p w:rsidR="00F456CA" w:rsidRPr="00414271" w:rsidRDefault="00F456CA" w:rsidP="00F456CA">
            <w:pPr>
              <w:autoSpaceDE w:val="0"/>
              <w:autoSpaceDN w:val="0"/>
              <w:adjustRightInd w:val="0"/>
              <w:jc w:val="both"/>
              <w:rPr>
                <w:sz w:val="24"/>
                <w:szCs w:val="24"/>
                <w:lang w:val="ru-RU"/>
              </w:rPr>
            </w:pPr>
            <w:r w:rsidRPr="00414271">
              <w:rPr>
                <w:sz w:val="24"/>
                <w:szCs w:val="24"/>
                <w:lang w:val="ru-RU"/>
              </w:rPr>
              <w:t xml:space="preserve">Общество с ограниченной ответственностью </w:t>
            </w:r>
            <w:r>
              <w:rPr>
                <w:sz w:val="24"/>
                <w:szCs w:val="24"/>
                <w:lang w:val="ru-RU"/>
              </w:rPr>
              <w:t>«</w:t>
            </w:r>
            <w:proofErr w:type="spellStart"/>
            <w:r>
              <w:rPr>
                <w:sz w:val="24"/>
                <w:szCs w:val="24"/>
                <w:lang w:val="ru-RU"/>
              </w:rPr>
              <w:t>МС-ОфисПро</w:t>
            </w:r>
            <w:proofErr w:type="spellEnd"/>
            <w:r w:rsidRPr="00414271">
              <w:rPr>
                <w:sz w:val="24"/>
                <w:szCs w:val="24"/>
                <w:lang w:val="ru-RU"/>
              </w:rPr>
              <w:t>»</w:t>
            </w:r>
          </w:p>
          <w:p w:rsidR="00BC3757" w:rsidRPr="00BD777A" w:rsidRDefault="00BC3757" w:rsidP="00726F55">
            <w:pPr>
              <w:autoSpaceDE w:val="0"/>
              <w:autoSpaceDN w:val="0"/>
              <w:adjustRightInd w:val="0"/>
              <w:rPr>
                <w:sz w:val="24"/>
                <w:szCs w:val="24"/>
                <w:lang w:val="ru-RU"/>
              </w:rPr>
            </w:pPr>
            <w:r w:rsidRPr="00BD777A">
              <w:rPr>
                <w:sz w:val="24"/>
                <w:szCs w:val="24"/>
                <w:lang w:val="ru-RU"/>
              </w:rPr>
              <w:t xml:space="preserve">ИНН </w:t>
            </w:r>
            <w:r w:rsidR="00F456CA">
              <w:rPr>
                <w:sz w:val="24"/>
                <w:szCs w:val="24"/>
                <w:lang w:val="ru-RU"/>
              </w:rPr>
              <w:t>3808197064</w:t>
            </w:r>
          </w:p>
          <w:p w:rsidR="00BC3757" w:rsidRPr="003E2C0E" w:rsidRDefault="00BC3757" w:rsidP="008E0A7C">
            <w:pPr>
              <w:autoSpaceDE w:val="0"/>
              <w:autoSpaceDN w:val="0"/>
              <w:adjustRightInd w:val="0"/>
              <w:jc w:val="both"/>
              <w:rPr>
                <w:sz w:val="24"/>
                <w:szCs w:val="24"/>
                <w:lang w:val="ru-RU"/>
              </w:rPr>
            </w:pPr>
            <w:proofErr w:type="gramStart"/>
            <w:r w:rsidRPr="00BD777A">
              <w:rPr>
                <w:sz w:val="24"/>
                <w:szCs w:val="24"/>
                <w:lang w:val="ru-RU" w:eastAsia="ar-SA"/>
              </w:rPr>
              <w:t xml:space="preserve">место </w:t>
            </w:r>
            <w:r w:rsidR="00F456CA">
              <w:rPr>
                <w:sz w:val="24"/>
                <w:szCs w:val="24"/>
                <w:lang w:val="ru-RU" w:eastAsia="ar-SA"/>
              </w:rPr>
              <w:t>нахождения</w:t>
            </w:r>
            <w:r w:rsidRPr="00BD777A">
              <w:rPr>
                <w:sz w:val="24"/>
                <w:szCs w:val="24"/>
                <w:lang w:val="ru-RU" w:eastAsia="ar-SA"/>
              </w:rPr>
              <w:t>:</w:t>
            </w:r>
            <w:r w:rsidRPr="00BD777A">
              <w:rPr>
                <w:rFonts w:ascii="Roboto" w:hAnsi="Roboto" w:cs="Segoe UI"/>
                <w:color w:val="212529"/>
                <w:sz w:val="24"/>
                <w:szCs w:val="24"/>
                <w:lang w:val="ru-RU"/>
              </w:rPr>
              <w:t xml:space="preserve"> </w:t>
            </w:r>
            <w:r>
              <w:rPr>
                <w:rFonts w:ascii="Roboto" w:hAnsi="Roboto" w:cs="Segoe UI"/>
                <w:color w:val="212529"/>
                <w:sz w:val="24"/>
                <w:szCs w:val="24"/>
                <w:lang w:val="ru-RU"/>
              </w:rPr>
              <w:t>6</w:t>
            </w:r>
            <w:r w:rsidR="00F456CA">
              <w:rPr>
                <w:rFonts w:ascii="Roboto" w:hAnsi="Roboto" w:cs="Segoe UI"/>
                <w:color w:val="212529"/>
                <w:sz w:val="24"/>
                <w:szCs w:val="24"/>
                <w:lang w:val="ru-RU"/>
              </w:rPr>
              <w:t>64</w:t>
            </w:r>
            <w:r w:rsidR="008E0A7C">
              <w:rPr>
                <w:rFonts w:ascii="Roboto" w:hAnsi="Roboto" w:cs="Segoe UI"/>
                <w:color w:val="212529"/>
                <w:sz w:val="24"/>
                <w:szCs w:val="24"/>
                <w:lang w:val="ru-RU"/>
              </w:rPr>
              <w:t>025</w:t>
            </w:r>
            <w:r>
              <w:rPr>
                <w:rFonts w:ascii="Roboto" w:hAnsi="Roboto" w:cs="Segoe UI"/>
                <w:color w:val="212529"/>
                <w:sz w:val="24"/>
                <w:szCs w:val="24"/>
                <w:lang w:val="ru-RU"/>
              </w:rPr>
              <w:t xml:space="preserve"> </w:t>
            </w:r>
            <w:r w:rsidR="008E0A7C">
              <w:rPr>
                <w:rFonts w:ascii="Roboto" w:hAnsi="Roboto" w:cs="Segoe UI"/>
                <w:color w:val="212529"/>
                <w:sz w:val="24"/>
                <w:szCs w:val="24"/>
                <w:lang w:val="ru-RU"/>
              </w:rPr>
              <w:t>Иркутская</w:t>
            </w:r>
            <w:r>
              <w:rPr>
                <w:rFonts w:ascii="Roboto" w:hAnsi="Roboto" w:cs="Segoe UI"/>
                <w:color w:val="212529"/>
                <w:sz w:val="24"/>
                <w:szCs w:val="24"/>
                <w:lang w:val="ru-RU"/>
              </w:rPr>
              <w:t xml:space="preserve"> обл., г. </w:t>
            </w:r>
            <w:r w:rsidR="008E0A7C">
              <w:rPr>
                <w:rFonts w:ascii="Roboto" w:hAnsi="Roboto" w:cs="Segoe UI"/>
                <w:color w:val="212529"/>
                <w:sz w:val="24"/>
                <w:szCs w:val="24"/>
                <w:lang w:val="ru-RU"/>
              </w:rPr>
              <w:t>Иркутск</w:t>
            </w:r>
            <w:r>
              <w:rPr>
                <w:rFonts w:ascii="Roboto" w:hAnsi="Roboto" w:cs="Segoe UI"/>
                <w:color w:val="212529"/>
                <w:sz w:val="24"/>
                <w:szCs w:val="24"/>
                <w:lang w:val="ru-RU"/>
              </w:rPr>
              <w:t xml:space="preserve">, ул. </w:t>
            </w:r>
            <w:r w:rsidR="008E0A7C">
              <w:rPr>
                <w:rFonts w:ascii="Roboto" w:hAnsi="Roboto" w:cs="Segoe UI"/>
                <w:color w:val="212529"/>
                <w:sz w:val="24"/>
                <w:szCs w:val="24"/>
                <w:lang w:val="ru-RU"/>
              </w:rPr>
              <w:t>Сурикова, д.4</w:t>
            </w:r>
            <w:r>
              <w:rPr>
                <w:rFonts w:ascii="Roboto" w:hAnsi="Roboto" w:cs="Segoe UI"/>
                <w:color w:val="212529"/>
                <w:sz w:val="24"/>
                <w:szCs w:val="24"/>
                <w:lang w:val="ru-RU"/>
              </w:rPr>
              <w:t>.</w:t>
            </w:r>
            <w:proofErr w:type="gramEnd"/>
          </w:p>
        </w:tc>
        <w:tc>
          <w:tcPr>
            <w:tcW w:w="2288" w:type="dxa"/>
            <w:tcMar>
              <w:top w:w="57" w:type="dxa"/>
              <w:left w:w="57" w:type="dxa"/>
              <w:bottom w:w="57" w:type="dxa"/>
              <w:right w:w="57" w:type="dxa"/>
            </w:tcMar>
            <w:vAlign w:val="center"/>
          </w:tcPr>
          <w:p w:rsidR="00BC3757" w:rsidRPr="00B52F99" w:rsidRDefault="00BC3757" w:rsidP="00906D4D">
            <w:pPr>
              <w:jc w:val="center"/>
              <w:rPr>
                <w:sz w:val="24"/>
                <w:szCs w:val="24"/>
                <w:lang w:val="ru-RU"/>
              </w:rPr>
            </w:pPr>
            <w:r w:rsidRPr="00B52F99">
              <w:rPr>
                <w:sz w:val="24"/>
                <w:szCs w:val="24"/>
                <w:lang w:val="ru-RU"/>
              </w:rPr>
              <w:t>Козловский В.Р.</w:t>
            </w:r>
          </w:p>
          <w:p w:rsidR="00BC3757" w:rsidRPr="00B52F99" w:rsidRDefault="00BC3757" w:rsidP="00906D4D">
            <w:pPr>
              <w:jc w:val="center"/>
              <w:rPr>
                <w:sz w:val="24"/>
                <w:szCs w:val="24"/>
                <w:lang w:val="ru-RU"/>
              </w:rPr>
            </w:pPr>
            <w:r w:rsidRPr="00B52F99">
              <w:rPr>
                <w:sz w:val="24"/>
                <w:szCs w:val="24"/>
                <w:lang w:val="ru-RU"/>
              </w:rPr>
              <w:t>Худякова М.А.</w:t>
            </w:r>
          </w:p>
          <w:p w:rsidR="00BC3757" w:rsidRPr="00B52F99" w:rsidRDefault="00BC3757" w:rsidP="00906D4D">
            <w:pPr>
              <w:jc w:val="center"/>
              <w:rPr>
                <w:sz w:val="24"/>
                <w:szCs w:val="24"/>
                <w:lang w:val="ru-RU"/>
              </w:rPr>
            </w:pPr>
            <w:r w:rsidRPr="00B52F99">
              <w:rPr>
                <w:sz w:val="24"/>
                <w:szCs w:val="24"/>
                <w:lang w:val="ru-RU"/>
              </w:rPr>
              <w:t>Фролов С.А.</w:t>
            </w:r>
          </w:p>
          <w:p w:rsidR="00BC3757" w:rsidRPr="00B52F99" w:rsidRDefault="00BC3757" w:rsidP="00906D4D">
            <w:pPr>
              <w:jc w:val="center"/>
              <w:rPr>
                <w:sz w:val="24"/>
                <w:szCs w:val="24"/>
                <w:lang w:val="ru-RU"/>
              </w:rPr>
            </w:pPr>
            <w:r w:rsidRPr="00B52F99">
              <w:rPr>
                <w:sz w:val="24"/>
                <w:szCs w:val="24"/>
                <w:lang w:val="ru-RU"/>
              </w:rPr>
              <w:t>Позднякова Т.Ф.</w:t>
            </w:r>
          </w:p>
          <w:p w:rsidR="00BC3757" w:rsidRPr="00B52F99" w:rsidRDefault="00BC3757" w:rsidP="00906D4D">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BC3757" w:rsidRPr="00B52F99" w:rsidRDefault="00BC3757" w:rsidP="00906D4D">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906D4D">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906D4D">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906D4D">
            <w:pPr>
              <w:autoSpaceDE w:val="0"/>
              <w:autoSpaceDN w:val="0"/>
              <w:adjustRightInd w:val="0"/>
              <w:jc w:val="center"/>
              <w:rPr>
                <w:sz w:val="24"/>
                <w:szCs w:val="24"/>
                <w:lang w:val="ru-RU"/>
              </w:rPr>
            </w:pPr>
            <w:r w:rsidRPr="00B52F99">
              <w:rPr>
                <w:sz w:val="24"/>
                <w:szCs w:val="24"/>
                <w:lang w:val="ru-RU"/>
              </w:rPr>
              <w:t>«За»</w:t>
            </w:r>
          </w:p>
          <w:p w:rsidR="00BC3757" w:rsidRPr="00B52F99" w:rsidRDefault="00BC3757" w:rsidP="00906D4D">
            <w:pPr>
              <w:autoSpaceDE w:val="0"/>
              <w:autoSpaceDN w:val="0"/>
              <w:adjustRightInd w:val="0"/>
              <w:jc w:val="center"/>
              <w:rPr>
                <w:sz w:val="24"/>
                <w:szCs w:val="24"/>
                <w:lang w:val="ru-RU"/>
              </w:rPr>
            </w:pPr>
            <w:r w:rsidRPr="00B52F99">
              <w:rPr>
                <w:sz w:val="24"/>
                <w:szCs w:val="24"/>
                <w:lang w:val="ru-RU"/>
              </w:rPr>
              <w:t>«За»</w:t>
            </w:r>
          </w:p>
        </w:tc>
      </w:tr>
    </w:tbl>
    <w:p w:rsidR="00BC3757" w:rsidRDefault="00BC3757" w:rsidP="007B6131">
      <w:pPr>
        <w:ind w:firstLine="708"/>
        <w:jc w:val="both"/>
        <w:rPr>
          <w:b/>
          <w:sz w:val="24"/>
          <w:szCs w:val="24"/>
          <w:lang w:val="ru-RU"/>
        </w:rPr>
      </w:pPr>
    </w:p>
    <w:p w:rsidR="00BC3757" w:rsidRDefault="00BC3757" w:rsidP="007B6131">
      <w:pPr>
        <w:ind w:firstLine="708"/>
        <w:jc w:val="both"/>
        <w:rPr>
          <w:b/>
          <w:sz w:val="24"/>
          <w:szCs w:val="24"/>
          <w:lang w:val="ru-RU"/>
        </w:rPr>
      </w:pPr>
    </w:p>
    <w:p w:rsidR="00BC3757" w:rsidRDefault="00BC3757" w:rsidP="007B6131">
      <w:pPr>
        <w:ind w:firstLine="708"/>
        <w:jc w:val="both"/>
        <w:rPr>
          <w:b/>
          <w:sz w:val="24"/>
          <w:szCs w:val="24"/>
          <w:lang w:val="ru-RU"/>
        </w:rPr>
      </w:pPr>
    </w:p>
    <w:p w:rsidR="00BC3757" w:rsidRDefault="00BC3757" w:rsidP="007B6131">
      <w:pPr>
        <w:ind w:firstLine="708"/>
        <w:jc w:val="both"/>
        <w:rPr>
          <w:b/>
          <w:sz w:val="24"/>
          <w:szCs w:val="24"/>
          <w:lang w:val="ru-RU"/>
        </w:rPr>
      </w:pPr>
    </w:p>
    <w:p w:rsidR="00BC3757" w:rsidRDefault="00BC3757" w:rsidP="007B6131">
      <w:pPr>
        <w:ind w:firstLine="708"/>
        <w:jc w:val="both"/>
        <w:rPr>
          <w:b/>
          <w:sz w:val="24"/>
          <w:szCs w:val="24"/>
          <w:lang w:val="ru-RU"/>
        </w:rPr>
      </w:pPr>
    </w:p>
    <w:p w:rsidR="0061379F" w:rsidRPr="0061379F" w:rsidRDefault="0061379F" w:rsidP="008E0A7C">
      <w:pPr>
        <w:autoSpaceDE w:val="0"/>
        <w:autoSpaceDN w:val="0"/>
        <w:adjustRightInd w:val="0"/>
        <w:ind w:firstLine="708"/>
        <w:jc w:val="both"/>
        <w:rPr>
          <w:rFonts w:ascii="Roboto" w:hAnsi="Roboto" w:cs="Segoe UI"/>
          <w:color w:val="212529"/>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8E0A7C" w:rsidRPr="00414271">
        <w:rPr>
          <w:sz w:val="24"/>
          <w:szCs w:val="24"/>
          <w:lang w:val="ru-RU"/>
        </w:rPr>
        <w:t>Общество с ограниченной ответственностью</w:t>
      </w:r>
      <w:r w:rsidR="008E0A7C">
        <w:rPr>
          <w:sz w:val="24"/>
          <w:szCs w:val="24"/>
          <w:lang w:val="ru-RU"/>
        </w:rPr>
        <w:t xml:space="preserve"> торговая компания «</w:t>
      </w:r>
      <w:proofErr w:type="spellStart"/>
      <w:proofErr w:type="gramStart"/>
      <w:r w:rsidR="008E0A7C">
        <w:rPr>
          <w:sz w:val="24"/>
          <w:szCs w:val="24"/>
          <w:lang w:val="ru-RU"/>
        </w:rPr>
        <w:t>Школьная-лига</w:t>
      </w:r>
      <w:proofErr w:type="spellEnd"/>
      <w:proofErr w:type="gramEnd"/>
      <w:r w:rsidR="008E0A7C">
        <w:rPr>
          <w:sz w:val="24"/>
          <w:szCs w:val="24"/>
          <w:lang w:val="ru-RU"/>
        </w:rPr>
        <w:t xml:space="preserve">» ИНН 0264076309, место нахождения: 452686, республика Башкортостан, г. </w:t>
      </w:r>
      <w:proofErr w:type="spellStart"/>
      <w:r w:rsidR="008E0A7C">
        <w:rPr>
          <w:sz w:val="24"/>
          <w:szCs w:val="24"/>
          <w:lang w:val="ru-RU"/>
        </w:rPr>
        <w:t>Нефтекамск</w:t>
      </w:r>
      <w:proofErr w:type="spellEnd"/>
      <w:r w:rsidR="008E0A7C">
        <w:rPr>
          <w:sz w:val="24"/>
          <w:szCs w:val="24"/>
          <w:lang w:val="ru-RU"/>
        </w:rPr>
        <w:t>, ул. Карла Маркса, д. 4Б, кв. 8.</w:t>
      </w:r>
      <w:r w:rsidRPr="006D5C24">
        <w:rPr>
          <w:b/>
          <w:sz w:val="24"/>
          <w:szCs w:val="24"/>
          <w:lang w:val="ru-RU"/>
        </w:rPr>
        <w:t xml:space="preserve">, цена государственного контракта </w:t>
      </w:r>
      <w:r w:rsidR="008E0A7C">
        <w:rPr>
          <w:sz w:val="26"/>
          <w:szCs w:val="26"/>
          <w:lang w:val="ru-RU"/>
        </w:rPr>
        <w:t xml:space="preserve">648 852 </w:t>
      </w:r>
      <w:r w:rsidRPr="006D5C24">
        <w:rPr>
          <w:sz w:val="24"/>
          <w:szCs w:val="24"/>
          <w:lang w:val="ru-RU"/>
        </w:rPr>
        <w:t>рубл</w:t>
      </w:r>
      <w:r w:rsidR="007B6131">
        <w:rPr>
          <w:sz w:val="24"/>
          <w:szCs w:val="24"/>
          <w:lang w:val="ru-RU"/>
        </w:rPr>
        <w:t>я</w:t>
      </w:r>
      <w:r w:rsidRPr="006D5C24">
        <w:rPr>
          <w:sz w:val="24"/>
          <w:szCs w:val="24"/>
          <w:lang w:val="ru-RU"/>
        </w:rPr>
        <w:t xml:space="preserve"> </w:t>
      </w:r>
      <w:r w:rsidR="008E0A7C">
        <w:rPr>
          <w:sz w:val="24"/>
          <w:szCs w:val="24"/>
          <w:lang w:val="ru-RU"/>
        </w:rPr>
        <w:t>10</w:t>
      </w:r>
      <w:r w:rsidRPr="006D5C24">
        <w:rPr>
          <w:sz w:val="24"/>
          <w:szCs w:val="24"/>
          <w:lang w:val="ru-RU"/>
        </w:rPr>
        <w:t xml:space="preserve"> копеек.</w:t>
      </w:r>
    </w:p>
    <w:p w:rsidR="00B133C3" w:rsidRPr="00BE32C6" w:rsidRDefault="00B133C3" w:rsidP="00E85181">
      <w:pPr>
        <w:jc w:val="both"/>
        <w:rPr>
          <w:b/>
          <w:sz w:val="24"/>
          <w:szCs w:val="24"/>
          <w:lang w:val="ru-RU"/>
        </w:rPr>
      </w:pPr>
    </w:p>
    <w:p w:rsidR="00C7590D" w:rsidRPr="00663ADB" w:rsidRDefault="00C445F1" w:rsidP="00E85181">
      <w:pPr>
        <w:ind w:firstLine="709"/>
        <w:jc w:val="both"/>
        <w:rPr>
          <w:sz w:val="24"/>
          <w:szCs w:val="24"/>
          <w:lang w:val="ru-RU"/>
        </w:rPr>
      </w:pPr>
      <w:r w:rsidRPr="00BE32C6">
        <w:rPr>
          <w:b/>
          <w:sz w:val="24"/>
          <w:szCs w:val="24"/>
          <w:lang w:val="ru-RU"/>
        </w:rPr>
        <w:t>10</w:t>
      </w:r>
      <w:r w:rsidR="00C7590D" w:rsidRPr="00BE32C6">
        <w:rPr>
          <w:b/>
          <w:sz w:val="24"/>
          <w:szCs w:val="24"/>
          <w:lang w:val="ru-RU"/>
        </w:rPr>
        <w:t xml:space="preserve">. </w:t>
      </w:r>
      <w:r w:rsidR="00C7590D" w:rsidRPr="00BE32C6">
        <w:rPr>
          <w:sz w:val="24"/>
          <w:szCs w:val="24"/>
          <w:lang w:val="ru-RU"/>
        </w:rPr>
        <w:t xml:space="preserve">Заседание Единой комиссии завершено </w:t>
      </w:r>
      <w:r w:rsidR="00F456CA">
        <w:rPr>
          <w:sz w:val="24"/>
          <w:szCs w:val="24"/>
          <w:lang w:val="ru-RU"/>
        </w:rPr>
        <w:t>20</w:t>
      </w:r>
      <w:r w:rsidR="0041445B" w:rsidRPr="00BE32C6">
        <w:rPr>
          <w:sz w:val="24"/>
          <w:szCs w:val="24"/>
          <w:lang w:val="ru-RU"/>
        </w:rPr>
        <w:t xml:space="preserve"> </w:t>
      </w:r>
      <w:r w:rsidR="00F456CA">
        <w:rPr>
          <w:sz w:val="24"/>
          <w:szCs w:val="24"/>
          <w:lang w:val="ru-RU"/>
        </w:rPr>
        <w:t>сентября</w:t>
      </w:r>
      <w:r w:rsidR="00DE680B" w:rsidRPr="00BE32C6">
        <w:rPr>
          <w:sz w:val="24"/>
          <w:szCs w:val="24"/>
          <w:lang w:val="ru-RU"/>
        </w:rPr>
        <w:t xml:space="preserve"> </w:t>
      </w:r>
      <w:r w:rsidR="00DF60FB" w:rsidRPr="00BE32C6">
        <w:rPr>
          <w:sz w:val="24"/>
          <w:szCs w:val="24"/>
          <w:lang w:val="ru-RU"/>
        </w:rPr>
        <w:t>2019</w:t>
      </w:r>
      <w:r w:rsidR="00C7590D" w:rsidRPr="00BE32C6">
        <w:rPr>
          <w:sz w:val="24"/>
          <w:szCs w:val="24"/>
          <w:lang w:val="ru-RU"/>
        </w:rPr>
        <w:t xml:space="preserve"> г.</w:t>
      </w:r>
    </w:p>
    <w:p w:rsidR="00F456CA" w:rsidRDefault="00F456CA" w:rsidP="00F456CA">
      <w:pPr>
        <w:ind w:firstLine="709"/>
        <w:jc w:val="both"/>
        <w:rPr>
          <w:sz w:val="24"/>
          <w:szCs w:val="24"/>
          <w:lang w:val="ru-RU"/>
        </w:rPr>
      </w:pPr>
    </w:p>
    <w:p w:rsidR="00F456CA" w:rsidRPr="00834D34" w:rsidRDefault="00F456CA" w:rsidP="00F456CA">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1E0D0A" w:rsidRPr="00663ADB" w:rsidRDefault="001E0D0A" w:rsidP="00E85181">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4A2699" w:rsidRPr="00B52F99" w:rsidTr="00906D4D">
        <w:trPr>
          <w:trHeight w:val="454"/>
        </w:trPr>
        <w:tc>
          <w:tcPr>
            <w:tcW w:w="4663" w:type="dxa"/>
            <w:tcBorders>
              <w:top w:val="nil"/>
              <w:left w:val="nil"/>
              <w:bottom w:val="nil"/>
              <w:right w:val="nil"/>
            </w:tcBorders>
          </w:tcPr>
          <w:p w:rsidR="004A2699" w:rsidRPr="00B52F99" w:rsidRDefault="004A2699" w:rsidP="00906D4D">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4A2699" w:rsidRPr="00B52F99" w:rsidRDefault="004A2699" w:rsidP="00906D4D">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906D4D">
            <w:pPr>
              <w:tabs>
                <w:tab w:val="left" w:pos="4605"/>
              </w:tabs>
              <w:ind w:firstLine="709"/>
              <w:rPr>
                <w:sz w:val="24"/>
                <w:szCs w:val="24"/>
                <w:lang w:val="ru-RU"/>
              </w:rPr>
            </w:pPr>
            <w:r w:rsidRPr="00B52F99">
              <w:rPr>
                <w:sz w:val="24"/>
                <w:szCs w:val="24"/>
                <w:lang w:val="ru-RU"/>
              </w:rPr>
              <w:t>Козловский В.Р.</w:t>
            </w:r>
          </w:p>
        </w:tc>
      </w:tr>
      <w:tr w:rsidR="004A2699" w:rsidRPr="00B52F99" w:rsidTr="00906D4D">
        <w:trPr>
          <w:trHeight w:val="454"/>
        </w:trPr>
        <w:tc>
          <w:tcPr>
            <w:tcW w:w="4663" w:type="dxa"/>
            <w:tcBorders>
              <w:top w:val="nil"/>
              <w:left w:val="nil"/>
              <w:bottom w:val="nil"/>
              <w:right w:val="nil"/>
            </w:tcBorders>
          </w:tcPr>
          <w:p w:rsidR="004A2699" w:rsidRPr="00B52F99" w:rsidRDefault="004A2699" w:rsidP="00906D4D">
            <w:pPr>
              <w:pStyle w:val="2117"/>
              <w:tabs>
                <w:tab w:val="left" w:pos="4605"/>
              </w:tabs>
              <w:ind w:firstLine="709"/>
              <w:rPr>
                <w:szCs w:val="24"/>
              </w:rPr>
            </w:pPr>
            <w:r w:rsidRPr="00B52F99">
              <w:rPr>
                <w:szCs w:val="24"/>
              </w:rPr>
              <w:t>Заместитель председателя</w:t>
            </w:r>
          </w:p>
        </w:tc>
        <w:tc>
          <w:tcPr>
            <w:tcW w:w="1830" w:type="dxa"/>
            <w:tcBorders>
              <w:left w:val="nil"/>
              <w:right w:val="nil"/>
            </w:tcBorders>
          </w:tcPr>
          <w:p w:rsidR="004A2699" w:rsidRPr="00B52F99" w:rsidRDefault="004A2699" w:rsidP="00906D4D">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906D4D">
            <w:pPr>
              <w:tabs>
                <w:tab w:val="left" w:pos="4605"/>
              </w:tabs>
              <w:ind w:firstLine="709"/>
              <w:rPr>
                <w:sz w:val="24"/>
                <w:szCs w:val="24"/>
              </w:rPr>
            </w:pPr>
            <w:proofErr w:type="spellStart"/>
            <w:r w:rsidRPr="00B52F99">
              <w:rPr>
                <w:sz w:val="24"/>
                <w:szCs w:val="24"/>
              </w:rPr>
              <w:t>Худякова</w:t>
            </w:r>
            <w:proofErr w:type="spellEnd"/>
            <w:r w:rsidRPr="00B52F99">
              <w:rPr>
                <w:sz w:val="24"/>
                <w:szCs w:val="24"/>
              </w:rPr>
              <w:t xml:space="preserve"> М.А.</w:t>
            </w:r>
          </w:p>
        </w:tc>
      </w:tr>
      <w:tr w:rsidR="004A2699" w:rsidRPr="00B52F99" w:rsidTr="00906D4D">
        <w:trPr>
          <w:trHeight w:val="454"/>
        </w:trPr>
        <w:tc>
          <w:tcPr>
            <w:tcW w:w="4663" w:type="dxa"/>
            <w:tcBorders>
              <w:top w:val="nil"/>
              <w:left w:val="nil"/>
              <w:bottom w:val="nil"/>
              <w:right w:val="nil"/>
            </w:tcBorders>
          </w:tcPr>
          <w:p w:rsidR="004A2699" w:rsidRPr="00B52F99" w:rsidRDefault="004A2699" w:rsidP="00906D4D">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4A2699" w:rsidRPr="00B52F99" w:rsidRDefault="004A2699" w:rsidP="00906D4D">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906D4D">
            <w:pPr>
              <w:tabs>
                <w:tab w:val="left" w:pos="4605"/>
              </w:tabs>
              <w:ind w:firstLine="709"/>
              <w:rPr>
                <w:sz w:val="24"/>
                <w:szCs w:val="24"/>
                <w:lang w:val="ru-RU"/>
              </w:rPr>
            </w:pPr>
            <w:r w:rsidRPr="00B52F99">
              <w:rPr>
                <w:sz w:val="24"/>
                <w:szCs w:val="24"/>
                <w:lang w:val="ru-RU"/>
              </w:rPr>
              <w:t>Фролов С.А.</w:t>
            </w:r>
          </w:p>
        </w:tc>
      </w:tr>
      <w:tr w:rsidR="004A2699" w:rsidRPr="00B52F99" w:rsidTr="00906D4D">
        <w:trPr>
          <w:trHeight w:val="454"/>
        </w:trPr>
        <w:tc>
          <w:tcPr>
            <w:tcW w:w="4663" w:type="dxa"/>
            <w:tcBorders>
              <w:top w:val="nil"/>
              <w:left w:val="nil"/>
              <w:bottom w:val="nil"/>
              <w:right w:val="nil"/>
            </w:tcBorders>
          </w:tcPr>
          <w:p w:rsidR="004A2699" w:rsidRPr="00B52F99" w:rsidRDefault="004A2699" w:rsidP="00906D4D">
            <w:pPr>
              <w:pStyle w:val="2117"/>
              <w:tabs>
                <w:tab w:val="left" w:pos="4605"/>
              </w:tabs>
              <w:ind w:firstLine="709"/>
              <w:rPr>
                <w:szCs w:val="24"/>
              </w:rPr>
            </w:pPr>
          </w:p>
        </w:tc>
        <w:tc>
          <w:tcPr>
            <w:tcW w:w="1830" w:type="dxa"/>
            <w:tcBorders>
              <w:left w:val="nil"/>
              <w:right w:val="nil"/>
            </w:tcBorders>
          </w:tcPr>
          <w:p w:rsidR="004A2699" w:rsidRPr="00B52F99" w:rsidRDefault="004A2699" w:rsidP="00906D4D">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906D4D">
            <w:pPr>
              <w:tabs>
                <w:tab w:val="left" w:pos="4605"/>
              </w:tabs>
              <w:ind w:firstLine="709"/>
              <w:rPr>
                <w:sz w:val="24"/>
                <w:szCs w:val="24"/>
                <w:lang w:val="ru-RU"/>
              </w:rPr>
            </w:pPr>
            <w:r w:rsidRPr="00B52F99">
              <w:rPr>
                <w:sz w:val="24"/>
                <w:szCs w:val="24"/>
                <w:lang w:val="ru-RU"/>
              </w:rPr>
              <w:t>Позднякова Т.Ф.</w:t>
            </w:r>
          </w:p>
        </w:tc>
      </w:tr>
      <w:tr w:rsidR="004A2699" w:rsidRPr="00B52F99" w:rsidTr="00906D4D">
        <w:trPr>
          <w:trHeight w:val="454"/>
        </w:trPr>
        <w:tc>
          <w:tcPr>
            <w:tcW w:w="4663" w:type="dxa"/>
            <w:tcBorders>
              <w:top w:val="nil"/>
              <w:left w:val="nil"/>
              <w:bottom w:val="nil"/>
              <w:right w:val="nil"/>
            </w:tcBorders>
          </w:tcPr>
          <w:p w:rsidR="004A2699" w:rsidRPr="00B52F99" w:rsidRDefault="004A2699" w:rsidP="00906D4D">
            <w:pPr>
              <w:pStyle w:val="2117"/>
              <w:tabs>
                <w:tab w:val="left" w:pos="4605"/>
              </w:tabs>
              <w:ind w:firstLine="709"/>
              <w:rPr>
                <w:szCs w:val="24"/>
              </w:rPr>
            </w:pPr>
            <w:r w:rsidRPr="00B52F99">
              <w:rPr>
                <w:szCs w:val="24"/>
              </w:rPr>
              <w:t>Секретарь комиссии</w:t>
            </w:r>
          </w:p>
        </w:tc>
        <w:tc>
          <w:tcPr>
            <w:tcW w:w="1830" w:type="dxa"/>
            <w:tcBorders>
              <w:left w:val="nil"/>
              <w:right w:val="nil"/>
            </w:tcBorders>
          </w:tcPr>
          <w:p w:rsidR="004A2699" w:rsidRPr="00B52F99" w:rsidRDefault="004A2699" w:rsidP="00906D4D">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906D4D">
            <w:pPr>
              <w:tabs>
                <w:tab w:val="left" w:pos="4605"/>
              </w:tabs>
              <w:ind w:firstLine="709"/>
              <w:rPr>
                <w:sz w:val="24"/>
                <w:szCs w:val="24"/>
                <w:lang w:val="ru-RU"/>
              </w:rPr>
            </w:pPr>
            <w:r w:rsidRPr="00B52F99">
              <w:rPr>
                <w:sz w:val="24"/>
                <w:szCs w:val="24"/>
                <w:lang w:val="ru-RU"/>
              </w:rPr>
              <w:t>Волков К.В.</w:t>
            </w:r>
          </w:p>
        </w:tc>
      </w:tr>
    </w:tbl>
    <w:p w:rsidR="001E0D0A" w:rsidRPr="00663ADB" w:rsidRDefault="001E0D0A" w:rsidP="00E85181">
      <w:pPr>
        <w:ind w:firstLine="709"/>
        <w:jc w:val="both"/>
        <w:rPr>
          <w:sz w:val="24"/>
          <w:szCs w:val="24"/>
          <w:lang w:val="ru-RU"/>
        </w:rPr>
      </w:pPr>
    </w:p>
    <w:p w:rsidR="001E0D0A" w:rsidRPr="00BE32C6" w:rsidRDefault="001E0D0A" w:rsidP="001E0D0A">
      <w:pPr>
        <w:ind w:firstLine="709"/>
        <w:jc w:val="both"/>
        <w:rPr>
          <w:b/>
          <w:sz w:val="24"/>
          <w:szCs w:val="24"/>
          <w:lang w:val="ru-RU"/>
        </w:rPr>
      </w:pPr>
    </w:p>
    <w:sectPr w:rsidR="001E0D0A" w:rsidRPr="00BE32C6"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55F5" w:rsidRDefault="004955F5">
      <w:r>
        <w:separator/>
      </w:r>
    </w:p>
  </w:endnote>
  <w:endnote w:type="continuationSeparator" w:id="0">
    <w:p w:rsidR="004955F5" w:rsidRDefault="004955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Times New Roman"/>
    <w:charset w:val="CC"/>
    <w:family w:val="roman"/>
    <w:pitch w:val="variable"/>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dale Sans UI">
    <w:panose1 w:val="00000000000000000000"/>
    <w:charset w:val="00"/>
    <w:family w:val="roman"/>
    <w:notTrueType/>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Roboto">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79F" w:rsidRDefault="002B3F7C" w:rsidP="00934EEA">
    <w:pPr>
      <w:pStyle w:val="af1"/>
      <w:framePr w:wrap="around" w:vAnchor="text" w:hAnchor="margin" w:xAlign="right" w:y="1"/>
      <w:rPr>
        <w:rStyle w:val="af3"/>
      </w:rPr>
    </w:pPr>
    <w:r>
      <w:rPr>
        <w:rStyle w:val="af3"/>
      </w:rPr>
      <w:fldChar w:fldCharType="begin"/>
    </w:r>
    <w:r w:rsidR="0061379F">
      <w:rPr>
        <w:rStyle w:val="af3"/>
      </w:rPr>
      <w:instrText xml:space="preserve">PAGE  </w:instrText>
    </w:r>
    <w:r>
      <w:rPr>
        <w:rStyle w:val="af3"/>
      </w:rPr>
      <w:fldChar w:fldCharType="end"/>
    </w:r>
  </w:p>
  <w:p w:rsidR="0061379F" w:rsidRDefault="0061379F"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79F" w:rsidRDefault="0061379F" w:rsidP="00934EEA">
    <w:pPr>
      <w:pStyle w:val="af1"/>
      <w:framePr w:wrap="around" w:vAnchor="text" w:hAnchor="margin" w:xAlign="right" w:y="1"/>
      <w:rPr>
        <w:rStyle w:val="af3"/>
      </w:rPr>
    </w:pPr>
  </w:p>
  <w:p w:rsidR="0061379F" w:rsidRPr="00877DE4" w:rsidRDefault="002B3F7C" w:rsidP="00877DE4">
    <w:pPr>
      <w:pStyle w:val="af1"/>
      <w:ind w:right="360"/>
      <w:jc w:val="center"/>
      <w:rPr>
        <w:lang w:val="ru-RU"/>
      </w:rPr>
    </w:pPr>
    <w:r>
      <w:rPr>
        <w:rStyle w:val="af3"/>
      </w:rPr>
      <w:fldChar w:fldCharType="begin"/>
    </w:r>
    <w:r w:rsidR="0061379F">
      <w:rPr>
        <w:rStyle w:val="af3"/>
      </w:rPr>
      <w:instrText xml:space="preserve"> PAGE </w:instrText>
    </w:r>
    <w:r>
      <w:rPr>
        <w:rStyle w:val="af3"/>
      </w:rPr>
      <w:fldChar w:fldCharType="separate"/>
    </w:r>
    <w:r w:rsidR="006E17A4">
      <w:rPr>
        <w:rStyle w:val="af3"/>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55F5" w:rsidRDefault="004955F5">
      <w:r>
        <w:separator/>
      </w:r>
    </w:p>
  </w:footnote>
  <w:footnote w:type="continuationSeparator" w:id="0">
    <w:p w:rsidR="004955F5" w:rsidRDefault="004955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4996"/>
    <w:rsid w:val="003F7F15"/>
    <w:rsid w:val="00401A67"/>
    <w:rsid w:val="0040624F"/>
    <w:rsid w:val="004077DC"/>
    <w:rsid w:val="004126D9"/>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46A4"/>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3757"/>
    <w:rsid w:val="00BC68FA"/>
    <w:rsid w:val="00BD0421"/>
    <w:rsid w:val="00BD2FCA"/>
    <w:rsid w:val="00BD4863"/>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748</Words>
  <Characters>4268</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5006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4</cp:revision>
  <cp:lastPrinted>2019-05-13T08:10:00Z</cp:lastPrinted>
  <dcterms:created xsi:type="dcterms:W3CDTF">2019-09-20T09:33:00Z</dcterms:created>
  <dcterms:modified xsi:type="dcterms:W3CDTF">2019-09-20T13:03:00Z</dcterms:modified>
</cp:coreProperties>
</file>