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166588" w:rsidRPr="00B52F99" w:rsidRDefault="00166588" w:rsidP="00166588">
      <w:pPr>
        <w:pStyle w:val="210"/>
        <w:ind w:firstLine="0"/>
        <w:rPr>
          <w:szCs w:val="24"/>
        </w:rPr>
      </w:pPr>
      <w:r w:rsidRPr="00B52F99">
        <w:rPr>
          <w:szCs w:val="24"/>
        </w:rPr>
        <w:t>№ </w:t>
      </w:r>
      <w:r w:rsidRPr="00B52F99">
        <w:rPr>
          <w:color w:val="000000"/>
          <w:szCs w:val="24"/>
        </w:rPr>
        <w:t xml:space="preserve">  </w:t>
      </w:r>
      <w:r>
        <w:t>0348100046319000052</w:t>
      </w:r>
      <w:r w:rsidRPr="00B52F99">
        <w:rPr>
          <w:color w:val="000000"/>
          <w:szCs w:val="24"/>
        </w:rPr>
        <w:t xml:space="preserve">   </w:t>
      </w:r>
      <w:r w:rsidRPr="00B52F99">
        <w:rPr>
          <w:szCs w:val="24"/>
        </w:rPr>
        <w:t xml:space="preserve">                                          </w:t>
      </w:r>
      <w:r>
        <w:rPr>
          <w:szCs w:val="24"/>
        </w:rPr>
        <w:t xml:space="preserve">     </w:t>
      </w:r>
      <w:r w:rsidRPr="00B52F99">
        <w:rPr>
          <w:szCs w:val="24"/>
        </w:rPr>
        <w:t xml:space="preserve">                           от «</w:t>
      </w:r>
      <w:r>
        <w:rPr>
          <w:szCs w:val="24"/>
        </w:rPr>
        <w:t>25</w:t>
      </w:r>
      <w:r w:rsidRPr="00B52F99">
        <w:rPr>
          <w:szCs w:val="24"/>
        </w:rPr>
        <w:t xml:space="preserve">» </w:t>
      </w:r>
      <w:r>
        <w:rPr>
          <w:szCs w:val="24"/>
        </w:rPr>
        <w:t>октября</w:t>
      </w:r>
      <w:r w:rsidRPr="00B52F99">
        <w:rPr>
          <w:szCs w:val="24"/>
        </w:rPr>
        <w:t xml:space="preserve"> 2019 г.</w:t>
      </w:r>
    </w:p>
    <w:p w:rsidR="00166588" w:rsidRPr="00B52F99" w:rsidRDefault="00166588" w:rsidP="00166588">
      <w:pPr>
        <w:pStyle w:val="210"/>
        <w:spacing w:line="264" w:lineRule="auto"/>
        <w:ind w:firstLine="0"/>
        <w:rPr>
          <w:szCs w:val="24"/>
        </w:rPr>
      </w:pPr>
      <w:r w:rsidRPr="00B52F99">
        <w:rPr>
          <w:szCs w:val="24"/>
        </w:rPr>
        <w:t>п. Юность</w:t>
      </w:r>
    </w:p>
    <w:p w:rsidR="00166588" w:rsidRPr="00B52F99" w:rsidRDefault="00166588" w:rsidP="00166588">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пос. Юность стр. 15, Контактное лицо: Худякова Марина Александр</w:t>
      </w:r>
      <w:r>
        <w:rPr>
          <w:sz w:val="24"/>
          <w:szCs w:val="24"/>
          <w:lang w:val="ru-RU"/>
        </w:rPr>
        <w:t>овна,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166588" w:rsidRPr="00B52F99" w:rsidRDefault="00166588" w:rsidP="00166588">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пос. Юность стр. 15, Контактное лицо: Худякова Марина Александр</w:t>
      </w:r>
      <w:r>
        <w:rPr>
          <w:sz w:val="24"/>
          <w:szCs w:val="24"/>
          <w:lang w:val="ru-RU"/>
        </w:rPr>
        <w:t>овна,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166588" w:rsidRPr="00B52F99" w:rsidRDefault="00166588" w:rsidP="00166588">
      <w:pPr>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w:t>
      </w:r>
      <w:r>
        <w:rPr>
          <w:sz w:val="24"/>
          <w:szCs w:val="24"/>
          <w:lang w:val="ru-RU"/>
        </w:rPr>
        <w:t xml:space="preserve"> </w:t>
      </w:r>
      <w:r w:rsidRPr="00B52F99">
        <w:rPr>
          <w:sz w:val="24"/>
          <w:szCs w:val="24"/>
          <w:lang w:val="ru-RU"/>
        </w:rPr>
        <w:t>(с изменениями).</w:t>
      </w:r>
    </w:p>
    <w:p w:rsidR="00166588" w:rsidRPr="002C33C2" w:rsidRDefault="00166588" w:rsidP="00166588">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166588" w:rsidRPr="00B52F99" w:rsidRDefault="00166588" w:rsidP="00166588">
      <w:pPr>
        <w:pStyle w:val="210"/>
        <w:ind w:firstLine="709"/>
        <w:rPr>
          <w:color w:val="000000"/>
          <w:szCs w:val="24"/>
        </w:rPr>
      </w:pPr>
      <w:r w:rsidRPr="00B52F99">
        <w:rPr>
          <w:b/>
          <w:color w:val="000000"/>
          <w:szCs w:val="24"/>
        </w:rPr>
        <w:t>4. Предмет государственного контракта:</w:t>
      </w:r>
      <w:r w:rsidRPr="00B52F99">
        <w:rPr>
          <w:color w:val="000000"/>
          <w:szCs w:val="24"/>
        </w:rPr>
        <w:t xml:space="preserve"> </w:t>
      </w:r>
      <w:r>
        <w:t>Поставка предметов интерьера (жилые отсеки) для нужд ФГБОУ "Средняя школа-интернат МИД России».</w:t>
      </w:r>
    </w:p>
    <w:p w:rsidR="00166588" w:rsidRPr="00725D65" w:rsidRDefault="00166588" w:rsidP="00166588">
      <w:pPr>
        <w:ind w:firstLine="708"/>
        <w:rPr>
          <w:sz w:val="24"/>
          <w:szCs w:val="24"/>
          <w:lang w:val="ru-RU"/>
        </w:rPr>
      </w:pPr>
      <w:r w:rsidRPr="00957724">
        <w:rPr>
          <w:b/>
          <w:color w:val="000000"/>
          <w:sz w:val="24"/>
          <w:szCs w:val="24"/>
          <w:lang w:val="ru-RU"/>
        </w:rPr>
        <w:t>5. Идентификационный код закупки:</w:t>
      </w:r>
      <w:r w:rsidRPr="00957724">
        <w:rPr>
          <w:sz w:val="24"/>
          <w:szCs w:val="24"/>
          <w:lang w:val="ru-RU"/>
        </w:rPr>
        <w:t xml:space="preserve"> </w:t>
      </w:r>
      <w:r w:rsidRPr="00725D65">
        <w:rPr>
          <w:sz w:val="24"/>
          <w:szCs w:val="24"/>
          <w:lang w:val="ru-RU"/>
        </w:rPr>
        <w:t>191505000457850500100100120043109000</w:t>
      </w:r>
    </w:p>
    <w:p w:rsidR="00166588" w:rsidRPr="00957724" w:rsidRDefault="00166588" w:rsidP="00166588">
      <w:pPr>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Pr="00725D65">
        <w:rPr>
          <w:sz w:val="24"/>
          <w:szCs w:val="24"/>
          <w:lang w:val="ru-RU"/>
        </w:rPr>
        <w:t>9</w:t>
      </w:r>
      <w:r w:rsidRPr="00725D65">
        <w:rPr>
          <w:sz w:val="24"/>
          <w:szCs w:val="24"/>
        </w:rPr>
        <w:t> </w:t>
      </w:r>
      <w:r w:rsidRPr="00725D65">
        <w:rPr>
          <w:sz w:val="24"/>
          <w:szCs w:val="24"/>
          <w:lang w:val="ru-RU"/>
        </w:rPr>
        <w:t>554</w:t>
      </w:r>
      <w:r w:rsidRPr="00725D65">
        <w:rPr>
          <w:sz w:val="24"/>
          <w:szCs w:val="24"/>
        </w:rPr>
        <w:t> </w:t>
      </w:r>
      <w:r w:rsidRPr="00725D65">
        <w:rPr>
          <w:sz w:val="24"/>
          <w:szCs w:val="24"/>
          <w:lang w:val="ru-RU"/>
        </w:rPr>
        <w:t>852</w:t>
      </w:r>
      <w:r w:rsidRPr="00957724">
        <w:rPr>
          <w:sz w:val="24"/>
          <w:szCs w:val="24"/>
          <w:lang w:val="ru-RU"/>
        </w:rPr>
        <w:t xml:space="preserve"> (</w:t>
      </w:r>
      <w:r>
        <w:rPr>
          <w:sz w:val="24"/>
          <w:szCs w:val="24"/>
          <w:lang w:val="ru-RU"/>
        </w:rPr>
        <w:t>девять</w:t>
      </w:r>
      <w:r w:rsidRPr="00957724">
        <w:rPr>
          <w:sz w:val="24"/>
          <w:szCs w:val="24"/>
          <w:lang w:val="ru-RU"/>
        </w:rPr>
        <w:t xml:space="preserve"> миллион</w:t>
      </w:r>
      <w:r>
        <w:rPr>
          <w:sz w:val="24"/>
          <w:szCs w:val="24"/>
          <w:lang w:val="ru-RU"/>
        </w:rPr>
        <w:t>ов</w:t>
      </w:r>
      <w:r w:rsidRPr="00957724">
        <w:rPr>
          <w:sz w:val="24"/>
          <w:szCs w:val="24"/>
          <w:lang w:val="ru-RU"/>
        </w:rPr>
        <w:t xml:space="preserve"> </w:t>
      </w:r>
      <w:r>
        <w:rPr>
          <w:sz w:val="24"/>
          <w:szCs w:val="24"/>
          <w:lang w:val="ru-RU"/>
        </w:rPr>
        <w:t>пятьсот пятьдесят четыре</w:t>
      </w:r>
      <w:r w:rsidRPr="00957724">
        <w:rPr>
          <w:sz w:val="24"/>
          <w:szCs w:val="24"/>
          <w:lang w:val="ru-RU"/>
        </w:rPr>
        <w:t xml:space="preserve"> тысяч</w:t>
      </w:r>
      <w:r>
        <w:rPr>
          <w:sz w:val="24"/>
          <w:szCs w:val="24"/>
          <w:lang w:val="ru-RU"/>
        </w:rPr>
        <w:t>и</w:t>
      </w:r>
      <w:r w:rsidRPr="00957724">
        <w:rPr>
          <w:sz w:val="24"/>
          <w:szCs w:val="24"/>
          <w:lang w:val="ru-RU"/>
        </w:rPr>
        <w:t xml:space="preserve"> </w:t>
      </w:r>
      <w:r>
        <w:rPr>
          <w:sz w:val="24"/>
          <w:szCs w:val="24"/>
          <w:lang w:val="ru-RU"/>
        </w:rPr>
        <w:t>восемьсот пятьдесят два</w:t>
      </w:r>
      <w:r w:rsidRPr="00957724">
        <w:rPr>
          <w:sz w:val="24"/>
          <w:szCs w:val="24"/>
          <w:lang w:val="ru-RU"/>
        </w:rPr>
        <w:t>) рубл</w:t>
      </w:r>
      <w:r>
        <w:rPr>
          <w:sz w:val="24"/>
          <w:szCs w:val="24"/>
          <w:lang w:val="ru-RU"/>
        </w:rPr>
        <w:t>я</w:t>
      </w:r>
      <w:r w:rsidRPr="00957724">
        <w:rPr>
          <w:sz w:val="24"/>
          <w:szCs w:val="24"/>
          <w:lang w:val="ru-RU"/>
        </w:rPr>
        <w:t xml:space="preserve"> </w:t>
      </w:r>
      <w:r>
        <w:rPr>
          <w:sz w:val="24"/>
          <w:szCs w:val="24"/>
          <w:lang w:val="ru-RU"/>
        </w:rPr>
        <w:t>64</w:t>
      </w:r>
      <w:r w:rsidRPr="00957724">
        <w:rPr>
          <w:sz w:val="24"/>
          <w:szCs w:val="24"/>
          <w:lang w:val="ru-RU"/>
        </w:rPr>
        <w:t xml:space="preserve"> </w:t>
      </w:r>
      <w:r>
        <w:rPr>
          <w:sz w:val="24"/>
          <w:szCs w:val="24"/>
          <w:lang w:val="ru-RU"/>
        </w:rPr>
        <w:t>копейки</w:t>
      </w:r>
      <w:r w:rsidRPr="00957724">
        <w:rPr>
          <w:sz w:val="24"/>
          <w:szCs w:val="24"/>
          <w:lang w:val="ru-RU"/>
        </w:rPr>
        <w:t>.</w:t>
      </w:r>
    </w:p>
    <w:p w:rsidR="00B75AA9" w:rsidRPr="00BE32C6" w:rsidRDefault="00A648ED" w:rsidP="00A648ED">
      <w:pPr>
        <w:autoSpaceDE w:val="0"/>
        <w:autoSpaceDN w:val="0"/>
        <w:adjustRightInd w:val="0"/>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074266" w:rsidRPr="00BE32C6">
        <w:rPr>
          <w:sz w:val="24"/>
          <w:szCs w:val="24"/>
          <w:lang w:val="ru-RU"/>
        </w:rPr>
        <w:t xml:space="preserve">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w:t>
      </w:r>
    </w:p>
    <w:p w:rsidR="000A5AA1" w:rsidRDefault="00074266" w:rsidP="00A648ED">
      <w:pPr>
        <w:autoSpaceDE w:val="0"/>
        <w:autoSpaceDN w:val="0"/>
        <w:adjustRightInd w:val="0"/>
        <w:ind w:firstLine="720"/>
        <w:jc w:val="both"/>
        <w:rPr>
          <w:sz w:val="24"/>
          <w:szCs w:val="24"/>
          <w:lang w:val="ru-RU"/>
        </w:rPr>
      </w:pPr>
      <w:r w:rsidRPr="00BE32C6">
        <w:rPr>
          <w:sz w:val="24"/>
          <w:szCs w:val="24"/>
          <w:lang w:val="ru-RU"/>
        </w:rPr>
        <w:t xml:space="preserve">контракта, </w:t>
      </w:r>
      <w:proofErr w:type="gramStart"/>
      <w:r w:rsidRPr="00BE32C6">
        <w:rPr>
          <w:sz w:val="24"/>
          <w:szCs w:val="24"/>
          <w:lang w:val="ru-RU"/>
        </w:rPr>
        <w:t>сделанных</w:t>
      </w:r>
      <w:proofErr w:type="gramEnd"/>
      <w:r w:rsidRPr="00BE32C6">
        <w:rPr>
          <w:sz w:val="24"/>
          <w:szCs w:val="24"/>
          <w:lang w:val="ru-RU"/>
        </w:rPr>
        <w:t xml:space="preserve"> участниками электронного аукциона</w:t>
      </w:r>
      <w:r w:rsidR="000A5AA1" w:rsidRPr="00BE32C6">
        <w:rPr>
          <w:sz w:val="24"/>
          <w:szCs w:val="24"/>
          <w:lang w:val="ru-RU"/>
        </w:rPr>
        <w:t>:</w:t>
      </w:r>
    </w:p>
    <w:p w:rsidR="00BC3757" w:rsidRDefault="00BC3757" w:rsidP="00A648ED">
      <w:pPr>
        <w:autoSpaceDE w:val="0"/>
        <w:autoSpaceDN w:val="0"/>
        <w:adjustRightInd w:val="0"/>
        <w:ind w:firstLine="720"/>
        <w:jc w:val="both"/>
        <w:rPr>
          <w:sz w:val="24"/>
          <w:szCs w:val="24"/>
          <w:lang w:val="ru-RU"/>
        </w:rPr>
      </w:pPr>
    </w:p>
    <w:p w:rsidR="00BC3757" w:rsidRPr="00BE32C6" w:rsidRDefault="00BC3757" w:rsidP="00A648ED">
      <w:pPr>
        <w:autoSpaceDE w:val="0"/>
        <w:autoSpaceDN w:val="0"/>
        <w:adjustRightInd w:val="0"/>
        <w:ind w:firstLine="720"/>
        <w:jc w:val="both"/>
        <w:rPr>
          <w:b/>
          <w:sz w:val="24"/>
          <w:szCs w:val="24"/>
          <w:lang w:val="ru-RU"/>
        </w:rPr>
      </w:pPr>
    </w:p>
    <w:tbl>
      <w:tblPr>
        <w:tblW w:w="0" w:type="auto"/>
        <w:jc w:val="center"/>
        <w:tblInd w:w="-697" w:type="dxa"/>
        <w:tblLook w:val="0000"/>
      </w:tblPr>
      <w:tblGrid>
        <w:gridCol w:w="4809"/>
        <w:gridCol w:w="4586"/>
      </w:tblGrid>
      <w:tr w:rsidR="000A5AA1" w:rsidRPr="00166588"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C840C8">
            <w:pPr>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C840C8">
            <w:pPr>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C840C8">
            <w:pPr>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C840C8">
            <w:pPr>
              <w:jc w:val="center"/>
              <w:rPr>
                <w:b/>
                <w:color w:val="000000"/>
                <w:sz w:val="24"/>
                <w:szCs w:val="24"/>
                <w:lang w:val="ru-RU"/>
              </w:rPr>
            </w:pPr>
            <w:r w:rsidRPr="00BE32C6">
              <w:rPr>
                <w:b/>
                <w:color w:val="000000"/>
                <w:sz w:val="24"/>
                <w:szCs w:val="24"/>
                <w:lang w:val="ru-RU"/>
              </w:rPr>
              <w:t>контракта (рубль)</w:t>
            </w:r>
          </w:p>
        </w:tc>
      </w:tr>
      <w:tr w:rsidR="00166588" w:rsidRPr="00BE32C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66588" w:rsidRPr="00166588" w:rsidRDefault="00166588" w:rsidP="00166588">
            <w:pPr>
              <w:divId w:val="1174303295"/>
              <w:rPr>
                <w:sz w:val="24"/>
                <w:szCs w:val="24"/>
                <w:lang w:val="ru-RU"/>
              </w:rPr>
            </w:pPr>
            <w:r w:rsidRPr="00166588">
              <w:rPr>
                <w:sz w:val="24"/>
                <w:szCs w:val="24"/>
              </w:rPr>
              <w:t>EA-32440</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66588" w:rsidRPr="00166588" w:rsidRDefault="00166588">
            <w:pPr>
              <w:divId w:val="1939292026"/>
              <w:rPr>
                <w:sz w:val="24"/>
                <w:szCs w:val="24"/>
              </w:rPr>
            </w:pPr>
            <w:r w:rsidRPr="00166588">
              <w:rPr>
                <w:sz w:val="24"/>
                <w:szCs w:val="24"/>
              </w:rPr>
              <w:t>5 447 960.10</w:t>
            </w:r>
          </w:p>
        </w:tc>
      </w:tr>
      <w:tr w:rsidR="00166588" w:rsidRPr="00BE32C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66588" w:rsidRPr="00166588" w:rsidRDefault="00166588" w:rsidP="00166588">
            <w:pPr>
              <w:divId w:val="1391003481"/>
              <w:rPr>
                <w:sz w:val="24"/>
                <w:szCs w:val="24"/>
                <w:lang w:val="ru-RU"/>
              </w:rPr>
            </w:pPr>
            <w:r w:rsidRPr="00166588">
              <w:rPr>
                <w:sz w:val="24"/>
                <w:szCs w:val="24"/>
              </w:rPr>
              <w:t>EA-32395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66588" w:rsidRPr="00166588" w:rsidRDefault="00166588">
            <w:pPr>
              <w:divId w:val="2072850219"/>
              <w:rPr>
                <w:sz w:val="24"/>
                <w:szCs w:val="24"/>
              </w:rPr>
            </w:pPr>
            <w:r w:rsidRPr="00166588">
              <w:rPr>
                <w:sz w:val="24"/>
                <w:szCs w:val="24"/>
              </w:rPr>
              <w:t>5 495 734.84</w:t>
            </w:r>
          </w:p>
        </w:tc>
      </w:tr>
      <w:tr w:rsidR="00166588" w:rsidRPr="00BE32C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66588" w:rsidRPr="00166588" w:rsidRDefault="00166588" w:rsidP="00166588">
            <w:pPr>
              <w:divId w:val="1410881637"/>
              <w:rPr>
                <w:sz w:val="24"/>
                <w:szCs w:val="24"/>
                <w:lang w:val="ru-RU"/>
              </w:rPr>
            </w:pPr>
            <w:r w:rsidRPr="00166588">
              <w:rPr>
                <w:sz w:val="24"/>
                <w:szCs w:val="24"/>
              </w:rPr>
              <w:t>EA-32324</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66588" w:rsidRPr="00166588" w:rsidRDefault="00166588">
            <w:pPr>
              <w:divId w:val="1296176744"/>
              <w:rPr>
                <w:sz w:val="24"/>
                <w:szCs w:val="24"/>
              </w:rPr>
            </w:pPr>
            <w:r w:rsidRPr="00166588">
              <w:rPr>
                <w:sz w:val="24"/>
                <w:szCs w:val="24"/>
              </w:rPr>
              <w:t>6 021 254.06</w:t>
            </w:r>
          </w:p>
        </w:tc>
      </w:tr>
      <w:tr w:rsidR="00166588" w:rsidRPr="00BE32C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66588" w:rsidRPr="00166588" w:rsidRDefault="00166588" w:rsidP="00166588">
            <w:pPr>
              <w:divId w:val="1563176913"/>
              <w:rPr>
                <w:sz w:val="24"/>
                <w:szCs w:val="24"/>
                <w:lang w:val="ru-RU"/>
              </w:rPr>
            </w:pPr>
            <w:r w:rsidRPr="00166588">
              <w:rPr>
                <w:sz w:val="24"/>
                <w:szCs w:val="24"/>
              </w:rPr>
              <w:t>EA-32405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66588" w:rsidRPr="00166588" w:rsidRDefault="00166588">
            <w:pPr>
              <w:divId w:val="2053076022"/>
              <w:rPr>
                <w:sz w:val="24"/>
                <w:szCs w:val="24"/>
              </w:rPr>
            </w:pPr>
            <w:r w:rsidRPr="00166588">
              <w:rPr>
                <w:sz w:val="24"/>
                <w:szCs w:val="24"/>
              </w:rPr>
              <w:t>8 360 495.32</w:t>
            </w:r>
          </w:p>
        </w:tc>
      </w:tr>
      <w:tr w:rsidR="00166588" w:rsidRPr="00BE32C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66588" w:rsidRPr="00166588" w:rsidRDefault="00166588" w:rsidP="00166588">
            <w:pPr>
              <w:divId w:val="1473599620"/>
              <w:rPr>
                <w:sz w:val="24"/>
                <w:szCs w:val="24"/>
                <w:lang w:val="ru-RU"/>
              </w:rPr>
            </w:pPr>
            <w:r w:rsidRPr="00166588">
              <w:rPr>
                <w:sz w:val="24"/>
                <w:szCs w:val="24"/>
              </w:rPr>
              <w:t>EA-32421</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66588" w:rsidRPr="00166588" w:rsidRDefault="00166588">
            <w:pPr>
              <w:divId w:val="1583368533"/>
              <w:rPr>
                <w:sz w:val="24"/>
                <w:szCs w:val="24"/>
              </w:rPr>
            </w:pPr>
            <w:r w:rsidRPr="00166588">
              <w:rPr>
                <w:sz w:val="24"/>
                <w:szCs w:val="24"/>
              </w:rPr>
              <w:t>8 408 269.58</w:t>
            </w:r>
          </w:p>
        </w:tc>
      </w:tr>
    </w:tbl>
    <w:p w:rsidR="00C15467" w:rsidRPr="00BE32C6" w:rsidRDefault="00C15467" w:rsidP="00E85181">
      <w:pPr>
        <w:jc w:val="both"/>
        <w:rPr>
          <w:color w:val="000000"/>
          <w:sz w:val="24"/>
          <w:szCs w:val="24"/>
          <w:lang w:val="ru-RU"/>
        </w:rPr>
      </w:pPr>
    </w:p>
    <w:p w:rsidR="002E0937" w:rsidRDefault="00C76924" w:rsidP="00E85181">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C76924" w:rsidRDefault="00C76924" w:rsidP="00E85181">
      <w:pPr>
        <w:ind w:firstLine="709"/>
        <w:jc w:val="both"/>
        <w:rPr>
          <w:b/>
          <w:sz w:val="24"/>
          <w:szCs w:val="24"/>
          <w:lang w:val="ru-RU"/>
        </w:rPr>
      </w:pPr>
    </w:p>
    <w:p w:rsidR="00C76924" w:rsidRPr="00BE32C6" w:rsidRDefault="00C76924" w:rsidP="00E85181">
      <w:pPr>
        <w:ind w:firstLine="709"/>
        <w:jc w:val="both"/>
        <w:rPr>
          <w:b/>
          <w:sz w:val="24"/>
          <w:szCs w:val="24"/>
          <w:lang w:val="ru-RU"/>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3118"/>
        <w:gridCol w:w="2288"/>
        <w:gridCol w:w="1980"/>
      </w:tblGrid>
      <w:tr w:rsidR="000A5AA1" w:rsidRPr="00BE32C6" w:rsidTr="007B6131">
        <w:trPr>
          <w:jc w:val="center"/>
        </w:trPr>
        <w:tc>
          <w:tcPr>
            <w:tcW w:w="269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118"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28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C76924" w:rsidRPr="00166588" w:rsidTr="00C76924">
        <w:trPr>
          <w:trHeight w:val="874"/>
          <w:jc w:val="center"/>
        </w:trPr>
        <w:tc>
          <w:tcPr>
            <w:tcW w:w="2694" w:type="dxa"/>
            <w:vAlign w:val="center"/>
          </w:tcPr>
          <w:p w:rsidR="00C76924" w:rsidRPr="00AE10B0" w:rsidRDefault="00166588" w:rsidP="00C76924">
            <w:pPr>
              <w:widowControl w:val="0"/>
              <w:jc w:val="center"/>
              <w:rPr>
                <w:sz w:val="26"/>
                <w:szCs w:val="26"/>
                <w:lang w:val="ru-RU"/>
              </w:rPr>
            </w:pPr>
            <w:r w:rsidRPr="00166588">
              <w:rPr>
                <w:sz w:val="24"/>
                <w:szCs w:val="24"/>
              </w:rPr>
              <w:t>EA-32440</w:t>
            </w:r>
          </w:p>
        </w:tc>
        <w:tc>
          <w:tcPr>
            <w:tcW w:w="3118" w:type="dxa"/>
          </w:tcPr>
          <w:p w:rsidR="00C76924" w:rsidRDefault="00C76924" w:rsidP="007B6131">
            <w:pPr>
              <w:autoSpaceDE w:val="0"/>
              <w:autoSpaceDN w:val="0"/>
              <w:adjustRightInd w:val="0"/>
              <w:rPr>
                <w:sz w:val="24"/>
                <w:szCs w:val="24"/>
                <w:lang w:val="ru-RU"/>
              </w:rPr>
            </w:pPr>
            <w:r w:rsidRPr="00414271">
              <w:rPr>
                <w:sz w:val="24"/>
                <w:szCs w:val="24"/>
                <w:lang w:val="ru-RU"/>
              </w:rPr>
              <w:t>Общество с ограниченной ответственностью</w:t>
            </w:r>
            <w:r>
              <w:rPr>
                <w:sz w:val="24"/>
                <w:szCs w:val="24"/>
                <w:lang w:val="ru-RU"/>
              </w:rPr>
              <w:t xml:space="preserve"> </w:t>
            </w:r>
            <w:r w:rsidR="00166588">
              <w:rPr>
                <w:sz w:val="24"/>
                <w:szCs w:val="24"/>
                <w:lang w:val="ru-RU"/>
              </w:rPr>
              <w:t xml:space="preserve">мебельная </w:t>
            </w:r>
            <w:r>
              <w:rPr>
                <w:sz w:val="24"/>
                <w:szCs w:val="24"/>
                <w:lang w:val="ru-RU"/>
              </w:rPr>
              <w:t>компания «</w:t>
            </w:r>
            <w:r w:rsidR="00166588">
              <w:rPr>
                <w:sz w:val="24"/>
                <w:szCs w:val="24"/>
                <w:lang w:val="ru-RU"/>
              </w:rPr>
              <w:t xml:space="preserve">Элит и </w:t>
            </w:r>
            <w:proofErr w:type="gramStart"/>
            <w:r w:rsidR="00166588">
              <w:rPr>
                <w:sz w:val="24"/>
                <w:szCs w:val="24"/>
                <w:lang w:val="ru-RU"/>
              </w:rPr>
              <w:t>КО</w:t>
            </w:r>
            <w:proofErr w:type="gramEnd"/>
            <w:r>
              <w:rPr>
                <w:sz w:val="24"/>
                <w:szCs w:val="24"/>
                <w:lang w:val="ru-RU"/>
              </w:rPr>
              <w:t>»</w:t>
            </w:r>
          </w:p>
          <w:p w:rsidR="00C76924" w:rsidRPr="00BD777A" w:rsidRDefault="00C76924" w:rsidP="00166588">
            <w:pPr>
              <w:autoSpaceDE w:val="0"/>
              <w:autoSpaceDN w:val="0"/>
              <w:adjustRightInd w:val="0"/>
              <w:rPr>
                <w:sz w:val="24"/>
                <w:szCs w:val="24"/>
                <w:lang w:val="ru-RU" w:eastAsia="ar-SA"/>
              </w:rPr>
            </w:pPr>
            <w:r>
              <w:rPr>
                <w:sz w:val="24"/>
                <w:szCs w:val="24"/>
                <w:lang w:val="ru-RU"/>
              </w:rPr>
              <w:t>ИНН 026407</w:t>
            </w:r>
            <w:r w:rsidR="00166588">
              <w:rPr>
                <w:sz w:val="24"/>
                <w:szCs w:val="24"/>
                <w:lang w:val="ru-RU"/>
              </w:rPr>
              <w:t>3347, место нахождения: 452689</w:t>
            </w:r>
            <w:r>
              <w:rPr>
                <w:sz w:val="24"/>
                <w:szCs w:val="24"/>
                <w:lang w:val="ru-RU"/>
              </w:rPr>
              <w:t xml:space="preserve">, </w:t>
            </w:r>
            <w:r w:rsidR="00BC3757">
              <w:rPr>
                <w:sz w:val="24"/>
                <w:szCs w:val="24"/>
                <w:lang w:val="ru-RU"/>
              </w:rPr>
              <w:t xml:space="preserve">республика Башкортостан, </w:t>
            </w:r>
            <w:proofErr w:type="gramStart"/>
            <w:r w:rsidR="00BC3757">
              <w:rPr>
                <w:sz w:val="24"/>
                <w:szCs w:val="24"/>
                <w:lang w:val="ru-RU"/>
              </w:rPr>
              <w:t>г</w:t>
            </w:r>
            <w:proofErr w:type="gramEnd"/>
            <w:r w:rsidR="00BC3757">
              <w:rPr>
                <w:sz w:val="24"/>
                <w:szCs w:val="24"/>
                <w:lang w:val="ru-RU"/>
              </w:rPr>
              <w:t xml:space="preserve">. </w:t>
            </w:r>
            <w:proofErr w:type="spellStart"/>
            <w:r w:rsidR="00BC3757">
              <w:rPr>
                <w:sz w:val="24"/>
                <w:szCs w:val="24"/>
                <w:lang w:val="ru-RU"/>
              </w:rPr>
              <w:t>Нефтекамск</w:t>
            </w:r>
            <w:proofErr w:type="spellEnd"/>
            <w:r w:rsidR="00BC3757">
              <w:rPr>
                <w:sz w:val="24"/>
                <w:szCs w:val="24"/>
                <w:lang w:val="ru-RU"/>
              </w:rPr>
              <w:t xml:space="preserve">, ул. </w:t>
            </w:r>
            <w:r w:rsidR="00166588">
              <w:rPr>
                <w:sz w:val="24"/>
                <w:szCs w:val="24"/>
                <w:lang w:val="ru-RU"/>
              </w:rPr>
              <w:t>Ленина</w:t>
            </w:r>
            <w:r w:rsidR="00BC3757">
              <w:rPr>
                <w:sz w:val="24"/>
                <w:szCs w:val="24"/>
                <w:lang w:val="ru-RU"/>
              </w:rPr>
              <w:t xml:space="preserve">, д. </w:t>
            </w:r>
            <w:r w:rsidR="00166588">
              <w:rPr>
                <w:sz w:val="24"/>
                <w:szCs w:val="24"/>
                <w:lang w:val="ru-RU"/>
              </w:rPr>
              <w:t>27</w:t>
            </w:r>
            <w:r w:rsidR="00BC3757">
              <w:rPr>
                <w:sz w:val="24"/>
                <w:szCs w:val="24"/>
                <w:lang w:val="ru-RU"/>
              </w:rPr>
              <w:t>.</w:t>
            </w:r>
          </w:p>
        </w:tc>
        <w:tc>
          <w:tcPr>
            <w:tcW w:w="2288" w:type="dxa"/>
            <w:tcMar>
              <w:top w:w="57" w:type="dxa"/>
              <w:left w:w="57" w:type="dxa"/>
              <w:bottom w:w="57" w:type="dxa"/>
              <w:right w:w="57" w:type="dxa"/>
            </w:tcMar>
            <w:vAlign w:val="center"/>
          </w:tcPr>
          <w:p w:rsidR="00C76924" w:rsidRPr="00B52F99" w:rsidRDefault="00C76924" w:rsidP="00166588">
            <w:pPr>
              <w:jc w:val="center"/>
              <w:rPr>
                <w:sz w:val="24"/>
                <w:szCs w:val="24"/>
                <w:lang w:val="ru-RU"/>
              </w:rPr>
            </w:pPr>
            <w:r w:rsidRPr="00B52F99">
              <w:rPr>
                <w:sz w:val="24"/>
                <w:szCs w:val="24"/>
                <w:lang w:val="ru-RU"/>
              </w:rPr>
              <w:t>Козловский В.Р.</w:t>
            </w:r>
          </w:p>
          <w:p w:rsidR="00C76924" w:rsidRPr="00B52F99" w:rsidRDefault="00C76924" w:rsidP="00166588">
            <w:pPr>
              <w:jc w:val="center"/>
              <w:rPr>
                <w:sz w:val="24"/>
                <w:szCs w:val="24"/>
                <w:lang w:val="ru-RU"/>
              </w:rPr>
            </w:pPr>
            <w:r w:rsidRPr="00B52F99">
              <w:rPr>
                <w:sz w:val="24"/>
                <w:szCs w:val="24"/>
                <w:lang w:val="ru-RU"/>
              </w:rPr>
              <w:t>Худякова М.А.</w:t>
            </w:r>
          </w:p>
          <w:p w:rsidR="00C76924" w:rsidRPr="00B52F99" w:rsidRDefault="00C76924" w:rsidP="00166588">
            <w:pPr>
              <w:jc w:val="center"/>
              <w:rPr>
                <w:sz w:val="24"/>
                <w:szCs w:val="24"/>
                <w:lang w:val="ru-RU"/>
              </w:rPr>
            </w:pPr>
            <w:r w:rsidRPr="00B52F99">
              <w:rPr>
                <w:sz w:val="24"/>
                <w:szCs w:val="24"/>
                <w:lang w:val="ru-RU"/>
              </w:rPr>
              <w:t>Фролов С.А.</w:t>
            </w:r>
          </w:p>
          <w:p w:rsidR="00C76924" w:rsidRPr="00B52F99" w:rsidRDefault="00C76924" w:rsidP="00166588">
            <w:pPr>
              <w:jc w:val="center"/>
              <w:rPr>
                <w:sz w:val="24"/>
                <w:szCs w:val="24"/>
                <w:lang w:val="ru-RU"/>
              </w:rPr>
            </w:pPr>
            <w:r w:rsidRPr="00B52F99">
              <w:rPr>
                <w:sz w:val="24"/>
                <w:szCs w:val="24"/>
                <w:lang w:val="ru-RU"/>
              </w:rPr>
              <w:t>Позднякова Т.Ф.</w:t>
            </w:r>
          </w:p>
          <w:p w:rsidR="00C76924" w:rsidRPr="00B52F99" w:rsidRDefault="00C76924" w:rsidP="0016658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C76924" w:rsidRPr="00B52F99" w:rsidRDefault="00C76924" w:rsidP="00166588">
            <w:pPr>
              <w:autoSpaceDE w:val="0"/>
              <w:autoSpaceDN w:val="0"/>
              <w:adjustRightInd w:val="0"/>
              <w:jc w:val="center"/>
              <w:rPr>
                <w:sz w:val="24"/>
                <w:szCs w:val="24"/>
                <w:lang w:val="ru-RU"/>
              </w:rPr>
            </w:pPr>
            <w:r w:rsidRPr="00B52F99">
              <w:rPr>
                <w:sz w:val="24"/>
                <w:szCs w:val="24"/>
                <w:lang w:val="ru-RU"/>
              </w:rPr>
              <w:t>«За»</w:t>
            </w:r>
          </w:p>
          <w:p w:rsidR="00C76924" w:rsidRPr="00B52F99" w:rsidRDefault="00C76924" w:rsidP="00166588">
            <w:pPr>
              <w:autoSpaceDE w:val="0"/>
              <w:autoSpaceDN w:val="0"/>
              <w:adjustRightInd w:val="0"/>
              <w:jc w:val="center"/>
              <w:rPr>
                <w:sz w:val="24"/>
                <w:szCs w:val="24"/>
                <w:lang w:val="ru-RU"/>
              </w:rPr>
            </w:pPr>
            <w:r w:rsidRPr="00B52F99">
              <w:rPr>
                <w:sz w:val="24"/>
                <w:szCs w:val="24"/>
                <w:lang w:val="ru-RU"/>
              </w:rPr>
              <w:t>«За»</w:t>
            </w:r>
          </w:p>
          <w:p w:rsidR="00C76924" w:rsidRPr="00B52F99" w:rsidRDefault="00C76924" w:rsidP="00166588">
            <w:pPr>
              <w:autoSpaceDE w:val="0"/>
              <w:autoSpaceDN w:val="0"/>
              <w:adjustRightInd w:val="0"/>
              <w:jc w:val="center"/>
              <w:rPr>
                <w:sz w:val="24"/>
                <w:szCs w:val="24"/>
                <w:lang w:val="ru-RU"/>
              </w:rPr>
            </w:pPr>
            <w:r w:rsidRPr="00B52F99">
              <w:rPr>
                <w:sz w:val="24"/>
                <w:szCs w:val="24"/>
                <w:lang w:val="ru-RU"/>
              </w:rPr>
              <w:t>«За»</w:t>
            </w:r>
          </w:p>
          <w:p w:rsidR="00C76924" w:rsidRPr="00B52F99" w:rsidRDefault="00C76924" w:rsidP="00166588">
            <w:pPr>
              <w:autoSpaceDE w:val="0"/>
              <w:autoSpaceDN w:val="0"/>
              <w:adjustRightInd w:val="0"/>
              <w:jc w:val="center"/>
              <w:rPr>
                <w:sz w:val="24"/>
                <w:szCs w:val="24"/>
                <w:lang w:val="ru-RU"/>
              </w:rPr>
            </w:pPr>
            <w:r w:rsidRPr="00B52F99">
              <w:rPr>
                <w:sz w:val="24"/>
                <w:szCs w:val="24"/>
                <w:lang w:val="ru-RU"/>
              </w:rPr>
              <w:t>«За»</w:t>
            </w:r>
          </w:p>
          <w:p w:rsidR="00C76924" w:rsidRPr="00B52F99" w:rsidRDefault="00C76924" w:rsidP="00166588">
            <w:pPr>
              <w:autoSpaceDE w:val="0"/>
              <w:autoSpaceDN w:val="0"/>
              <w:adjustRightInd w:val="0"/>
              <w:jc w:val="center"/>
              <w:rPr>
                <w:sz w:val="24"/>
                <w:szCs w:val="24"/>
                <w:lang w:val="ru-RU"/>
              </w:rPr>
            </w:pPr>
            <w:r w:rsidRPr="00B52F99">
              <w:rPr>
                <w:sz w:val="24"/>
                <w:szCs w:val="24"/>
                <w:lang w:val="ru-RU"/>
              </w:rPr>
              <w:t>«За»</w:t>
            </w:r>
          </w:p>
        </w:tc>
      </w:tr>
      <w:tr w:rsidR="00BC3757" w:rsidRPr="00166588" w:rsidTr="00C76924">
        <w:trPr>
          <w:trHeight w:val="874"/>
          <w:jc w:val="center"/>
        </w:trPr>
        <w:tc>
          <w:tcPr>
            <w:tcW w:w="2694" w:type="dxa"/>
            <w:vAlign w:val="center"/>
          </w:tcPr>
          <w:p w:rsidR="00BC3757" w:rsidRPr="00AE10B0" w:rsidRDefault="00166588" w:rsidP="00C76924">
            <w:pPr>
              <w:widowControl w:val="0"/>
              <w:jc w:val="center"/>
              <w:rPr>
                <w:sz w:val="26"/>
                <w:szCs w:val="26"/>
                <w:lang w:val="ru-RU"/>
              </w:rPr>
            </w:pPr>
            <w:r w:rsidRPr="00166588">
              <w:rPr>
                <w:sz w:val="24"/>
                <w:szCs w:val="24"/>
              </w:rPr>
              <w:t>EA-32395</w:t>
            </w:r>
          </w:p>
        </w:tc>
        <w:tc>
          <w:tcPr>
            <w:tcW w:w="3118" w:type="dxa"/>
          </w:tcPr>
          <w:p w:rsidR="00780AC7" w:rsidRPr="003E2C0E" w:rsidRDefault="00780AC7" w:rsidP="00780AC7">
            <w:pPr>
              <w:autoSpaceDE w:val="0"/>
              <w:autoSpaceDN w:val="0"/>
              <w:adjustRightInd w:val="0"/>
              <w:jc w:val="both"/>
              <w:rPr>
                <w:sz w:val="24"/>
                <w:szCs w:val="24"/>
                <w:lang w:val="ru-RU"/>
              </w:rPr>
            </w:pPr>
            <w:r w:rsidRPr="003E2C0E">
              <w:rPr>
                <w:sz w:val="24"/>
                <w:szCs w:val="24"/>
                <w:lang w:val="ru-RU"/>
              </w:rPr>
              <w:t xml:space="preserve">ИП </w:t>
            </w:r>
            <w:r>
              <w:rPr>
                <w:sz w:val="24"/>
                <w:szCs w:val="24"/>
                <w:lang w:val="ru-RU"/>
              </w:rPr>
              <w:t>Храмов Дмитрий Николаевич</w:t>
            </w:r>
          </w:p>
          <w:p w:rsidR="00BC3757" w:rsidRPr="003E2C0E" w:rsidRDefault="00780AC7" w:rsidP="003F34A8">
            <w:pPr>
              <w:autoSpaceDE w:val="0"/>
              <w:autoSpaceDN w:val="0"/>
              <w:adjustRightInd w:val="0"/>
              <w:jc w:val="both"/>
              <w:rPr>
                <w:sz w:val="24"/>
                <w:szCs w:val="24"/>
                <w:lang w:val="ru-RU"/>
              </w:rPr>
            </w:pPr>
            <w:r>
              <w:rPr>
                <w:sz w:val="24"/>
                <w:szCs w:val="24"/>
                <w:lang w:val="ru-RU"/>
              </w:rPr>
              <w:t xml:space="preserve"> ИНН 191102236448</w:t>
            </w:r>
            <w:r w:rsidRPr="003E2C0E">
              <w:rPr>
                <w:sz w:val="24"/>
                <w:szCs w:val="24"/>
                <w:lang w:val="ru-RU" w:eastAsia="ar-SA"/>
              </w:rPr>
              <w:t xml:space="preserve">, место </w:t>
            </w:r>
            <w:r>
              <w:rPr>
                <w:sz w:val="24"/>
                <w:szCs w:val="24"/>
                <w:lang w:val="ru-RU" w:eastAsia="ar-SA"/>
              </w:rPr>
              <w:t>жительства</w:t>
            </w:r>
            <w:r w:rsidRPr="003E2C0E">
              <w:rPr>
                <w:sz w:val="24"/>
                <w:szCs w:val="24"/>
                <w:lang w:val="ru-RU" w:eastAsia="ar-SA"/>
              </w:rPr>
              <w:t>:</w:t>
            </w:r>
            <w:r w:rsidRPr="003E2C0E">
              <w:rPr>
                <w:color w:val="212529"/>
                <w:sz w:val="24"/>
                <w:szCs w:val="24"/>
                <w:lang w:val="ru-RU"/>
              </w:rPr>
              <w:t xml:space="preserve"> </w:t>
            </w:r>
            <w:r w:rsidR="003F34A8">
              <w:rPr>
                <w:color w:val="212529"/>
                <w:sz w:val="24"/>
                <w:szCs w:val="24"/>
                <w:lang w:val="ru-RU"/>
              </w:rPr>
              <w:t>117648</w:t>
            </w:r>
            <w:r>
              <w:rPr>
                <w:color w:val="212529"/>
                <w:sz w:val="24"/>
                <w:szCs w:val="24"/>
                <w:lang w:val="ru-RU"/>
              </w:rPr>
              <w:t xml:space="preserve">, </w:t>
            </w:r>
            <w:r w:rsidR="003F34A8">
              <w:rPr>
                <w:color w:val="212529"/>
                <w:sz w:val="24"/>
                <w:szCs w:val="24"/>
                <w:lang w:val="ru-RU"/>
              </w:rPr>
              <w:t>г. Москва</w:t>
            </w:r>
            <w:r>
              <w:rPr>
                <w:color w:val="212529"/>
                <w:sz w:val="24"/>
                <w:szCs w:val="24"/>
                <w:lang w:val="ru-RU"/>
              </w:rPr>
              <w:t xml:space="preserve">, </w:t>
            </w:r>
            <w:proofErr w:type="spellStart"/>
            <w:r w:rsidR="003F34A8">
              <w:rPr>
                <w:color w:val="212529"/>
                <w:sz w:val="24"/>
                <w:szCs w:val="24"/>
                <w:lang w:val="ru-RU"/>
              </w:rPr>
              <w:t>мкр</w:t>
            </w:r>
            <w:proofErr w:type="spellEnd"/>
            <w:r w:rsidR="003F34A8">
              <w:rPr>
                <w:color w:val="212529"/>
                <w:sz w:val="24"/>
                <w:szCs w:val="24"/>
                <w:lang w:val="ru-RU"/>
              </w:rPr>
              <w:t xml:space="preserve"> Северное </w:t>
            </w:r>
            <w:proofErr w:type="spellStart"/>
            <w:r w:rsidR="003F34A8">
              <w:rPr>
                <w:color w:val="212529"/>
                <w:sz w:val="24"/>
                <w:szCs w:val="24"/>
                <w:lang w:val="ru-RU"/>
              </w:rPr>
              <w:t>Чертаново</w:t>
            </w:r>
            <w:proofErr w:type="spellEnd"/>
            <w:r w:rsidR="003F34A8">
              <w:rPr>
                <w:color w:val="212529"/>
                <w:sz w:val="24"/>
                <w:szCs w:val="24"/>
                <w:lang w:val="ru-RU"/>
              </w:rPr>
              <w:t xml:space="preserve"> д.1А</w:t>
            </w:r>
            <w:r>
              <w:rPr>
                <w:color w:val="212529"/>
                <w:sz w:val="24"/>
                <w:szCs w:val="24"/>
                <w:lang w:val="ru-RU"/>
              </w:rPr>
              <w:t xml:space="preserve">, кв. </w:t>
            </w:r>
            <w:r w:rsidR="003F34A8">
              <w:rPr>
                <w:color w:val="212529"/>
                <w:sz w:val="24"/>
                <w:szCs w:val="24"/>
                <w:lang w:val="ru-RU"/>
              </w:rPr>
              <w:t>1339</w:t>
            </w:r>
            <w:r w:rsidR="00BC3757">
              <w:rPr>
                <w:sz w:val="24"/>
                <w:szCs w:val="24"/>
                <w:lang w:val="ru-RU"/>
              </w:rPr>
              <w:t>.</w:t>
            </w:r>
          </w:p>
        </w:tc>
        <w:tc>
          <w:tcPr>
            <w:tcW w:w="2288" w:type="dxa"/>
            <w:tcMar>
              <w:top w:w="57" w:type="dxa"/>
              <w:left w:w="57" w:type="dxa"/>
              <w:bottom w:w="57" w:type="dxa"/>
              <w:right w:w="57" w:type="dxa"/>
            </w:tcMar>
            <w:vAlign w:val="center"/>
          </w:tcPr>
          <w:p w:rsidR="00BC3757" w:rsidRPr="00B52F99" w:rsidRDefault="00BC3757" w:rsidP="00166588">
            <w:pPr>
              <w:jc w:val="center"/>
              <w:rPr>
                <w:sz w:val="24"/>
                <w:szCs w:val="24"/>
                <w:lang w:val="ru-RU"/>
              </w:rPr>
            </w:pPr>
            <w:r w:rsidRPr="00B52F99">
              <w:rPr>
                <w:sz w:val="24"/>
                <w:szCs w:val="24"/>
                <w:lang w:val="ru-RU"/>
              </w:rPr>
              <w:t>Козловский В.Р.</w:t>
            </w:r>
          </w:p>
          <w:p w:rsidR="00BC3757" w:rsidRPr="00B52F99" w:rsidRDefault="00BC3757" w:rsidP="00166588">
            <w:pPr>
              <w:jc w:val="center"/>
              <w:rPr>
                <w:sz w:val="24"/>
                <w:szCs w:val="24"/>
                <w:lang w:val="ru-RU"/>
              </w:rPr>
            </w:pPr>
            <w:r w:rsidRPr="00B52F99">
              <w:rPr>
                <w:sz w:val="24"/>
                <w:szCs w:val="24"/>
                <w:lang w:val="ru-RU"/>
              </w:rPr>
              <w:t>Худякова М.А.</w:t>
            </w:r>
          </w:p>
          <w:p w:rsidR="00BC3757" w:rsidRPr="00B52F99" w:rsidRDefault="00BC3757" w:rsidP="00166588">
            <w:pPr>
              <w:jc w:val="center"/>
              <w:rPr>
                <w:sz w:val="24"/>
                <w:szCs w:val="24"/>
                <w:lang w:val="ru-RU"/>
              </w:rPr>
            </w:pPr>
            <w:r w:rsidRPr="00B52F99">
              <w:rPr>
                <w:sz w:val="24"/>
                <w:szCs w:val="24"/>
                <w:lang w:val="ru-RU"/>
              </w:rPr>
              <w:t>Фролов С.А.</w:t>
            </w:r>
          </w:p>
          <w:p w:rsidR="00BC3757" w:rsidRPr="00B52F99" w:rsidRDefault="00BC3757" w:rsidP="00166588">
            <w:pPr>
              <w:jc w:val="center"/>
              <w:rPr>
                <w:sz w:val="24"/>
                <w:szCs w:val="24"/>
                <w:lang w:val="ru-RU"/>
              </w:rPr>
            </w:pPr>
            <w:r w:rsidRPr="00B52F99">
              <w:rPr>
                <w:sz w:val="24"/>
                <w:szCs w:val="24"/>
                <w:lang w:val="ru-RU"/>
              </w:rPr>
              <w:t>Позднякова Т.Ф.</w:t>
            </w:r>
          </w:p>
          <w:p w:rsidR="00BC3757" w:rsidRPr="00B52F99" w:rsidRDefault="00BC3757" w:rsidP="0016658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BC3757" w:rsidRPr="00B52F99" w:rsidRDefault="00BC3757" w:rsidP="00166588">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166588">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166588">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166588">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166588">
            <w:pPr>
              <w:autoSpaceDE w:val="0"/>
              <w:autoSpaceDN w:val="0"/>
              <w:adjustRightInd w:val="0"/>
              <w:jc w:val="center"/>
              <w:rPr>
                <w:sz w:val="24"/>
                <w:szCs w:val="24"/>
                <w:lang w:val="ru-RU"/>
              </w:rPr>
            </w:pPr>
            <w:r w:rsidRPr="00B52F99">
              <w:rPr>
                <w:sz w:val="24"/>
                <w:szCs w:val="24"/>
                <w:lang w:val="ru-RU"/>
              </w:rPr>
              <w:t>«За»</w:t>
            </w:r>
          </w:p>
        </w:tc>
      </w:tr>
      <w:tr w:rsidR="00BC3757" w:rsidRPr="00166588" w:rsidTr="00C76924">
        <w:trPr>
          <w:trHeight w:val="874"/>
          <w:jc w:val="center"/>
        </w:trPr>
        <w:tc>
          <w:tcPr>
            <w:tcW w:w="2694" w:type="dxa"/>
            <w:vAlign w:val="center"/>
          </w:tcPr>
          <w:p w:rsidR="00BC3757" w:rsidRPr="00AE10B0" w:rsidRDefault="00780AC7" w:rsidP="00C76924">
            <w:pPr>
              <w:widowControl w:val="0"/>
              <w:jc w:val="center"/>
              <w:rPr>
                <w:sz w:val="26"/>
                <w:szCs w:val="26"/>
                <w:lang w:val="ru-RU"/>
              </w:rPr>
            </w:pPr>
            <w:r w:rsidRPr="00166588">
              <w:rPr>
                <w:sz w:val="24"/>
                <w:szCs w:val="24"/>
              </w:rPr>
              <w:t>EA-32324</w:t>
            </w:r>
          </w:p>
        </w:tc>
        <w:tc>
          <w:tcPr>
            <w:tcW w:w="3118" w:type="dxa"/>
          </w:tcPr>
          <w:p w:rsidR="00BC3757" w:rsidRPr="00414271" w:rsidRDefault="00BC3757" w:rsidP="00BC3757">
            <w:pPr>
              <w:autoSpaceDE w:val="0"/>
              <w:autoSpaceDN w:val="0"/>
              <w:adjustRightInd w:val="0"/>
              <w:jc w:val="both"/>
              <w:rPr>
                <w:sz w:val="24"/>
                <w:szCs w:val="24"/>
                <w:lang w:val="ru-RU"/>
              </w:rPr>
            </w:pPr>
            <w:r w:rsidRPr="00414271">
              <w:rPr>
                <w:sz w:val="24"/>
                <w:szCs w:val="24"/>
                <w:lang w:val="ru-RU"/>
              </w:rPr>
              <w:t>Общество с ограниченной ответственностью</w:t>
            </w:r>
            <w:r w:rsidR="003F34A8">
              <w:rPr>
                <w:sz w:val="24"/>
                <w:szCs w:val="24"/>
                <w:lang w:val="ru-RU"/>
              </w:rPr>
              <w:t xml:space="preserve"> «</w:t>
            </w:r>
            <w:proofErr w:type="spellStart"/>
            <w:r w:rsidR="003F34A8">
              <w:rPr>
                <w:sz w:val="24"/>
                <w:szCs w:val="24"/>
                <w:lang w:val="ru-RU"/>
              </w:rPr>
              <w:t>Производственно-комерческая</w:t>
            </w:r>
            <w:proofErr w:type="spellEnd"/>
            <w:r w:rsidR="003F34A8">
              <w:rPr>
                <w:sz w:val="24"/>
                <w:szCs w:val="24"/>
                <w:lang w:val="ru-RU"/>
              </w:rPr>
              <w:t xml:space="preserve"> фирма</w:t>
            </w:r>
            <w:r w:rsidRPr="00414271">
              <w:rPr>
                <w:sz w:val="24"/>
                <w:szCs w:val="24"/>
                <w:lang w:val="ru-RU"/>
              </w:rPr>
              <w:t xml:space="preserve"> </w:t>
            </w:r>
            <w:r>
              <w:rPr>
                <w:sz w:val="24"/>
                <w:szCs w:val="24"/>
                <w:lang w:val="ru-RU"/>
              </w:rPr>
              <w:t>«</w:t>
            </w:r>
            <w:proofErr w:type="spellStart"/>
            <w:r w:rsidR="003F34A8">
              <w:rPr>
                <w:sz w:val="24"/>
                <w:szCs w:val="24"/>
                <w:lang w:val="ru-RU"/>
              </w:rPr>
              <w:t>СВ-Люкс</w:t>
            </w:r>
            <w:proofErr w:type="spellEnd"/>
            <w:r w:rsidRPr="00414271">
              <w:rPr>
                <w:sz w:val="24"/>
                <w:szCs w:val="24"/>
                <w:lang w:val="ru-RU"/>
              </w:rPr>
              <w:t>»</w:t>
            </w:r>
          </w:p>
          <w:p w:rsidR="00BC3757" w:rsidRPr="003E2C0E" w:rsidRDefault="00BC3757" w:rsidP="00B7707E">
            <w:pPr>
              <w:autoSpaceDE w:val="0"/>
              <w:autoSpaceDN w:val="0"/>
              <w:adjustRightInd w:val="0"/>
              <w:jc w:val="both"/>
              <w:rPr>
                <w:sz w:val="24"/>
                <w:szCs w:val="24"/>
                <w:lang w:val="ru-RU"/>
              </w:rPr>
            </w:pPr>
            <w:proofErr w:type="gramStart"/>
            <w:r w:rsidRPr="00414271">
              <w:rPr>
                <w:sz w:val="24"/>
                <w:szCs w:val="24"/>
                <w:lang w:val="ru-RU"/>
              </w:rPr>
              <w:t xml:space="preserve">ИНН </w:t>
            </w:r>
            <w:r w:rsidR="003F34A8">
              <w:rPr>
                <w:sz w:val="24"/>
                <w:szCs w:val="24"/>
                <w:lang w:val="ru-RU"/>
              </w:rPr>
              <w:t>5260214564</w:t>
            </w:r>
            <w:r w:rsidRPr="00414271">
              <w:rPr>
                <w:sz w:val="24"/>
                <w:szCs w:val="24"/>
                <w:lang w:val="ru-RU"/>
              </w:rPr>
              <w:t xml:space="preserve">, место нахождения: </w:t>
            </w:r>
            <w:r w:rsidR="003F34A8">
              <w:rPr>
                <w:sz w:val="24"/>
                <w:szCs w:val="24"/>
                <w:lang w:val="ru-RU"/>
              </w:rPr>
              <w:t>603006</w:t>
            </w:r>
            <w:r w:rsidRPr="00414271">
              <w:rPr>
                <w:sz w:val="24"/>
                <w:szCs w:val="24"/>
                <w:lang w:val="ru-RU"/>
              </w:rPr>
              <w:t xml:space="preserve">, </w:t>
            </w:r>
            <w:r w:rsidR="00B7707E">
              <w:rPr>
                <w:sz w:val="24"/>
                <w:szCs w:val="24"/>
                <w:lang w:val="ru-RU"/>
              </w:rPr>
              <w:t>Ниже</w:t>
            </w:r>
            <w:r w:rsidRPr="00414271">
              <w:rPr>
                <w:sz w:val="24"/>
                <w:szCs w:val="24"/>
                <w:lang w:val="ru-RU"/>
              </w:rPr>
              <w:t>г</w:t>
            </w:r>
            <w:r w:rsidR="00B7707E">
              <w:rPr>
                <w:sz w:val="24"/>
                <w:szCs w:val="24"/>
                <w:lang w:val="ru-RU"/>
              </w:rPr>
              <w:t>ородская обл.,</w:t>
            </w:r>
            <w:r w:rsidRPr="00414271">
              <w:rPr>
                <w:sz w:val="24"/>
                <w:szCs w:val="24"/>
                <w:lang w:val="ru-RU"/>
              </w:rPr>
              <w:t xml:space="preserve"> </w:t>
            </w:r>
            <w:r w:rsidR="00B7707E">
              <w:rPr>
                <w:sz w:val="24"/>
                <w:szCs w:val="24"/>
                <w:lang w:val="ru-RU"/>
              </w:rPr>
              <w:t xml:space="preserve">г. </w:t>
            </w:r>
            <w:r w:rsidR="003F34A8">
              <w:rPr>
                <w:sz w:val="24"/>
                <w:szCs w:val="24"/>
                <w:lang w:val="ru-RU"/>
              </w:rPr>
              <w:t>Нижний Новгород</w:t>
            </w:r>
            <w:r w:rsidRPr="00414271">
              <w:rPr>
                <w:sz w:val="24"/>
                <w:szCs w:val="24"/>
                <w:lang w:val="ru-RU"/>
              </w:rPr>
              <w:t xml:space="preserve">, </w:t>
            </w:r>
            <w:r>
              <w:rPr>
                <w:sz w:val="24"/>
                <w:szCs w:val="24"/>
                <w:lang w:val="ru-RU"/>
              </w:rPr>
              <w:t xml:space="preserve">ул. </w:t>
            </w:r>
            <w:r w:rsidR="003F34A8">
              <w:rPr>
                <w:sz w:val="24"/>
                <w:szCs w:val="24"/>
                <w:lang w:val="ru-RU"/>
              </w:rPr>
              <w:t>Грузинская</w:t>
            </w:r>
            <w:r w:rsidRPr="00414271">
              <w:rPr>
                <w:sz w:val="24"/>
                <w:szCs w:val="24"/>
                <w:lang w:val="ru-RU"/>
              </w:rPr>
              <w:t>, д.</w:t>
            </w:r>
            <w:r w:rsidR="00B7707E">
              <w:rPr>
                <w:sz w:val="24"/>
                <w:szCs w:val="24"/>
                <w:lang w:val="ru-RU"/>
              </w:rPr>
              <w:t>4</w:t>
            </w:r>
            <w:r>
              <w:rPr>
                <w:sz w:val="24"/>
                <w:szCs w:val="24"/>
                <w:lang w:val="ru-RU"/>
              </w:rPr>
              <w:t>1</w:t>
            </w:r>
            <w:r w:rsidRPr="00414271">
              <w:rPr>
                <w:sz w:val="24"/>
                <w:szCs w:val="24"/>
                <w:lang w:val="ru-RU"/>
              </w:rPr>
              <w:t xml:space="preserve">, </w:t>
            </w:r>
            <w:r w:rsidR="00B7707E">
              <w:rPr>
                <w:sz w:val="24"/>
                <w:szCs w:val="24"/>
                <w:lang w:val="ru-RU"/>
              </w:rPr>
              <w:t>корпус</w:t>
            </w:r>
            <w:r>
              <w:rPr>
                <w:sz w:val="24"/>
                <w:szCs w:val="24"/>
                <w:lang w:val="ru-RU"/>
              </w:rPr>
              <w:t>.</w:t>
            </w:r>
            <w:proofErr w:type="gramEnd"/>
            <w:r>
              <w:rPr>
                <w:sz w:val="24"/>
                <w:szCs w:val="24"/>
                <w:lang w:val="ru-RU"/>
              </w:rPr>
              <w:t xml:space="preserve"> </w:t>
            </w:r>
            <w:r w:rsidR="00B7707E">
              <w:rPr>
                <w:sz w:val="24"/>
                <w:szCs w:val="24"/>
                <w:lang w:val="ru-RU"/>
              </w:rPr>
              <w:t>А, офис 6 «Б».</w:t>
            </w:r>
          </w:p>
        </w:tc>
        <w:tc>
          <w:tcPr>
            <w:tcW w:w="2288" w:type="dxa"/>
            <w:tcMar>
              <w:top w:w="57" w:type="dxa"/>
              <w:left w:w="57" w:type="dxa"/>
              <w:bottom w:w="57" w:type="dxa"/>
              <w:right w:w="57" w:type="dxa"/>
            </w:tcMar>
            <w:vAlign w:val="center"/>
          </w:tcPr>
          <w:p w:rsidR="00BC3757" w:rsidRPr="00B52F99" w:rsidRDefault="00BC3757" w:rsidP="00166588">
            <w:pPr>
              <w:jc w:val="center"/>
              <w:rPr>
                <w:sz w:val="24"/>
                <w:szCs w:val="24"/>
                <w:lang w:val="ru-RU"/>
              </w:rPr>
            </w:pPr>
            <w:r w:rsidRPr="00B52F99">
              <w:rPr>
                <w:sz w:val="24"/>
                <w:szCs w:val="24"/>
                <w:lang w:val="ru-RU"/>
              </w:rPr>
              <w:t>Козловский В.Р.</w:t>
            </w:r>
          </w:p>
          <w:p w:rsidR="00BC3757" w:rsidRPr="00B52F99" w:rsidRDefault="00BC3757" w:rsidP="00166588">
            <w:pPr>
              <w:jc w:val="center"/>
              <w:rPr>
                <w:sz w:val="24"/>
                <w:szCs w:val="24"/>
                <w:lang w:val="ru-RU"/>
              </w:rPr>
            </w:pPr>
            <w:r w:rsidRPr="00B52F99">
              <w:rPr>
                <w:sz w:val="24"/>
                <w:szCs w:val="24"/>
                <w:lang w:val="ru-RU"/>
              </w:rPr>
              <w:t>Худякова М.А.</w:t>
            </w:r>
          </w:p>
          <w:p w:rsidR="00BC3757" w:rsidRPr="00B52F99" w:rsidRDefault="00BC3757" w:rsidP="00166588">
            <w:pPr>
              <w:jc w:val="center"/>
              <w:rPr>
                <w:sz w:val="24"/>
                <w:szCs w:val="24"/>
                <w:lang w:val="ru-RU"/>
              </w:rPr>
            </w:pPr>
            <w:r w:rsidRPr="00B52F99">
              <w:rPr>
                <w:sz w:val="24"/>
                <w:szCs w:val="24"/>
                <w:lang w:val="ru-RU"/>
              </w:rPr>
              <w:t>Фролов С.А.</w:t>
            </w:r>
          </w:p>
          <w:p w:rsidR="00BC3757" w:rsidRPr="00B52F99" w:rsidRDefault="00BC3757" w:rsidP="00166588">
            <w:pPr>
              <w:jc w:val="center"/>
              <w:rPr>
                <w:sz w:val="24"/>
                <w:szCs w:val="24"/>
                <w:lang w:val="ru-RU"/>
              </w:rPr>
            </w:pPr>
            <w:r w:rsidRPr="00B52F99">
              <w:rPr>
                <w:sz w:val="24"/>
                <w:szCs w:val="24"/>
                <w:lang w:val="ru-RU"/>
              </w:rPr>
              <w:t>Позднякова Т.Ф.</w:t>
            </w:r>
          </w:p>
          <w:p w:rsidR="00BC3757" w:rsidRPr="00B52F99" w:rsidRDefault="00BC3757" w:rsidP="0016658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BC3757" w:rsidRPr="00B52F99" w:rsidRDefault="00BC3757" w:rsidP="00166588">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166588">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166588">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166588">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166588">
            <w:pPr>
              <w:autoSpaceDE w:val="0"/>
              <w:autoSpaceDN w:val="0"/>
              <w:adjustRightInd w:val="0"/>
              <w:jc w:val="center"/>
              <w:rPr>
                <w:sz w:val="24"/>
                <w:szCs w:val="24"/>
                <w:lang w:val="ru-RU"/>
              </w:rPr>
            </w:pPr>
            <w:r w:rsidRPr="00B52F99">
              <w:rPr>
                <w:sz w:val="24"/>
                <w:szCs w:val="24"/>
                <w:lang w:val="ru-RU"/>
              </w:rPr>
              <w:t>«За»</w:t>
            </w:r>
          </w:p>
        </w:tc>
      </w:tr>
      <w:tr w:rsidR="00B7707E" w:rsidRPr="00166588" w:rsidTr="00C76924">
        <w:trPr>
          <w:trHeight w:val="874"/>
          <w:jc w:val="center"/>
        </w:trPr>
        <w:tc>
          <w:tcPr>
            <w:tcW w:w="2694" w:type="dxa"/>
            <w:vAlign w:val="center"/>
          </w:tcPr>
          <w:p w:rsidR="00B7707E" w:rsidRPr="00166588" w:rsidRDefault="00B7707E" w:rsidP="00B7707E">
            <w:pPr>
              <w:jc w:val="center"/>
              <w:rPr>
                <w:sz w:val="24"/>
                <w:szCs w:val="24"/>
                <w:lang w:val="ru-RU"/>
              </w:rPr>
            </w:pPr>
            <w:r w:rsidRPr="00166588">
              <w:rPr>
                <w:sz w:val="24"/>
                <w:szCs w:val="24"/>
              </w:rPr>
              <w:t>EA-32405</w:t>
            </w:r>
          </w:p>
        </w:tc>
        <w:tc>
          <w:tcPr>
            <w:tcW w:w="3118" w:type="dxa"/>
          </w:tcPr>
          <w:p w:rsidR="00B7707E" w:rsidRPr="00414271" w:rsidRDefault="00B7707E" w:rsidP="00726F55">
            <w:pPr>
              <w:autoSpaceDE w:val="0"/>
              <w:autoSpaceDN w:val="0"/>
              <w:adjustRightInd w:val="0"/>
              <w:jc w:val="both"/>
              <w:rPr>
                <w:sz w:val="24"/>
                <w:szCs w:val="24"/>
                <w:lang w:val="ru-RU"/>
              </w:rPr>
            </w:pPr>
            <w:r w:rsidRPr="00414271">
              <w:rPr>
                <w:sz w:val="24"/>
                <w:szCs w:val="24"/>
                <w:lang w:val="ru-RU"/>
              </w:rPr>
              <w:t>Общество с ограниченной ответственностью «</w:t>
            </w:r>
            <w:proofErr w:type="spellStart"/>
            <w:r>
              <w:rPr>
                <w:sz w:val="24"/>
                <w:szCs w:val="24"/>
                <w:lang w:val="ru-RU"/>
              </w:rPr>
              <w:t>Амистат</w:t>
            </w:r>
            <w:proofErr w:type="spellEnd"/>
            <w:r w:rsidRPr="00414271">
              <w:rPr>
                <w:sz w:val="24"/>
                <w:szCs w:val="24"/>
                <w:lang w:val="ru-RU"/>
              </w:rPr>
              <w:t>»</w:t>
            </w:r>
          </w:p>
          <w:p w:rsidR="00B7707E" w:rsidRPr="00F456CA" w:rsidRDefault="00B7707E" w:rsidP="00B7707E">
            <w:pPr>
              <w:autoSpaceDE w:val="0"/>
              <w:autoSpaceDN w:val="0"/>
              <w:adjustRightInd w:val="0"/>
              <w:jc w:val="both"/>
              <w:rPr>
                <w:sz w:val="24"/>
                <w:szCs w:val="24"/>
                <w:lang w:val="ru-RU"/>
              </w:rPr>
            </w:pPr>
            <w:r>
              <w:rPr>
                <w:sz w:val="24"/>
                <w:szCs w:val="24"/>
                <w:lang w:val="ru-RU"/>
              </w:rPr>
              <w:t>ИНН 2301086206</w:t>
            </w:r>
            <w:r w:rsidRPr="00414271">
              <w:rPr>
                <w:sz w:val="24"/>
                <w:szCs w:val="24"/>
                <w:lang w:val="ru-RU"/>
              </w:rPr>
              <w:t xml:space="preserve">, место нахождения: </w:t>
            </w:r>
            <w:r>
              <w:rPr>
                <w:sz w:val="24"/>
                <w:szCs w:val="24"/>
                <w:lang w:val="ru-RU"/>
              </w:rPr>
              <w:t>353440</w:t>
            </w:r>
            <w:r w:rsidRPr="00414271">
              <w:rPr>
                <w:sz w:val="24"/>
                <w:szCs w:val="24"/>
                <w:lang w:val="ru-RU"/>
              </w:rPr>
              <w:t>,</w:t>
            </w:r>
            <w:r>
              <w:rPr>
                <w:sz w:val="24"/>
                <w:szCs w:val="24"/>
                <w:lang w:val="ru-RU"/>
              </w:rPr>
              <w:t xml:space="preserve"> Краснодарский край, район </w:t>
            </w:r>
            <w:proofErr w:type="spellStart"/>
            <w:r>
              <w:rPr>
                <w:sz w:val="24"/>
                <w:szCs w:val="24"/>
                <w:lang w:val="ru-RU"/>
              </w:rPr>
              <w:t>Анапский</w:t>
            </w:r>
            <w:proofErr w:type="spellEnd"/>
            <w:r>
              <w:rPr>
                <w:sz w:val="24"/>
                <w:szCs w:val="24"/>
                <w:lang w:val="ru-RU"/>
              </w:rPr>
              <w:t>, г. Анапа, ул. Толстого, д. 120, офис 3.</w:t>
            </w:r>
          </w:p>
        </w:tc>
        <w:tc>
          <w:tcPr>
            <w:tcW w:w="2288" w:type="dxa"/>
            <w:tcMar>
              <w:top w:w="57" w:type="dxa"/>
              <w:left w:w="57" w:type="dxa"/>
              <w:bottom w:w="57" w:type="dxa"/>
              <w:right w:w="57" w:type="dxa"/>
            </w:tcMar>
            <w:vAlign w:val="center"/>
          </w:tcPr>
          <w:p w:rsidR="00B7707E" w:rsidRPr="00B52F99" w:rsidRDefault="00B7707E" w:rsidP="00166588">
            <w:pPr>
              <w:jc w:val="center"/>
              <w:rPr>
                <w:sz w:val="24"/>
                <w:szCs w:val="24"/>
                <w:lang w:val="ru-RU"/>
              </w:rPr>
            </w:pPr>
            <w:r w:rsidRPr="00B52F99">
              <w:rPr>
                <w:sz w:val="24"/>
                <w:szCs w:val="24"/>
                <w:lang w:val="ru-RU"/>
              </w:rPr>
              <w:t>Козловский В.Р.</w:t>
            </w:r>
          </w:p>
          <w:p w:rsidR="00B7707E" w:rsidRPr="00B52F99" w:rsidRDefault="00B7707E" w:rsidP="00166588">
            <w:pPr>
              <w:jc w:val="center"/>
              <w:rPr>
                <w:sz w:val="24"/>
                <w:szCs w:val="24"/>
                <w:lang w:val="ru-RU"/>
              </w:rPr>
            </w:pPr>
            <w:r w:rsidRPr="00B52F99">
              <w:rPr>
                <w:sz w:val="24"/>
                <w:szCs w:val="24"/>
                <w:lang w:val="ru-RU"/>
              </w:rPr>
              <w:t>Худякова М.А.</w:t>
            </w:r>
          </w:p>
          <w:p w:rsidR="00B7707E" w:rsidRPr="00B52F99" w:rsidRDefault="00B7707E" w:rsidP="00166588">
            <w:pPr>
              <w:jc w:val="center"/>
              <w:rPr>
                <w:sz w:val="24"/>
                <w:szCs w:val="24"/>
                <w:lang w:val="ru-RU"/>
              </w:rPr>
            </w:pPr>
            <w:r w:rsidRPr="00B52F99">
              <w:rPr>
                <w:sz w:val="24"/>
                <w:szCs w:val="24"/>
                <w:lang w:val="ru-RU"/>
              </w:rPr>
              <w:t>Фролов С.А.</w:t>
            </w:r>
          </w:p>
          <w:p w:rsidR="00B7707E" w:rsidRPr="00B52F99" w:rsidRDefault="00B7707E" w:rsidP="00166588">
            <w:pPr>
              <w:jc w:val="center"/>
              <w:rPr>
                <w:sz w:val="24"/>
                <w:szCs w:val="24"/>
                <w:lang w:val="ru-RU"/>
              </w:rPr>
            </w:pPr>
            <w:r w:rsidRPr="00B52F99">
              <w:rPr>
                <w:sz w:val="24"/>
                <w:szCs w:val="24"/>
                <w:lang w:val="ru-RU"/>
              </w:rPr>
              <w:t>Позднякова Т.Ф.</w:t>
            </w:r>
          </w:p>
          <w:p w:rsidR="00B7707E" w:rsidRPr="00B52F99" w:rsidRDefault="00B7707E" w:rsidP="0016658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B7707E" w:rsidRPr="00B52F99" w:rsidRDefault="00B7707E" w:rsidP="00166588">
            <w:pPr>
              <w:autoSpaceDE w:val="0"/>
              <w:autoSpaceDN w:val="0"/>
              <w:adjustRightInd w:val="0"/>
              <w:jc w:val="center"/>
              <w:rPr>
                <w:sz w:val="24"/>
                <w:szCs w:val="24"/>
                <w:lang w:val="ru-RU"/>
              </w:rPr>
            </w:pPr>
            <w:r w:rsidRPr="00B52F99">
              <w:rPr>
                <w:sz w:val="24"/>
                <w:szCs w:val="24"/>
                <w:lang w:val="ru-RU"/>
              </w:rPr>
              <w:t>«За»</w:t>
            </w:r>
          </w:p>
          <w:p w:rsidR="00B7707E" w:rsidRPr="00B52F99" w:rsidRDefault="00B7707E" w:rsidP="00166588">
            <w:pPr>
              <w:autoSpaceDE w:val="0"/>
              <w:autoSpaceDN w:val="0"/>
              <w:adjustRightInd w:val="0"/>
              <w:jc w:val="center"/>
              <w:rPr>
                <w:sz w:val="24"/>
                <w:szCs w:val="24"/>
                <w:lang w:val="ru-RU"/>
              </w:rPr>
            </w:pPr>
            <w:r w:rsidRPr="00B52F99">
              <w:rPr>
                <w:sz w:val="24"/>
                <w:szCs w:val="24"/>
                <w:lang w:val="ru-RU"/>
              </w:rPr>
              <w:t>«За»</w:t>
            </w:r>
          </w:p>
          <w:p w:rsidR="00B7707E" w:rsidRPr="00B52F99" w:rsidRDefault="00B7707E" w:rsidP="00166588">
            <w:pPr>
              <w:autoSpaceDE w:val="0"/>
              <w:autoSpaceDN w:val="0"/>
              <w:adjustRightInd w:val="0"/>
              <w:jc w:val="center"/>
              <w:rPr>
                <w:sz w:val="24"/>
                <w:szCs w:val="24"/>
                <w:lang w:val="ru-RU"/>
              </w:rPr>
            </w:pPr>
            <w:r w:rsidRPr="00B52F99">
              <w:rPr>
                <w:sz w:val="24"/>
                <w:szCs w:val="24"/>
                <w:lang w:val="ru-RU"/>
              </w:rPr>
              <w:t>«За»</w:t>
            </w:r>
          </w:p>
          <w:p w:rsidR="00B7707E" w:rsidRPr="00B52F99" w:rsidRDefault="00B7707E" w:rsidP="00166588">
            <w:pPr>
              <w:autoSpaceDE w:val="0"/>
              <w:autoSpaceDN w:val="0"/>
              <w:adjustRightInd w:val="0"/>
              <w:jc w:val="center"/>
              <w:rPr>
                <w:sz w:val="24"/>
                <w:szCs w:val="24"/>
                <w:lang w:val="ru-RU"/>
              </w:rPr>
            </w:pPr>
            <w:r w:rsidRPr="00B52F99">
              <w:rPr>
                <w:sz w:val="24"/>
                <w:szCs w:val="24"/>
                <w:lang w:val="ru-RU"/>
              </w:rPr>
              <w:t>«За»</w:t>
            </w:r>
          </w:p>
          <w:p w:rsidR="00B7707E" w:rsidRPr="00B52F99" w:rsidRDefault="00B7707E" w:rsidP="00166588">
            <w:pPr>
              <w:autoSpaceDE w:val="0"/>
              <w:autoSpaceDN w:val="0"/>
              <w:adjustRightInd w:val="0"/>
              <w:jc w:val="center"/>
              <w:rPr>
                <w:sz w:val="24"/>
                <w:szCs w:val="24"/>
                <w:lang w:val="ru-RU"/>
              </w:rPr>
            </w:pPr>
            <w:r w:rsidRPr="00B52F99">
              <w:rPr>
                <w:sz w:val="24"/>
                <w:szCs w:val="24"/>
                <w:lang w:val="ru-RU"/>
              </w:rPr>
              <w:t>«За»</w:t>
            </w:r>
          </w:p>
        </w:tc>
      </w:tr>
      <w:tr w:rsidR="00B7707E" w:rsidRPr="00166588" w:rsidTr="00C76924">
        <w:trPr>
          <w:trHeight w:val="874"/>
          <w:jc w:val="center"/>
        </w:trPr>
        <w:tc>
          <w:tcPr>
            <w:tcW w:w="2694" w:type="dxa"/>
            <w:vAlign w:val="center"/>
          </w:tcPr>
          <w:p w:rsidR="00B7707E" w:rsidRPr="00166588" w:rsidRDefault="00B7707E" w:rsidP="00B7707E">
            <w:pPr>
              <w:jc w:val="center"/>
              <w:rPr>
                <w:sz w:val="24"/>
                <w:szCs w:val="24"/>
                <w:lang w:val="ru-RU"/>
              </w:rPr>
            </w:pPr>
            <w:r w:rsidRPr="00166588">
              <w:rPr>
                <w:sz w:val="24"/>
                <w:szCs w:val="24"/>
              </w:rPr>
              <w:t>EA</w:t>
            </w:r>
            <w:r w:rsidRPr="00B7707E">
              <w:rPr>
                <w:sz w:val="24"/>
                <w:szCs w:val="24"/>
                <w:lang w:val="ru-RU"/>
              </w:rPr>
              <w:t>-32421</w:t>
            </w:r>
          </w:p>
        </w:tc>
        <w:tc>
          <w:tcPr>
            <w:tcW w:w="3118" w:type="dxa"/>
          </w:tcPr>
          <w:p w:rsidR="00B7707E" w:rsidRPr="00414271" w:rsidRDefault="00B7707E" w:rsidP="00F456CA">
            <w:pPr>
              <w:autoSpaceDE w:val="0"/>
              <w:autoSpaceDN w:val="0"/>
              <w:adjustRightInd w:val="0"/>
              <w:jc w:val="both"/>
              <w:rPr>
                <w:sz w:val="24"/>
                <w:szCs w:val="24"/>
                <w:lang w:val="ru-RU"/>
              </w:rPr>
            </w:pPr>
            <w:r w:rsidRPr="00414271">
              <w:rPr>
                <w:sz w:val="24"/>
                <w:szCs w:val="24"/>
                <w:lang w:val="ru-RU"/>
              </w:rPr>
              <w:t xml:space="preserve">Общество с ограниченной ответственностью </w:t>
            </w:r>
            <w:r>
              <w:rPr>
                <w:sz w:val="24"/>
                <w:szCs w:val="24"/>
                <w:lang w:val="ru-RU"/>
              </w:rPr>
              <w:t>«Оптовик</w:t>
            </w:r>
            <w:r w:rsidRPr="00414271">
              <w:rPr>
                <w:sz w:val="24"/>
                <w:szCs w:val="24"/>
                <w:lang w:val="ru-RU"/>
              </w:rPr>
              <w:t>»</w:t>
            </w:r>
          </w:p>
          <w:p w:rsidR="00B7707E" w:rsidRPr="00BD777A" w:rsidRDefault="00B7707E" w:rsidP="00726F55">
            <w:pPr>
              <w:autoSpaceDE w:val="0"/>
              <w:autoSpaceDN w:val="0"/>
              <w:adjustRightInd w:val="0"/>
              <w:rPr>
                <w:sz w:val="24"/>
                <w:szCs w:val="24"/>
                <w:lang w:val="ru-RU"/>
              </w:rPr>
            </w:pPr>
            <w:r w:rsidRPr="00BD777A">
              <w:rPr>
                <w:sz w:val="24"/>
                <w:szCs w:val="24"/>
                <w:lang w:val="ru-RU"/>
              </w:rPr>
              <w:t xml:space="preserve">ИНН </w:t>
            </w:r>
            <w:r>
              <w:rPr>
                <w:sz w:val="24"/>
                <w:szCs w:val="24"/>
                <w:lang w:val="ru-RU"/>
              </w:rPr>
              <w:t>6732163766</w:t>
            </w:r>
          </w:p>
          <w:p w:rsidR="00B7707E" w:rsidRPr="003E2C0E" w:rsidRDefault="00B7707E" w:rsidP="00B7707E">
            <w:pPr>
              <w:autoSpaceDE w:val="0"/>
              <w:autoSpaceDN w:val="0"/>
              <w:adjustRightInd w:val="0"/>
              <w:jc w:val="both"/>
              <w:rPr>
                <w:sz w:val="24"/>
                <w:szCs w:val="24"/>
                <w:lang w:val="ru-RU"/>
              </w:rPr>
            </w:pPr>
            <w:r w:rsidRPr="00BD777A">
              <w:rPr>
                <w:sz w:val="24"/>
                <w:szCs w:val="24"/>
                <w:lang w:val="ru-RU" w:eastAsia="ar-SA"/>
              </w:rPr>
              <w:t xml:space="preserve">место </w:t>
            </w:r>
            <w:r>
              <w:rPr>
                <w:sz w:val="24"/>
                <w:szCs w:val="24"/>
                <w:lang w:val="ru-RU" w:eastAsia="ar-SA"/>
              </w:rPr>
              <w:t>нахождения</w:t>
            </w:r>
            <w:r w:rsidRPr="00BD777A">
              <w:rPr>
                <w:sz w:val="24"/>
                <w:szCs w:val="24"/>
                <w:lang w:val="ru-RU" w:eastAsia="ar-SA"/>
              </w:rPr>
              <w:t>:</w:t>
            </w:r>
            <w:r w:rsidRPr="00BD777A">
              <w:rPr>
                <w:rFonts w:ascii="Roboto" w:hAnsi="Roboto" w:cs="Segoe UI"/>
                <w:color w:val="212529"/>
                <w:sz w:val="24"/>
                <w:szCs w:val="24"/>
                <w:lang w:val="ru-RU"/>
              </w:rPr>
              <w:t xml:space="preserve"> </w:t>
            </w:r>
            <w:r>
              <w:rPr>
                <w:rFonts w:ascii="Roboto" w:hAnsi="Roboto" w:cs="Segoe UI"/>
                <w:color w:val="212529"/>
                <w:sz w:val="24"/>
                <w:szCs w:val="24"/>
                <w:lang w:val="ru-RU"/>
              </w:rPr>
              <w:t xml:space="preserve">214000 </w:t>
            </w:r>
            <w:proofErr w:type="gramStart"/>
            <w:r>
              <w:rPr>
                <w:rFonts w:ascii="Roboto" w:hAnsi="Roboto" w:cs="Segoe UI"/>
                <w:color w:val="212529"/>
                <w:sz w:val="24"/>
                <w:szCs w:val="24"/>
                <w:lang w:val="ru-RU"/>
              </w:rPr>
              <w:t>Смоленская</w:t>
            </w:r>
            <w:proofErr w:type="gramEnd"/>
            <w:r>
              <w:rPr>
                <w:rFonts w:ascii="Roboto" w:hAnsi="Roboto" w:cs="Segoe UI"/>
                <w:color w:val="212529"/>
                <w:sz w:val="24"/>
                <w:szCs w:val="24"/>
                <w:lang w:val="ru-RU"/>
              </w:rPr>
              <w:t xml:space="preserve"> обл., г. Смоленск, ул. Коммунистическая, д.4</w:t>
            </w:r>
            <w:r w:rsidR="00412B00">
              <w:rPr>
                <w:rFonts w:ascii="Roboto" w:hAnsi="Roboto" w:cs="Segoe UI"/>
                <w:color w:val="212529"/>
                <w:sz w:val="24"/>
                <w:szCs w:val="24"/>
                <w:lang w:val="ru-RU"/>
              </w:rPr>
              <w:t>, помещение 35 (офис 308)</w:t>
            </w:r>
          </w:p>
        </w:tc>
        <w:tc>
          <w:tcPr>
            <w:tcW w:w="2288" w:type="dxa"/>
            <w:tcMar>
              <w:top w:w="57" w:type="dxa"/>
              <w:left w:w="57" w:type="dxa"/>
              <w:bottom w:w="57" w:type="dxa"/>
              <w:right w:w="57" w:type="dxa"/>
            </w:tcMar>
            <w:vAlign w:val="center"/>
          </w:tcPr>
          <w:p w:rsidR="00B7707E" w:rsidRPr="00B52F99" w:rsidRDefault="00B7707E" w:rsidP="00166588">
            <w:pPr>
              <w:jc w:val="center"/>
              <w:rPr>
                <w:sz w:val="24"/>
                <w:szCs w:val="24"/>
                <w:lang w:val="ru-RU"/>
              </w:rPr>
            </w:pPr>
            <w:r w:rsidRPr="00B52F99">
              <w:rPr>
                <w:sz w:val="24"/>
                <w:szCs w:val="24"/>
                <w:lang w:val="ru-RU"/>
              </w:rPr>
              <w:t>Козловский В.Р.</w:t>
            </w:r>
          </w:p>
          <w:p w:rsidR="00B7707E" w:rsidRPr="00B52F99" w:rsidRDefault="00B7707E" w:rsidP="00166588">
            <w:pPr>
              <w:jc w:val="center"/>
              <w:rPr>
                <w:sz w:val="24"/>
                <w:szCs w:val="24"/>
                <w:lang w:val="ru-RU"/>
              </w:rPr>
            </w:pPr>
            <w:r w:rsidRPr="00B52F99">
              <w:rPr>
                <w:sz w:val="24"/>
                <w:szCs w:val="24"/>
                <w:lang w:val="ru-RU"/>
              </w:rPr>
              <w:t>Худякова М.А.</w:t>
            </w:r>
          </w:p>
          <w:p w:rsidR="00B7707E" w:rsidRPr="00B52F99" w:rsidRDefault="00B7707E" w:rsidP="00166588">
            <w:pPr>
              <w:jc w:val="center"/>
              <w:rPr>
                <w:sz w:val="24"/>
                <w:szCs w:val="24"/>
                <w:lang w:val="ru-RU"/>
              </w:rPr>
            </w:pPr>
            <w:r w:rsidRPr="00B52F99">
              <w:rPr>
                <w:sz w:val="24"/>
                <w:szCs w:val="24"/>
                <w:lang w:val="ru-RU"/>
              </w:rPr>
              <w:t>Фролов С.А.</w:t>
            </w:r>
          </w:p>
          <w:p w:rsidR="00B7707E" w:rsidRPr="00B52F99" w:rsidRDefault="00B7707E" w:rsidP="00166588">
            <w:pPr>
              <w:jc w:val="center"/>
              <w:rPr>
                <w:sz w:val="24"/>
                <w:szCs w:val="24"/>
                <w:lang w:val="ru-RU"/>
              </w:rPr>
            </w:pPr>
            <w:r w:rsidRPr="00B52F99">
              <w:rPr>
                <w:sz w:val="24"/>
                <w:szCs w:val="24"/>
                <w:lang w:val="ru-RU"/>
              </w:rPr>
              <w:t>Позднякова Т.Ф.</w:t>
            </w:r>
          </w:p>
          <w:p w:rsidR="00B7707E" w:rsidRPr="00B52F99" w:rsidRDefault="00B7707E" w:rsidP="0016658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B7707E" w:rsidRPr="00B52F99" w:rsidRDefault="00B7707E" w:rsidP="00166588">
            <w:pPr>
              <w:autoSpaceDE w:val="0"/>
              <w:autoSpaceDN w:val="0"/>
              <w:adjustRightInd w:val="0"/>
              <w:jc w:val="center"/>
              <w:rPr>
                <w:sz w:val="24"/>
                <w:szCs w:val="24"/>
                <w:lang w:val="ru-RU"/>
              </w:rPr>
            </w:pPr>
            <w:r w:rsidRPr="00B52F99">
              <w:rPr>
                <w:sz w:val="24"/>
                <w:szCs w:val="24"/>
                <w:lang w:val="ru-RU"/>
              </w:rPr>
              <w:t>«За»</w:t>
            </w:r>
          </w:p>
          <w:p w:rsidR="00B7707E" w:rsidRPr="00B52F99" w:rsidRDefault="00B7707E" w:rsidP="00166588">
            <w:pPr>
              <w:autoSpaceDE w:val="0"/>
              <w:autoSpaceDN w:val="0"/>
              <w:adjustRightInd w:val="0"/>
              <w:jc w:val="center"/>
              <w:rPr>
                <w:sz w:val="24"/>
                <w:szCs w:val="24"/>
                <w:lang w:val="ru-RU"/>
              </w:rPr>
            </w:pPr>
            <w:r w:rsidRPr="00B52F99">
              <w:rPr>
                <w:sz w:val="24"/>
                <w:szCs w:val="24"/>
                <w:lang w:val="ru-RU"/>
              </w:rPr>
              <w:t>«За»</w:t>
            </w:r>
          </w:p>
          <w:p w:rsidR="00B7707E" w:rsidRPr="00B52F99" w:rsidRDefault="00B7707E" w:rsidP="00166588">
            <w:pPr>
              <w:autoSpaceDE w:val="0"/>
              <w:autoSpaceDN w:val="0"/>
              <w:adjustRightInd w:val="0"/>
              <w:jc w:val="center"/>
              <w:rPr>
                <w:sz w:val="24"/>
                <w:szCs w:val="24"/>
                <w:lang w:val="ru-RU"/>
              </w:rPr>
            </w:pPr>
            <w:r w:rsidRPr="00B52F99">
              <w:rPr>
                <w:sz w:val="24"/>
                <w:szCs w:val="24"/>
                <w:lang w:val="ru-RU"/>
              </w:rPr>
              <w:t>«За»</w:t>
            </w:r>
          </w:p>
          <w:p w:rsidR="00B7707E" w:rsidRPr="00B52F99" w:rsidRDefault="00B7707E" w:rsidP="00166588">
            <w:pPr>
              <w:autoSpaceDE w:val="0"/>
              <w:autoSpaceDN w:val="0"/>
              <w:adjustRightInd w:val="0"/>
              <w:jc w:val="center"/>
              <w:rPr>
                <w:sz w:val="24"/>
                <w:szCs w:val="24"/>
                <w:lang w:val="ru-RU"/>
              </w:rPr>
            </w:pPr>
            <w:r w:rsidRPr="00B52F99">
              <w:rPr>
                <w:sz w:val="24"/>
                <w:szCs w:val="24"/>
                <w:lang w:val="ru-RU"/>
              </w:rPr>
              <w:t>«За»</w:t>
            </w:r>
          </w:p>
          <w:p w:rsidR="00B7707E" w:rsidRPr="00B52F99" w:rsidRDefault="00B7707E" w:rsidP="00166588">
            <w:pPr>
              <w:autoSpaceDE w:val="0"/>
              <w:autoSpaceDN w:val="0"/>
              <w:adjustRightInd w:val="0"/>
              <w:jc w:val="center"/>
              <w:rPr>
                <w:sz w:val="24"/>
                <w:szCs w:val="24"/>
                <w:lang w:val="ru-RU"/>
              </w:rPr>
            </w:pPr>
            <w:r w:rsidRPr="00B52F99">
              <w:rPr>
                <w:sz w:val="24"/>
                <w:szCs w:val="24"/>
                <w:lang w:val="ru-RU"/>
              </w:rPr>
              <w:t>«За»</w:t>
            </w:r>
          </w:p>
        </w:tc>
      </w:tr>
    </w:tbl>
    <w:p w:rsidR="00BC3757" w:rsidRDefault="00BC3757" w:rsidP="007B6131">
      <w:pPr>
        <w:ind w:firstLine="708"/>
        <w:jc w:val="both"/>
        <w:rPr>
          <w:b/>
          <w:sz w:val="24"/>
          <w:szCs w:val="24"/>
          <w:lang w:val="ru-RU"/>
        </w:rPr>
      </w:pPr>
    </w:p>
    <w:p w:rsidR="00BC3757" w:rsidRDefault="00BC3757" w:rsidP="007B6131">
      <w:pPr>
        <w:ind w:firstLine="708"/>
        <w:jc w:val="both"/>
        <w:rPr>
          <w:b/>
          <w:sz w:val="24"/>
          <w:szCs w:val="24"/>
          <w:lang w:val="ru-RU"/>
        </w:rPr>
      </w:pPr>
    </w:p>
    <w:p w:rsidR="0061379F" w:rsidRPr="003F34A8" w:rsidRDefault="0061379F" w:rsidP="00412B00">
      <w:pPr>
        <w:autoSpaceDE w:val="0"/>
        <w:autoSpaceDN w:val="0"/>
        <w:adjustRightInd w:val="0"/>
        <w:ind w:firstLine="708"/>
        <w:jc w:val="both"/>
        <w:rPr>
          <w:sz w:val="24"/>
          <w:szCs w:val="24"/>
          <w:lang w:val="ru-RU"/>
        </w:rPr>
      </w:pPr>
      <w:r>
        <w:rPr>
          <w:b/>
          <w:sz w:val="24"/>
          <w:szCs w:val="24"/>
          <w:lang w:val="ru-RU"/>
        </w:rPr>
        <w:lastRenderedPageBreak/>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3F34A8" w:rsidRPr="00414271">
        <w:rPr>
          <w:sz w:val="24"/>
          <w:szCs w:val="24"/>
          <w:lang w:val="ru-RU"/>
        </w:rPr>
        <w:t>Общество с ограниченной ответственностью</w:t>
      </w:r>
      <w:r w:rsidR="003F34A8">
        <w:rPr>
          <w:sz w:val="24"/>
          <w:szCs w:val="24"/>
          <w:lang w:val="ru-RU"/>
        </w:rPr>
        <w:t xml:space="preserve"> мебельная компания «Элит и </w:t>
      </w:r>
      <w:proofErr w:type="gramStart"/>
      <w:r w:rsidR="003F34A8">
        <w:rPr>
          <w:sz w:val="24"/>
          <w:szCs w:val="24"/>
          <w:lang w:val="ru-RU"/>
        </w:rPr>
        <w:t>КО</w:t>
      </w:r>
      <w:proofErr w:type="gramEnd"/>
      <w:r w:rsidR="003F34A8">
        <w:rPr>
          <w:sz w:val="24"/>
          <w:szCs w:val="24"/>
          <w:lang w:val="ru-RU"/>
        </w:rPr>
        <w:t xml:space="preserve">»                               ИНН 0264073347, место нахождения: 452689, республика Башкортостан, г. </w:t>
      </w:r>
      <w:proofErr w:type="spellStart"/>
      <w:r w:rsidR="003F34A8">
        <w:rPr>
          <w:sz w:val="24"/>
          <w:szCs w:val="24"/>
          <w:lang w:val="ru-RU"/>
        </w:rPr>
        <w:t>Нефтекамск</w:t>
      </w:r>
      <w:proofErr w:type="spellEnd"/>
      <w:r w:rsidR="003F34A8">
        <w:rPr>
          <w:sz w:val="24"/>
          <w:szCs w:val="24"/>
          <w:lang w:val="ru-RU"/>
        </w:rPr>
        <w:t>, ул. Ленина, д. 27.</w:t>
      </w:r>
      <w:r w:rsidRPr="006D5C24">
        <w:rPr>
          <w:b/>
          <w:sz w:val="24"/>
          <w:szCs w:val="24"/>
          <w:lang w:val="ru-RU"/>
        </w:rPr>
        <w:t xml:space="preserve">, цена государственного контракта </w:t>
      </w:r>
      <w:r w:rsidR="003F34A8" w:rsidRPr="003F34A8">
        <w:rPr>
          <w:sz w:val="24"/>
          <w:szCs w:val="24"/>
          <w:lang w:val="ru-RU"/>
        </w:rPr>
        <w:t>5</w:t>
      </w:r>
      <w:r w:rsidR="003F34A8">
        <w:rPr>
          <w:sz w:val="24"/>
          <w:szCs w:val="24"/>
        </w:rPr>
        <w:t> </w:t>
      </w:r>
      <w:r w:rsidR="003F34A8" w:rsidRPr="003F34A8">
        <w:rPr>
          <w:sz w:val="24"/>
          <w:szCs w:val="24"/>
          <w:lang w:val="ru-RU"/>
        </w:rPr>
        <w:t>447</w:t>
      </w:r>
      <w:r w:rsidR="003F34A8">
        <w:rPr>
          <w:sz w:val="24"/>
          <w:szCs w:val="24"/>
        </w:rPr>
        <w:t> </w:t>
      </w:r>
      <w:r w:rsidR="003F34A8" w:rsidRPr="003F34A8">
        <w:rPr>
          <w:sz w:val="24"/>
          <w:szCs w:val="24"/>
          <w:lang w:val="ru-RU"/>
        </w:rPr>
        <w:t>960</w:t>
      </w:r>
      <w:r w:rsidR="008E0A7C">
        <w:rPr>
          <w:sz w:val="26"/>
          <w:szCs w:val="26"/>
          <w:lang w:val="ru-RU"/>
        </w:rPr>
        <w:t xml:space="preserve"> </w:t>
      </w:r>
      <w:r w:rsidRPr="006D5C24">
        <w:rPr>
          <w:sz w:val="24"/>
          <w:szCs w:val="24"/>
          <w:lang w:val="ru-RU"/>
        </w:rPr>
        <w:t>рубл</w:t>
      </w:r>
      <w:r w:rsidR="003F34A8">
        <w:rPr>
          <w:sz w:val="24"/>
          <w:szCs w:val="24"/>
          <w:lang w:val="ru-RU"/>
        </w:rPr>
        <w:t>ей</w:t>
      </w:r>
      <w:r w:rsidRPr="006D5C24">
        <w:rPr>
          <w:sz w:val="24"/>
          <w:szCs w:val="24"/>
          <w:lang w:val="ru-RU"/>
        </w:rPr>
        <w:t xml:space="preserve"> </w:t>
      </w:r>
      <w:r w:rsidR="008E0A7C">
        <w:rPr>
          <w:sz w:val="24"/>
          <w:szCs w:val="24"/>
          <w:lang w:val="ru-RU"/>
        </w:rPr>
        <w:t>10</w:t>
      </w:r>
      <w:r w:rsidRPr="006D5C24">
        <w:rPr>
          <w:sz w:val="24"/>
          <w:szCs w:val="24"/>
          <w:lang w:val="ru-RU"/>
        </w:rPr>
        <w:t xml:space="preserve"> копеек.</w:t>
      </w:r>
    </w:p>
    <w:p w:rsidR="00B133C3" w:rsidRPr="00BE32C6" w:rsidRDefault="00B133C3" w:rsidP="00E85181">
      <w:pPr>
        <w:jc w:val="both"/>
        <w:rPr>
          <w:b/>
          <w:sz w:val="24"/>
          <w:szCs w:val="24"/>
          <w:lang w:val="ru-RU"/>
        </w:rPr>
      </w:pPr>
    </w:p>
    <w:p w:rsidR="00C7590D" w:rsidRPr="00663ADB" w:rsidRDefault="00C445F1" w:rsidP="00E85181">
      <w:pPr>
        <w:ind w:firstLine="709"/>
        <w:jc w:val="both"/>
        <w:rPr>
          <w:sz w:val="24"/>
          <w:szCs w:val="24"/>
          <w:lang w:val="ru-RU"/>
        </w:rPr>
      </w:pPr>
      <w:r w:rsidRPr="00BE32C6">
        <w:rPr>
          <w:b/>
          <w:sz w:val="24"/>
          <w:szCs w:val="24"/>
          <w:lang w:val="ru-RU"/>
        </w:rPr>
        <w:t>10</w:t>
      </w:r>
      <w:r w:rsidR="00C7590D" w:rsidRPr="00BE32C6">
        <w:rPr>
          <w:b/>
          <w:sz w:val="24"/>
          <w:szCs w:val="24"/>
          <w:lang w:val="ru-RU"/>
        </w:rPr>
        <w:t xml:space="preserve">. </w:t>
      </w:r>
      <w:r w:rsidR="00C7590D" w:rsidRPr="00BE32C6">
        <w:rPr>
          <w:sz w:val="24"/>
          <w:szCs w:val="24"/>
          <w:lang w:val="ru-RU"/>
        </w:rPr>
        <w:t xml:space="preserve">Заседание Единой комиссии завершено </w:t>
      </w:r>
      <w:r w:rsidR="00F456CA">
        <w:rPr>
          <w:sz w:val="24"/>
          <w:szCs w:val="24"/>
          <w:lang w:val="ru-RU"/>
        </w:rPr>
        <w:t>2</w:t>
      </w:r>
      <w:r w:rsidR="003F34A8">
        <w:rPr>
          <w:sz w:val="24"/>
          <w:szCs w:val="24"/>
          <w:lang w:val="ru-RU"/>
        </w:rPr>
        <w:t>5</w:t>
      </w:r>
      <w:r w:rsidR="0041445B" w:rsidRPr="00BE32C6">
        <w:rPr>
          <w:sz w:val="24"/>
          <w:szCs w:val="24"/>
          <w:lang w:val="ru-RU"/>
        </w:rPr>
        <w:t xml:space="preserve"> </w:t>
      </w:r>
      <w:r w:rsidR="003F34A8">
        <w:rPr>
          <w:sz w:val="24"/>
          <w:szCs w:val="24"/>
          <w:lang w:val="ru-RU"/>
        </w:rPr>
        <w:t>ок</w:t>
      </w:r>
      <w:r w:rsidR="00F456CA">
        <w:rPr>
          <w:sz w:val="24"/>
          <w:szCs w:val="24"/>
          <w:lang w:val="ru-RU"/>
        </w:rPr>
        <w:t>тября</w:t>
      </w:r>
      <w:r w:rsidR="00DE680B" w:rsidRPr="00BE32C6">
        <w:rPr>
          <w:sz w:val="24"/>
          <w:szCs w:val="24"/>
          <w:lang w:val="ru-RU"/>
        </w:rPr>
        <w:t xml:space="preserve"> </w:t>
      </w:r>
      <w:r w:rsidR="00DF60FB" w:rsidRPr="00BE32C6">
        <w:rPr>
          <w:sz w:val="24"/>
          <w:szCs w:val="24"/>
          <w:lang w:val="ru-RU"/>
        </w:rPr>
        <w:t>2019</w:t>
      </w:r>
      <w:r w:rsidR="00C7590D" w:rsidRPr="00BE32C6">
        <w:rPr>
          <w:sz w:val="24"/>
          <w:szCs w:val="24"/>
          <w:lang w:val="ru-RU"/>
        </w:rPr>
        <w:t xml:space="preserve"> г.</w:t>
      </w:r>
    </w:p>
    <w:p w:rsidR="00F456CA" w:rsidRDefault="00F456CA" w:rsidP="00F456CA">
      <w:pPr>
        <w:ind w:firstLine="709"/>
        <w:jc w:val="both"/>
        <w:rPr>
          <w:sz w:val="24"/>
          <w:szCs w:val="24"/>
          <w:lang w:val="ru-RU"/>
        </w:rPr>
      </w:pPr>
    </w:p>
    <w:p w:rsidR="00F456CA" w:rsidRPr="00834D34" w:rsidRDefault="00F456CA" w:rsidP="00F456CA">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1E0D0A" w:rsidRPr="00663ADB" w:rsidRDefault="001E0D0A" w:rsidP="00E85181">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r w:rsidRPr="00B52F99">
              <w:rPr>
                <w:szCs w:val="24"/>
              </w:rPr>
              <w:t>Председатель:</w:t>
            </w:r>
          </w:p>
        </w:tc>
        <w:tc>
          <w:tcPr>
            <w:tcW w:w="1830" w:type="dxa"/>
            <w:tcBorders>
              <w:top w:val="nil"/>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166588">
            <w:pPr>
              <w:tabs>
                <w:tab w:val="left" w:pos="4605"/>
              </w:tabs>
              <w:ind w:firstLine="709"/>
              <w:rPr>
                <w:sz w:val="24"/>
                <w:szCs w:val="24"/>
                <w:lang w:val="ru-RU"/>
              </w:rPr>
            </w:pPr>
            <w:r w:rsidRPr="00B52F99">
              <w:rPr>
                <w:sz w:val="24"/>
                <w:szCs w:val="24"/>
                <w:lang w:val="ru-RU"/>
              </w:rPr>
              <w:t>Козловский В.Р.</w:t>
            </w:r>
          </w:p>
        </w:tc>
      </w:tr>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r w:rsidRPr="00B52F99">
              <w:rPr>
                <w:szCs w:val="24"/>
              </w:rPr>
              <w:t>Заместитель председателя</w:t>
            </w:r>
          </w:p>
        </w:tc>
        <w:tc>
          <w:tcPr>
            <w:tcW w:w="1830" w:type="dxa"/>
            <w:tcBorders>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166588">
            <w:pPr>
              <w:tabs>
                <w:tab w:val="left" w:pos="4605"/>
              </w:tabs>
              <w:ind w:firstLine="709"/>
              <w:rPr>
                <w:sz w:val="24"/>
                <w:szCs w:val="24"/>
              </w:rPr>
            </w:pPr>
            <w:proofErr w:type="spellStart"/>
            <w:r w:rsidRPr="00B52F99">
              <w:rPr>
                <w:sz w:val="24"/>
                <w:szCs w:val="24"/>
              </w:rPr>
              <w:t>Худякова</w:t>
            </w:r>
            <w:proofErr w:type="spellEnd"/>
            <w:r w:rsidRPr="00B52F99">
              <w:rPr>
                <w:sz w:val="24"/>
                <w:szCs w:val="24"/>
              </w:rPr>
              <w:t xml:space="preserve"> М.А.</w:t>
            </w:r>
          </w:p>
        </w:tc>
      </w:tr>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r w:rsidRPr="00B52F99">
              <w:rPr>
                <w:szCs w:val="24"/>
              </w:rPr>
              <w:t>Члены комиссии</w:t>
            </w:r>
          </w:p>
        </w:tc>
        <w:tc>
          <w:tcPr>
            <w:tcW w:w="1830" w:type="dxa"/>
            <w:tcBorders>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166588">
            <w:pPr>
              <w:tabs>
                <w:tab w:val="left" w:pos="4605"/>
              </w:tabs>
              <w:ind w:firstLine="709"/>
              <w:rPr>
                <w:sz w:val="24"/>
                <w:szCs w:val="24"/>
                <w:lang w:val="ru-RU"/>
              </w:rPr>
            </w:pPr>
            <w:r w:rsidRPr="00B52F99">
              <w:rPr>
                <w:sz w:val="24"/>
                <w:szCs w:val="24"/>
                <w:lang w:val="ru-RU"/>
              </w:rPr>
              <w:t>Фролов С.А.</w:t>
            </w:r>
          </w:p>
        </w:tc>
      </w:tr>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p>
        </w:tc>
        <w:tc>
          <w:tcPr>
            <w:tcW w:w="1830" w:type="dxa"/>
            <w:tcBorders>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166588">
            <w:pPr>
              <w:tabs>
                <w:tab w:val="left" w:pos="4605"/>
              </w:tabs>
              <w:ind w:firstLine="709"/>
              <w:rPr>
                <w:sz w:val="24"/>
                <w:szCs w:val="24"/>
                <w:lang w:val="ru-RU"/>
              </w:rPr>
            </w:pPr>
            <w:r w:rsidRPr="00B52F99">
              <w:rPr>
                <w:sz w:val="24"/>
                <w:szCs w:val="24"/>
                <w:lang w:val="ru-RU"/>
              </w:rPr>
              <w:t>Позднякова Т.Ф.</w:t>
            </w:r>
          </w:p>
        </w:tc>
      </w:tr>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r w:rsidRPr="00B52F99">
              <w:rPr>
                <w:szCs w:val="24"/>
              </w:rPr>
              <w:t>Секретарь комиссии</w:t>
            </w:r>
          </w:p>
        </w:tc>
        <w:tc>
          <w:tcPr>
            <w:tcW w:w="1830" w:type="dxa"/>
            <w:tcBorders>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166588">
            <w:pPr>
              <w:tabs>
                <w:tab w:val="left" w:pos="4605"/>
              </w:tabs>
              <w:ind w:firstLine="709"/>
              <w:rPr>
                <w:sz w:val="24"/>
                <w:szCs w:val="24"/>
                <w:lang w:val="ru-RU"/>
              </w:rPr>
            </w:pPr>
            <w:r w:rsidRPr="00B52F99">
              <w:rPr>
                <w:sz w:val="24"/>
                <w:szCs w:val="24"/>
                <w:lang w:val="ru-RU"/>
              </w:rPr>
              <w:t>Волков К.В.</w:t>
            </w:r>
          </w:p>
        </w:tc>
      </w:tr>
    </w:tbl>
    <w:p w:rsidR="001E0D0A" w:rsidRPr="00663ADB" w:rsidRDefault="001E0D0A" w:rsidP="00E85181">
      <w:pPr>
        <w:ind w:firstLine="709"/>
        <w:jc w:val="both"/>
        <w:rPr>
          <w:sz w:val="24"/>
          <w:szCs w:val="24"/>
          <w:lang w:val="ru-RU"/>
        </w:rPr>
      </w:pPr>
    </w:p>
    <w:p w:rsidR="001E0D0A" w:rsidRPr="00BE32C6" w:rsidRDefault="001E0D0A" w:rsidP="001E0D0A">
      <w:pPr>
        <w:ind w:firstLine="709"/>
        <w:jc w:val="both"/>
        <w:rPr>
          <w:b/>
          <w:sz w:val="24"/>
          <w:szCs w:val="24"/>
          <w:lang w:val="ru-RU"/>
        </w:rPr>
      </w:pPr>
    </w:p>
    <w:sectPr w:rsidR="001E0D0A" w:rsidRPr="00BE32C6"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6588" w:rsidRDefault="00166588">
      <w:r>
        <w:separator/>
      </w:r>
    </w:p>
  </w:endnote>
  <w:endnote w:type="continuationSeparator" w:id="0">
    <w:p w:rsidR="00166588" w:rsidRDefault="0016658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Roboto">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588" w:rsidRDefault="00166588" w:rsidP="00934EEA">
    <w:pPr>
      <w:pStyle w:val="af1"/>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end"/>
    </w:r>
  </w:p>
  <w:p w:rsidR="00166588" w:rsidRDefault="00166588"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588" w:rsidRDefault="00166588" w:rsidP="00934EEA">
    <w:pPr>
      <w:pStyle w:val="af1"/>
      <w:framePr w:wrap="around" w:vAnchor="text" w:hAnchor="margin" w:xAlign="right" w:y="1"/>
      <w:rPr>
        <w:rStyle w:val="af3"/>
      </w:rPr>
    </w:pPr>
  </w:p>
  <w:p w:rsidR="00166588" w:rsidRPr="00877DE4" w:rsidRDefault="00166588" w:rsidP="00877DE4">
    <w:pPr>
      <w:pStyle w:val="af1"/>
      <w:ind w:right="360"/>
      <w:jc w:val="center"/>
      <w:rPr>
        <w:lang w:val="ru-RU"/>
      </w:rPr>
    </w:pPr>
    <w:r>
      <w:rPr>
        <w:rStyle w:val="af3"/>
      </w:rPr>
      <w:fldChar w:fldCharType="begin"/>
    </w:r>
    <w:r>
      <w:rPr>
        <w:rStyle w:val="af3"/>
      </w:rPr>
      <w:instrText xml:space="preserve"> PAGE </w:instrText>
    </w:r>
    <w:r>
      <w:rPr>
        <w:rStyle w:val="af3"/>
      </w:rPr>
      <w:fldChar w:fldCharType="separate"/>
    </w:r>
    <w:r w:rsidR="00412B00">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6588" w:rsidRDefault="00166588">
      <w:r>
        <w:separator/>
      </w:r>
    </w:p>
  </w:footnote>
  <w:footnote w:type="continuationSeparator" w:id="0">
    <w:p w:rsidR="00166588" w:rsidRDefault="001665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581A"/>
    <w:rsid w:val="00155B05"/>
    <w:rsid w:val="001566BC"/>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46A4"/>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0AE0"/>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3757"/>
    <w:rsid w:val="00BC68FA"/>
    <w:rsid w:val="00BD0421"/>
    <w:rsid w:val="00BD2FCA"/>
    <w:rsid w:val="00BD4863"/>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3</Pages>
  <Words>593</Words>
  <Characters>4488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5071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3</cp:revision>
  <cp:lastPrinted>2019-05-13T08:10:00Z</cp:lastPrinted>
  <dcterms:created xsi:type="dcterms:W3CDTF">2019-10-24T15:08:00Z</dcterms:created>
  <dcterms:modified xsi:type="dcterms:W3CDTF">2019-10-24T15:42:00Z</dcterms:modified>
</cp:coreProperties>
</file>