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F25" w:rsidRPr="00B52F99" w:rsidRDefault="00A97F25" w:rsidP="00B52F99">
      <w:pPr>
        <w:pStyle w:val="a9"/>
        <w:ind w:firstLine="709"/>
        <w:rPr>
          <w:sz w:val="24"/>
          <w:szCs w:val="24"/>
        </w:rPr>
      </w:pPr>
      <w:r w:rsidRPr="00B52F99">
        <w:rPr>
          <w:sz w:val="24"/>
          <w:szCs w:val="24"/>
        </w:rPr>
        <w:t>Протокол</w:t>
      </w:r>
    </w:p>
    <w:p w:rsidR="00A97F25" w:rsidRPr="00B52F99" w:rsidRDefault="00A97F25" w:rsidP="00B52F9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6C51E5" w:rsidRPr="00886DF7" w:rsidRDefault="006C51E5" w:rsidP="006C51E5">
      <w:pPr>
        <w:pStyle w:val="a8"/>
        <w:pBdr>
          <w:bottom w:val="single" w:sz="12" w:space="1" w:color="auto"/>
        </w:pBdr>
        <w:jc w:val="center"/>
        <w:rPr>
          <w:b/>
          <w:sz w:val="24"/>
          <w:szCs w:val="24"/>
        </w:rPr>
      </w:pPr>
      <w:r w:rsidRPr="00F67181">
        <w:rPr>
          <w:b/>
          <w:sz w:val="24"/>
          <w:szCs w:val="24"/>
        </w:rPr>
        <w:t xml:space="preserve">по </w:t>
      </w:r>
      <w:r w:rsidRPr="00F67181">
        <w:rPr>
          <w:b/>
          <w:bCs/>
          <w:sz w:val="24"/>
          <w:szCs w:val="24"/>
        </w:rPr>
        <w:t>рассмотрению</w:t>
      </w:r>
      <w:r>
        <w:rPr>
          <w:b/>
          <w:bCs/>
          <w:sz w:val="24"/>
          <w:szCs w:val="24"/>
        </w:rPr>
        <w:t xml:space="preserve"> единственной </w:t>
      </w:r>
      <w:r w:rsidRPr="00F67181">
        <w:rPr>
          <w:b/>
          <w:bCs/>
          <w:sz w:val="24"/>
          <w:szCs w:val="24"/>
        </w:rPr>
        <w:t xml:space="preserve"> заявки </w:t>
      </w:r>
      <w:r>
        <w:rPr>
          <w:b/>
          <w:bCs/>
          <w:sz w:val="24"/>
          <w:szCs w:val="24"/>
        </w:rPr>
        <w:t xml:space="preserve">на </w:t>
      </w:r>
      <w:r w:rsidRPr="00F67181">
        <w:rPr>
          <w:b/>
          <w:bCs/>
          <w:sz w:val="24"/>
          <w:szCs w:val="24"/>
        </w:rPr>
        <w:t>участ</w:t>
      </w:r>
      <w:r>
        <w:rPr>
          <w:b/>
          <w:bCs/>
          <w:sz w:val="24"/>
          <w:szCs w:val="24"/>
        </w:rPr>
        <w:t xml:space="preserve">ие в </w:t>
      </w:r>
      <w:r w:rsidRPr="00F67181">
        <w:rPr>
          <w:b/>
          <w:bCs/>
          <w:sz w:val="24"/>
          <w:szCs w:val="24"/>
        </w:rPr>
        <w:t xml:space="preserve"> электронно</w:t>
      </w:r>
      <w:r>
        <w:rPr>
          <w:b/>
          <w:bCs/>
          <w:sz w:val="24"/>
          <w:szCs w:val="24"/>
        </w:rPr>
        <w:t>м</w:t>
      </w:r>
      <w:r w:rsidRPr="00F67181">
        <w:rPr>
          <w:b/>
          <w:bCs/>
          <w:sz w:val="24"/>
          <w:szCs w:val="24"/>
        </w:rPr>
        <w:t xml:space="preserve"> аукцион</w:t>
      </w:r>
      <w:r>
        <w:rPr>
          <w:b/>
          <w:bCs/>
          <w:sz w:val="24"/>
          <w:szCs w:val="24"/>
        </w:rPr>
        <w:t>е</w:t>
      </w:r>
    </w:p>
    <w:p w:rsidR="00675D93" w:rsidRPr="00B52F99" w:rsidRDefault="00675D93" w:rsidP="00B52F99">
      <w:pPr>
        <w:pStyle w:val="210"/>
        <w:ind w:firstLine="0"/>
        <w:rPr>
          <w:szCs w:val="24"/>
        </w:rPr>
      </w:pPr>
      <w:r w:rsidRPr="00B52F99">
        <w:rPr>
          <w:szCs w:val="24"/>
        </w:rPr>
        <w:t>№ </w:t>
      </w:r>
      <w:r w:rsidR="004C330D" w:rsidRPr="00B52F99">
        <w:rPr>
          <w:color w:val="000000"/>
          <w:szCs w:val="24"/>
        </w:rPr>
        <w:t xml:space="preserve">  </w:t>
      </w:r>
      <w:r w:rsidR="00702E02">
        <w:t>03481000463190000</w:t>
      </w:r>
      <w:r w:rsidR="00867E48" w:rsidRPr="00867E48">
        <w:t>51</w:t>
      </w:r>
      <w:r w:rsidR="00AD04E0" w:rsidRPr="00B52F99">
        <w:rPr>
          <w:color w:val="000000"/>
          <w:szCs w:val="24"/>
        </w:rPr>
        <w:t xml:space="preserve"> </w:t>
      </w:r>
      <w:r w:rsidR="004C330D" w:rsidRPr="00B52F99">
        <w:rPr>
          <w:color w:val="000000"/>
          <w:szCs w:val="24"/>
        </w:rPr>
        <w:t xml:space="preserve">  </w:t>
      </w:r>
      <w:r w:rsidRPr="00B52F99">
        <w:rPr>
          <w:szCs w:val="24"/>
        </w:rPr>
        <w:t xml:space="preserve">                            </w:t>
      </w:r>
      <w:r w:rsidR="00D52501" w:rsidRPr="00B52F99">
        <w:rPr>
          <w:szCs w:val="24"/>
        </w:rPr>
        <w:t xml:space="preserve">              </w:t>
      </w:r>
      <w:r w:rsidR="00B52F99">
        <w:rPr>
          <w:szCs w:val="24"/>
        </w:rPr>
        <w:t xml:space="preserve">     </w:t>
      </w:r>
      <w:r w:rsidR="00D52501" w:rsidRPr="00B52F99">
        <w:rPr>
          <w:szCs w:val="24"/>
        </w:rPr>
        <w:t xml:space="preserve">          </w:t>
      </w:r>
      <w:r w:rsidR="00A97F25" w:rsidRPr="00B52F99">
        <w:rPr>
          <w:szCs w:val="24"/>
        </w:rPr>
        <w:t xml:space="preserve">       </w:t>
      </w:r>
      <w:r w:rsidR="00D52501" w:rsidRPr="00B52F99">
        <w:rPr>
          <w:szCs w:val="24"/>
        </w:rPr>
        <w:t xml:space="preserve"> </w:t>
      </w:r>
      <w:r w:rsidR="00DF64CD" w:rsidRPr="00B52F99">
        <w:rPr>
          <w:szCs w:val="24"/>
        </w:rPr>
        <w:t xml:space="preserve"> </w:t>
      </w:r>
      <w:r w:rsidR="00F6289A" w:rsidRPr="00B52F99">
        <w:rPr>
          <w:szCs w:val="24"/>
        </w:rPr>
        <w:t xml:space="preserve">   </w:t>
      </w:r>
      <w:r w:rsidR="000F21A8" w:rsidRPr="00B52F99">
        <w:rPr>
          <w:szCs w:val="24"/>
        </w:rPr>
        <w:t xml:space="preserve"> </w:t>
      </w:r>
      <w:r w:rsidR="00F6289A" w:rsidRPr="00B52F99">
        <w:rPr>
          <w:szCs w:val="24"/>
        </w:rPr>
        <w:t xml:space="preserve"> </w:t>
      </w:r>
      <w:r w:rsidR="00CF7AA9" w:rsidRPr="00B52F99">
        <w:rPr>
          <w:szCs w:val="24"/>
        </w:rPr>
        <w:t xml:space="preserve">   </w:t>
      </w:r>
      <w:r w:rsidR="006C51E5">
        <w:rPr>
          <w:szCs w:val="24"/>
        </w:rPr>
        <w:t xml:space="preserve"> </w:t>
      </w:r>
      <w:r w:rsidRPr="00B52F99">
        <w:rPr>
          <w:szCs w:val="24"/>
        </w:rPr>
        <w:t>от «</w:t>
      </w:r>
      <w:r w:rsidR="00867E48">
        <w:rPr>
          <w:szCs w:val="24"/>
          <w:lang w:val="en-US"/>
        </w:rPr>
        <w:t>28</w:t>
      </w:r>
      <w:r w:rsidR="00D52501" w:rsidRPr="00B52F99">
        <w:rPr>
          <w:szCs w:val="24"/>
        </w:rPr>
        <w:t xml:space="preserve">» </w:t>
      </w:r>
      <w:r w:rsidR="00867E48">
        <w:rPr>
          <w:szCs w:val="24"/>
        </w:rPr>
        <w:t>октября</w:t>
      </w:r>
      <w:r w:rsidR="00A97F25" w:rsidRPr="00B52F99">
        <w:rPr>
          <w:szCs w:val="24"/>
        </w:rPr>
        <w:t xml:space="preserve"> </w:t>
      </w:r>
      <w:r w:rsidR="00513C91" w:rsidRPr="00B52F99">
        <w:rPr>
          <w:szCs w:val="24"/>
        </w:rPr>
        <w:t>201</w:t>
      </w:r>
      <w:r w:rsidR="00AD04E0" w:rsidRPr="00B52F99">
        <w:rPr>
          <w:szCs w:val="24"/>
        </w:rPr>
        <w:t>9</w:t>
      </w:r>
      <w:r w:rsidRPr="00B52F99">
        <w:rPr>
          <w:szCs w:val="24"/>
        </w:rPr>
        <w:t xml:space="preserve"> г.</w:t>
      </w:r>
    </w:p>
    <w:p w:rsidR="00535C05" w:rsidRPr="00B52F99" w:rsidRDefault="00A97F25" w:rsidP="00B52F99">
      <w:pPr>
        <w:pStyle w:val="210"/>
        <w:spacing w:line="264" w:lineRule="auto"/>
        <w:ind w:firstLine="0"/>
        <w:rPr>
          <w:szCs w:val="24"/>
        </w:rPr>
      </w:pPr>
      <w:r w:rsidRPr="00B52F99">
        <w:rPr>
          <w:szCs w:val="24"/>
        </w:rPr>
        <w:t>п. Юность</w:t>
      </w:r>
    </w:p>
    <w:p w:rsidR="00867E48" w:rsidRPr="00B52F99" w:rsidRDefault="00867E48" w:rsidP="00867E48">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867E48">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867E48" w:rsidRPr="002C33C2" w:rsidRDefault="00867E48" w:rsidP="00867E48">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Default="00F6289A" w:rsidP="00C84A13">
      <w:pPr>
        <w:pStyle w:val="210"/>
        <w:spacing w:line="340" w:lineRule="exact"/>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867E48">
        <w:t>Поставка мебели (стулья, столы, шкаф) для нужд ФГБОУ «Средняя школа-интернат МИД России»</w:t>
      </w:r>
    </w:p>
    <w:p w:rsidR="00AE5E64" w:rsidRPr="00AE5E64" w:rsidRDefault="00CF7AA9" w:rsidP="00C84A13">
      <w:pPr>
        <w:pStyle w:val="210"/>
        <w:spacing w:line="340" w:lineRule="exact"/>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867E48">
        <w:t>191505000457850500100100120033109000</w:t>
      </w:r>
    </w:p>
    <w:p w:rsidR="00694E33" w:rsidRPr="00867E48" w:rsidRDefault="00CF7AA9" w:rsidP="00C84A13">
      <w:pPr>
        <w:spacing w:line="340" w:lineRule="exact"/>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867E48" w:rsidRPr="00867E48">
        <w:rPr>
          <w:sz w:val="24"/>
          <w:szCs w:val="24"/>
          <w:lang w:val="ru-RU"/>
        </w:rPr>
        <w:t>176</w:t>
      </w:r>
      <w:r w:rsidR="00867E48" w:rsidRPr="00867E48">
        <w:rPr>
          <w:sz w:val="24"/>
          <w:szCs w:val="24"/>
        </w:rPr>
        <w:t> </w:t>
      </w:r>
      <w:r w:rsidR="00867E48" w:rsidRPr="00867E48">
        <w:rPr>
          <w:sz w:val="24"/>
          <w:szCs w:val="24"/>
          <w:lang w:val="ru-RU"/>
        </w:rPr>
        <w:t xml:space="preserve">734 </w:t>
      </w:r>
      <w:r w:rsidR="006C51E5" w:rsidRPr="00867E48">
        <w:rPr>
          <w:sz w:val="24"/>
          <w:szCs w:val="24"/>
          <w:lang w:val="ru-RU"/>
        </w:rPr>
        <w:t>(</w:t>
      </w:r>
      <w:r w:rsidR="00867E48" w:rsidRPr="00867E48">
        <w:rPr>
          <w:sz w:val="24"/>
          <w:szCs w:val="24"/>
          <w:lang w:val="ru-RU"/>
        </w:rPr>
        <w:t>сто семьдесят шесть тысяч семьсот тридцать четыре</w:t>
      </w:r>
      <w:r w:rsidR="006C51E5" w:rsidRPr="00867E48">
        <w:rPr>
          <w:sz w:val="24"/>
          <w:szCs w:val="24"/>
          <w:lang w:val="ru-RU"/>
        </w:rPr>
        <w:t>) рубл</w:t>
      </w:r>
      <w:r w:rsidR="00867E48" w:rsidRPr="00867E48">
        <w:rPr>
          <w:sz w:val="24"/>
          <w:szCs w:val="24"/>
          <w:lang w:val="ru-RU"/>
        </w:rPr>
        <w:t>я</w:t>
      </w:r>
      <w:r w:rsidR="006C51E5" w:rsidRPr="00867E48">
        <w:rPr>
          <w:sz w:val="24"/>
          <w:szCs w:val="24"/>
          <w:lang w:val="ru-RU"/>
        </w:rPr>
        <w:t xml:space="preserve"> </w:t>
      </w:r>
      <w:r w:rsidR="00867E48" w:rsidRPr="00867E48">
        <w:rPr>
          <w:sz w:val="24"/>
          <w:szCs w:val="24"/>
          <w:lang w:val="ru-RU"/>
        </w:rPr>
        <w:t>75</w:t>
      </w:r>
      <w:r w:rsidR="006C51E5" w:rsidRPr="00867E48">
        <w:rPr>
          <w:sz w:val="24"/>
          <w:szCs w:val="24"/>
          <w:lang w:val="ru-RU"/>
        </w:rPr>
        <w:t xml:space="preserve"> копеек.</w:t>
      </w:r>
    </w:p>
    <w:p w:rsidR="00C15467" w:rsidRPr="00867E48" w:rsidRDefault="00B52F99" w:rsidP="00C84A13">
      <w:pPr>
        <w:spacing w:line="340" w:lineRule="exact"/>
        <w:ind w:firstLine="708"/>
        <w:jc w:val="both"/>
        <w:rPr>
          <w:sz w:val="24"/>
          <w:szCs w:val="24"/>
          <w:lang w:val="ru-RU"/>
        </w:rPr>
      </w:pPr>
      <w:r w:rsidRPr="0085686A">
        <w:rPr>
          <w:b/>
          <w:sz w:val="24"/>
          <w:szCs w:val="24"/>
          <w:lang w:val="ru-RU"/>
        </w:rPr>
        <w:t xml:space="preserve">7. </w:t>
      </w:r>
      <w:r w:rsidR="0083396B" w:rsidRPr="0085686A">
        <w:rPr>
          <w:b/>
          <w:sz w:val="24"/>
          <w:szCs w:val="24"/>
          <w:lang w:val="ru-RU"/>
        </w:rPr>
        <w:t xml:space="preserve">Сведения о порядковых номерах заявок на участие в электронном аукционе: </w:t>
      </w:r>
      <w:r w:rsidR="00DF64CD" w:rsidRPr="0085686A">
        <w:rPr>
          <w:sz w:val="24"/>
          <w:szCs w:val="24"/>
          <w:lang w:val="ru-RU"/>
        </w:rPr>
        <w:t xml:space="preserve">на момент окончания </w:t>
      </w:r>
      <w:r w:rsidR="00F6289A" w:rsidRPr="0085686A">
        <w:rPr>
          <w:sz w:val="24"/>
          <w:szCs w:val="24"/>
          <w:lang w:val="ru-RU"/>
        </w:rPr>
        <w:t xml:space="preserve">срока подачи </w:t>
      </w:r>
      <w:r w:rsidR="0083396B" w:rsidRPr="0085686A">
        <w:rPr>
          <w:sz w:val="24"/>
          <w:szCs w:val="24"/>
          <w:lang w:val="ru-RU"/>
        </w:rPr>
        <w:t>заявок на участие в электронном аукционе был</w:t>
      </w:r>
      <w:r w:rsidR="006C51E5">
        <w:rPr>
          <w:sz w:val="24"/>
          <w:szCs w:val="24"/>
          <w:lang w:val="ru-RU"/>
        </w:rPr>
        <w:t>а подана</w:t>
      </w:r>
      <w:r w:rsidR="0083396B" w:rsidRPr="0085686A">
        <w:rPr>
          <w:sz w:val="24"/>
          <w:szCs w:val="24"/>
          <w:lang w:val="ru-RU"/>
        </w:rPr>
        <w:t xml:space="preserve"> </w:t>
      </w:r>
      <w:r w:rsidR="006C51E5">
        <w:rPr>
          <w:sz w:val="24"/>
          <w:szCs w:val="24"/>
          <w:lang w:val="ru-RU"/>
        </w:rPr>
        <w:t>одна заявка</w:t>
      </w:r>
      <w:r w:rsidR="0083396B" w:rsidRPr="0085686A">
        <w:rPr>
          <w:sz w:val="24"/>
          <w:szCs w:val="24"/>
          <w:lang w:val="ru-RU"/>
        </w:rPr>
        <w:t xml:space="preserve"> на участие в электронном аукционе, к</w:t>
      </w:r>
      <w:r w:rsidR="003E6EEB" w:rsidRPr="0085686A">
        <w:rPr>
          <w:sz w:val="24"/>
          <w:szCs w:val="24"/>
          <w:lang w:val="ru-RU"/>
        </w:rPr>
        <w:t>отор</w:t>
      </w:r>
      <w:r w:rsidR="006C51E5">
        <w:rPr>
          <w:sz w:val="24"/>
          <w:szCs w:val="24"/>
          <w:lang w:val="ru-RU"/>
        </w:rPr>
        <w:t>ой был присвоен</w:t>
      </w:r>
      <w:r w:rsidR="003E6EEB" w:rsidRPr="0085686A">
        <w:rPr>
          <w:sz w:val="24"/>
          <w:szCs w:val="24"/>
          <w:lang w:val="ru-RU"/>
        </w:rPr>
        <w:t xml:space="preserve"> идентификационны</w:t>
      </w:r>
      <w:r w:rsidR="006C51E5">
        <w:rPr>
          <w:sz w:val="24"/>
          <w:szCs w:val="24"/>
          <w:lang w:val="ru-RU"/>
        </w:rPr>
        <w:t>й</w:t>
      </w:r>
      <w:r w:rsidR="003E6EEB" w:rsidRPr="0085686A">
        <w:rPr>
          <w:sz w:val="24"/>
          <w:szCs w:val="24"/>
          <w:lang w:val="ru-RU"/>
        </w:rPr>
        <w:t xml:space="preserve"> </w:t>
      </w:r>
      <w:r w:rsidR="00E00202" w:rsidRPr="0085686A">
        <w:rPr>
          <w:sz w:val="24"/>
          <w:szCs w:val="24"/>
          <w:lang w:val="ru-RU"/>
        </w:rPr>
        <w:t>номе</w:t>
      </w:r>
      <w:r w:rsidR="006C51E5">
        <w:rPr>
          <w:sz w:val="24"/>
          <w:szCs w:val="24"/>
          <w:lang w:val="ru-RU"/>
        </w:rPr>
        <w:t>р</w:t>
      </w:r>
      <w:r w:rsidR="00E00202" w:rsidRPr="0085686A">
        <w:rPr>
          <w:sz w:val="24"/>
          <w:szCs w:val="24"/>
          <w:lang w:val="ru-RU"/>
        </w:rPr>
        <w:t xml:space="preserve"> </w:t>
      </w:r>
      <w:r w:rsidR="00867E48" w:rsidRPr="00867E48">
        <w:rPr>
          <w:sz w:val="24"/>
          <w:szCs w:val="24"/>
        </w:rPr>
        <w:t>EA</w:t>
      </w:r>
      <w:r w:rsidR="00867E48" w:rsidRPr="00867E48">
        <w:rPr>
          <w:sz w:val="24"/>
          <w:szCs w:val="24"/>
          <w:lang w:val="ru-RU"/>
        </w:rPr>
        <w:t>-32587</w:t>
      </w:r>
      <w:r w:rsidR="00091E02">
        <w:rPr>
          <w:sz w:val="24"/>
          <w:szCs w:val="24"/>
          <w:lang w:val="ru-RU"/>
        </w:rPr>
        <w:t>.</w:t>
      </w:r>
    </w:p>
    <w:p w:rsidR="006C51E5" w:rsidRPr="008E0F13" w:rsidRDefault="006C51E5" w:rsidP="00C84A13">
      <w:pPr>
        <w:spacing w:line="340" w:lineRule="exact"/>
        <w:ind w:firstLine="708"/>
        <w:jc w:val="both"/>
        <w:rPr>
          <w:sz w:val="24"/>
          <w:szCs w:val="24"/>
          <w:lang w:val="ru-RU"/>
        </w:rPr>
      </w:pPr>
      <w:r w:rsidRPr="008E0F13">
        <w:rPr>
          <w:b/>
          <w:sz w:val="24"/>
          <w:szCs w:val="24"/>
          <w:lang w:val="ru-RU"/>
        </w:rPr>
        <w:t xml:space="preserve">8. </w:t>
      </w:r>
      <w:proofErr w:type="gramStart"/>
      <w:r w:rsidRPr="00F72F8E">
        <w:rPr>
          <w:b/>
          <w:sz w:val="24"/>
          <w:szCs w:val="24"/>
          <w:lang w:val="ru-RU"/>
        </w:rPr>
        <w:t>В связи с тем, что по окончании срока подачи заявок</w:t>
      </w:r>
      <w:r w:rsidRPr="008E0F13">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6C51E5" w:rsidRDefault="006C51E5" w:rsidP="00C84A13">
      <w:pPr>
        <w:spacing w:line="340" w:lineRule="exact"/>
        <w:ind w:firstLine="708"/>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C84A13" w:rsidRDefault="00C84A13" w:rsidP="00B52F99">
      <w:pPr>
        <w:ind w:firstLine="709"/>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105AE8" w:rsidRPr="008E0F13" w:rsidTr="00105AE8">
        <w:tc>
          <w:tcPr>
            <w:tcW w:w="2520" w:type="dxa"/>
            <w:tcBorders>
              <w:bottom w:val="single" w:sz="4" w:space="0" w:color="auto"/>
            </w:tcBorders>
            <w:vAlign w:val="center"/>
          </w:tcPr>
          <w:p w:rsidR="00105AE8" w:rsidRPr="008E0F13" w:rsidRDefault="00105AE8" w:rsidP="00105AE8">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Pr>
                <w:rStyle w:val="spanbodytext21"/>
                <w:b/>
                <w:bCs/>
                <w:sz w:val="24"/>
                <w:szCs w:val="24"/>
                <w:lang w:val="ru-RU"/>
              </w:rPr>
              <w:t>ы</w:t>
            </w:r>
            <w:r w:rsidRPr="008E0F13">
              <w:rPr>
                <w:rStyle w:val="spanbodytext21"/>
                <w:b/>
                <w:bCs/>
                <w:sz w:val="24"/>
                <w:szCs w:val="24"/>
                <w:lang w:val="ru-RU"/>
              </w:rPr>
              <w:t>й номер</w:t>
            </w:r>
          </w:p>
          <w:p w:rsidR="00105AE8" w:rsidRPr="008E0F13" w:rsidRDefault="00105AE8" w:rsidP="00105AE8">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105AE8" w:rsidRPr="008E0F13" w:rsidRDefault="00105AE8" w:rsidP="00105AE8">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105AE8" w:rsidRPr="008E0F13" w:rsidRDefault="00105AE8" w:rsidP="00105AE8">
            <w:pPr>
              <w:jc w:val="center"/>
              <w:rPr>
                <w:b/>
                <w:sz w:val="24"/>
                <w:szCs w:val="24"/>
                <w:lang w:val="ru-RU"/>
              </w:rPr>
            </w:pPr>
            <w:r w:rsidRPr="008E0F13">
              <w:rPr>
                <w:b/>
                <w:sz w:val="24"/>
                <w:szCs w:val="24"/>
                <w:lang w:val="ru-RU"/>
              </w:rPr>
              <w:t>Решение</w:t>
            </w:r>
          </w:p>
        </w:tc>
      </w:tr>
      <w:tr w:rsidR="00867E48" w:rsidRPr="00091E02" w:rsidTr="00105AE8">
        <w:trPr>
          <w:trHeight w:val="874"/>
        </w:trPr>
        <w:tc>
          <w:tcPr>
            <w:tcW w:w="2520" w:type="dxa"/>
            <w:vAlign w:val="center"/>
          </w:tcPr>
          <w:p w:rsidR="00867E48" w:rsidRPr="00867E48" w:rsidRDefault="00867E48" w:rsidP="00105AE8">
            <w:pPr>
              <w:jc w:val="center"/>
              <w:rPr>
                <w:sz w:val="24"/>
                <w:szCs w:val="24"/>
                <w:lang w:val="ru-RU"/>
              </w:rPr>
            </w:pPr>
            <w:r w:rsidRPr="00867E48">
              <w:rPr>
                <w:sz w:val="24"/>
                <w:szCs w:val="24"/>
              </w:rPr>
              <w:t>EA-32587</w:t>
            </w:r>
          </w:p>
          <w:p w:rsidR="00867E48" w:rsidRPr="00105AE8" w:rsidRDefault="00867E48" w:rsidP="00105AE8">
            <w:pPr>
              <w:jc w:val="center"/>
              <w:rPr>
                <w:sz w:val="24"/>
                <w:szCs w:val="24"/>
                <w:lang w:val="ru-RU"/>
              </w:rPr>
            </w:pPr>
            <w:r w:rsidRPr="00867E48">
              <w:rPr>
                <w:sz w:val="24"/>
                <w:szCs w:val="24"/>
              </w:rPr>
              <w:t>23.10.2019 13:30:00</w:t>
            </w:r>
          </w:p>
        </w:tc>
        <w:tc>
          <w:tcPr>
            <w:tcW w:w="3060" w:type="dxa"/>
          </w:tcPr>
          <w:p w:rsidR="00867E48" w:rsidRPr="003E2C0E" w:rsidRDefault="00867E48" w:rsidP="00930AC5">
            <w:pPr>
              <w:autoSpaceDE w:val="0"/>
              <w:autoSpaceDN w:val="0"/>
              <w:adjustRightInd w:val="0"/>
              <w:jc w:val="center"/>
              <w:rPr>
                <w:sz w:val="24"/>
                <w:szCs w:val="24"/>
                <w:lang w:val="ru-RU"/>
              </w:rPr>
            </w:pPr>
            <w:r w:rsidRPr="003E2C0E">
              <w:rPr>
                <w:sz w:val="24"/>
                <w:szCs w:val="24"/>
                <w:lang w:val="ru-RU"/>
              </w:rPr>
              <w:t xml:space="preserve">ИП </w:t>
            </w:r>
            <w:proofErr w:type="spellStart"/>
            <w:r>
              <w:rPr>
                <w:sz w:val="24"/>
                <w:szCs w:val="24"/>
                <w:lang w:val="ru-RU"/>
              </w:rPr>
              <w:t>Сарафанова</w:t>
            </w:r>
            <w:proofErr w:type="spellEnd"/>
            <w:r>
              <w:rPr>
                <w:sz w:val="24"/>
                <w:szCs w:val="24"/>
                <w:lang w:val="ru-RU"/>
              </w:rPr>
              <w:t xml:space="preserve"> Светлана Владимировна</w:t>
            </w:r>
          </w:p>
          <w:p w:rsidR="00867E48" w:rsidRPr="00105AE8" w:rsidRDefault="00867E48" w:rsidP="00930AC5">
            <w:pPr>
              <w:jc w:val="center"/>
              <w:rPr>
                <w:color w:val="000000"/>
                <w:sz w:val="24"/>
                <w:szCs w:val="24"/>
                <w:lang w:val="ru-RU"/>
              </w:rPr>
            </w:pPr>
            <w:r>
              <w:rPr>
                <w:sz w:val="24"/>
                <w:szCs w:val="24"/>
                <w:lang w:val="ru-RU"/>
              </w:rPr>
              <w:t>ИНН 5031134832</w:t>
            </w:r>
            <w:r w:rsidR="00930AC5">
              <w:rPr>
                <w:sz w:val="24"/>
                <w:szCs w:val="24"/>
                <w:lang w:val="ru-RU"/>
              </w:rPr>
              <w:t>13</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sidR="00930AC5">
              <w:rPr>
                <w:color w:val="212529"/>
                <w:sz w:val="24"/>
                <w:szCs w:val="24"/>
                <w:lang w:val="ru-RU"/>
              </w:rPr>
              <w:t>142440</w:t>
            </w:r>
            <w:r>
              <w:rPr>
                <w:color w:val="212529"/>
                <w:sz w:val="24"/>
                <w:szCs w:val="24"/>
                <w:lang w:val="ru-RU"/>
              </w:rPr>
              <w:t xml:space="preserve">, </w:t>
            </w:r>
            <w:proofErr w:type="gramStart"/>
            <w:r w:rsidR="00930AC5">
              <w:rPr>
                <w:color w:val="212529"/>
                <w:sz w:val="24"/>
                <w:szCs w:val="24"/>
                <w:lang w:val="ru-RU"/>
              </w:rPr>
              <w:t>Московская</w:t>
            </w:r>
            <w:proofErr w:type="gramEnd"/>
            <w:r w:rsidR="00930AC5">
              <w:rPr>
                <w:color w:val="212529"/>
                <w:sz w:val="24"/>
                <w:szCs w:val="24"/>
                <w:lang w:val="ru-RU"/>
              </w:rPr>
              <w:t xml:space="preserve"> обл., Ногинский район, д. </w:t>
            </w:r>
            <w:proofErr w:type="spellStart"/>
            <w:r w:rsidR="00930AC5">
              <w:rPr>
                <w:color w:val="212529"/>
                <w:sz w:val="24"/>
                <w:szCs w:val="24"/>
                <w:lang w:val="ru-RU"/>
              </w:rPr>
              <w:t>Колонтаево</w:t>
            </w:r>
            <w:proofErr w:type="spellEnd"/>
            <w:r w:rsidR="00930AC5">
              <w:rPr>
                <w:color w:val="212529"/>
                <w:sz w:val="24"/>
                <w:szCs w:val="24"/>
                <w:lang w:val="ru-RU"/>
              </w:rPr>
              <w:t xml:space="preserve">, ул. Дома отдыха </w:t>
            </w:r>
            <w:proofErr w:type="spellStart"/>
            <w:r w:rsidR="00930AC5">
              <w:rPr>
                <w:color w:val="212529"/>
                <w:sz w:val="24"/>
                <w:szCs w:val="24"/>
                <w:lang w:val="ru-RU"/>
              </w:rPr>
              <w:t>Колонтаево</w:t>
            </w:r>
            <w:proofErr w:type="spellEnd"/>
            <w:r w:rsidR="00930AC5">
              <w:rPr>
                <w:color w:val="212529"/>
                <w:sz w:val="24"/>
                <w:szCs w:val="24"/>
                <w:lang w:val="ru-RU"/>
              </w:rPr>
              <w:t xml:space="preserve">, </w:t>
            </w:r>
            <w:r>
              <w:rPr>
                <w:color w:val="212529"/>
                <w:sz w:val="24"/>
                <w:szCs w:val="24"/>
                <w:lang w:val="ru-RU"/>
              </w:rPr>
              <w:t>д.</w:t>
            </w:r>
            <w:r w:rsidR="00930AC5">
              <w:rPr>
                <w:color w:val="212529"/>
                <w:sz w:val="24"/>
                <w:szCs w:val="24"/>
                <w:lang w:val="ru-RU"/>
              </w:rPr>
              <w:t>2</w:t>
            </w:r>
            <w:r>
              <w:rPr>
                <w:color w:val="212529"/>
                <w:sz w:val="24"/>
                <w:szCs w:val="24"/>
                <w:lang w:val="ru-RU"/>
              </w:rPr>
              <w:t xml:space="preserve">, кв. </w:t>
            </w:r>
            <w:r w:rsidR="00930AC5">
              <w:rPr>
                <w:color w:val="212529"/>
                <w:sz w:val="24"/>
                <w:szCs w:val="24"/>
                <w:lang w:val="ru-RU"/>
              </w:rPr>
              <w:t>27</w:t>
            </w:r>
            <w:r>
              <w:rPr>
                <w:sz w:val="24"/>
                <w:szCs w:val="24"/>
                <w:lang w:val="ru-RU"/>
              </w:rPr>
              <w:t>.</w:t>
            </w:r>
          </w:p>
        </w:tc>
        <w:tc>
          <w:tcPr>
            <w:tcW w:w="2520" w:type="dxa"/>
            <w:tcBorders>
              <w:bottom w:val="single" w:sz="4" w:space="0" w:color="auto"/>
            </w:tcBorders>
            <w:tcMar>
              <w:top w:w="57" w:type="dxa"/>
              <w:left w:w="57" w:type="dxa"/>
              <w:bottom w:w="57" w:type="dxa"/>
              <w:right w:w="57" w:type="dxa"/>
            </w:tcMar>
            <w:vAlign w:val="center"/>
          </w:tcPr>
          <w:p w:rsidR="00867E48" w:rsidRPr="00B52F99" w:rsidRDefault="00867E48" w:rsidP="00727267">
            <w:pPr>
              <w:jc w:val="center"/>
              <w:rPr>
                <w:sz w:val="24"/>
                <w:szCs w:val="24"/>
                <w:lang w:val="ru-RU"/>
              </w:rPr>
            </w:pPr>
            <w:r w:rsidRPr="00B52F99">
              <w:rPr>
                <w:sz w:val="24"/>
                <w:szCs w:val="24"/>
                <w:lang w:val="ru-RU"/>
              </w:rPr>
              <w:t>Козловский В.Р.</w:t>
            </w:r>
          </w:p>
          <w:p w:rsidR="00867E48" w:rsidRPr="00B52F99" w:rsidRDefault="00867E48" w:rsidP="00727267">
            <w:pPr>
              <w:jc w:val="center"/>
              <w:rPr>
                <w:sz w:val="24"/>
                <w:szCs w:val="24"/>
                <w:lang w:val="ru-RU"/>
              </w:rPr>
            </w:pPr>
            <w:r w:rsidRPr="00B52F99">
              <w:rPr>
                <w:sz w:val="24"/>
                <w:szCs w:val="24"/>
                <w:lang w:val="ru-RU"/>
              </w:rPr>
              <w:t>Худякова М.А.</w:t>
            </w:r>
          </w:p>
          <w:p w:rsidR="00867E48" w:rsidRPr="00B52F99" w:rsidRDefault="00867E48" w:rsidP="00727267">
            <w:pPr>
              <w:jc w:val="center"/>
              <w:rPr>
                <w:sz w:val="24"/>
                <w:szCs w:val="24"/>
                <w:lang w:val="ru-RU"/>
              </w:rPr>
            </w:pPr>
            <w:r w:rsidRPr="00B52F99">
              <w:rPr>
                <w:sz w:val="24"/>
                <w:szCs w:val="24"/>
                <w:lang w:val="ru-RU"/>
              </w:rPr>
              <w:t>Фролов С.А.</w:t>
            </w:r>
          </w:p>
          <w:p w:rsidR="00867E48" w:rsidRPr="00B52F99" w:rsidRDefault="00867E48" w:rsidP="00727267">
            <w:pPr>
              <w:jc w:val="center"/>
              <w:rPr>
                <w:sz w:val="24"/>
                <w:szCs w:val="24"/>
                <w:lang w:val="ru-RU"/>
              </w:rPr>
            </w:pPr>
            <w:r w:rsidRPr="00B52F99">
              <w:rPr>
                <w:sz w:val="24"/>
                <w:szCs w:val="24"/>
                <w:lang w:val="ru-RU"/>
              </w:rPr>
              <w:t>Позднякова Т.Ф.</w:t>
            </w:r>
          </w:p>
          <w:p w:rsidR="00867E48" w:rsidRPr="00B52F99" w:rsidRDefault="00867E48" w:rsidP="00727267">
            <w:pPr>
              <w:jc w:val="center"/>
              <w:rPr>
                <w:sz w:val="24"/>
                <w:szCs w:val="24"/>
                <w:lang w:val="ru-RU"/>
              </w:rPr>
            </w:pPr>
            <w:r w:rsidRPr="00B52F99">
              <w:rPr>
                <w:sz w:val="24"/>
                <w:szCs w:val="24"/>
                <w:lang w:val="ru-RU"/>
              </w:rPr>
              <w:t>Волков К.В.</w:t>
            </w:r>
          </w:p>
        </w:tc>
        <w:tc>
          <w:tcPr>
            <w:tcW w:w="2160" w:type="dxa"/>
            <w:tcBorders>
              <w:bottom w:val="single" w:sz="4" w:space="0" w:color="auto"/>
            </w:tcBorders>
            <w:tcMar>
              <w:top w:w="57" w:type="dxa"/>
              <w:left w:w="57" w:type="dxa"/>
              <w:bottom w:w="57" w:type="dxa"/>
              <w:right w:w="57" w:type="dxa"/>
            </w:tcMar>
            <w:vAlign w:val="center"/>
          </w:tcPr>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p w:rsidR="00867E48" w:rsidRPr="00B52F99" w:rsidRDefault="00867E48" w:rsidP="00727267">
            <w:pPr>
              <w:autoSpaceDE w:val="0"/>
              <w:autoSpaceDN w:val="0"/>
              <w:adjustRightInd w:val="0"/>
              <w:jc w:val="center"/>
              <w:rPr>
                <w:sz w:val="24"/>
                <w:szCs w:val="24"/>
                <w:lang w:val="ru-RU"/>
              </w:rPr>
            </w:pPr>
            <w:r w:rsidRPr="00B52F99">
              <w:rPr>
                <w:sz w:val="24"/>
                <w:szCs w:val="24"/>
                <w:lang w:val="ru-RU"/>
              </w:rPr>
              <w:t>«За»</w:t>
            </w:r>
          </w:p>
        </w:tc>
      </w:tr>
    </w:tbl>
    <w:p w:rsidR="00105AE8" w:rsidRDefault="00105AE8" w:rsidP="00B52F99">
      <w:pPr>
        <w:ind w:firstLine="709"/>
        <w:jc w:val="both"/>
        <w:rPr>
          <w:b/>
          <w:sz w:val="24"/>
          <w:szCs w:val="24"/>
          <w:lang w:val="ru-RU"/>
        </w:rPr>
      </w:pPr>
    </w:p>
    <w:p w:rsidR="00B756AE" w:rsidRDefault="00B756AE" w:rsidP="00091E02">
      <w:pPr>
        <w:autoSpaceDE w:val="0"/>
        <w:autoSpaceDN w:val="0"/>
        <w:adjustRightInd w:val="0"/>
        <w:ind w:firstLine="708"/>
        <w:jc w:val="both"/>
        <w:rPr>
          <w:sz w:val="24"/>
          <w:szCs w:val="24"/>
          <w:lang w:val="ru-RU"/>
        </w:rPr>
      </w:pPr>
      <w:r w:rsidRPr="008E0F13">
        <w:rPr>
          <w:b/>
          <w:bCs/>
          <w:color w:val="000000"/>
          <w:sz w:val="24"/>
          <w:szCs w:val="24"/>
          <w:lang w:val="ru-RU"/>
        </w:rPr>
        <w:t>10</w:t>
      </w:r>
      <w:r w:rsidRPr="008E0F13">
        <w:rPr>
          <w:bCs/>
          <w:color w:val="000000"/>
          <w:sz w:val="24"/>
          <w:szCs w:val="24"/>
          <w:lang w:val="ru-RU"/>
        </w:rPr>
        <w:t xml:space="preserve">. </w:t>
      </w:r>
      <w:r>
        <w:rPr>
          <w:bCs/>
          <w:color w:val="000000"/>
          <w:sz w:val="24"/>
          <w:szCs w:val="24"/>
          <w:lang w:val="ru-RU"/>
        </w:rPr>
        <w:t>Государственный к</w:t>
      </w:r>
      <w:r w:rsidRPr="008E0F13">
        <w:rPr>
          <w:sz w:val="24"/>
          <w:szCs w:val="24"/>
          <w:lang w:val="ru-RU"/>
        </w:rPr>
        <w:t xml:space="preserve">онтракт заключается с </w:t>
      </w:r>
      <w:r w:rsidR="00930AC5" w:rsidRPr="003E2C0E">
        <w:rPr>
          <w:sz w:val="24"/>
          <w:szCs w:val="24"/>
          <w:lang w:val="ru-RU"/>
        </w:rPr>
        <w:t xml:space="preserve">ИП </w:t>
      </w:r>
      <w:proofErr w:type="spellStart"/>
      <w:r w:rsidR="00930AC5">
        <w:rPr>
          <w:sz w:val="24"/>
          <w:szCs w:val="24"/>
          <w:lang w:val="ru-RU"/>
        </w:rPr>
        <w:t>Сарафанова</w:t>
      </w:r>
      <w:proofErr w:type="spellEnd"/>
      <w:r w:rsidR="00930AC5">
        <w:rPr>
          <w:sz w:val="24"/>
          <w:szCs w:val="24"/>
          <w:lang w:val="ru-RU"/>
        </w:rPr>
        <w:t xml:space="preserve"> Светлана Владимировна ИНН 503113483213</w:t>
      </w:r>
      <w:r w:rsidR="00930AC5" w:rsidRPr="003E2C0E">
        <w:rPr>
          <w:sz w:val="24"/>
          <w:szCs w:val="24"/>
          <w:lang w:val="ru-RU" w:eastAsia="ar-SA"/>
        </w:rPr>
        <w:t xml:space="preserve">, место </w:t>
      </w:r>
      <w:r w:rsidR="00930AC5">
        <w:rPr>
          <w:sz w:val="24"/>
          <w:szCs w:val="24"/>
          <w:lang w:val="ru-RU" w:eastAsia="ar-SA"/>
        </w:rPr>
        <w:t>жительства</w:t>
      </w:r>
      <w:r w:rsidR="00930AC5" w:rsidRPr="003E2C0E">
        <w:rPr>
          <w:sz w:val="24"/>
          <w:szCs w:val="24"/>
          <w:lang w:val="ru-RU" w:eastAsia="ar-SA"/>
        </w:rPr>
        <w:t>:</w:t>
      </w:r>
      <w:r w:rsidR="00930AC5" w:rsidRPr="003E2C0E">
        <w:rPr>
          <w:color w:val="212529"/>
          <w:sz w:val="24"/>
          <w:szCs w:val="24"/>
          <w:lang w:val="ru-RU"/>
        </w:rPr>
        <w:t xml:space="preserve"> </w:t>
      </w:r>
      <w:r w:rsidR="00930AC5">
        <w:rPr>
          <w:color w:val="212529"/>
          <w:sz w:val="24"/>
          <w:szCs w:val="24"/>
          <w:lang w:val="ru-RU"/>
        </w:rPr>
        <w:t xml:space="preserve">142440, Московская обл., Ногинский район, д. </w:t>
      </w:r>
      <w:proofErr w:type="spellStart"/>
      <w:r w:rsidR="00930AC5">
        <w:rPr>
          <w:color w:val="212529"/>
          <w:sz w:val="24"/>
          <w:szCs w:val="24"/>
          <w:lang w:val="ru-RU"/>
        </w:rPr>
        <w:t>Колонтаево</w:t>
      </w:r>
      <w:proofErr w:type="spellEnd"/>
      <w:r w:rsidR="00930AC5">
        <w:rPr>
          <w:color w:val="212529"/>
          <w:sz w:val="24"/>
          <w:szCs w:val="24"/>
          <w:lang w:val="ru-RU"/>
        </w:rPr>
        <w:t xml:space="preserve">, ул. Дома отдыха </w:t>
      </w:r>
      <w:proofErr w:type="spellStart"/>
      <w:r w:rsidR="00930AC5">
        <w:rPr>
          <w:color w:val="212529"/>
          <w:sz w:val="24"/>
          <w:szCs w:val="24"/>
          <w:lang w:val="ru-RU"/>
        </w:rPr>
        <w:t>Колонтаево</w:t>
      </w:r>
      <w:proofErr w:type="spellEnd"/>
      <w:r w:rsidR="00930AC5">
        <w:rPr>
          <w:color w:val="212529"/>
          <w:sz w:val="24"/>
          <w:szCs w:val="24"/>
          <w:lang w:val="ru-RU"/>
        </w:rPr>
        <w:t>, д.2, кв. 27</w:t>
      </w:r>
      <w:r>
        <w:rPr>
          <w:sz w:val="24"/>
          <w:szCs w:val="24"/>
          <w:lang w:val="ru-RU"/>
        </w:rPr>
        <w:t xml:space="preserve"> </w:t>
      </w:r>
      <w:r w:rsidRPr="008E0F13">
        <w:rPr>
          <w:sz w:val="24"/>
          <w:szCs w:val="24"/>
          <w:lang w:val="ru-RU"/>
        </w:rPr>
        <w:t>в соответствии с пунктом 25.1 части 1 статьи 93 Федерального закона</w:t>
      </w:r>
      <w:r>
        <w:rPr>
          <w:sz w:val="24"/>
          <w:szCs w:val="24"/>
          <w:lang w:val="ru-RU"/>
        </w:rPr>
        <w:t xml:space="preserve"> в</w:t>
      </w:r>
      <w:r w:rsidRPr="008E0F13">
        <w:rPr>
          <w:sz w:val="24"/>
          <w:szCs w:val="24"/>
          <w:lang w:val="ru-RU"/>
        </w:rPr>
        <w:t> порядке, установленном статьей 83.2 Федерального закона.</w:t>
      </w:r>
    </w:p>
    <w:p w:rsidR="009E0B70" w:rsidRPr="0085686A" w:rsidRDefault="009E0B70" w:rsidP="00C84A13">
      <w:pPr>
        <w:spacing w:line="340" w:lineRule="exact"/>
        <w:ind w:firstLine="709"/>
        <w:jc w:val="both"/>
        <w:rPr>
          <w:b/>
          <w:sz w:val="24"/>
          <w:szCs w:val="24"/>
          <w:lang w:val="ru-RU"/>
        </w:rPr>
      </w:pPr>
    </w:p>
    <w:p w:rsidR="00867E48" w:rsidRPr="00B52F99" w:rsidRDefault="00B756AE" w:rsidP="00867E48">
      <w:pPr>
        <w:ind w:firstLine="709"/>
        <w:jc w:val="both"/>
        <w:rPr>
          <w:sz w:val="24"/>
          <w:szCs w:val="24"/>
          <w:lang w:val="ru-RU"/>
        </w:rPr>
      </w:pPr>
      <w:r>
        <w:rPr>
          <w:b/>
          <w:sz w:val="24"/>
          <w:szCs w:val="24"/>
          <w:lang w:val="ru-RU"/>
        </w:rPr>
        <w:t>11</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867E48">
        <w:rPr>
          <w:sz w:val="24"/>
          <w:szCs w:val="24"/>
          <w:lang w:val="ru-RU"/>
        </w:rPr>
        <w:t xml:space="preserve">28 октября </w:t>
      </w:r>
      <w:r w:rsidR="00867E48" w:rsidRPr="00B52F99">
        <w:rPr>
          <w:sz w:val="24"/>
          <w:szCs w:val="24"/>
          <w:lang w:val="ru-RU"/>
        </w:rPr>
        <w:t>2019 г.</w:t>
      </w:r>
    </w:p>
    <w:p w:rsidR="00867E48" w:rsidRPr="00B52F99" w:rsidRDefault="00867E48" w:rsidP="00867E48">
      <w:pPr>
        <w:ind w:firstLine="709"/>
        <w:jc w:val="both"/>
        <w:rPr>
          <w:sz w:val="24"/>
          <w:szCs w:val="24"/>
          <w:lang w:val="ru-RU"/>
        </w:rPr>
      </w:pPr>
    </w:p>
    <w:p w:rsidR="00867E48" w:rsidRPr="00834D34" w:rsidRDefault="00867E48" w:rsidP="00867E48">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867E48" w:rsidRPr="00B52F99" w:rsidRDefault="00867E48" w:rsidP="00867E48">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Козловский В.Р.</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Фролов С.А.</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Позднякова Т.Ф.</w:t>
            </w:r>
          </w:p>
        </w:tc>
      </w:tr>
      <w:tr w:rsidR="00867E48" w:rsidRPr="00B52F99" w:rsidTr="00727267">
        <w:trPr>
          <w:trHeight w:val="454"/>
        </w:trPr>
        <w:tc>
          <w:tcPr>
            <w:tcW w:w="4663" w:type="dxa"/>
            <w:tcBorders>
              <w:top w:val="nil"/>
              <w:left w:val="nil"/>
              <w:bottom w:val="nil"/>
              <w:right w:val="nil"/>
            </w:tcBorders>
          </w:tcPr>
          <w:p w:rsidR="00867E48" w:rsidRPr="00B52F99" w:rsidRDefault="00867E48" w:rsidP="00727267">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867E48" w:rsidRPr="00B52F99" w:rsidRDefault="00867E48" w:rsidP="00727267">
            <w:pPr>
              <w:pStyle w:val="2117"/>
              <w:tabs>
                <w:tab w:val="left" w:pos="4605"/>
              </w:tabs>
              <w:ind w:firstLine="709"/>
              <w:rPr>
                <w:szCs w:val="24"/>
              </w:rPr>
            </w:pPr>
          </w:p>
        </w:tc>
        <w:tc>
          <w:tcPr>
            <w:tcW w:w="3259" w:type="dxa"/>
            <w:tcBorders>
              <w:top w:val="nil"/>
              <w:left w:val="nil"/>
              <w:bottom w:val="nil"/>
              <w:right w:val="nil"/>
            </w:tcBorders>
            <w:vAlign w:val="bottom"/>
          </w:tcPr>
          <w:p w:rsidR="00867E48" w:rsidRPr="00B52F99" w:rsidRDefault="00867E48" w:rsidP="00727267">
            <w:pPr>
              <w:tabs>
                <w:tab w:val="left" w:pos="4605"/>
              </w:tabs>
              <w:ind w:firstLine="709"/>
              <w:rPr>
                <w:sz w:val="24"/>
                <w:szCs w:val="24"/>
                <w:lang w:val="ru-RU"/>
              </w:rPr>
            </w:pPr>
            <w:r w:rsidRPr="00B52F99">
              <w:rPr>
                <w:sz w:val="24"/>
                <w:szCs w:val="24"/>
                <w:lang w:val="ru-RU"/>
              </w:rPr>
              <w:t>Волков К.В.</w:t>
            </w:r>
          </w:p>
        </w:tc>
      </w:tr>
    </w:tbl>
    <w:p w:rsidR="00867E48" w:rsidRPr="0085686A" w:rsidRDefault="00867E48" w:rsidP="00867E48">
      <w:pPr>
        <w:ind w:firstLine="709"/>
        <w:jc w:val="both"/>
        <w:rPr>
          <w:sz w:val="24"/>
          <w:szCs w:val="24"/>
          <w:lang w:val="ru-RU"/>
        </w:rPr>
      </w:pPr>
    </w:p>
    <w:p w:rsidR="0091749B" w:rsidRPr="00503A95" w:rsidRDefault="0091749B" w:rsidP="00867E48">
      <w:pPr>
        <w:spacing w:line="340" w:lineRule="exact"/>
        <w:ind w:firstLine="709"/>
        <w:jc w:val="both"/>
        <w:rPr>
          <w:b/>
          <w:sz w:val="24"/>
          <w:szCs w:val="24"/>
          <w:lang w:val="ru-RU"/>
        </w:rPr>
      </w:pPr>
    </w:p>
    <w:sectPr w:rsidR="0091749B" w:rsidRPr="00503A95" w:rsidSect="00026091">
      <w:footerReference w:type="even" r:id="rId8"/>
      <w:footerReference w:type="default" r:id="rId9"/>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10E" w:rsidRDefault="00B3310E">
      <w:r>
        <w:separator/>
      </w:r>
    </w:p>
  </w:endnote>
  <w:endnote w:type="continuationSeparator" w:id="0">
    <w:p w:rsidR="00B3310E" w:rsidRDefault="00B331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EC7CB6"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EC7CB6"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091E02">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10E" w:rsidRDefault="00B3310E">
      <w:r>
        <w:separator/>
      </w:r>
    </w:p>
  </w:footnote>
  <w:footnote w:type="continuationSeparator" w:id="0">
    <w:p w:rsidR="00B3310E" w:rsidRDefault="00B331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8024D"/>
    <w:rsid w:val="00081599"/>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81A"/>
    <w:rsid w:val="00155B05"/>
    <w:rsid w:val="001566BC"/>
    <w:rsid w:val="00163A5B"/>
    <w:rsid w:val="00163EB5"/>
    <w:rsid w:val="001652E2"/>
    <w:rsid w:val="00172AF0"/>
    <w:rsid w:val="00173263"/>
    <w:rsid w:val="00173CD4"/>
    <w:rsid w:val="00176317"/>
    <w:rsid w:val="0017669F"/>
    <w:rsid w:val="00177543"/>
    <w:rsid w:val="001810AC"/>
    <w:rsid w:val="0018378F"/>
    <w:rsid w:val="001853BD"/>
    <w:rsid w:val="0018614F"/>
    <w:rsid w:val="00187BBC"/>
    <w:rsid w:val="00192292"/>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59C7"/>
    <w:rsid w:val="001E74CE"/>
    <w:rsid w:val="001F1591"/>
    <w:rsid w:val="001F1814"/>
    <w:rsid w:val="001F2D69"/>
    <w:rsid w:val="001F3759"/>
    <w:rsid w:val="001F6EA1"/>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713A"/>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8682F"/>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6803"/>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0AC5"/>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13D4"/>
    <w:rsid w:val="00AE1E50"/>
    <w:rsid w:val="00AE2067"/>
    <w:rsid w:val="00AE2AE7"/>
    <w:rsid w:val="00AE34FF"/>
    <w:rsid w:val="00AE36A0"/>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217FD"/>
    <w:rsid w:val="00B2222A"/>
    <w:rsid w:val="00B22234"/>
    <w:rsid w:val="00B23E4C"/>
    <w:rsid w:val="00B2607E"/>
    <w:rsid w:val="00B2695C"/>
    <w:rsid w:val="00B3010D"/>
    <w:rsid w:val="00B31A90"/>
    <w:rsid w:val="00B32CE8"/>
    <w:rsid w:val="00B3310E"/>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31EF"/>
    <w:rsid w:val="00FC35B3"/>
    <w:rsid w:val="00FC35FB"/>
    <w:rsid w:val="00FC3B91"/>
    <w:rsid w:val="00FC589F"/>
    <w:rsid w:val="00FC58D3"/>
    <w:rsid w:val="00FC5995"/>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93EC2-B35A-4CAA-9F42-FA1EAE6F5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637</Words>
  <Characters>3636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4265</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4</cp:revision>
  <cp:lastPrinted>2019-08-20T07:34:00Z</cp:lastPrinted>
  <dcterms:created xsi:type="dcterms:W3CDTF">2019-10-28T08:26:00Z</dcterms:created>
  <dcterms:modified xsi:type="dcterms:W3CDTF">2019-10-28T08:27:00Z</dcterms:modified>
</cp:coreProperties>
</file>