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380877" w:rsidRPr="00B52F99" w:rsidRDefault="00380877" w:rsidP="00380877">
      <w:pPr>
        <w:pStyle w:val="210"/>
        <w:ind w:firstLine="0"/>
        <w:rPr>
          <w:szCs w:val="24"/>
        </w:rPr>
      </w:pPr>
      <w:r w:rsidRPr="00B52F99">
        <w:rPr>
          <w:szCs w:val="24"/>
        </w:rPr>
        <w:t>№ </w:t>
      </w:r>
      <w:r w:rsidRPr="00B52F99">
        <w:rPr>
          <w:color w:val="000000"/>
          <w:szCs w:val="24"/>
        </w:rPr>
        <w:t xml:space="preserve">  </w:t>
      </w:r>
      <w:r w:rsidR="008F3971">
        <w:t>0348100046319000055</w:t>
      </w:r>
      <w:r w:rsidRPr="00B52F99">
        <w:rPr>
          <w:color w:val="000000"/>
          <w:szCs w:val="24"/>
        </w:rPr>
        <w:t xml:space="preserve">   </w:t>
      </w:r>
      <w:r w:rsidRPr="00B52F99">
        <w:rPr>
          <w:szCs w:val="24"/>
        </w:rPr>
        <w:t xml:space="preserve">                                          </w:t>
      </w:r>
      <w:r>
        <w:rPr>
          <w:szCs w:val="24"/>
        </w:rPr>
        <w:t xml:space="preserve">     </w:t>
      </w:r>
      <w:r w:rsidRPr="00B52F99">
        <w:rPr>
          <w:szCs w:val="24"/>
        </w:rPr>
        <w:t xml:space="preserve">                           от «</w:t>
      </w:r>
      <w:r>
        <w:rPr>
          <w:szCs w:val="24"/>
        </w:rPr>
        <w:t>01</w:t>
      </w:r>
      <w:r w:rsidRPr="00B52F99">
        <w:rPr>
          <w:szCs w:val="24"/>
        </w:rPr>
        <w:t xml:space="preserve">» </w:t>
      </w:r>
      <w:r>
        <w:rPr>
          <w:szCs w:val="24"/>
        </w:rPr>
        <w:t>ноября</w:t>
      </w:r>
      <w:r w:rsidRPr="00B52F99">
        <w:rPr>
          <w:szCs w:val="24"/>
        </w:rPr>
        <w:t xml:space="preserve"> 2019 г.</w:t>
      </w:r>
    </w:p>
    <w:p w:rsidR="00380877" w:rsidRPr="00B52F99" w:rsidRDefault="00380877" w:rsidP="00380877">
      <w:pPr>
        <w:pStyle w:val="210"/>
        <w:spacing w:line="264" w:lineRule="auto"/>
        <w:ind w:firstLine="0"/>
        <w:rPr>
          <w:szCs w:val="24"/>
        </w:rPr>
      </w:pPr>
      <w:r w:rsidRPr="00B52F99">
        <w:rPr>
          <w:szCs w:val="24"/>
        </w:rPr>
        <w:t>п. Юность</w:t>
      </w:r>
    </w:p>
    <w:p w:rsidR="00380877" w:rsidRPr="00B52F99" w:rsidRDefault="00380877" w:rsidP="00380877">
      <w:pPr>
        <w:tabs>
          <w:tab w:val="left" w:pos="540"/>
          <w:tab w:val="left" w:pos="720"/>
        </w:tabs>
        <w:spacing w:line="32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пос. Юность стр. 15, Контактное лицо: Худякова Марина Александр</w:t>
      </w:r>
      <w:r>
        <w:rPr>
          <w:sz w:val="24"/>
          <w:szCs w:val="24"/>
          <w:lang w:val="ru-RU"/>
        </w:rPr>
        <w:t>овна,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380877" w:rsidRPr="00B52F99" w:rsidRDefault="00380877" w:rsidP="00380877">
      <w:pPr>
        <w:keepLines/>
        <w:widowControl w:val="0"/>
        <w:suppressLineNumbers/>
        <w:suppressAutoHyphens/>
        <w:autoSpaceDE w:val="0"/>
        <w:autoSpaceDN w:val="0"/>
        <w:spacing w:line="32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пос. Юность стр. 15, Контактное лицо: Худякова Марина Александр</w:t>
      </w:r>
      <w:r>
        <w:rPr>
          <w:sz w:val="24"/>
          <w:szCs w:val="24"/>
          <w:lang w:val="ru-RU"/>
        </w:rPr>
        <w:t>овна,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380877" w:rsidRPr="00B52F99" w:rsidRDefault="00380877" w:rsidP="008F3971">
      <w:pPr>
        <w:spacing w:line="32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w:t>
      </w:r>
      <w:r>
        <w:rPr>
          <w:sz w:val="24"/>
          <w:szCs w:val="24"/>
          <w:lang w:val="ru-RU"/>
        </w:rPr>
        <w:t xml:space="preserve"> </w:t>
      </w:r>
      <w:r w:rsidRPr="00B52F99">
        <w:rPr>
          <w:sz w:val="24"/>
          <w:szCs w:val="24"/>
          <w:lang w:val="ru-RU"/>
        </w:rPr>
        <w:t>(с изменениями).</w:t>
      </w:r>
    </w:p>
    <w:p w:rsidR="00380877" w:rsidRPr="002C33C2" w:rsidRDefault="00380877" w:rsidP="008F3971">
      <w:pPr>
        <w:spacing w:line="32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8F3971" w:rsidRPr="00B52F99" w:rsidRDefault="008F3971" w:rsidP="008F3971">
      <w:pPr>
        <w:pStyle w:val="210"/>
        <w:spacing w:line="320" w:lineRule="exact"/>
        <w:ind w:firstLine="709"/>
        <w:rPr>
          <w:color w:val="000000"/>
          <w:szCs w:val="24"/>
        </w:rPr>
      </w:pPr>
      <w:r w:rsidRPr="00B52F99">
        <w:rPr>
          <w:b/>
          <w:color w:val="000000"/>
          <w:szCs w:val="24"/>
        </w:rPr>
        <w:t>4. Предмет государственного контракта:</w:t>
      </w:r>
      <w:r w:rsidRPr="00B52F99">
        <w:rPr>
          <w:color w:val="000000"/>
          <w:szCs w:val="24"/>
        </w:rPr>
        <w:t xml:space="preserve"> </w:t>
      </w:r>
      <w:r>
        <w:t>Поставка пробковых и школьных досок для нужд ФГБОУ «Средняя школа-интернат МИД России».</w:t>
      </w:r>
    </w:p>
    <w:p w:rsidR="008F3971" w:rsidRPr="00725D65" w:rsidRDefault="008F3971" w:rsidP="008F3971">
      <w:pPr>
        <w:spacing w:line="320" w:lineRule="exact"/>
        <w:ind w:firstLine="708"/>
        <w:rPr>
          <w:sz w:val="24"/>
          <w:szCs w:val="24"/>
          <w:lang w:val="ru-RU"/>
        </w:rPr>
      </w:pPr>
      <w:r w:rsidRPr="00957724">
        <w:rPr>
          <w:b/>
          <w:color w:val="000000"/>
          <w:sz w:val="24"/>
          <w:szCs w:val="24"/>
          <w:lang w:val="ru-RU"/>
        </w:rPr>
        <w:t>5. Идентификационный код закупки:</w:t>
      </w:r>
      <w:r w:rsidRPr="00957724">
        <w:rPr>
          <w:sz w:val="24"/>
          <w:szCs w:val="24"/>
          <w:lang w:val="ru-RU"/>
        </w:rPr>
        <w:t xml:space="preserve"> </w:t>
      </w:r>
      <w:r w:rsidRPr="002F02A1">
        <w:rPr>
          <w:sz w:val="24"/>
          <w:szCs w:val="24"/>
          <w:lang w:val="ru-RU"/>
        </w:rPr>
        <w:t>191505000457850500100100450010000000</w:t>
      </w:r>
    </w:p>
    <w:p w:rsidR="008F3971" w:rsidRPr="002F02A1" w:rsidRDefault="008F3971" w:rsidP="008F3971">
      <w:pPr>
        <w:spacing w:line="32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Pr="002F02A1">
        <w:rPr>
          <w:sz w:val="24"/>
          <w:szCs w:val="24"/>
          <w:lang w:val="ru-RU"/>
        </w:rPr>
        <w:t>407</w:t>
      </w:r>
      <w:r w:rsidRPr="002F02A1">
        <w:rPr>
          <w:sz w:val="24"/>
          <w:szCs w:val="24"/>
        </w:rPr>
        <w:t> </w:t>
      </w:r>
      <w:r w:rsidRPr="002F02A1">
        <w:rPr>
          <w:sz w:val="24"/>
          <w:szCs w:val="24"/>
          <w:lang w:val="ru-RU"/>
        </w:rPr>
        <w:t>173 (четыреста семь тысяч сто семьдесят три) рубля 52 копейки.</w:t>
      </w:r>
    </w:p>
    <w:p w:rsidR="00B75AA9" w:rsidRPr="00BE32C6" w:rsidRDefault="00A648ED" w:rsidP="00380877">
      <w:pPr>
        <w:autoSpaceDE w:val="0"/>
        <w:autoSpaceDN w:val="0"/>
        <w:adjustRightInd w:val="0"/>
        <w:spacing w:line="320" w:lineRule="exact"/>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074266" w:rsidRPr="00BE32C6">
        <w:rPr>
          <w:sz w:val="24"/>
          <w:szCs w:val="24"/>
          <w:lang w:val="ru-RU"/>
        </w:rPr>
        <w:t xml:space="preserve">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w:t>
      </w:r>
    </w:p>
    <w:p w:rsidR="00BC3757" w:rsidRPr="00BE32C6" w:rsidRDefault="00074266" w:rsidP="002C6499">
      <w:pPr>
        <w:autoSpaceDE w:val="0"/>
        <w:autoSpaceDN w:val="0"/>
        <w:adjustRightInd w:val="0"/>
        <w:spacing w:line="320" w:lineRule="exact"/>
        <w:ind w:firstLine="720"/>
        <w:jc w:val="both"/>
        <w:rPr>
          <w:b/>
          <w:sz w:val="24"/>
          <w:szCs w:val="24"/>
          <w:lang w:val="ru-RU"/>
        </w:rPr>
      </w:pPr>
      <w:r w:rsidRPr="00BE32C6">
        <w:rPr>
          <w:sz w:val="24"/>
          <w:szCs w:val="24"/>
          <w:lang w:val="ru-RU"/>
        </w:rPr>
        <w:t xml:space="preserve">контракта, </w:t>
      </w:r>
      <w:proofErr w:type="gramStart"/>
      <w:r w:rsidRPr="00BE32C6">
        <w:rPr>
          <w:sz w:val="24"/>
          <w:szCs w:val="24"/>
          <w:lang w:val="ru-RU"/>
        </w:rPr>
        <w:t>сделанных</w:t>
      </w:r>
      <w:proofErr w:type="gramEnd"/>
      <w:r w:rsidRPr="00BE32C6">
        <w:rPr>
          <w:sz w:val="24"/>
          <w:szCs w:val="24"/>
          <w:lang w:val="ru-RU"/>
        </w:rPr>
        <w:t xml:space="preserve"> участниками электронного аукциона</w:t>
      </w:r>
      <w:r w:rsidR="000A5AA1" w:rsidRPr="00BE32C6">
        <w:rPr>
          <w:sz w:val="24"/>
          <w:szCs w:val="24"/>
          <w:lang w:val="ru-RU"/>
        </w:rPr>
        <w:t>:</w:t>
      </w:r>
      <w:r w:rsidR="002C6499" w:rsidRPr="00BE32C6">
        <w:rPr>
          <w:b/>
          <w:sz w:val="24"/>
          <w:szCs w:val="24"/>
          <w:lang w:val="ru-RU"/>
        </w:rPr>
        <w:t xml:space="preserve"> </w:t>
      </w:r>
    </w:p>
    <w:tbl>
      <w:tblPr>
        <w:tblW w:w="0" w:type="auto"/>
        <w:jc w:val="center"/>
        <w:tblInd w:w="-697" w:type="dxa"/>
        <w:tblLook w:val="0000"/>
      </w:tblPr>
      <w:tblGrid>
        <w:gridCol w:w="4809"/>
        <w:gridCol w:w="4586"/>
      </w:tblGrid>
      <w:tr w:rsidR="000A5AA1" w:rsidRPr="002D3342"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8F3971" w:rsidRPr="00BE32C6" w:rsidTr="00DC30DE">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8F3971" w:rsidRPr="008F3971" w:rsidRDefault="008F3971" w:rsidP="002E19CD">
            <w:pPr>
              <w:pStyle w:val="affffff8"/>
            </w:pPr>
            <w:r w:rsidRPr="008F3971">
              <w:t>EA-32890</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8F3971" w:rsidRPr="008F3971" w:rsidRDefault="008F3971" w:rsidP="002E19CD">
            <w:pPr>
              <w:pStyle w:val="affffff8"/>
            </w:pPr>
            <w:r w:rsidRPr="008F3971">
              <w:t>166</w:t>
            </w:r>
            <w:r>
              <w:t> </w:t>
            </w:r>
            <w:r w:rsidRPr="008F3971">
              <w:t>170.67</w:t>
            </w:r>
          </w:p>
        </w:tc>
      </w:tr>
      <w:tr w:rsidR="008F3971" w:rsidRPr="00BE32C6" w:rsidTr="00DC30DE">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8F3971" w:rsidRPr="008F3971" w:rsidRDefault="008F3971" w:rsidP="002E19CD">
            <w:pPr>
              <w:pStyle w:val="affffff8"/>
            </w:pPr>
            <w:r w:rsidRPr="008F3971">
              <w:t>EA-32748</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8F3971" w:rsidRPr="008F3971" w:rsidRDefault="008F3971" w:rsidP="002E19CD">
            <w:pPr>
              <w:pStyle w:val="affffff8"/>
            </w:pPr>
            <w:r w:rsidRPr="008F3971">
              <w:t>168</w:t>
            </w:r>
            <w:r>
              <w:t> </w:t>
            </w:r>
            <w:r w:rsidRPr="008F3971">
              <w:t>206.54</w:t>
            </w:r>
          </w:p>
        </w:tc>
      </w:tr>
      <w:tr w:rsidR="008F3971" w:rsidRPr="00BE32C6" w:rsidTr="00DC30DE">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8F3971" w:rsidRPr="008F3971" w:rsidRDefault="008F3971" w:rsidP="002E19CD">
            <w:pPr>
              <w:pStyle w:val="affffff8"/>
            </w:pPr>
            <w:r w:rsidRPr="008F3971">
              <w:t>EA-32971</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8F3971" w:rsidRPr="008F3971" w:rsidRDefault="008F3971" w:rsidP="002E19CD">
            <w:pPr>
              <w:pStyle w:val="affffff8"/>
            </w:pPr>
            <w:r w:rsidRPr="008F3971">
              <w:t>170</w:t>
            </w:r>
            <w:r>
              <w:t> </w:t>
            </w:r>
            <w:r w:rsidRPr="008F3971">
              <w:t>242</w:t>
            </w:r>
            <w:r>
              <w:t xml:space="preserve"> </w:t>
            </w:r>
            <w:r w:rsidRPr="008F3971">
              <w:t>.41</w:t>
            </w:r>
          </w:p>
        </w:tc>
      </w:tr>
      <w:tr w:rsidR="008F3971" w:rsidRPr="00BE32C6" w:rsidTr="00DC30DE">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8F3971" w:rsidRPr="008F3971" w:rsidRDefault="008F3971" w:rsidP="002E19CD">
            <w:pPr>
              <w:pStyle w:val="affffff8"/>
            </w:pPr>
            <w:r w:rsidRPr="008F3971">
              <w:t>EA-32617</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8F3971" w:rsidRPr="008F3971" w:rsidRDefault="008F3971" w:rsidP="002E19CD">
            <w:pPr>
              <w:pStyle w:val="affffff8"/>
            </w:pPr>
            <w:r w:rsidRPr="008F3971">
              <w:t>223</w:t>
            </w:r>
            <w:r>
              <w:t> </w:t>
            </w:r>
            <w:r w:rsidRPr="008F3971">
              <w:t>175.03</w:t>
            </w:r>
          </w:p>
        </w:tc>
      </w:tr>
    </w:tbl>
    <w:p w:rsidR="00380877" w:rsidRPr="00BE32C6" w:rsidRDefault="00C76924" w:rsidP="002C6499">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3538"/>
        <w:gridCol w:w="1868"/>
        <w:gridCol w:w="1980"/>
      </w:tblGrid>
      <w:tr w:rsidR="000A5AA1" w:rsidRPr="00BE32C6" w:rsidTr="002D3342">
        <w:trPr>
          <w:jc w:val="center"/>
        </w:trPr>
        <w:tc>
          <w:tcPr>
            <w:tcW w:w="269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lastRenderedPageBreak/>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538"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186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D81818" w:rsidRPr="002D3342" w:rsidTr="002D3342">
        <w:trPr>
          <w:trHeight w:val="874"/>
          <w:jc w:val="center"/>
        </w:trPr>
        <w:tc>
          <w:tcPr>
            <w:tcW w:w="2694" w:type="dxa"/>
          </w:tcPr>
          <w:p w:rsidR="00D81818" w:rsidRPr="008F3971" w:rsidRDefault="00D81818" w:rsidP="00D81818">
            <w:pPr>
              <w:pStyle w:val="affffff8"/>
              <w:jc w:val="center"/>
            </w:pPr>
            <w:r w:rsidRPr="008F3971">
              <w:t>EA-32890</w:t>
            </w:r>
          </w:p>
        </w:tc>
        <w:tc>
          <w:tcPr>
            <w:tcW w:w="3538" w:type="dxa"/>
          </w:tcPr>
          <w:p w:rsidR="00D81818" w:rsidRPr="00BD777A" w:rsidRDefault="00D81818" w:rsidP="002D3342">
            <w:pPr>
              <w:autoSpaceDE w:val="0"/>
              <w:autoSpaceDN w:val="0"/>
              <w:adjustRightInd w:val="0"/>
              <w:jc w:val="both"/>
              <w:rPr>
                <w:sz w:val="24"/>
                <w:szCs w:val="24"/>
                <w:lang w:val="ru-RU"/>
              </w:rPr>
            </w:pPr>
            <w:r w:rsidRPr="00D81818">
              <w:rPr>
                <w:color w:val="000000"/>
                <w:sz w:val="24"/>
                <w:szCs w:val="24"/>
                <w:lang w:val="ru-RU" w:eastAsia="ar-SA"/>
              </w:rPr>
              <w:t>Общество с ограниченной ответственностью «</w:t>
            </w:r>
            <w:proofErr w:type="spellStart"/>
            <w:r w:rsidRPr="00D81818">
              <w:rPr>
                <w:color w:val="000000"/>
                <w:sz w:val="24"/>
                <w:szCs w:val="24"/>
                <w:lang w:val="ru-RU" w:eastAsia="ar-SA"/>
              </w:rPr>
              <w:t>Интегра</w:t>
            </w:r>
            <w:proofErr w:type="spellEnd"/>
            <w:r w:rsidRPr="00D81818">
              <w:rPr>
                <w:color w:val="000000"/>
                <w:sz w:val="24"/>
                <w:szCs w:val="24"/>
                <w:lang w:val="ru-RU" w:eastAsia="ar-SA"/>
              </w:rPr>
              <w:t xml:space="preserve">», ИНН </w:t>
            </w:r>
            <w:r w:rsidRPr="00D81818">
              <w:rPr>
                <w:sz w:val="24"/>
                <w:szCs w:val="24"/>
                <w:lang w:val="ru-RU"/>
              </w:rPr>
              <w:t>7714900049</w:t>
            </w:r>
            <w:r w:rsidRPr="00D81818">
              <w:rPr>
                <w:color w:val="000000"/>
                <w:sz w:val="24"/>
                <w:szCs w:val="24"/>
                <w:lang w:val="ru-RU" w:eastAsia="ar-SA"/>
              </w:rPr>
              <w:t xml:space="preserve">, место нахождения: </w:t>
            </w:r>
            <w:r w:rsidRPr="00D81818">
              <w:rPr>
                <w:sz w:val="24"/>
                <w:szCs w:val="24"/>
                <w:lang w:val="ru-RU"/>
              </w:rPr>
              <w:t xml:space="preserve">125040, г. Москва, </w:t>
            </w:r>
            <w:r w:rsidR="002D3342">
              <w:rPr>
                <w:sz w:val="24"/>
                <w:szCs w:val="24"/>
                <w:lang w:val="ru-RU"/>
              </w:rPr>
              <w:t xml:space="preserve">ул. </w:t>
            </w:r>
            <w:r w:rsidRPr="00D81818">
              <w:rPr>
                <w:sz w:val="24"/>
                <w:szCs w:val="24"/>
                <w:lang w:val="ru-RU"/>
              </w:rPr>
              <w:t xml:space="preserve">Правды, д. 8 корп. 13, </w:t>
            </w:r>
            <w:proofErr w:type="spellStart"/>
            <w:r w:rsidRPr="00D81818">
              <w:rPr>
                <w:sz w:val="24"/>
                <w:szCs w:val="24"/>
                <w:lang w:val="ru-RU"/>
              </w:rPr>
              <w:t>пом</w:t>
            </w:r>
            <w:proofErr w:type="spellEnd"/>
            <w:r w:rsidRPr="00D81818">
              <w:rPr>
                <w:sz w:val="24"/>
                <w:szCs w:val="24"/>
                <w:lang w:val="ru-RU"/>
              </w:rPr>
              <w:t xml:space="preserve"> </w:t>
            </w:r>
            <w:r w:rsidRPr="00D81818">
              <w:rPr>
                <w:sz w:val="24"/>
                <w:szCs w:val="24"/>
              </w:rPr>
              <w:t>XIV</w:t>
            </w:r>
            <w:r w:rsidRPr="00D81818">
              <w:rPr>
                <w:sz w:val="24"/>
                <w:szCs w:val="24"/>
                <w:lang w:val="ru-RU"/>
              </w:rPr>
              <w:t xml:space="preserve"> эт.2 ком.7 </w:t>
            </w:r>
          </w:p>
        </w:tc>
        <w:tc>
          <w:tcPr>
            <w:tcW w:w="1868" w:type="dxa"/>
            <w:tcMar>
              <w:top w:w="57" w:type="dxa"/>
              <w:left w:w="57" w:type="dxa"/>
              <w:bottom w:w="57" w:type="dxa"/>
              <w:right w:w="57" w:type="dxa"/>
            </w:tcMar>
            <w:vAlign w:val="center"/>
          </w:tcPr>
          <w:p w:rsidR="00D81818" w:rsidRPr="00B52F99" w:rsidRDefault="00D81818" w:rsidP="00166588">
            <w:pPr>
              <w:jc w:val="center"/>
              <w:rPr>
                <w:sz w:val="24"/>
                <w:szCs w:val="24"/>
                <w:lang w:val="ru-RU"/>
              </w:rPr>
            </w:pPr>
            <w:r w:rsidRPr="00B52F99">
              <w:rPr>
                <w:sz w:val="24"/>
                <w:szCs w:val="24"/>
                <w:lang w:val="ru-RU"/>
              </w:rPr>
              <w:t>Козловский В.Р.</w:t>
            </w:r>
          </w:p>
          <w:p w:rsidR="00D81818" w:rsidRPr="00B52F99" w:rsidRDefault="00D81818" w:rsidP="00166588">
            <w:pPr>
              <w:jc w:val="center"/>
              <w:rPr>
                <w:sz w:val="24"/>
                <w:szCs w:val="24"/>
                <w:lang w:val="ru-RU"/>
              </w:rPr>
            </w:pPr>
            <w:r w:rsidRPr="00B52F99">
              <w:rPr>
                <w:sz w:val="24"/>
                <w:szCs w:val="24"/>
                <w:lang w:val="ru-RU"/>
              </w:rPr>
              <w:t>Худякова М.А.</w:t>
            </w:r>
          </w:p>
          <w:p w:rsidR="00D81818" w:rsidRPr="00B52F99" w:rsidRDefault="00D81818" w:rsidP="00166588">
            <w:pPr>
              <w:jc w:val="center"/>
              <w:rPr>
                <w:sz w:val="24"/>
                <w:szCs w:val="24"/>
                <w:lang w:val="ru-RU"/>
              </w:rPr>
            </w:pPr>
            <w:r w:rsidRPr="00B52F99">
              <w:rPr>
                <w:sz w:val="24"/>
                <w:szCs w:val="24"/>
                <w:lang w:val="ru-RU"/>
              </w:rPr>
              <w:t>Фролов С.А.</w:t>
            </w:r>
          </w:p>
          <w:p w:rsidR="00D81818" w:rsidRPr="00B52F99" w:rsidRDefault="00D81818" w:rsidP="00166588">
            <w:pPr>
              <w:jc w:val="center"/>
              <w:rPr>
                <w:sz w:val="24"/>
                <w:szCs w:val="24"/>
                <w:lang w:val="ru-RU"/>
              </w:rPr>
            </w:pPr>
            <w:r w:rsidRPr="00B52F99">
              <w:rPr>
                <w:sz w:val="24"/>
                <w:szCs w:val="24"/>
                <w:lang w:val="ru-RU"/>
              </w:rPr>
              <w:t>Позднякова Т.Ф.</w:t>
            </w:r>
          </w:p>
          <w:p w:rsidR="00D81818" w:rsidRPr="00B52F99" w:rsidRDefault="00D81818" w:rsidP="0016658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D81818" w:rsidRPr="00B52F99" w:rsidRDefault="00D81818" w:rsidP="00166588">
            <w:pPr>
              <w:autoSpaceDE w:val="0"/>
              <w:autoSpaceDN w:val="0"/>
              <w:adjustRightInd w:val="0"/>
              <w:jc w:val="center"/>
              <w:rPr>
                <w:sz w:val="24"/>
                <w:szCs w:val="24"/>
                <w:lang w:val="ru-RU"/>
              </w:rPr>
            </w:pPr>
            <w:r w:rsidRPr="00B52F99">
              <w:rPr>
                <w:sz w:val="24"/>
                <w:szCs w:val="24"/>
                <w:lang w:val="ru-RU"/>
              </w:rPr>
              <w:t>«За»</w:t>
            </w:r>
          </w:p>
          <w:p w:rsidR="00D81818" w:rsidRPr="00B52F99" w:rsidRDefault="00D81818" w:rsidP="00166588">
            <w:pPr>
              <w:autoSpaceDE w:val="0"/>
              <w:autoSpaceDN w:val="0"/>
              <w:adjustRightInd w:val="0"/>
              <w:jc w:val="center"/>
              <w:rPr>
                <w:sz w:val="24"/>
                <w:szCs w:val="24"/>
                <w:lang w:val="ru-RU"/>
              </w:rPr>
            </w:pPr>
            <w:r w:rsidRPr="00B52F99">
              <w:rPr>
                <w:sz w:val="24"/>
                <w:szCs w:val="24"/>
                <w:lang w:val="ru-RU"/>
              </w:rPr>
              <w:t>«За»</w:t>
            </w:r>
          </w:p>
          <w:p w:rsidR="00D81818" w:rsidRPr="00B52F99" w:rsidRDefault="00D81818" w:rsidP="00166588">
            <w:pPr>
              <w:autoSpaceDE w:val="0"/>
              <w:autoSpaceDN w:val="0"/>
              <w:adjustRightInd w:val="0"/>
              <w:jc w:val="center"/>
              <w:rPr>
                <w:sz w:val="24"/>
                <w:szCs w:val="24"/>
                <w:lang w:val="ru-RU"/>
              </w:rPr>
            </w:pPr>
            <w:r w:rsidRPr="00B52F99">
              <w:rPr>
                <w:sz w:val="24"/>
                <w:szCs w:val="24"/>
                <w:lang w:val="ru-RU"/>
              </w:rPr>
              <w:t>«За»</w:t>
            </w:r>
          </w:p>
          <w:p w:rsidR="00D81818" w:rsidRPr="00B52F99" w:rsidRDefault="00D81818" w:rsidP="00166588">
            <w:pPr>
              <w:autoSpaceDE w:val="0"/>
              <w:autoSpaceDN w:val="0"/>
              <w:adjustRightInd w:val="0"/>
              <w:jc w:val="center"/>
              <w:rPr>
                <w:sz w:val="24"/>
                <w:szCs w:val="24"/>
                <w:lang w:val="ru-RU"/>
              </w:rPr>
            </w:pPr>
            <w:r w:rsidRPr="00B52F99">
              <w:rPr>
                <w:sz w:val="24"/>
                <w:szCs w:val="24"/>
                <w:lang w:val="ru-RU"/>
              </w:rPr>
              <w:t>«За»</w:t>
            </w:r>
          </w:p>
          <w:p w:rsidR="00D81818" w:rsidRPr="00B52F99" w:rsidRDefault="00D81818" w:rsidP="00166588">
            <w:pPr>
              <w:autoSpaceDE w:val="0"/>
              <w:autoSpaceDN w:val="0"/>
              <w:adjustRightInd w:val="0"/>
              <w:jc w:val="center"/>
              <w:rPr>
                <w:sz w:val="24"/>
                <w:szCs w:val="24"/>
                <w:lang w:val="ru-RU"/>
              </w:rPr>
            </w:pPr>
            <w:r w:rsidRPr="00B52F99">
              <w:rPr>
                <w:sz w:val="24"/>
                <w:szCs w:val="24"/>
                <w:lang w:val="ru-RU"/>
              </w:rPr>
              <w:t>«За»</w:t>
            </w:r>
          </w:p>
        </w:tc>
      </w:tr>
      <w:tr w:rsidR="00D81818" w:rsidRPr="002D3342" w:rsidTr="002D3342">
        <w:trPr>
          <w:trHeight w:val="874"/>
          <w:jc w:val="center"/>
        </w:trPr>
        <w:tc>
          <w:tcPr>
            <w:tcW w:w="2694" w:type="dxa"/>
          </w:tcPr>
          <w:p w:rsidR="00D81818" w:rsidRPr="008F3971" w:rsidRDefault="00D81818" w:rsidP="00D81818">
            <w:pPr>
              <w:pStyle w:val="affffff8"/>
              <w:jc w:val="center"/>
            </w:pPr>
            <w:r w:rsidRPr="008F3971">
              <w:t>EA-32748</w:t>
            </w:r>
          </w:p>
        </w:tc>
        <w:tc>
          <w:tcPr>
            <w:tcW w:w="3538" w:type="dxa"/>
          </w:tcPr>
          <w:p w:rsidR="00D81818" w:rsidRPr="00414271" w:rsidRDefault="00D81818" w:rsidP="00BC3757">
            <w:pPr>
              <w:autoSpaceDE w:val="0"/>
              <w:autoSpaceDN w:val="0"/>
              <w:adjustRightInd w:val="0"/>
              <w:jc w:val="both"/>
              <w:rPr>
                <w:sz w:val="24"/>
                <w:szCs w:val="24"/>
                <w:lang w:val="ru-RU"/>
              </w:rPr>
            </w:pPr>
            <w:r w:rsidRPr="00414271">
              <w:rPr>
                <w:sz w:val="24"/>
                <w:szCs w:val="24"/>
                <w:lang w:val="ru-RU"/>
              </w:rPr>
              <w:t>Общество с ограниченной ответственностью</w:t>
            </w:r>
            <w:r>
              <w:rPr>
                <w:sz w:val="24"/>
                <w:szCs w:val="24"/>
                <w:lang w:val="ru-RU"/>
              </w:rPr>
              <w:t xml:space="preserve"> «Восход-Калининград</w:t>
            </w:r>
            <w:r w:rsidRPr="00414271">
              <w:rPr>
                <w:sz w:val="24"/>
                <w:szCs w:val="24"/>
                <w:lang w:val="ru-RU"/>
              </w:rPr>
              <w:t>»</w:t>
            </w:r>
          </w:p>
          <w:p w:rsidR="00D81818" w:rsidRPr="003E2C0E" w:rsidRDefault="00D81818" w:rsidP="00D81818">
            <w:pPr>
              <w:autoSpaceDE w:val="0"/>
              <w:autoSpaceDN w:val="0"/>
              <w:adjustRightInd w:val="0"/>
              <w:jc w:val="both"/>
              <w:rPr>
                <w:sz w:val="24"/>
                <w:szCs w:val="24"/>
                <w:lang w:val="ru-RU"/>
              </w:rPr>
            </w:pPr>
            <w:r w:rsidRPr="00414271">
              <w:rPr>
                <w:sz w:val="24"/>
                <w:szCs w:val="24"/>
                <w:lang w:val="ru-RU"/>
              </w:rPr>
              <w:t xml:space="preserve">ИНН </w:t>
            </w:r>
            <w:r>
              <w:rPr>
                <w:sz w:val="24"/>
                <w:szCs w:val="24"/>
                <w:lang w:val="ru-RU"/>
              </w:rPr>
              <w:t>3906098914</w:t>
            </w:r>
            <w:r w:rsidRPr="00414271">
              <w:rPr>
                <w:sz w:val="24"/>
                <w:szCs w:val="24"/>
                <w:lang w:val="ru-RU"/>
              </w:rPr>
              <w:t xml:space="preserve">, место нахождения: </w:t>
            </w:r>
            <w:r>
              <w:rPr>
                <w:sz w:val="24"/>
                <w:szCs w:val="24"/>
                <w:lang w:val="ru-RU"/>
              </w:rPr>
              <w:t>236029</w:t>
            </w:r>
            <w:r w:rsidRPr="00414271">
              <w:rPr>
                <w:sz w:val="24"/>
                <w:szCs w:val="24"/>
                <w:lang w:val="ru-RU"/>
              </w:rPr>
              <w:t xml:space="preserve">, </w:t>
            </w:r>
            <w:proofErr w:type="gramStart"/>
            <w:r>
              <w:rPr>
                <w:sz w:val="24"/>
                <w:szCs w:val="24"/>
                <w:lang w:val="ru-RU"/>
              </w:rPr>
              <w:t>Калининградская</w:t>
            </w:r>
            <w:proofErr w:type="gramEnd"/>
            <w:r>
              <w:rPr>
                <w:sz w:val="24"/>
                <w:szCs w:val="24"/>
                <w:lang w:val="ru-RU"/>
              </w:rPr>
              <w:t xml:space="preserve"> обл., г. Калининград</w:t>
            </w:r>
            <w:r w:rsidRPr="00414271">
              <w:rPr>
                <w:sz w:val="24"/>
                <w:szCs w:val="24"/>
                <w:lang w:val="ru-RU"/>
              </w:rPr>
              <w:t xml:space="preserve">, </w:t>
            </w:r>
            <w:r>
              <w:rPr>
                <w:sz w:val="24"/>
                <w:szCs w:val="24"/>
                <w:lang w:val="ru-RU"/>
              </w:rPr>
              <w:t>ул. Озерная</w:t>
            </w:r>
            <w:r w:rsidRPr="00414271">
              <w:rPr>
                <w:sz w:val="24"/>
                <w:szCs w:val="24"/>
                <w:lang w:val="ru-RU"/>
              </w:rPr>
              <w:t>, д.</w:t>
            </w:r>
            <w:r>
              <w:rPr>
                <w:sz w:val="24"/>
                <w:szCs w:val="24"/>
                <w:lang w:val="ru-RU"/>
              </w:rPr>
              <w:t>4</w:t>
            </w:r>
            <w:r w:rsidRPr="00414271">
              <w:rPr>
                <w:sz w:val="24"/>
                <w:szCs w:val="24"/>
                <w:lang w:val="ru-RU"/>
              </w:rPr>
              <w:t xml:space="preserve">, </w:t>
            </w:r>
            <w:r>
              <w:rPr>
                <w:sz w:val="24"/>
                <w:szCs w:val="24"/>
                <w:lang w:val="ru-RU"/>
              </w:rPr>
              <w:t>офис 42.</w:t>
            </w:r>
          </w:p>
        </w:tc>
        <w:tc>
          <w:tcPr>
            <w:tcW w:w="1868" w:type="dxa"/>
            <w:tcMar>
              <w:top w:w="57" w:type="dxa"/>
              <w:left w:w="57" w:type="dxa"/>
              <w:bottom w:w="57" w:type="dxa"/>
              <w:right w:w="57" w:type="dxa"/>
            </w:tcMar>
            <w:vAlign w:val="center"/>
          </w:tcPr>
          <w:p w:rsidR="00D81818" w:rsidRPr="00B52F99" w:rsidRDefault="00D81818" w:rsidP="00166588">
            <w:pPr>
              <w:jc w:val="center"/>
              <w:rPr>
                <w:sz w:val="24"/>
                <w:szCs w:val="24"/>
                <w:lang w:val="ru-RU"/>
              </w:rPr>
            </w:pPr>
            <w:r w:rsidRPr="00B52F99">
              <w:rPr>
                <w:sz w:val="24"/>
                <w:szCs w:val="24"/>
                <w:lang w:val="ru-RU"/>
              </w:rPr>
              <w:t>Козловский В.Р.</w:t>
            </w:r>
          </w:p>
          <w:p w:rsidR="00D81818" w:rsidRPr="00B52F99" w:rsidRDefault="00D81818" w:rsidP="00166588">
            <w:pPr>
              <w:jc w:val="center"/>
              <w:rPr>
                <w:sz w:val="24"/>
                <w:szCs w:val="24"/>
                <w:lang w:val="ru-RU"/>
              </w:rPr>
            </w:pPr>
            <w:r w:rsidRPr="00B52F99">
              <w:rPr>
                <w:sz w:val="24"/>
                <w:szCs w:val="24"/>
                <w:lang w:val="ru-RU"/>
              </w:rPr>
              <w:t>Худякова М.А.</w:t>
            </w:r>
          </w:p>
          <w:p w:rsidR="00D81818" w:rsidRPr="00B52F99" w:rsidRDefault="00D81818" w:rsidP="00166588">
            <w:pPr>
              <w:jc w:val="center"/>
              <w:rPr>
                <w:sz w:val="24"/>
                <w:szCs w:val="24"/>
                <w:lang w:val="ru-RU"/>
              </w:rPr>
            </w:pPr>
            <w:r w:rsidRPr="00B52F99">
              <w:rPr>
                <w:sz w:val="24"/>
                <w:szCs w:val="24"/>
                <w:lang w:val="ru-RU"/>
              </w:rPr>
              <w:t>Фролов С.А.</w:t>
            </w:r>
          </w:p>
          <w:p w:rsidR="00D81818" w:rsidRPr="00B52F99" w:rsidRDefault="00D81818" w:rsidP="00166588">
            <w:pPr>
              <w:jc w:val="center"/>
              <w:rPr>
                <w:sz w:val="24"/>
                <w:szCs w:val="24"/>
                <w:lang w:val="ru-RU"/>
              </w:rPr>
            </w:pPr>
            <w:r w:rsidRPr="00B52F99">
              <w:rPr>
                <w:sz w:val="24"/>
                <w:szCs w:val="24"/>
                <w:lang w:val="ru-RU"/>
              </w:rPr>
              <w:t>Позднякова Т.Ф.</w:t>
            </w:r>
          </w:p>
          <w:p w:rsidR="00D81818" w:rsidRPr="00B52F99" w:rsidRDefault="00D81818" w:rsidP="0016658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D81818" w:rsidRPr="00B52F99" w:rsidRDefault="00D81818" w:rsidP="00166588">
            <w:pPr>
              <w:autoSpaceDE w:val="0"/>
              <w:autoSpaceDN w:val="0"/>
              <w:adjustRightInd w:val="0"/>
              <w:jc w:val="center"/>
              <w:rPr>
                <w:sz w:val="24"/>
                <w:szCs w:val="24"/>
                <w:lang w:val="ru-RU"/>
              </w:rPr>
            </w:pPr>
            <w:r w:rsidRPr="00B52F99">
              <w:rPr>
                <w:sz w:val="24"/>
                <w:szCs w:val="24"/>
                <w:lang w:val="ru-RU"/>
              </w:rPr>
              <w:t>«За»</w:t>
            </w:r>
          </w:p>
          <w:p w:rsidR="00D81818" w:rsidRPr="00B52F99" w:rsidRDefault="00D81818" w:rsidP="00166588">
            <w:pPr>
              <w:autoSpaceDE w:val="0"/>
              <w:autoSpaceDN w:val="0"/>
              <w:adjustRightInd w:val="0"/>
              <w:jc w:val="center"/>
              <w:rPr>
                <w:sz w:val="24"/>
                <w:szCs w:val="24"/>
                <w:lang w:val="ru-RU"/>
              </w:rPr>
            </w:pPr>
            <w:r w:rsidRPr="00B52F99">
              <w:rPr>
                <w:sz w:val="24"/>
                <w:szCs w:val="24"/>
                <w:lang w:val="ru-RU"/>
              </w:rPr>
              <w:t>«За»</w:t>
            </w:r>
          </w:p>
          <w:p w:rsidR="00D81818" w:rsidRPr="00B52F99" w:rsidRDefault="00D81818" w:rsidP="00166588">
            <w:pPr>
              <w:autoSpaceDE w:val="0"/>
              <w:autoSpaceDN w:val="0"/>
              <w:adjustRightInd w:val="0"/>
              <w:jc w:val="center"/>
              <w:rPr>
                <w:sz w:val="24"/>
                <w:szCs w:val="24"/>
                <w:lang w:val="ru-RU"/>
              </w:rPr>
            </w:pPr>
            <w:r w:rsidRPr="00B52F99">
              <w:rPr>
                <w:sz w:val="24"/>
                <w:szCs w:val="24"/>
                <w:lang w:val="ru-RU"/>
              </w:rPr>
              <w:t>«За»</w:t>
            </w:r>
          </w:p>
          <w:p w:rsidR="00D81818" w:rsidRPr="00B52F99" w:rsidRDefault="00D81818" w:rsidP="00166588">
            <w:pPr>
              <w:autoSpaceDE w:val="0"/>
              <w:autoSpaceDN w:val="0"/>
              <w:adjustRightInd w:val="0"/>
              <w:jc w:val="center"/>
              <w:rPr>
                <w:sz w:val="24"/>
                <w:szCs w:val="24"/>
                <w:lang w:val="ru-RU"/>
              </w:rPr>
            </w:pPr>
            <w:r w:rsidRPr="00B52F99">
              <w:rPr>
                <w:sz w:val="24"/>
                <w:szCs w:val="24"/>
                <w:lang w:val="ru-RU"/>
              </w:rPr>
              <w:t>«За»</w:t>
            </w:r>
          </w:p>
          <w:p w:rsidR="00D81818" w:rsidRPr="00B52F99" w:rsidRDefault="00D81818" w:rsidP="00166588">
            <w:pPr>
              <w:autoSpaceDE w:val="0"/>
              <w:autoSpaceDN w:val="0"/>
              <w:adjustRightInd w:val="0"/>
              <w:jc w:val="center"/>
              <w:rPr>
                <w:sz w:val="24"/>
                <w:szCs w:val="24"/>
                <w:lang w:val="ru-RU"/>
              </w:rPr>
            </w:pPr>
            <w:r w:rsidRPr="00B52F99">
              <w:rPr>
                <w:sz w:val="24"/>
                <w:szCs w:val="24"/>
                <w:lang w:val="ru-RU"/>
              </w:rPr>
              <w:t>«За»</w:t>
            </w:r>
          </w:p>
        </w:tc>
      </w:tr>
      <w:tr w:rsidR="00D81818" w:rsidRPr="002D3342" w:rsidTr="002D3342">
        <w:trPr>
          <w:trHeight w:val="874"/>
          <w:jc w:val="center"/>
        </w:trPr>
        <w:tc>
          <w:tcPr>
            <w:tcW w:w="2694" w:type="dxa"/>
          </w:tcPr>
          <w:p w:rsidR="00D81818" w:rsidRPr="008F3971" w:rsidRDefault="00D81818" w:rsidP="00D81818">
            <w:pPr>
              <w:pStyle w:val="affffff8"/>
              <w:jc w:val="center"/>
            </w:pPr>
            <w:r w:rsidRPr="008F3971">
              <w:t>EA-32971</w:t>
            </w:r>
          </w:p>
        </w:tc>
        <w:tc>
          <w:tcPr>
            <w:tcW w:w="3538" w:type="dxa"/>
          </w:tcPr>
          <w:p w:rsidR="00D81818" w:rsidRPr="003E2C0E" w:rsidRDefault="002D3342" w:rsidP="00D81818">
            <w:pPr>
              <w:autoSpaceDE w:val="0"/>
              <w:autoSpaceDN w:val="0"/>
              <w:adjustRightInd w:val="0"/>
              <w:jc w:val="both"/>
              <w:rPr>
                <w:sz w:val="24"/>
                <w:szCs w:val="24"/>
                <w:lang w:val="ru-RU"/>
              </w:rPr>
            </w:pPr>
            <w:r>
              <w:rPr>
                <w:sz w:val="24"/>
                <w:szCs w:val="24"/>
                <w:lang w:val="ru-RU"/>
              </w:rPr>
              <w:t xml:space="preserve">Индивидуальный предприниматель </w:t>
            </w:r>
            <w:proofErr w:type="spellStart"/>
            <w:r w:rsidR="00D81818">
              <w:rPr>
                <w:sz w:val="24"/>
                <w:szCs w:val="24"/>
                <w:lang w:val="ru-RU"/>
              </w:rPr>
              <w:t>Сельсков</w:t>
            </w:r>
            <w:proofErr w:type="spellEnd"/>
            <w:r w:rsidR="00D81818">
              <w:rPr>
                <w:sz w:val="24"/>
                <w:szCs w:val="24"/>
                <w:lang w:val="ru-RU"/>
              </w:rPr>
              <w:t xml:space="preserve"> Вячеслав Геннадьевич</w:t>
            </w:r>
          </w:p>
          <w:p w:rsidR="00D81818" w:rsidRPr="00414271" w:rsidRDefault="00D81818" w:rsidP="00A33A40">
            <w:pPr>
              <w:autoSpaceDE w:val="0"/>
              <w:autoSpaceDN w:val="0"/>
              <w:adjustRightInd w:val="0"/>
              <w:jc w:val="both"/>
              <w:rPr>
                <w:sz w:val="24"/>
                <w:szCs w:val="24"/>
                <w:lang w:val="ru-RU"/>
              </w:rPr>
            </w:pPr>
            <w:r w:rsidRPr="003E2C0E">
              <w:rPr>
                <w:sz w:val="24"/>
                <w:szCs w:val="24"/>
                <w:lang w:val="ru-RU"/>
              </w:rPr>
              <w:t xml:space="preserve"> ИНН </w:t>
            </w:r>
            <w:r>
              <w:rPr>
                <w:sz w:val="24"/>
                <w:szCs w:val="24"/>
                <w:lang w:val="ru-RU"/>
              </w:rPr>
              <w:t>773574058676</w:t>
            </w:r>
            <w:r w:rsidRPr="003E2C0E">
              <w:rPr>
                <w:sz w:val="24"/>
                <w:szCs w:val="24"/>
                <w:lang w:val="ru-RU" w:eastAsia="ar-SA"/>
              </w:rPr>
              <w:t xml:space="preserve">, место </w:t>
            </w:r>
            <w:r>
              <w:rPr>
                <w:sz w:val="24"/>
                <w:szCs w:val="24"/>
                <w:lang w:val="ru-RU" w:eastAsia="ar-SA"/>
              </w:rPr>
              <w:t>жительства</w:t>
            </w:r>
            <w:r w:rsidRPr="003E2C0E">
              <w:rPr>
                <w:sz w:val="24"/>
                <w:szCs w:val="24"/>
                <w:lang w:val="ru-RU" w:eastAsia="ar-SA"/>
              </w:rPr>
              <w:t>:</w:t>
            </w:r>
            <w:r w:rsidRPr="003E2C0E">
              <w:rPr>
                <w:color w:val="212529"/>
                <w:sz w:val="24"/>
                <w:szCs w:val="24"/>
                <w:lang w:val="ru-RU"/>
              </w:rPr>
              <w:t xml:space="preserve"> </w:t>
            </w:r>
            <w:r>
              <w:rPr>
                <w:color w:val="212529"/>
                <w:sz w:val="24"/>
                <w:szCs w:val="24"/>
                <w:lang w:val="ru-RU"/>
              </w:rPr>
              <w:t>1</w:t>
            </w:r>
            <w:r w:rsidR="00A33A40">
              <w:rPr>
                <w:color w:val="212529"/>
                <w:sz w:val="24"/>
                <w:szCs w:val="24"/>
                <w:lang w:val="ru-RU"/>
              </w:rPr>
              <w:t>24365</w:t>
            </w:r>
            <w:r>
              <w:rPr>
                <w:color w:val="212529"/>
                <w:sz w:val="24"/>
                <w:szCs w:val="24"/>
                <w:lang w:val="ru-RU"/>
              </w:rPr>
              <w:t xml:space="preserve">,г. </w:t>
            </w:r>
            <w:r w:rsidR="00A33A40">
              <w:rPr>
                <w:color w:val="212529"/>
                <w:sz w:val="24"/>
                <w:szCs w:val="24"/>
                <w:lang w:val="ru-RU"/>
              </w:rPr>
              <w:t>Москва</w:t>
            </w:r>
            <w:r>
              <w:rPr>
                <w:color w:val="212529"/>
                <w:sz w:val="24"/>
                <w:szCs w:val="24"/>
                <w:lang w:val="ru-RU"/>
              </w:rPr>
              <w:t>,</w:t>
            </w:r>
            <w:r w:rsidR="00A33A40">
              <w:rPr>
                <w:color w:val="212529"/>
                <w:sz w:val="24"/>
                <w:szCs w:val="24"/>
                <w:lang w:val="ru-RU"/>
              </w:rPr>
              <w:t xml:space="preserve"> г. Зеленоград</w:t>
            </w:r>
            <w:r>
              <w:rPr>
                <w:color w:val="212529"/>
                <w:sz w:val="24"/>
                <w:szCs w:val="24"/>
                <w:lang w:val="ru-RU"/>
              </w:rPr>
              <w:t xml:space="preserve"> </w:t>
            </w:r>
            <w:r w:rsidR="00A33A40">
              <w:rPr>
                <w:color w:val="212529"/>
                <w:sz w:val="24"/>
                <w:szCs w:val="24"/>
                <w:lang w:val="ru-RU"/>
              </w:rPr>
              <w:t>корпус 2302, кв. 44</w:t>
            </w:r>
            <w:r>
              <w:rPr>
                <w:color w:val="212529"/>
                <w:sz w:val="24"/>
                <w:szCs w:val="24"/>
                <w:lang w:val="ru-RU"/>
              </w:rPr>
              <w:t>.</w:t>
            </w:r>
          </w:p>
        </w:tc>
        <w:tc>
          <w:tcPr>
            <w:tcW w:w="1868" w:type="dxa"/>
            <w:tcMar>
              <w:top w:w="57" w:type="dxa"/>
              <w:left w:w="57" w:type="dxa"/>
              <w:bottom w:w="57" w:type="dxa"/>
              <w:right w:w="57" w:type="dxa"/>
            </w:tcMar>
            <w:vAlign w:val="center"/>
          </w:tcPr>
          <w:p w:rsidR="00D81818" w:rsidRPr="00B52F99" w:rsidRDefault="00D81818" w:rsidP="002E19CD">
            <w:pPr>
              <w:jc w:val="center"/>
              <w:rPr>
                <w:sz w:val="24"/>
                <w:szCs w:val="24"/>
                <w:lang w:val="ru-RU"/>
              </w:rPr>
            </w:pPr>
            <w:r w:rsidRPr="00B52F99">
              <w:rPr>
                <w:sz w:val="24"/>
                <w:szCs w:val="24"/>
                <w:lang w:val="ru-RU"/>
              </w:rPr>
              <w:t>Козловский В.Р.</w:t>
            </w:r>
          </w:p>
          <w:p w:rsidR="00D81818" w:rsidRPr="00B52F99" w:rsidRDefault="00D81818" w:rsidP="002E19CD">
            <w:pPr>
              <w:jc w:val="center"/>
              <w:rPr>
                <w:sz w:val="24"/>
                <w:szCs w:val="24"/>
                <w:lang w:val="ru-RU"/>
              </w:rPr>
            </w:pPr>
            <w:r w:rsidRPr="00B52F99">
              <w:rPr>
                <w:sz w:val="24"/>
                <w:szCs w:val="24"/>
                <w:lang w:val="ru-RU"/>
              </w:rPr>
              <w:t>Худякова М.А.</w:t>
            </w:r>
          </w:p>
          <w:p w:rsidR="00D81818" w:rsidRPr="00B52F99" w:rsidRDefault="00D81818" w:rsidP="002E19CD">
            <w:pPr>
              <w:jc w:val="center"/>
              <w:rPr>
                <w:sz w:val="24"/>
                <w:szCs w:val="24"/>
                <w:lang w:val="ru-RU"/>
              </w:rPr>
            </w:pPr>
            <w:r w:rsidRPr="00B52F99">
              <w:rPr>
                <w:sz w:val="24"/>
                <w:szCs w:val="24"/>
                <w:lang w:val="ru-RU"/>
              </w:rPr>
              <w:t>Фролов С.А.</w:t>
            </w:r>
          </w:p>
          <w:p w:rsidR="00D81818" w:rsidRPr="00B52F99" w:rsidRDefault="00D81818" w:rsidP="002E19CD">
            <w:pPr>
              <w:jc w:val="center"/>
              <w:rPr>
                <w:sz w:val="24"/>
                <w:szCs w:val="24"/>
                <w:lang w:val="ru-RU"/>
              </w:rPr>
            </w:pPr>
            <w:r w:rsidRPr="00B52F99">
              <w:rPr>
                <w:sz w:val="24"/>
                <w:szCs w:val="24"/>
                <w:lang w:val="ru-RU"/>
              </w:rPr>
              <w:t>Позднякова Т.Ф.</w:t>
            </w:r>
          </w:p>
          <w:p w:rsidR="00D81818" w:rsidRPr="00B52F99" w:rsidRDefault="00D81818" w:rsidP="002E19CD">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D81818" w:rsidRPr="00B52F99" w:rsidRDefault="00D81818" w:rsidP="002E19CD">
            <w:pPr>
              <w:autoSpaceDE w:val="0"/>
              <w:autoSpaceDN w:val="0"/>
              <w:adjustRightInd w:val="0"/>
              <w:jc w:val="center"/>
              <w:rPr>
                <w:sz w:val="24"/>
                <w:szCs w:val="24"/>
                <w:lang w:val="ru-RU"/>
              </w:rPr>
            </w:pPr>
            <w:r w:rsidRPr="00B52F99">
              <w:rPr>
                <w:sz w:val="24"/>
                <w:szCs w:val="24"/>
                <w:lang w:val="ru-RU"/>
              </w:rPr>
              <w:t>«За»</w:t>
            </w:r>
          </w:p>
          <w:p w:rsidR="00D81818" w:rsidRPr="00B52F99" w:rsidRDefault="00D81818" w:rsidP="002E19CD">
            <w:pPr>
              <w:autoSpaceDE w:val="0"/>
              <w:autoSpaceDN w:val="0"/>
              <w:adjustRightInd w:val="0"/>
              <w:jc w:val="center"/>
              <w:rPr>
                <w:sz w:val="24"/>
                <w:szCs w:val="24"/>
                <w:lang w:val="ru-RU"/>
              </w:rPr>
            </w:pPr>
            <w:r w:rsidRPr="00B52F99">
              <w:rPr>
                <w:sz w:val="24"/>
                <w:szCs w:val="24"/>
                <w:lang w:val="ru-RU"/>
              </w:rPr>
              <w:t>«За»</w:t>
            </w:r>
          </w:p>
          <w:p w:rsidR="00D81818" w:rsidRPr="00B52F99" w:rsidRDefault="00D81818" w:rsidP="002E19CD">
            <w:pPr>
              <w:autoSpaceDE w:val="0"/>
              <w:autoSpaceDN w:val="0"/>
              <w:adjustRightInd w:val="0"/>
              <w:jc w:val="center"/>
              <w:rPr>
                <w:sz w:val="24"/>
                <w:szCs w:val="24"/>
                <w:lang w:val="ru-RU"/>
              </w:rPr>
            </w:pPr>
            <w:r w:rsidRPr="00B52F99">
              <w:rPr>
                <w:sz w:val="24"/>
                <w:szCs w:val="24"/>
                <w:lang w:val="ru-RU"/>
              </w:rPr>
              <w:t>«За»</w:t>
            </w:r>
          </w:p>
          <w:p w:rsidR="00D81818" w:rsidRPr="00B52F99" w:rsidRDefault="00D81818" w:rsidP="002E19CD">
            <w:pPr>
              <w:autoSpaceDE w:val="0"/>
              <w:autoSpaceDN w:val="0"/>
              <w:adjustRightInd w:val="0"/>
              <w:jc w:val="center"/>
              <w:rPr>
                <w:sz w:val="24"/>
                <w:szCs w:val="24"/>
                <w:lang w:val="ru-RU"/>
              </w:rPr>
            </w:pPr>
            <w:r w:rsidRPr="00B52F99">
              <w:rPr>
                <w:sz w:val="24"/>
                <w:szCs w:val="24"/>
                <w:lang w:val="ru-RU"/>
              </w:rPr>
              <w:t>«За»</w:t>
            </w:r>
          </w:p>
          <w:p w:rsidR="00D81818" w:rsidRPr="00B52F99" w:rsidRDefault="00D81818" w:rsidP="002E19CD">
            <w:pPr>
              <w:autoSpaceDE w:val="0"/>
              <w:autoSpaceDN w:val="0"/>
              <w:adjustRightInd w:val="0"/>
              <w:jc w:val="center"/>
              <w:rPr>
                <w:sz w:val="24"/>
                <w:szCs w:val="24"/>
                <w:lang w:val="ru-RU"/>
              </w:rPr>
            </w:pPr>
            <w:r w:rsidRPr="00B52F99">
              <w:rPr>
                <w:sz w:val="24"/>
                <w:szCs w:val="24"/>
                <w:lang w:val="ru-RU"/>
              </w:rPr>
              <w:t>«За»</w:t>
            </w:r>
          </w:p>
        </w:tc>
      </w:tr>
      <w:tr w:rsidR="00D81818" w:rsidRPr="002D3342" w:rsidTr="002D3342">
        <w:trPr>
          <w:trHeight w:val="874"/>
          <w:jc w:val="center"/>
        </w:trPr>
        <w:tc>
          <w:tcPr>
            <w:tcW w:w="2694" w:type="dxa"/>
          </w:tcPr>
          <w:p w:rsidR="00D81818" w:rsidRPr="008F3971" w:rsidRDefault="00D81818" w:rsidP="00D81818">
            <w:pPr>
              <w:pStyle w:val="affffff8"/>
              <w:jc w:val="center"/>
            </w:pPr>
            <w:r w:rsidRPr="008F3971">
              <w:t>EA-32617</w:t>
            </w:r>
          </w:p>
        </w:tc>
        <w:tc>
          <w:tcPr>
            <w:tcW w:w="3538" w:type="dxa"/>
          </w:tcPr>
          <w:p w:rsidR="00D81818" w:rsidRPr="003E2C0E" w:rsidRDefault="002D3342" w:rsidP="00D81818">
            <w:pPr>
              <w:autoSpaceDE w:val="0"/>
              <w:autoSpaceDN w:val="0"/>
              <w:adjustRightInd w:val="0"/>
              <w:jc w:val="both"/>
              <w:rPr>
                <w:sz w:val="24"/>
                <w:szCs w:val="24"/>
                <w:lang w:val="ru-RU"/>
              </w:rPr>
            </w:pPr>
            <w:r>
              <w:rPr>
                <w:sz w:val="24"/>
                <w:szCs w:val="24"/>
                <w:lang w:val="ru-RU"/>
              </w:rPr>
              <w:t>Индивидуальный предприниматель</w:t>
            </w:r>
            <w:r w:rsidR="00D81818" w:rsidRPr="003E2C0E">
              <w:rPr>
                <w:sz w:val="24"/>
                <w:szCs w:val="24"/>
                <w:lang w:val="ru-RU"/>
              </w:rPr>
              <w:t xml:space="preserve"> </w:t>
            </w:r>
            <w:r w:rsidR="00A33A40">
              <w:rPr>
                <w:sz w:val="24"/>
                <w:szCs w:val="24"/>
                <w:lang w:val="ru-RU"/>
              </w:rPr>
              <w:t>Мартьянов Дмитрий Александрович</w:t>
            </w:r>
          </w:p>
          <w:p w:rsidR="00D81818" w:rsidRPr="00414271" w:rsidRDefault="00D81818" w:rsidP="00A33A40">
            <w:pPr>
              <w:autoSpaceDE w:val="0"/>
              <w:autoSpaceDN w:val="0"/>
              <w:adjustRightInd w:val="0"/>
              <w:jc w:val="both"/>
              <w:rPr>
                <w:sz w:val="24"/>
                <w:szCs w:val="24"/>
                <w:lang w:val="ru-RU"/>
              </w:rPr>
            </w:pPr>
            <w:r w:rsidRPr="003E2C0E">
              <w:rPr>
                <w:sz w:val="24"/>
                <w:szCs w:val="24"/>
                <w:lang w:val="ru-RU"/>
              </w:rPr>
              <w:t xml:space="preserve"> ИНН </w:t>
            </w:r>
            <w:r w:rsidR="00A33A40">
              <w:rPr>
                <w:sz w:val="24"/>
                <w:szCs w:val="24"/>
                <w:lang w:val="ru-RU"/>
              </w:rPr>
              <w:t>773101808330</w:t>
            </w:r>
            <w:r w:rsidRPr="003E2C0E">
              <w:rPr>
                <w:sz w:val="24"/>
                <w:szCs w:val="24"/>
                <w:lang w:val="ru-RU" w:eastAsia="ar-SA"/>
              </w:rPr>
              <w:t xml:space="preserve">, место </w:t>
            </w:r>
            <w:r>
              <w:rPr>
                <w:sz w:val="24"/>
                <w:szCs w:val="24"/>
                <w:lang w:val="ru-RU" w:eastAsia="ar-SA"/>
              </w:rPr>
              <w:t>жительства</w:t>
            </w:r>
            <w:r w:rsidRPr="003E2C0E">
              <w:rPr>
                <w:sz w:val="24"/>
                <w:szCs w:val="24"/>
                <w:lang w:val="ru-RU" w:eastAsia="ar-SA"/>
              </w:rPr>
              <w:t>:</w:t>
            </w:r>
            <w:r w:rsidRPr="003E2C0E">
              <w:rPr>
                <w:color w:val="212529"/>
                <w:sz w:val="24"/>
                <w:szCs w:val="24"/>
                <w:lang w:val="ru-RU"/>
              </w:rPr>
              <w:t xml:space="preserve"> </w:t>
            </w:r>
            <w:r>
              <w:rPr>
                <w:color w:val="212529"/>
                <w:sz w:val="24"/>
                <w:szCs w:val="24"/>
                <w:lang w:val="ru-RU"/>
              </w:rPr>
              <w:t>1</w:t>
            </w:r>
            <w:r w:rsidR="00A33A40">
              <w:rPr>
                <w:color w:val="212529"/>
                <w:sz w:val="24"/>
                <w:szCs w:val="24"/>
                <w:lang w:val="ru-RU"/>
              </w:rPr>
              <w:t>21500</w:t>
            </w:r>
            <w:r>
              <w:rPr>
                <w:color w:val="212529"/>
                <w:sz w:val="24"/>
                <w:szCs w:val="24"/>
                <w:lang w:val="ru-RU"/>
              </w:rPr>
              <w:t xml:space="preserve">, </w:t>
            </w:r>
            <w:r w:rsidR="00A33A40">
              <w:rPr>
                <w:color w:val="212529"/>
                <w:sz w:val="24"/>
                <w:szCs w:val="24"/>
                <w:lang w:val="ru-RU"/>
              </w:rPr>
              <w:t>г. Москва</w:t>
            </w:r>
            <w:r>
              <w:rPr>
                <w:color w:val="212529"/>
                <w:sz w:val="24"/>
                <w:szCs w:val="24"/>
                <w:lang w:val="ru-RU"/>
              </w:rPr>
              <w:t xml:space="preserve">, ул. </w:t>
            </w:r>
            <w:proofErr w:type="spellStart"/>
            <w:r w:rsidR="00A33A40">
              <w:rPr>
                <w:color w:val="212529"/>
                <w:sz w:val="24"/>
                <w:szCs w:val="24"/>
                <w:lang w:val="ru-RU"/>
              </w:rPr>
              <w:t>Новолучанская</w:t>
            </w:r>
            <w:proofErr w:type="spellEnd"/>
            <w:r w:rsidR="00A33A40">
              <w:rPr>
                <w:color w:val="212529"/>
                <w:sz w:val="24"/>
                <w:szCs w:val="24"/>
                <w:lang w:val="ru-RU"/>
              </w:rPr>
              <w:t xml:space="preserve"> д.</w:t>
            </w:r>
            <w:r>
              <w:rPr>
                <w:color w:val="212529"/>
                <w:sz w:val="24"/>
                <w:szCs w:val="24"/>
                <w:lang w:val="ru-RU"/>
              </w:rPr>
              <w:t xml:space="preserve">5, кв. </w:t>
            </w:r>
            <w:r w:rsidR="00A33A40">
              <w:rPr>
                <w:color w:val="212529"/>
                <w:sz w:val="24"/>
                <w:szCs w:val="24"/>
                <w:lang w:val="ru-RU"/>
              </w:rPr>
              <w:t>137</w:t>
            </w:r>
            <w:r>
              <w:rPr>
                <w:color w:val="212529"/>
                <w:sz w:val="24"/>
                <w:szCs w:val="24"/>
                <w:lang w:val="ru-RU"/>
              </w:rPr>
              <w:t>.</w:t>
            </w:r>
          </w:p>
        </w:tc>
        <w:tc>
          <w:tcPr>
            <w:tcW w:w="1868" w:type="dxa"/>
            <w:tcMar>
              <w:top w:w="57" w:type="dxa"/>
              <w:left w:w="57" w:type="dxa"/>
              <w:bottom w:w="57" w:type="dxa"/>
              <w:right w:w="57" w:type="dxa"/>
            </w:tcMar>
            <w:vAlign w:val="center"/>
          </w:tcPr>
          <w:p w:rsidR="00D81818" w:rsidRPr="00B52F99" w:rsidRDefault="00D81818" w:rsidP="002E19CD">
            <w:pPr>
              <w:jc w:val="center"/>
              <w:rPr>
                <w:sz w:val="24"/>
                <w:szCs w:val="24"/>
                <w:lang w:val="ru-RU"/>
              </w:rPr>
            </w:pPr>
            <w:r w:rsidRPr="00B52F99">
              <w:rPr>
                <w:sz w:val="24"/>
                <w:szCs w:val="24"/>
                <w:lang w:val="ru-RU"/>
              </w:rPr>
              <w:t>Козловский В.Р.</w:t>
            </w:r>
          </w:p>
          <w:p w:rsidR="00D81818" w:rsidRPr="00B52F99" w:rsidRDefault="00D81818" w:rsidP="002E19CD">
            <w:pPr>
              <w:jc w:val="center"/>
              <w:rPr>
                <w:sz w:val="24"/>
                <w:szCs w:val="24"/>
                <w:lang w:val="ru-RU"/>
              </w:rPr>
            </w:pPr>
            <w:r w:rsidRPr="00B52F99">
              <w:rPr>
                <w:sz w:val="24"/>
                <w:szCs w:val="24"/>
                <w:lang w:val="ru-RU"/>
              </w:rPr>
              <w:t>Худякова М.А.</w:t>
            </w:r>
          </w:p>
          <w:p w:rsidR="00D81818" w:rsidRPr="00B52F99" w:rsidRDefault="00D81818" w:rsidP="002E19CD">
            <w:pPr>
              <w:jc w:val="center"/>
              <w:rPr>
                <w:sz w:val="24"/>
                <w:szCs w:val="24"/>
                <w:lang w:val="ru-RU"/>
              </w:rPr>
            </w:pPr>
            <w:r w:rsidRPr="00B52F99">
              <w:rPr>
                <w:sz w:val="24"/>
                <w:szCs w:val="24"/>
                <w:lang w:val="ru-RU"/>
              </w:rPr>
              <w:t>Фролов С.А.</w:t>
            </w:r>
          </w:p>
          <w:p w:rsidR="00D81818" w:rsidRPr="00B52F99" w:rsidRDefault="00D81818" w:rsidP="002E19CD">
            <w:pPr>
              <w:jc w:val="center"/>
              <w:rPr>
                <w:sz w:val="24"/>
                <w:szCs w:val="24"/>
                <w:lang w:val="ru-RU"/>
              </w:rPr>
            </w:pPr>
            <w:r w:rsidRPr="00B52F99">
              <w:rPr>
                <w:sz w:val="24"/>
                <w:szCs w:val="24"/>
                <w:lang w:val="ru-RU"/>
              </w:rPr>
              <w:t>Позднякова Т.Ф.</w:t>
            </w:r>
          </w:p>
          <w:p w:rsidR="00D81818" w:rsidRPr="00B52F99" w:rsidRDefault="00D81818" w:rsidP="002E19CD">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D81818" w:rsidRPr="00B52F99" w:rsidRDefault="00D81818" w:rsidP="002E19CD">
            <w:pPr>
              <w:autoSpaceDE w:val="0"/>
              <w:autoSpaceDN w:val="0"/>
              <w:adjustRightInd w:val="0"/>
              <w:jc w:val="center"/>
              <w:rPr>
                <w:sz w:val="24"/>
                <w:szCs w:val="24"/>
                <w:lang w:val="ru-RU"/>
              </w:rPr>
            </w:pPr>
            <w:r w:rsidRPr="00B52F99">
              <w:rPr>
                <w:sz w:val="24"/>
                <w:szCs w:val="24"/>
                <w:lang w:val="ru-RU"/>
              </w:rPr>
              <w:t>«За»</w:t>
            </w:r>
          </w:p>
          <w:p w:rsidR="00D81818" w:rsidRPr="00B52F99" w:rsidRDefault="00D81818" w:rsidP="002E19CD">
            <w:pPr>
              <w:autoSpaceDE w:val="0"/>
              <w:autoSpaceDN w:val="0"/>
              <w:adjustRightInd w:val="0"/>
              <w:jc w:val="center"/>
              <w:rPr>
                <w:sz w:val="24"/>
                <w:szCs w:val="24"/>
                <w:lang w:val="ru-RU"/>
              </w:rPr>
            </w:pPr>
            <w:r w:rsidRPr="00B52F99">
              <w:rPr>
                <w:sz w:val="24"/>
                <w:szCs w:val="24"/>
                <w:lang w:val="ru-RU"/>
              </w:rPr>
              <w:t>«За»</w:t>
            </w:r>
          </w:p>
          <w:p w:rsidR="00D81818" w:rsidRPr="00B52F99" w:rsidRDefault="00D81818" w:rsidP="002E19CD">
            <w:pPr>
              <w:autoSpaceDE w:val="0"/>
              <w:autoSpaceDN w:val="0"/>
              <w:adjustRightInd w:val="0"/>
              <w:jc w:val="center"/>
              <w:rPr>
                <w:sz w:val="24"/>
                <w:szCs w:val="24"/>
                <w:lang w:val="ru-RU"/>
              </w:rPr>
            </w:pPr>
            <w:r w:rsidRPr="00B52F99">
              <w:rPr>
                <w:sz w:val="24"/>
                <w:szCs w:val="24"/>
                <w:lang w:val="ru-RU"/>
              </w:rPr>
              <w:t>«За»</w:t>
            </w:r>
          </w:p>
          <w:p w:rsidR="00D81818" w:rsidRPr="00B52F99" w:rsidRDefault="00D81818" w:rsidP="002E19CD">
            <w:pPr>
              <w:autoSpaceDE w:val="0"/>
              <w:autoSpaceDN w:val="0"/>
              <w:adjustRightInd w:val="0"/>
              <w:jc w:val="center"/>
              <w:rPr>
                <w:sz w:val="24"/>
                <w:szCs w:val="24"/>
                <w:lang w:val="ru-RU"/>
              </w:rPr>
            </w:pPr>
            <w:r w:rsidRPr="00B52F99">
              <w:rPr>
                <w:sz w:val="24"/>
                <w:szCs w:val="24"/>
                <w:lang w:val="ru-RU"/>
              </w:rPr>
              <w:t>«За»</w:t>
            </w:r>
          </w:p>
          <w:p w:rsidR="00D81818" w:rsidRPr="00B52F99" w:rsidRDefault="00D81818" w:rsidP="002E19CD">
            <w:pPr>
              <w:autoSpaceDE w:val="0"/>
              <w:autoSpaceDN w:val="0"/>
              <w:adjustRightInd w:val="0"/>
              <w:jc w:val="center"/>
              <w:rPr>
                <w:sz w:val="24"/>
                <w:szCs w:val="24"/>
                <w:lang w:val="ru-RU"/>
              </w:rPr>
            </w:pPr>
            <w:r w:rsidRPr="00B52F99">
              <w:rPr>
                <w:sz w:val="24"/>
                <w:szCs w:val="24"/>
                <w:lang w:val="ru-RU"/>
              </w:rPr>
              <w:t>«За»</w:t>
            </w:r>
          </w:p>
        </w:tc>
      </w:tr>
    </w:tbl>
    <w:p w:rsidR="00BC3757" w:rsidRDefault="00BC3757" w:rsidP="007B6131">
      <w:pPr>
        <w:ind w:firstLine="708"/>
        <w:jc w:val="both"/>
        <w:rPr>
          <w:b/>
          <w:sz w:val="24"/>
          <w:szCs w:val="24"/>
          <w:lang w:val="ru-RU"/>
        </w:rPr>
      </w:pPr>
    </w:p>
    <w:p w:rsidR="0061379F" w:rsidRPr="003F34A8" w:rsidRDefault="0061379F" w:rsidP="001E7ED2">
      <w:pPr>
        <w:autoSpaceDE w:val="0"/>
        <w:autoSpaceDN w:val="0"/>
        <w:adjustRightInd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A33A40" w:rsidRPr="00D81818">
        <w:rPr>
          <w:color w:val="000000"/>
          <w:sz w:val="24"/>
          <w:szCs w:val="24"/>
          <w:lang w:val="ru-RU" w:eastAsia="ar-SA"/>
        </w:rPr>
        <w:t>Общество с ограниченной ответственностью «</w:t>
      </w:r>
      <w:proofErr w:type="spellStart"/>
      <w:r w:rsidR="00A33A40" w:rsidRPr="00D81818">
        <w:rPr>
          <w:color w:val="000000"/>
          <w:sz w:val="24"/>
          <w:szCs w:val="24"/>
          <w:lang w:val="ru-RU" w:eastAsia="ar-SA"/>
        </w:rPr>
        <w:t>Интегра</w:t>
      </w:r>
      <w:proofErr w:type="spellEnd"/>
      <w:r w:rsidR="00A33A40" w:rsidRPr="00D81818">
        <w:rPr>
          <w:color w:val="000000"/>
          <w:sz w:val="24"/>
          <w:szCs w:val="24"/>
          <w:lang w:val="ru-RU" w:eastAsia="ar-SA"/>
        </w:rPr>
        <w:t xml:space="preserve">», ИНН </w:t>
      </w:r>
      <w:r w:rsidR="00A33A40" w:rsidRPr="00D81818">
        <w:rPr>
          <w:sz w:val="24"/>
          <w:szCs w:val="24"/>
          <w:lang w:val="ru-RU"/>
        </w:rPr>
        <w:t>7714900049</w:t>
      </w:r>
      <w:r w:rsidR="00A33A40" w:rsidRPr="00D81818">
        <w:rPr>
          <w:color w:val="000000"/>
          <w:sz w:val="24"/>
          <w:szCs w:val="24"/>
          <w:lang w:val="ru-RU" w:eastAsia="ar-SA"/>
        </w:rPr>
        <w:t xml:space="preserve">, место нахождения: </w:t>
      </w:r>
      <w:r w:rsidR="00A33A40" w:rsidRPr="00D81818">
        <w:rPr>
          <w:sz w:val="24"/>
          <w:szCs w:val="24"/>
          <w:lang w:val="ru-RU"/>
        </w:rPr>
        <w:t xml:space="preserve">125040, г. Москва, </w:t>
      </w:r>
      <w:r w:rsidR="002D3342">
        <w:rPr>
          <w:sz w:val="24"/>
          <w:szCs w:val="24"/>
          <w:lang w:val="ru-RU"/>
        </w:rPr>
        <w:t xml:space="preserve">ул. </w:t>
      </w:r>
      <w:r w:rsidR="00A33A40" w:rsidRPr="00D81818">
        <w:rPr>
          <w:sz w:val="24"/>
          <w:szCs w:val="24"/>
          <w:lang w:val="ru-RU"/>
        </w:rPr>
        <w:t xml:space="preserve">Правды, д. 8 корп. 13, </w:t>
      </w:r>
      <w:proofErr w:type="spellStart"/>
      <w:r w:rsidR="00A33A40" w:rsidRPr="00D81818">
        <w:rPr>
          <w:sz w:val="24"/>
          <w:szCs w:val="24"/>
          <w:lang w:val="ru-RU"/>
        </w:rPr>
        <w:t>пом</w:t>
      </w:r>
      <w:proofErr w:type="spellEnd"/>
      <w:r w:rsidR="00A33A40" w:rsidRPr="00D81818">
        <w:rPr>
          <w:sz w:val="24"/>
          <w:szCs w:val="24"/>
          <w:lang w:val="ru-RU"/>
        </w:rPr>
        <w:t xml:space="preserve"> </w:t>
      </w:r>
      <w:r w:rsidR="00A33A40" w:rsidRPr="00D81818">
        <w:rPr>
          <w:sz w:val="24"/>
          <w:szCs w:val="24"/>
        </w:rPr>
        <w:t>XIV</w:t>
      </w:r>
      <w:r w:rsidR="00A33A40" w:rsidRPr="00D81818">
        <w:rPr>
          <w:sz w:val="24"/>
          <w:szCs w:val="24"/>
          <w:lang w:val="ru-RU"/>
        </w:rPr>
        <w:t xml:space="preserve"> эт.2 ком.7</w:t>
      </w:r>
      <w:r w:rsidRPr="006D5C24">
        <w:rPr>
          <w:b/>
          <w:sz w:val="24"/>
          <w:szCs w:val="24"/>
          <w:lang w:val="ru-RU"/>
        </w:rPr>
        <w:t xml:space="preserve">, цена государственного контракта </w:t>
      </w:r>
      <w:r w:rsidR="002C6499" w:rsidRPr="002D3342">
        <w:rPr>
          <w:sz w:val="24"/>
          <w:szCs w:val="24"/>
          <w:lang w:val="ru-RU"/>
        </w:rPr>
        <w:t>166</w:t>
      </w:r>
      <w:r w:rsidR="002C6499">
        <w:t> </w:t>
      </w:r>
      <w:r w:rsidR="002C6499" w:rsidRPr="002D3342">
        <w:rPr>
          <w:sz w:val="24"/>
          <w:szCs w:val="24"/>
          <w:lang w:val="ru-RU"/>
        </w:rPr>
        <w:t>170</w:t>
      </w:r>
      <w:r w:rsidR="008E0A7C">
        <w:rPr>
          <w:sz w:val="26"/>
          <w:szCs w:val="26"/>
          <w:lang w:val="ru-RU"/>
        </w:rPr>
        <w:t xml:space="preserve"> </w:t>
      </w:r>
      <w:r w:rsidRPr="006D5C24">
        <w:rPr>
          <w:sz w:val="24"/>
          <w:szCs w:val="24"/>
          <w:lang w:val="ru-RU"/>
        </w:rPr>
        <w:t>рубл</w:t>
      </w:r>
      <w:r w:rsidR="003F34A8">
        <w:rPr>
          <w:sz w:val="24"/>
          <w:szCs w:val="24"/>
          <w:lang w:val="ru-RU"/>
        </w:rPr>
        <w:t>ей</w:t>
      </w:r>
      <w:r w:rsidRPr="006D5C24">
        <w:rPr>
          <w:sz w:val="24"/>
          <w:szCs w:val="24"/>
          <w:lang w:val="ru-RU"/>
        </w:rPr>
        <w:t xml:space="preserve"> </w:t>
      </w:r>
      <w:r w:rsidR="002C6499">
        <w:rPr>
          <w:sz w:val="24"/>
          <w:szCs w:val="24"/>
          <w:lang w:val="ru-RU"/>
        </w:rPr>
        <w:t>67</w:t>
      </w:r>
      <w:r w:rsidRPr="006D5C24">
        <w:rPr>
          <w:sz w:val="24"/>
          <w:szCs w:val="24"/>
          <w:lang w:val="ru-RU"/>
        </w:rPr>
        <w:t xml:space="preserve"> копеек.</w:t>
      </w:r>
    </w:p>
    <w:p w:rsidR="00B133C3" w:rsidRPr="00BE32C6" w:rsidRDefault="00B133C3" w:rsidP="00380877">
      <w:pPr>
        <w:spacing w:line="320" w:lineRule="exact"/>
        <w:jc w:val="both"/>
        <w:rPr>
          <w:b/>
          <w:sz w:val="24"/>
          <w:szCs w:val="24"/>
          <w:lang w:val="ru-RU"/>
        </w:rPr>
      </w:pPr>
    </w:p>
    <w:p w:rsidR="00C7590D" w:rsidRPr="00663ADB" w:rsidRDefault="00C445F1" w:rsidP="00E85181">
      <w:pPr>
        <w:ind w:firstLine="709"/>
        <w:jc w:val="both"/>
        <w:rPr>
          <w:sz w:val="24"/>
          <w:szCs w:val="24"/>
          <w:lang w:val="ru-RU"/>
        </w:rPr>
      </w:pPr>
      <w:r w:rsidRPr="00BE32C6">
        <w:rPr>
          <w:b/>
          <w:sz w:val="24"/>
          <w:szCs w:val="24"/>
          <w:lang w:val="ru-RU"/>
        </w:rPr>
        <w:t>10</w:t>
      </w:r>
      <w:r w:rsidR="00C7590D" w:rsidRPr="00BE32C6">
        <w:rPr>
          <w:b/>
          <w:sz w:val="24"/>
          <w:szCs w:val="24"/>
          <w:lang w:val="ru-RU"/>
        </w:rPr>
        <w:t xml:space="preserve">. </w:t>
      </w:r>
      <w:r w:rsidR="00C7590D" w:rsidRPr="00BE32C6">
        <w:rPr>
          <w:sz w:val="24"/>
          <w:szCs w:val="24"/>
          <w:lang w:val="ru-RU"/>
        </w:rPr>
        <w:t xml:space="preserve">Заседание Единой комиссии завершено </w:t>
      </w:r>
      <w:r w:rsidR="001E7ED2">
        <w:rPr>
          <w:sz w:val="24"/>
          <w:szCs w:val="24"/>
          <w:lang w:val="ru-RU"/>
        </w:rPr>
        <w:t>01</w:t>
      </w:r>
      <w:r w:rsidR="0041445B" w:rsidRPr="00BE32C6">
        <w:rPr>
          <w:sz w:val="24"/>
          <w:szCs w:val="24"/>
          <w:lang w:val="ru-RU"/>
        </w:rPr>
        <w:t xml:space="preserve"> </w:t>
      </w:r>
      <w:r w:rsidR="001E7ED2">
        <w:rPr>
          <w:sz w:val="24"/>
          <w:szCs w:val="24"/>
          <w:lang w:val="ru-RU"/>
        </w:rPr>
        <w:t>ноября</w:t>
      </w:r>
      <w:r w:rsidR="00DE680B" w:rsidRPr="00BE32C6">
        <w:rPr>
          <w:sz w:val="24"/>
          <w:szCs w:val="24"/>
          <w:lang w:val="ru-RU"/>
        </w:rPr>
        <w:t xml:space="preserve"> </w:t>
      </w:r>
      <w:r w:rsidR="00DF60FB" w:rsidRPr="00BE32C6">
        <w:rPr>
          <w:sz w:val="24"/>
          <w:szCs w:val="24"/>
          <w:lang w:val="ru-RU"/>
        </w:rPr>
        <w:t>2019</w:t>
      </w:r>
      <w:r w:rsidR="00C7590D" w:rsidRPr="00BE32C6">
        <w:rPr>
          <w:sz w:val="24"/>
          <w:szCs w:val="24"/>
          <w:lang w:val="ru-RU"/>
        </w:rPr>
        <w:t xml:space="preserve"> г.</w:t>
      </w:r>
    </w:p>
    <w:p w:rsidR="00F456CA" w:rsidRDefault="00F456CA" w:rsidP="00F456CA">
      <w:pPr>
        <w:ind w:firstLine="709"/>
        <w:jc w:val="both"/>
        <w:rPr>
          <w:sz w:val="24"/>
          <w:szCs w:val="24"/>
          <w:lang w:val="ru-RU"/>
        </w:rPr>
      </w:pPr>
    </w:p>
    <w:p w:rsidR="00F456CA" w:rsidRPr="00834D34" w:rsidRDefault="00F456CA" w:rsidP="00F456CA">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1E0D0A" w:rsidRPr="00663ADB" w:rsidRDefault="001E0D0A" w:rsidP="00E85181">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4A2699" w:rsidRPr="00B52F99" w:rsidTr="00166588">
        <w:trPr>
          <w:trHeight w:val="454"/>
        </w:trPr>
        <w:tc>
          <w:tcPr>
            <w:tcW w:w="4663" w:type="dxa"/>
            <w:tcBorders>
              <w:top w:val="nil"/>
              <w:left w:val="nil"/>
              <w:bottom w:val="nil"/>
              <w:right w:val="nil"/>
            </w:tcBorders>
          </w:tcPr>
          <w:p w:rsidR="004A2699" w:rsidRPr="00B52F99" w:rsidRDefault="004A2699" w:rsidP="00166588">
            <w:pPr>
              <w:pStyle w:val="2117"/>
              <w:tabs>
                <w:tab w:val="left" w:pos="4605"/>
              </w:tabs>
              <w:ind w:firstLine="709"/>
              <w:rPr>
                <w:szCs w:val="24"/>
              </w:rPr>
            </w:pPr>
            <w:r w:rsidRPr="00B52F99">
              <w:rPr>
                <w:szCs w:val="24"/>
              </w:rPr>
              <w:t>Председатель:</w:t>
            </w:r>
          </w:p>
        </w:tc>
        <w:tc>
          <w:tcPr>
            <w:tcW w:w="1830" w:type="dxa"/>
            <w:tcBorders>
              <w:top w:val="nil"/>
              <w:left w:val="nil"/>
              <w:right w:val="nil"/>
            </w:tcBorders>
          </w:tcPr>
          <w:p w:rsidR="004A2699" w:rsidRPr="00B52F99" w:rsidRDefault="004A2699" w:rsidP="00166588">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166588">
            <w:pPr>
              <w:tabs>
                <w:tab w:val="left" w:pos="4605"/>
              </w:tabs>
              <w:ind w:firstLine="709"/>
              <w:rPr>
                <w:sz w:val="24"/>
                <w:szCs w:val="24"/>
                <w:lang w:val="ru-RU"/>
              </w:rPr>
            </w:pPr>
            <w:r w:rsidRPr="00B52F99">
              <w:rPr>
                <w:sz w:val="24"/>
                <w:szCs w:val="24"/>
                <w:lang w:val="ru-RU"/>
              </w:rPr>
              <w:t>Козловский В.Р.</w:t>
            </w:r>
          </w:p>
        </w:tc>
      </w:tr>
      <w:tr w:rsidR="004A2699" w:rsidRPr="00B52F99" w:rsidTr="00166588">
        <w:trPr>
          <w:trHeight w:val="454"/>
        </w:trPr>
        <w:tc>
          <w:tcPr>
            <w:tcW w:w="4663" w:type="dxa"/>
            <w:tcBorders>
              <w:top w:val="nil"/>
              <w:left w:val="nil"/>
              <w:bottom w:val="nil"/>
              <w:right w:val="nil"/>
            </w:tcBorders>
          </w:tcPr>
          <w:p w:rsidR="004A2699" w:rsidRPr="00B52F99" w:rsidRDefault="004A2699" w:rsidP="00166588">
            <w:pPr>
              <w:pStyle w:val="2117"/>
              <w:tabs>
                <w:tab w:val="left" w:pos="4605"/>
              </w:tabs>
              <w:ind w:firstLine="709"/>
              <w:rPr>
                <w:szCs w:val="24"/>
              </w:rPr>
            </w:pPr>
            <w:r w:rsidRPr="00B52F99">
              <w:rPr>
                <w:szCs w:val="24"/>
              </w:rPr>
              <w:t>Заместитель председателя</w:t>
            </w:r>
          </w:p>
        </w:tc>
        <w:tc>
          <w:tcPr>
            <w:tcW w:w="1830" w:type="dxa"/>
            <w:tcBorders>
              <w:left w:val="nil"/>
              <w:right w:val="nil"/>
            </w:tcBorders>
          </w:tcPr>
          <w:p w:rsidR="004A2699" w:rsidRPr="00B52F99" w:rsidRDefault="004A2699" w:rsidP="00166588">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166588">
            <w:pPr>
              <w:tabs>
                <w:tab w:val="left" w:pos="4605"/>
              </w:tabs>
              <w:ind w:firstLine="709"/>
              <w:rPr>
                <w:sz w:val="24"/>
                <w:szCs w:val="24"/>
              </w:rPr>
            </w:pPr>
            <w:proofErr w:type="spellStart"/>
            <w:r w:rsidRPr="00B52F99">
              <w:rPr>
                <w:sz w:val="24"/>
                <w:szCs w:val="24"/>
              </w:rPr>
              <w:t>Худякова</w:t>
            </w:r>
            <w:proofErr w:type="spellEnd"/>
            <w:r w:rsidRPr="00B52F99">
              <w:rPr>
                <w:sz w:val="24"/>
                <w:szCs w:val="24"/>
              </w:rPr>
              <w:t xml:space="preserve"> М.А.</w:t>
            </w:r>
          </w:p>
        </w:tc>
      </w:tr>
      <w:tr w:rsidR="004A2699" w:rsidRPr="00B52F99" w:rsidTr="00166588">
        <w:trPr>
          <w:trHeight w:val="454"/>
        </w:trPr>
        <w:tc>
          <w:tcPr>
            <w:tcW w:w="4663" w:type="dxa"/>
            <w:tcBorders>
              <w:top w:val="nil"/>
              <w:left w:val="nil"/>
              <w:bottom w:val="nil"/>
              <w:right w:val="nil"/>
            </w:tcBorders>
          </w:tcPr>
          <w:p w:rsidR="004A2699" w:rsidRPr="00B52F99" w:rsidRDefault="004A2699" w:rsidP="00166588">
            <w:pPr>
              <w:pStyle w:val="2117"/>
              <w:tabs>
                <w:tab w:val="left" w:pos="4605"/>
              </w:tabs>
              <w:ind w:firstLine="709"/>
              <w:rPr>
                <w:szCs w:val="24"/>
              </w:rPr>
            </w:pPr>
            <w:r w:rsidRPr="00B52F99">
              <w:rPr>
                <w:szCs w:val="24"/>
              </w:rPr>
              <w:t>Члены комиссии</w:t>
            </w:r>
          </w:p>
        </w:tc>
        <w:tc>
          <w:tcPr>
            <w:tcW w:w="1830" w:type="dxa"/>
            <w:tcBorders>
              <w:left w:val="nil"/>
              <w:right w:val="nil"/>
            </w:tcBorders>
          </w:tcPr>
          <w:p w:rsidR="004A2699" w:rsidRPr="00B52F99" w:rsidRDefault="004A2699" w:rsidP="00166588">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166588">
            <w:pPr>
              <w:tabs>
                <w:tab w:val="left" w:pos="4605"/>
              </w:tabs>
              <w:ind w:firstLine="709"/>
              <w:rPr>
                <w:sz w:val="24"/>
                <w:szCs w:val="24"/>
                <w:lang w:val="ru-RU"/>
              </w:rPr>
            </w:pPr>
            <w:r w:rsidRPr="00B52F99">
              <w:rPr>
                <w:sz w:val="24"/>
                <w:szCs w:val="24"/>
                <w:lang w:val="ru-RU"/>
              </w:rPr>
              <w:t>Фролов С.А.</w:t>
            </w:r>
          </w:p>
        </w:tc>
      </w:tr>
      <w:tr w:rsidR="004A2699" w:rsidRPr="00B52F99" w:rsidTr="00166588">
        <w:trPr>
          <w:trHeight w:val="454"/>
        </w:trPr>
        <w:tc>
          <w:tcPr>
            <w:tcW w:w="4663" w:type="dxa"/>
            <w:tcBorders>
              <w:top w:val="nil"/>
              <w:left w:val="nil"/>
              <w:bottom w:val="nil"/>
              <w:right w:val="nil"/>
            </w:tcBorders>
          </w:tcPr>
          <w:p w:rsidR="004A2699" w:rsidRPr="00B52F99" w:rsidRDefault="004A2699" w:rsidP="00166588">
            <w:pPr>
              <w:pStyle w:val="2117"/>
              <w:tabs>
                <w:tab w:val="left" w:pos="4605"/>
              </w:tabs>
              <w:ind w:firstLine="709"/>
              <w:rPr>
                <w:szCs w:val="24"/>
              </w:rPr>
            </w:pPr>
          </w:p>
        </w:tc>
        <w:tc>
          <w:tcPr>
            <w:tcW w:w="1830" w:type="dxa"/>
            <w:tcBorders>
              <w:left w:val="nil"/>
              <w:right w:val="nil"/>
            </w:tcBorders>
          </w:tcPr>
          <w:p w:rsidR="004A2699" w:rsidRPr="00B52F99" w:rsidRDefault="004A2699" w:rsidP="00166588">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166588">
            <w:pPr>
              <w:tabs>
                <w:tab w:val="left" w:pos="4605"/>
              </w:tabs>
              <w:ind w:firstLine="709"/>
              <w:rPr>
                <w:sz w:val="24"/>
                <w:szCs w:val="24"/>
                <w:lang w:val="ru-RU"/>
              </w:rPr>
            </w:pPr>
            <w:r w:rsidRPr="00B52F99">
              <w:rPr>
                <w:sz w:val="24"/>
                <w:szCs w:val="24"/>
                <w:lang w:val="ru-RU"/>
              </w:rPr>
              <w:t>Позднякова Т.Ф.</w:t>
            </w:r>
          </w:p>
        </w:tc>
      </w:tr>
      <w:tr w:rsidR="004A2699" w:rsidRPr="00B52F99" w:rsidTr="00166588">
        <w:trPr>
          <w:trHeight w:val="454"/>
        </w:trPr>
        <w:tc>
          <w:tcPr>
            <w:tcW w:w="4663" w:type="dxa"/>
            <w:tcBorders>
              <w:top w:val="nil"/>
              <w:left w:val="nil"/>
              <w:bottom w:val="nil"/>
              <w:right w:val="nil"/>
            </w:tcBorders>
          </w:tcPr>
          <w:p w:rsidR="004A2699" w:rsidRPr="00B52F99" w:rsidRDefault="004A2699" w:rsidP="00166588">
            <w:pPr>
              <w:pStyle w:val="2117"/>
              <w:tabs>
                <w:tab w:val="left" w:pos="4605"/>
              </w:tabs>
              <w:ind w:firstLine="709"/>
              <w:rPr>
                <w:szCs w:val="24"/>
              </w:rPr>
            </w:pPr>
            <w:r w:rsidRPr="00B52F99">
              <w:rPr>
                <w:szCs w:val="24"/>
              </w:rPr>
              <w:t>Секретарь комиссии</w:t>
            </w:r>
          </w:p>
        </w:tc>
        <w:tc>
          <w:tcPr>
            <w:tcW w:w="1830" w:type="dxa"/>
            <w:tcBorders>
              <w:left w:val="nil"/>
              <w:right w:val="nil"/>
            </w:tcBorders>
          </w:tcPr>
          <w:p w:rsidR="004A2699" w:rsidRPr="00B52F99" w:rsidRDefault="004A2699" w:rsidP="00166588">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166588">
            <w:pPr>
              <w:tabs>
                <w:tab w:val="left" w:pos="4605"/>
              </w:tabs>
              <w:ind w:firstLine="709"/>
              <w:rPr>
                <w:sz w:val="24"/>
                <w:szCs w:val="24"/>
                <w:lang w:val="ru-RU"/>
              </w:rPr>
            </w:pPr>
            <w:r w:rsidRPr="00B52F99">
              <w:rPr>
                <w:sz w:val="24"/>
                <w:szCs w:val="24"/>
                <w:lang w:val="ru-RU"/>
              </w:rPr>
              <w:t>Волков К.В.</w:t>
            </w:r>
          </w:p>
        </w:tc>
      </w:tr>
    </w:tbl>
    <w:p w:rsidR="001E0D0A" w:rsidRPr="00663ADB" w:rsidRDefault="001E0D0A" w:rsidP="00E85181">
      <w:pPr>
        <w:ind w:firstLine="709"/>
        <w:jc w:val="both"/>
        <w:rPr>
          <w:sz w:val="24"/>
          <w:szCs w:val="24"/>
          <w:lang w:val="ru-RU"/>
        </w:rPr>
      </w:pPr>
    </w:p>
    <w:sectPr w:rsidR="001E0D0A" w:rsidRPr="00663ADB"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782E" w:rsidRDefault="0066782E">
      <w:r>
        <w:separator/>
      </w:r>
    </w:p>
  </w:endnote>
  <w:endnote w:type="continuationSeparator" w:id="0">
    <w:p w:rsidR="0066782E" w:rsidRDefault="006678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nsultant">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notTrueType/>
    <w:pitch w:val="variable"/>
    <w:sig w:usb0="00C00283" w:usb1="00000000" w:usb2="00000000" w:usb3="00000000" w:csb0="0000000D"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C21" w:rsidRDefault="003E718B" w:rsidP="00934EEA">
    <w:pPr>
      <w:pStyle w:val="af1"/>
      <w:framePr w:wrap="around" w:vAnchor="text" w:hAnchor="margin" w:xAlign="right" w:y="1"/>
      <w:rPr>
        <w:rStyle w:val="af3"/>
      </w:rPr>
    </w:pPr>
    <w:r>
      <w:rPr>
        <w:rStyle w:val="af3"/>
      </w:rPr>
      <w:fldChar w:fldCharType="begin"/>
    </w:r>
    <w:r w:rsidR="001D4C21">
      <w:rPr>
        <w:rStyle w:val="af3"/>
      </w:rPr>
      <w:instrText xml:space="preserve">PAGE  </w:instrText>
    </w:r>
    <w:r>
      <w:rPr>
        <w:rStyle w:val="af3"/>
      </w:rPr>
      <w:fldChar w:fldCharType="end"/>
    </w:r>
  </w:p>
  <w:p w:rsidR="001D4C21" w:rsidRDefault="001D4C2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C21" w:rsidRDefault="001D4C21" w:rsidP="00934EEA">
    <w:pPr>
      <w:pStyle w:val="af1"/>
      <w:framePr w:wrap="around" w:vAnchor="text" w:hAnchor="margin" w:xAlign="right" w:y="1"/>
      <w:rPr>
        <w:rStyle w:val="af3"/>
      </w:rPr>
    </w:pPr>
  </w:p>
  <w:p w:rsidR="001D4C21" w:rsidRPr="00877DE4" w:rsidRDefault="003E718B" w:rsidP="00877DE4">
    <w:pPr>
      <w:pStyle w:val="af1"/>
      <w:ind w:right="360"/>
      <w:jc w:val="center"/>
      <w:rPr>
        <w:lang w:val="ru-RU"/>
      </w:rPr>
    </w:pPr>
    <w:r>
      <w:rPr>
        <w:rStyle w:val="af3"/>
      </w:rPr>
      <w:fldChar w:fldCharType="begin"/>
    </w:r>
    <w:r w:rsidR="001D4C21">
      <w:rPr>
        <w:rStyle w:val="af3"/>
      </w:rPr>
      <w:instrText xml:space="preserve"> PAGE </w:instrText>
    </w:r>
    <w:r>
      <w:rPr>
        <w:rStyle w:val="af3"/>
      </w:rPr>
      <w:fldChar w:fldCharType="separate"/>
    </w:r>
    <w:r w:rsidR="002D3342">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782E" w:rsidRDefault="0066782E">
      <w:r>
        <w:separator/>
      </w:r>
    </w:p>
  </w:footnote>
  <w:footnote w:type="continuationSeparator" w:id="0">
    <w:p w:rsidR="0066782E" w:rsidRDefault="006678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581A"/>
    <w:rsid w:val="00155B05"/>
    <w:rsid w:val="001566BC"/>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FEE"/>
    <w:rsid w:val="002B710A"/>
    <w:rsid w:val="002C00DE"/>
    <w:rsid w:val="002C03BC"/>
    <w:rsid w:val="002C0665"/>
    <w:rsid w:val="002C0D3D"/>
    <w:rsid w:val="002C13F0"/>
    <w:rsid w:val="002C1DE4"/>
    <w:rsid w:val="002C6067"/>
    <w:rsid w:val="002C6262"/>
    <w:rsid w:val="002C6499"/>
    <w:rsid w:val="002C689F"/>
    <w:rsid w:val="002C79ED"/>
    <w:rsid w:val="002D3342"/>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256"/>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C0E"/>
    <w:rsid w:val="003E2D6B"/>
    <w:rsid w:val="003E41EB"/>
    <w:rsid w:val="003E4F3B"/>
    <w:rsid w:val="003E5AA1"/>
    <w:rsid w:val="003E6E44"/>
    <w:rsid w:val="003E6EEB"/>
    <w:rsid w:val="003E718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46A4"/>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846"/>
    <w:rsid w:val="00663ADB"/>
    <w:rsid w:val="006641EF"/>
    <w:rsid w:val="00664331"/>
    <w:rsid w:val="0066782E"/>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0AE0"/>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3971"/>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17B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A40"/>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3757"/>
    <w:rsid w:val="00BC68FA"/>
    <w:rsid w:val="00BD0421"/>
    <w:rsid w:val="00BD2FCA"/>
    <w:rsid w:val="00BD4863"/>
    <w:rsid w:val="00BD5FA8"/>
    <w:rsid w:val="00BD6AF8"/>
    <w:rsid w:val="00BD777A"/>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411E"/>
    <w:rsid w:val="00D64297"/>
    <w:rsid w:val="00D64AFC"/>
    <w:rsid w:val="00D64EBD"/>
    <w:rsid w:val="00D64F00"/>
    <w:rsid w:val="00D67AD8"/>
    <w:rsid w:val="00D76742"/>
    <w:rsid w:val="00D77213"/>
    <w:rsid w:val="00D81818"/>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688</Words>
  <Characters>3924</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3</cp:revision>
  <cp:lastPrinted>2019-05-13T08:10:00Z</cp:lastPrinted>
  <dcterms:created xsi:type="dcterms:W3CDTF">2019-10-31T14:07:00Z</dcterms:created>
  <dcterms:modified xsi:type="dcterms:W3CDTF">2019-11-01T09:09:00Z</dcterms:modified>
</cp:coreProperties>
</file>