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380877" w:rsidRPr="00B52F99" w:rsidRDefault="00380877" w:rsidP="00380877">
      <w:pPr>
        <w:pStyle w:val="210"/>
        <w:ind w:firstLine="0"/>
        <w:rPr>
          <w:szCs w:val="24"/>
        </w:rPr>
      </w:pPr>
      <w:r w:rsidRPr="00B52F99">
        <w:rPr>
          <w:szCs w:val="24"/>
        </w:rPr>
        <w:t>№ </w:t>
      </w:r>
      <w:r w:rsidRPr="00B52F99">
        <w:rPr>
          <w:color w:val="000000"/>
          <w:szCs w:val="24"/>
        </w:rPr>
        <w:t xml:space="preserve">  </w:t>
      </w:r>
      <w:r>
        <w:t>0348100046319000054</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01</w:t>
      </w:r>
      <w:r w:rsidRPr="00B52F99">
        <w:rPr>
          <w:szCs w:val="24"/>
        </w:rPr>
        <w:t xml:space="preserve">» </w:t>
      </w:r>
      <w:r>
        <w:rPr>
          <w:szCs w:val="24"/>
        </w:rPr>
        <w:t>ноября</w:t>
      </w:r>
      <w:r w:rsidRPr="00B52F99">
        <w:rPr>
          <w:szCs w:val="24"/>
        </w:rPr>
        <w:t xml:space="preserve"> 2019 г.</w:t>
      </w:r>
    </w:p>
    <w:p w:rsidR="00380877" w:rsidRPr="00B52F99" w:rsidRDefault="00380877" w:rsidP="00380877">
      <w:pPr>
        <w:pStyle w:val="210"/>
        <w:spacing w:line="264" w:lineRule="auto"/>
        <w:ind w:firstLine="0"/>
        <w:rPr>
          <w:szCs w:val="24"/>
        </w:rPr>
      </w:pPr>
      <w:r w:rsidRPr="00B52F99">
        <w:rPr>
          <w:szCs w:val="24"/>
        </w:rPr>
        <w:t>п. Юность</w:t>
      </w:r>
    </w:p>
    <w:p w:rsidR="00380877" w:rsidRPr="00B52F99" w:rsidRDefault="00380877" w:rsidP="00380877">
      <w:pPr>
        <w:tabs>
          <w:tab w:val="left" w:pos="540"/>
          <w:tab w:val="left" w:pos="720"/>
        </w:tabs>
        <w:spacing w:line="32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80877" w:rsidRPr="00B52F99" w:rsidRDefault="00380877" w:rsidP="00380877">
      <w:pPr>
        <w:keepLines/>
        <w:widowControl w:val="0"/>
        <w:suppressLineNumbers/>
        <w:suppressAutoHyphens/>
        <w:autoSpaceDE w:val="0"/>
        <w:autoSpaceDN w:val="0"/>
        <w:spacing w:line="32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80877" w:rsidRPr="00B52F99" w:rsidRDefault="00380877" w:rsidP="00380877">
      <w:pPr>
        <w:spacing w:line="32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380877" w:rsidRPr="002C33C2" w:rsidRDefault="00380877" w:rsidP="00380877">
      <w:pPr>
        <w:spacing w:line="32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380877" w:rsidRPr="00B52F99" w:rsidRDefault="00380877" w:rsidP="00380877">
      <w:pPr>
        <w:pStyle w:val="210"/>
        <w:spacing w:line="320" w:lineRule="exact"/>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мебели (диваны) для нужд ФГБОУ «Средняя школа-интернат МИД России»</w:t>
      </w:r>
      <w:r w:rsidRPr="00B52F99">
        <w:rPr>
          <w:color w:val="000000"/>
          <w:szCs w:val="24"/>
        </w:rPr>
        <w:t xml:space="preserve"> </w:t>
      </w:r>
    </w:p>
    <w:p w:rsidR="00380877" w:rsidRPr="00725D65" w:rsidRDefault="00380877" w:rsidP="00380877">
      <w:pPr>
        <w:spacing w:line="320" w:lineRule="exact"/>
        <w:ind w:firstLine="708"/>
        <w:rPr>
          <w:sz w:val="24"/>
          <w:szCs w:val="24"/>
          <w:lang w:val="ru-RU"/>
        </w:rPr>
      </w:pPr>
      <w:r w:rsidRPr="00957724">
        <w:rPr>
          <w:b/>
          <w:color w:val="000000"/>
          <w:sz w:val="24"/>
          <w:szCs w:val="24"/>
          <w:lang w:val="ru-RU"/>
        </w:rPr>
        <w:t>5. Идентификационный код закупки:</w:t>
      </w:r>
      <w:r w:rsidRPr="00957724">
        <w:rPr>
          <w:sz w:val="24"/>
          <w:szCs w:val="24"/>
          <w:lang w:val="ru-RU"/>
        </w:rPr>
        <w:t xml:space="preserve"> </w:t>
      </w:r>
      <w:r w:rsidRPr="001E65D2">
        <w:rPr>
          <w:sz w:val="24"/>
          <w:szCs w:val="24"/>
          <w:lang w:val="ru-RU"/>
        </w:rPr>
        <w:t>191505000457850500100100120053109000</w:t>
      </w:r>
    </w:p>
    <w:p w:rsidR="00380877" w:rsidRPr="002F02A1" w:rsidRDefault="00380877" w:rsidP="00380877">
      <w:pPr>
        <w:spacing w:line="32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1E65D2">
        <w:rPr>
          <w:sz w:val="24"/>
          <w:szCs w:val="24"/>
          <w:lang w:val="ru-RU"/>
        </w:rPr>
        <w:t>1</w:t>
      </w:r>
      <w:r w:rsidRPr="001E65D2">
        <w:rPr>
          <w:sz w:val="24"/>
          <w:szCs w:val="24"/>
        </w:rPr>
        <w:t> </w:t>
      </w:r>
      <w:r w:rsidRPr="001E65D2">
        <w:rPr>
          <w:sz w:val="24"/>
          <w:szCs w:val="24"/>
          <w:lang w:val="ru-RU"/>
        </w:rPr>
        <w:t>457</w:t>
      </w:r>
      <w:r w:rsidRPr="001E65D2">
        <w:rPr>
          <w:sz w:val="24"/>
          <w:szCs w:val="24"/>
        </w:rPr>
        <w:t> </w:t>
      </w:r>
      <w:r w:rsidRPr="001E65D2">
        <w:rPr>
          <w:sz w:val="24"/>
          <w:szCs w:val="24"/>
          <w:lang w:val="ru-RU"/>
        </w:rPr>
        <w:t>192 (один миллион четыреста пятьдесят семь тысяч сто девяносто два) рубля 32 копейки</w:t>
      </w:r>
      <w:r w:rsidRPr="002F02A1">
        <w:rPr>
          <w:sz w:val="24"/>
          <w:szCs w:val="24"/>
          <w:lang w:val="ru-RU"/>
        </w:rPr>
        <w:t>.</w:t>
      </w:r>
    </w:p>
    <w:p w:rsidR="00B75AA9" w:rsidRPr="00BE32C6" w:rsidRDefault="00A648ED" w:rsidP="00380877">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Default="00074266" w:rsidP="00380877">
      <w:pPr>
        <w:autoSpaceDE w:val="0"/>
        <w:autoSpaceDN w:val="0"/>
        <w:adjustRightInd w:val="0"/>
        <w:spacing w:line="320" w:lineRule="exact"/>
        <w:ind w:firstLine="720"/>
        <w:jc w:val="both"/>
        <w:rPr>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p w:rsidR="00BC3757" w:rsidRPr="00BE32C6" w:rsidRDefault="00BC3757"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380877"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380877" w:rsidRDefault="00166588" w:rsidP="00380877">
            <w:pPr>
              <w:spacing w:line="320" w:lineRule="exact"/>
              <w:divId w:val="1174303295"/>
              <w:rPr>
                <w:sz w:val="24"/>
                <w:szCs w:val="24"/>
                <w:lang w:val="ru-RU"/>
              </w:rPr>
            </w:pPr>
            <w:r w:rsidRPr="00166588">
              <w:rPr>
                <w:sz w:val="24"/>
                <w:szCs w:val="24"/>
              </w:rPr>
              <w:t>EA-32</w:t>
            </w:r>
            <w:r w:rsidR="00380877">
              <w:rPr>
                <w:sz w:val="24"/>
                <w:szCs w:val="24"/>
                <w:lang w:val="ru-RU"/>
              </w:rPr>
              <w:t>910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380877" w:rsidRDefault="00380877" w:rsidP="00380877">
            <w:pPr>
              <w:spacing w:line="320" w:lineRule="exact"/>
              <w:divId w:val="1939292026"/>
              <w:rPr>
                <w:sz w:val="24"/>
                <w:szCs w:val="24"/>
              </w:rPr>
            </w:pPr>
            <w:r w:rsidRPr="00380877">
              <w:rPr>
                <w:sz w:val="24"/>
                <w:szCs w:val="24"/>
              </w:rPr>
              <w:t>1</w:t>
            </w:r>
            <w:r>
              <w:rPr>
                <w:sz w:val="24"/>
                <w:szCs w:val="24"/>
              </w:rPr>
              <w:t> </w:t>
            </w:r>
            <w:r w:rsidRPr="00380877">
              <w:rPr>
                <w:sz w:val="24"/>
                <w:szCs w:val="24"/>
              </w:rPr>
              <w:t>194</w:t>
            </w:r>
            <w:r>
              <w:rPr>
                <w:sz w:val="24"/>
                <w:szCs w:val="24"/>
                <w:lang w:val="ru-RU"/>
              </w:rPr>
              <w:t> </w:t>
            </w:r>
            <w:r w:rsidRPr="00380877">
              <w:rPr>
                <w:sz w:val="24"/>
                <w:szCs w:val="24"/>
              </w:rPr>
              <w:t>895.48</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380877" w:rsidRDefault="00166588" w:rsidP="00380877">
            <w:pPr>
              <w:spacing w:line="320" w:lineRule="exact"/>
              <w:divId w:val="1391003481"/>
              <w:rPr>
                <w:sz w:val="24"/>
                <w:szCs w:val="24"/>
                <w:lang w:val="ru-RU"/>
              </w:rPr>
            </w:pPr>
            <w:r w:rsidRPr="00166588">
              <w:rPr>
                <w:sz w:val="24"/>
                <w:szCs w:val="24"/>
              </w:rPr>
              <w:t>EA-32</w:t>
            </w:r>
            <w:r w:rsidR="00380877">
              <w:rPr>
                <w:sz w:val="24"/>
                <w:szCs w:val="24"/>
                <w:lang w:val="ru-RU"/>
              </w:rPr>
              <w:t>887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380877" w:rsidRDefault="00380877" w:rsidP="00380877">
            <w:pPr>
              <w:spacing w:line="320" w:lineRule="exact"/>
              <w:divId w:val="2072850219"/>
              <w:rPr>
                <w:sz w:val="24"/>
                <w:szCs w:val="24"/>
              </w:rPr>
            </w:pPr>
            <w:r w:rsidRPr="00380877">
              <w:rPr>
                <w:sz w:val="24"/>
                <w:szCs w:val="24"/>
              </w:rPr>
              <w:t>1</w:t>
            </w:r>
            <w:r>
              <w:rPr>
                <w:sz w:val="24"/>
                <w:szCs w:val="24"/>
              </w:rPr>
              <w:t> </w:t>
            </w:r>
            <w:r w:rsidRPr="00380877">
              <w:rPr>
                <w:sz w:val="24"/>
                <w:szCs w:val="24"/>
              </w:rPr>
              <w:t>202</w:t>
            </w:r>
            <w:r>
              <w:rPr>
                <w:sz w:val="24"/>
                <w:szCs w:val="24"/>
                <w:lang w:val="ru-RU"/>
              </w:rPr>
              <w:t> </w:t>
            </w:r>
            <w:r w:rsidRPr="00380877">
              <w:rPr>
                <w:sz w:val="24"/>
                <w:szCs w:val="24"/>
              </w:rPr>
              <w:t>181</w:t>
            </w:r>
            <w:r>
              <w:rPr>
                <w:sz w:val="24"/>
                <w:szCs w:val="24"/>
                <w:lang w:val="ru-RU"/>
              </w:rPr>
              <w:t>.</w:t>
            </w:r>
            <w:r w:rsidRPr="00380877">
              <w:rPr>
                <w:sz w:val="24"/>
                <w:szCs w:val="24"/>
              </w:rPr>
              <w:t>44</w:t>
            </w:r>
          </w:p>
        </w:tc>
      </w:tr>
    </w:tbl>
    <w:p w:rsidR="00C15467" w:rsidRPr="00BE32C6" w:rsidRDefault="00C15467"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Pr="00BE32C6" w:rsidRDefault="00380877" w:rsidP="00E85181">
      <w:pPr>
        <w:ind w:firstLine="709"/>
        <w:jc w:val="both"/>
        <w:rPr>
          <w:b/>
          <w:sz w:val="24"/>
          <w:szCs w:val="24"/>
          <w:lang w:val="ru-RU"/>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7B6131">
        <w:trPr>
          <w:jc w:val="center"/>
        </w:trPr>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380877" w:rsidRPr="00380877" w:rsidTr="00C76924">
        <w:trPr>
          <w:trHeight w:val="874"/>
          <w:jc w:val="center"/>
        </w:trPr>
        <w:tc>
          <w:tcPr>
            <w:tcW w:w="2694" w:type="dxa"/>
            <w:vAlign w:val="center"/>
          </w:tcPr>
          <w:p w:rsidR="00380877" w:rsidRPr="00380877" w:rsidRDefault="00380877" w:rsidP="00380877">
            <w:pPr>
              <w:spacing w:line="320" w:lineRule="exact"/>
              <w:jc w:val="center"/>
              <w:rPr>
                <w:sz w:val="24"/>
                <w:szCs w:val="24"/>
                <w:lang w:val="ru-RU"/>
              </w:rPr>
            </w:pPr>
            <w:r w:rsidRPr="00166588">
              <w:rPr>
                <w:sz w:val="24"/>
                <w:szCs w:val="24"/>
              </w:rPr>
              <w:t>EA-32</w:t>
            </w:r>
            <w:r>
              <w:rPr>
                <w:sz w:val="24"/>
                <w:szCs w:val="24"/>
                <w:lang w:val="ru-RU"/>
              </w:rPr>
              <w:t>910</w:t>
            </w:r>
          </w:p>
        </w:tc>
        <w:tc>
          <w:tcPr>
            <w:tcW w:w="3118" w:type="dxa"/>
          </w:tcPr>
          <w:p w:rsidR="00380877" w:rsidRDefault="00380877" w:rsidP="007B6131">
            <w:pPr>
              <w:autoSpaceDE w:val="0"/>
              <w:autoSpaceDN w:val="0"/>
              <w:adjustRightInd w:val="0"/>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«Экспресс офис МСК»</w:t>
            </w:r>
          </w:p>
          <w:p w:rsidR="00380877" w:rsidRPr="00BD777A" w:rsidRDefault="00380877" w:rsidP="001D4C21">
            <w:pPr>
              <w:autoSpaceDE w:val="0"/>
              <w:autoSpaceDN w:val="0"/>
              <w:adjustRightInd w:val="0"/>
              <w:rPr>
                <w:sz w:val="24"/>
                <w:szCs w:val="24"/>
                <w:lang w:val="ru-RU" w:eastAsia="ar-SA"/>
              </w:rPr>
            </w:pPr>
            <w:r>
              <w:rPr>
                <w:sz w:val="24"/>
                <w:szCs w:val="24"/>
                <w:lang w:val="ru-RU"/>
              </w:rPr>
              <w:t>ИНН 772835</w:t>
            </w:r>
            <w:r w:rsidR="001D4C21">
              <w:rPr>
                <w:sz w:val="24"/>
                <w:szCs w:val="24"/>
                <w:lang w:val="ru-RU"/>
              </w:rPr>
              <w:t>8972</w:t>
            </w:r>
            <w:r>
              <w:rPr>
                <w:sz w:val="24"/>
                <w:szCs w:val="24"/>
                <w:lang w:val="ru-RU"/>
              </w:rPr>
              <w:t xml:space="preserve">, место нахождения: </w:t>
            </w:r>
            <w:r w:rsidR="001D4C21">
              <w:rPr>
                <w:sz w:val="24"/>
                <w:szCs w:val="24"/>
                <w:lang w:val="ru-RU"/>
              </w:rPr>
              <w:t>117342</w:t>
            </w:r>
            <w:r>
              <w:rPr>
                <w:sz w:val="24"/>
                <w:szCs w:val="24"/>
                <w:lang w:val="ru-RU"/>
              </w:rPr>
              <w:t xml:space="preserve">, г. </w:t>
            </w:r>
            <w:r w:rsidR="001D4C21">
              <w:rPr>
                <w:sz w:val="24"/>
                <w:szCs w:val="24"/>
                <w:lang w:val="ru-RU"/>
              </w:rPr>
              <w:t>Москва</w:t>
            </w:r>
            <w:r>
              <w:rPr>
                <w:sz w:val="24"/>
                <w:szCs w:val="24"/>
                <w:lang w:val="ru-RU"/>
              </w:rPr>
              <w:t xml:space="preserve">, ул. </w:t>
            </w:r>
            <w:r w:rsidR="001D4C21">
              <w:rPr>
                <w:sz w:val="24"/>
                <w:szCs w:val="24"/>
                <w:lang w:val="ru-RU"/>
              </w:rPr>
              <w:t>Миклухо-Маклая</w:t>
            </w:r>
            <w:r>
              <w:rPr>
                <w:sz w:val="24"/>
                <w:szCs w:val="24"/>
                <w:lang w:val="ru-RU"/>
              </w:rPr>
              <w:t>, д.</w:t>
            </w:r>
            <w:r w:rsidR="001D4C21">
              <w:rPr>
                <w:sz w:val="24"/>
                <w:szCs w:val="24"/>
                <w:lang w:val="ru-RU"/>
              </w:rPr>
              <w:t>42Б, этаж 1, кабинет 33</w:t>
            </w:r>
            <w:r>
              <w:rPr>
                <w:sz w:val="24"/>
                <w:szCs w:val="24"/>
                <w:lang w:val="ru-RU"/>
              </w:rPr>
              <w:t>.</w:t>
            </w:r>
          </w:p>
        </w:tc>
        <w:tc>
          <w:tcPr>
            <w:tcW w:w="2288" w:type="dxa"/>
            <w:tcMar>
              <w:top w:w="57" w:type="dxa"/>
              <w:left w:w="57" w:type="dxa"/>
              <w:bottom w:w="57" w:type="dxa"/>
              <w:right w:w="57" w:type="dxa"/>
            </w:tcMar>
            <w:vAlign w:val="center"/>
          </w:tcPr>
          <w:p w:rsidR="00380877" w:rsidRPr="00B52F99" w:rsidRDefault="00380877" w:rsidP="00166588">
            <w:pPr>
              <w:jc w:val="center"/>
              <w:rPr>
                <w:sz w:val="24"/>
                <w:szCs w:val="24"/>
                <w:lang w:val="ru-RU"/>
              </w:rPr>
            </w:pPr>
            <w:r w:rsidRPr="00B52F99">
              <w:rPr>
                <w:sz w:val="24"/>
                <w:szCs w:val="24"/>
                <w:lang w:val="ru-RU"/>
              </w:rPr>
              <w:t>Козловский В.Р.</w:t>
            </w:r>
          </w:p>
          <w:p w:rsidR="00380877" w:rsidRPr="00B52F99" w:rsidRDefault="00380877" w:rsidP="00166588">
            <w:pPr>
              <w:jc w:val="center"/>
              <w:rPr>
                <w:sz w:val="24"/>
                <w:szCs w:val="24"/>
                <w:lang w:val="ru-RU"/>
              </w:rPr>
            </w:pPr>
            <w:r w:rsidRPr="00B52F99">
              <w:rPr>
                <w:sz w:val="24"/>
                <w:szCs w:val="24"/>
                <w:lang w:val="ru-RU"/>
              </w:rPr>
              <w:t>Худякова М.А.</w:t>
            </w:r>
          </w:p>
          <w:p w:rsidR="00380877" w:rsidRPr="00B52F99" w:rsidRDefault="00380877" w:rsidP="00166588">
            <w:pPr>
              <w:jc w:val="center"/>
              <w:rPr>
                <w:sz w:val="24"/>
                <w:szCs w:val="24"/>
                <w:lang w:val="ru-RU"/>
              </w:rPr>
            </w:pPr>
            <w:r w:rsidRPr="00B52F99">
              <w:rPr>
                <w:sz w:val="24"/>
                <w:szCs w:val="24"/>
                <w:lang w:val="ru-RU"/>
              </w:rPr>
              <w:t>Фролов С.А.</w:t>
            </w:r>
          </w:p>
          <w:p w:rsidR="00380877" w:rsidRPr="00B52F99" w:rsidRDefault="00380877" w:rsidP="00166588">
            <w:pPr>
              <w:jc w:val="center"/>
              <w:rPr>
                <w:sz w:val="24"/>
                <w:szCs w:val="24"/>
                <w:lang w:val="ru-RU"/>
              </w:rPr>
            </w:pPr>
            <w:r w:rsidRPr="00B52F99">
              <w:rPr>
                <w:sz w:val="24"/>
                <w:szCs w:val="24"/>
                <w:lang w:val="ru-RU"/>
              </w:rPr>
              <w:t>Позднякова Т.Ф.</w:t>
            </w:r>
          </w:p>
          <w:p w:rsidR="00380877" w:rsidRPr="00B52F99" w:rsidRDefault="00380877"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tc>
      </w:tr>
      <w:tr w:rsidR="00380877" w:rsidRPr="00380877" w:rsidTr="00C76924">
        <w:trPr>
          <w:trHeight w:val="874"/>
          <w:jc w:val="center"/>
        </w:trPr>
        <w:tc>
          <w:tcPr>
            <w:tcW w:w="2694" w:type="dxa"/>
            <w:vAlign w:val="center"/>
          </w:tcPr>
          <w:p w:rsidR="00380877" w:rsidRPr="00380877" w:rsidRDefault="00380877" w:rsidP="00380877">
            <w:pPr>
              <w:spacing w:line="320" w:lineRule="exact"/>
              <w:jc w:val="center"/>
              <w:rPr>
                <w:sz w:val="24"/>
                <w:szCs w:val="24"/>
                <w:lang w:val="ru-RU"/>
              </w:rPr>
            </w:pPr>
            <w:r w:rsidRPr="00166588">
              <w:rPr>
                <w:sz w:val="24"/>
                <w:szCs w:val="24"/>
              </w:rPr>
              <w:t>EA-32</w:t>
            </w:r>
            <w:r>
              <w:rPr>
                <w:sz w:val="24"/>
                <w:szCs w:val="24"/>
                <w:lang w:val="ru-RU"/>
              </w:rPr>
              <w:t>887</w:t>
            </w:r>
          </w:p>
        </w:tc>
        <w:tc>
          <w:tcPr>
            <w:tcW w:w="3118" w:type="dxa"/>
          </w:tcPr>
          <w:p w:rsidR="00380877" w:rsidRPr="00414271" w:rsidRDefault="00380877" w:rsidP="00BC3757">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w:t>
            </w:r>
            <w:proofErr w:type="spellStart"/>
            <w:r w:rsidR="001D4C21">
              <w:rPr>
                <w:sz w:val="24"/>
                <w:szCs w:val="24"/>
                <w:lang w:val="ru-RU"/>
              </w:rPr>
              <w:t>ЭРГОдизайн</w:t>
            </w:r>
            <w:proofErr w:type="spellEnd"/>
            <w:r w:rsidRPr="00414271">
              <w:rPr>
                <w:sz w:val="24"/>
                <w:szCs w:val="24"/>
                <w:lang w:val="ru-RU"/>
              </w:rPr>
              <w:t>»</w:t>
            </w:r>
          </w:p>
          <w:p w:rsidR="00380877" w:rsidRPr="003E2C0E" w:rsidRDefault="00380877" w:rsidP="001E7ED2">
            <w:pPr>
              <w:autoSpaceDE w:val="0"/>
              <w:autoSpaceDN w:val="0"/>
              <w:adjustRightInd w:val="0"/>
              <w:jc w:val="both"/>
              <w:rPr>
                <w:sz w:val="24"/>
                <w:szCs w:val="24"/>
                <w:lang w:val="ru-RU"/>
              </w:rPr>
            </w:pPr>
            <w:r w:rsidRPr="00414271">
              <w:rPr>
                <w:sz w:val="24"/>
                <w:szCs w:val="24"/>
                <w:lang w:val="ru-RU"/>
              </w:rPr>
              <w:t xml:space="preserve">ИНН </w:t>
            </w:r>
            <w:r w:rsidR="001D4C21">
              <w:rPr>
                <w:sz w:val="24"/>
                <w:szCs w:val="24"/>
                <w:lang w:val="ru-RU"/>
              </w:rPr>
              <w:t>780130</w:t>
            </w:r>
            <w:r w:rsidR="001E7ED2">
              <w:rPr>
                <w:sz w:val="24"/>
                <w:szCs w:val="24"/>
                <w:lang w:val="ru-RU"/>
              </w:rPr>
              <w:t>8209</w:t>
            </w:r>
            <w:r w:rsidRPr="00414271">
              <w:rPr>
                <w:sz w:val="24"/>
                <w:szCs w:val="24"/>
                <w:lang w:val="ru-RU"/>
              </w:rPr>
              <w:t xml:space="preserve">, место нахождения: </w:t>
            </w:r>
            <w:r w:rsidR="001E7ED2">
              <w:rPr>
                <w:sz w:val="24"/>
                <w:szCs w:val="24"/>
                <w:lang w:val="ru-RU"/>
              </w:rPr>
              <w:t>199178</w:t>
            </w:r>
            <w:r w:rsidRPr="00414271">
              <w:rPr>
                <w:sz w:val="24"/>
                <w:szCs w:val="24"/>
                <w:lang w:val="ru-RU"/>
              </w:rPr>
              <w:t xml:space="preserve">, </w:t>
            </w:r>
            <w:r>
              <w:rPr>
                <w:sz w:val="24"/>
                <w:szCs w:val="24"/>
                <w:lang w:val="ru-RU"/>
              </w:rPr>
              <w:t xml:space="preserve">г. </w:t>
            </w:r>
            <w:r w:rsidR="001E7ED2">
              <w:rPr>
                <w:sz w:val="24"/>
                <w:szCs w:val="24"/>
                <w:lang w:val="ru-RU"/>
              </w:rPr>
              <w:t>Санкт-Петербург</w:t>
            </w:r>
            <w:r w:rsidRPr="00414271">
              <w:rPr>
                <w:sz w:val="24"/>
                <w:szCs w:val="24"/>
                <w:lang w:val="ru-RU"/>
              </w:rPr>
              <w:t xml:space="preserve">, </w:t>
            </w:r>
            <w:r w:rsidR="001E7ED2">
              <w:rPr>
                <w:sz w:val="24"/>
                <w:szCs w:val="24"/>
                <w:lang w:val="ru-RU"/>
              </w:rPr>
              <w:t>проспект Малый В.О.</w:t>
            </w:r>
            <w:r w:rsidRPr="00414271">
              <w:rPr>
                <w:sz w:val="24"/>
                <w:szCs w:val="24"/>
                <w:lang w:val="ru-RU"/>
              </w:rPr>
              <w:t>, д.</w:t>
            </w:r>
            <w:r w:rsidR="001E7ED2">
              <w:rPr>
                <w:sz w:val="24"/>
                <w:szCs w:val="24"/>
                <w:lang w:val="ru-RU"/>
              </w:rPr>
              <w:t>19</w:t>
            </w:r>
            <w:r w:rsidRPr="00414271">
              <w:rPr>
                <w:sz w:val="24"/>
                <w:szCs w:val="24"/>
                <w:lang w:val="ru-RU"/>
              </w:rPr>
              <w:t xml:space="preserve">, </w:t>
            </w:r>
            <w:r w:rsidR="001E7ED2">
              <w:rPr>
                <w:sz w:val="24"/>
                <w:szCs w:val="24"/>
                <w:lang w:val="ru-RU"/>
              </w:rPr>
              <w:t xml:space="preserve">литер </w:t>
            </w:r>
            <w:r>
              <w:rPr>
                <w:sz w:val="24"/>
                <w:szCs w:val="24"/>
                <w:lang w:val="ru-RU"/>
              </w:rPr>
              <w:t xml:space="preserve">А, </w:t>
            </w:r>
            <w:r w:rsidR="001E7ED2">
              <w:rPr>
                <w:sz w:val="24"/>
                <w:szCs w:val="24"/>
                <w:lang w:val="ru-RU"/>
              </w:rPr>
              <w:t>помещение 11-Н.</w:t>
            </w:r>
          </w:p>
        </w:tc>
        <w:tc>
          <w:tcPr>
            <w:tcW w:w="2288" w:type="dxa"/>
            <w:tcMar>
              <w:top w:w="57" w:type="dxa"/>
              <w:left w:w="57" w:type="dxa"/>
              <w:bottom w:w="57" w:type="dxa"/>
              <w:right w:w="57" w:type="dxa"/>
            </w:tcMar>
            <w:vAlign w:val="center"/>
          </w:tcPr>
          <w:p w:rsidR="00380877" w:rsidRPr="00B52F99" w:rsidRDefault="00380877" w:rsidP="00166588">
            <w:pPr>
              <w:jc w:val="center"/>
              <w:rPr>
                <w:sz w:val="24"/>
                <w:szCs w:val="24"/>
                <w:lang w:val="ru-RU"/>
              </w:rPr>
            </w:pPr>
            <w:r w:rsidRPr="00B52F99">
              <w:rPr>
                <w:sz w:val="24"/>
                <w:szCs w:val="24"/>
                <w:lang w:val="ru-RU"/>
              </w:rPr>
              <w:t>Козловский В.Р.</w:t>
            </w:r>
          </w:p>
          <w:p w:rsidR="00380877" w:rsidRPr="00B52F99" w:rsidRDefault="00380877" w:rsidP="00166588">
            <w:pPr>
              <w:jc w:val="center"/>
              <w:rPr>
                <w:sz w:val="24"/>
                <w:szCs w:val="24"/>
                <w:lang w:val="ru-RU"/>
              </w:rPr>
            </w:pPr>
            <w:r w:rsidRPr="00B52F99">
              <w:rPr>
                <w:sz w:val="24"/>
                <w:szCs w:val="24"/>
                <w:lang w:val="ru-RU"/>
              </w:rPr>
              <w:t>Худякова М.А.</w:t>
            </w:r>
          </w:p>
          <w:p w:rsidR="00380877" w:rsidRPr="00B52F99" w:rsidRDefault="00380877" w:rsidP="00166588">
            <w:pPr>
              <w:jc w:val="center"/>
              <w:rPr>
                <w:sz w:val="24"/>
                <w:szCs w:val="24"/>
                <w:lang w:val="ru-RU"/>
              </w:rPr>
            </w:pPr>
            <w:r w:rsidRPr="00B52F99">
              <w:rPr>
                <w:sz w:val="24"/>
                <w:szCs w:val="24"/>
                <w:lang w:val="ru-RU"/>
              </w:rPr>
              <w:t>Фролов С.А.</w:t>
            </w:r>
          </w:p>
          <w:p w:rsidR="00380877" w:rsidRPr="00B52F99" w:rsidRDefault="00380877" w:rsidP="00166588">
            <w:pPr>
              <w:jc w:val="center"/>
              <w:rPr>
                <w:sz w:val="24"/>
                <w:szCs w:val="24"/>
                <w:lang w:val="ru-RU"/>
              </w:rPr>
            </w:pPr>
            <w:r w:rsidRPr="00B52F99">
              <w:rPr>
                <w:sz w:val="24"/>
                <w:szCs w:val="24"/>
                <w:lang w:val="ru-RU"/>
              </w:rPr>
              <w:t>Позднякова Т.Ф.</w:t>
            </w:r>
          </w:p>
          <w:p w:rsidR="00380877" w:rsidRPr="00B52F99" w:rsidRDefault="00380877"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p w:rsidR="00380877" w:rsidRPr="00B52F99" w:rsidRDefault="00380877" w:rsidP="00166588">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1E7ED2" w:rsidRPr="00414271">
        <w:rPr>
          <w:sz w:val="24"/>
          <w:szCs w:val="24"/>
          <w:lang w:val="ru-RU"/>
        </w:rPr>
        <w:t>Общество с ограниченной ответственностью</w:t>
      </w:r>
      <w:r w:rsidR="001E7ED2">
        <w:rPr>
          <w:sz w:val="24"/>
          <w:szCs w:val="24"/>
          <w:lang w:val="ru-RU"/>
        </w:rPr>
        <w:t xml:space="preserve"> «Экспресс офис МСК»                               ИНН 7728358972, место нахождения: 117342, г. Москва, ул. Миклухо-Маклая, д.42Б, этаж 1, кабинет 33</w:t>
      </w:r>
      <w:r w:rsidRPr="006D5C24">
        <w:rPr>
          <w:b/>
          <w:sz w:val="24"/>
          <w:szCs w:val="24"/>
          <w:lang w:val="ru-RU"/>
        </w:rPr>
        <w:t xml:space="preserve">, цена государственного контракта </w:t>
      </w:r>
      <w:r w:rsidR="001E7ED2" w:rsidRPr="001E7ED2">
        <w:rPr>
          <w:sz w:val="24"/>
          <w:szCs w:val="24"/>
          <w:lang w:val="ru-RU"/>
        </w:rPr>
        <w:t>1</w:t>
      </w:r>
      <w:r w:rsidR="001E7ED2">
        <w:rPr>
          <w:sz w:val="24"/>
          <w:szCs w:val="24"/>
        </w:rPr>
        <w:t> </w:t>
      </w:r>
      <w:r w:rsidR="001E7ED2" w:rsidRPr="001E7ED2">
        <w:rPr>
          <w:sz w:val="24"/>
          <w:szCs w:val="24"/>
          <w:lang w:val="ru-RU"/>
        </w:rPr>
        <w:t>194</w:t>
      </w:r>
      <w:r w:rsidR="001E7ED2">
        <w:rPr>
          <w:sz w:val="24"/>
          <w:szCs w:val="24"/>
          <w:lang w:val="ru-RU"/>
        </w:rPr>
        <w:t> </w:t>
      </w:r>
      <w:r w:rsidR="001E7ED2" w:rsidRPr="001E7ED2">
        <w:rPr>
          <w:sz w:val="24"/>
          <w:szCs w:val="24"/>
          <w:lang w:val="ru-RU"/>
        </w:rPr>
        <w:t>895</w:t>
      </w:r>
      <w:r w:rsidR="008E0A7C">
        <w:rPr>
          <w:sz w:val="26"/>
          <w:szCs w:val="26"/>
          <w:lang w:val="ru-RU"/>
        </w:rPr>
        <w:t xml:space="preserve"> </w:t>
      </w:r>
      <w:r w:rsidRPr="006D5C24">
        <w:rPr>
          <w:sz w:val="24"/>
          <w:szCs w:val="24"/>
          <w:lang w:val="ru-RU"/>
        </w:rPr>
        <w:t>рубл</w:t>
      </w:r>
      <w:r w:rsidR="003F34A8">
        <w:rPr>
          <w:sz w:val="24"/>
          <w:szCs w:val="24"/>
          <w:lang w:val="ru-RU"/>
        </w:rPr>
        <w:t>ей</w:t>
      </w:r>
      <w:r w:rsidRPr="006D5C24">
        <w:rPr>
          <w:sz w:val="24"/>
          <w:szCs w:val="24"/>
          <w:lang w:val="ru-RU"/>
        </w:rPr>
        <w:t xml:space="preserve"> </w:t>
      </w:r>
      <w:r w:rsidR="001E7ED2">
        <w:rPr>
          <w:sz w:val="24"/>
          <w:szCs w:val="24"/>
          <w:lang w:val="ru-RU"/>
        </w:rPr>
        <w:t>48</w:t>
      </w:r>
      <w:r w:rsidRPr="006D5C24">
        <w:rPr>
          <w:sz w:val="24"/>
          <w:szCs w:val="24"/>
          <w:lang w:val="ru-RU"/>
        </w:rPr>
        <w:t xml:space="preserve"> копеек.</w:t>
      </w:r>
    </w:p>
    <w:p w:rsidR="00B133C3" w:rsidRPr="00BE32C6" w:rsidRDefault="00B133C3" w:rsidP="00380877">
      <w:pPr>
        <w:spacing w:line="320" w:lineRule="exact"/>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1E7ED2">
        <w:rPr>
          <w:sz w:val="24"/>
          <w:szCs w:val="24"/>
          <w:lang w:val="ru-RU"/>
        </w:rPr>
        <w:t>01</w:t>
      </w:r>
      <w:r w:rsidR="0041445B" w:rsidRPr="00BE32C6">
        <w:rPr>
          <w:sz w:val="24"/>
          <w:szCs w:val="24"/>
          <w:lang w:val="ru-RU"/>
        </w:rPr>
        <w:t xml:space="preserve"> </w:t>
      </w:r>
      <w:r w:rsidR="001E7ED2">
        <w:rPr>
          <w:sz w:val="24"/>
          <w:szCs w:val="24"/>
          <w:lang w:val="ru-RU"/>
        </w:rPr>
        <w:t>ноября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p w:rsidR="00F456CA" w:rsidRPr="00834D34" w:rsidRDefault="00F456CA" w:rsidP="00F456CA">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Козловский В.Р.</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Фролов С.А.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Позднякова Т.Ф.</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Волков К.В.</w:t>
            </w:r>
          </w:p>
        </w:tc>
      </w:tr>
    </w:tbl>
    <w:p w:rsidR="001E0D0A" w:rsidRPr="00663ADB" w:rsidRDefault="001E0D0A" w:rsidP="00E85181">
      <w:pPr>
        <w:ind w:firstLine="709"/>
        <w:jc w:val="both"/>
        <w:rPr>
          <w:sz w:val="24"/>
          <w:szCs w:val="24"/>
          <w:lang w:val="ru-RU"/>
        </w:rPr>
      </w:pPr>
    </w:p>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C21" w:rsidRDefault="001D4C21">
      <w:r>
        <w:separator/>
      </w:r>
    </w:p>
  </w:endnote>
  <w:endnote w:type="continuationSeparator" w:id="0">
    <w:p w:rsidR="001D4C21" w:rsidRDefault="001D4C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1D4C21" w:rsidP="00877DE4">
    <w:pPr>
      <w:pStyle w:val="af1"/>
      <w:ind w:right="360"/>
      <w:jc w:val="center"/>
      <w:rPr>
        <w:lang w:val="ru-RU"/>
      </w:rPr>
    </w:pPr>
    <w:r>
      <w:rPr>
        <w:rStyle w:val="af3"/>
      </w:rPr>
      <w:fldChar w:fldCharType="begin"/>
    </w:r>
    <w:r>
      <w:rPr>
        <w:rStyle w:val="af3"/>
      </w:rPr>
      <w:instrText xml:space="preserve"> PAGE </w:instrText>
    </w:r>
    <w:r>
      <w:rPr>
        <w:rStyle w:val="af3"/>
      </w:rPr>
      <w:fldChar w:fldCharType="separate"/>
    </w:r>
    <w:r w:rsidR="001E7ED2">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C21" w:rsidRDefault="001D4C21">
      <w:r>
        <w:separator/>
      </w:r>
    </w:p>
  </w:footnote>
  <w:footnote w:type="continuationSeparator" w:id="0">
    <w:p w:rsidR="001D4C21" w:rsidRDefault="001D4C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464</Words>
  <Characters>3663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2019-05-13T08:10:00Z</cp:lastPrinted>
  <dcterms:created xsi:type="dcterms:W3CDTF">2019-10-31T12:11:00Z</dcterms:created>
  <dcterms:modified xsi:type="dcterms:W3CDTF">2019-10-31T12:11:00Z</dcterms:modified>
</cp:coreProperties>
</file>