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AC0E9B" w:rsidRPr="00B52F99" w:rsidRDefault="00AC0E9B" w:rsidP="00AC0E9B">
      <w:pPr>
        <w:pStyle w:val="210"/>
        <w:ind w:firstLine="0"/>
        <w:rPr>
          <w:szCs w:val="24"/>
        </w:rPr>
      </w:pPr>
      <w:r w:rsidRPr="00B52F99">
        <w:rPr>
          <w:szCs w:val="24"/>
        </w:rPr>
        <w:t>№ </w:t>
      </w:r>
      <w:r w:rsidRPr="00B52F99">
        <w:rPr>
          <w:color w:val="000000"/>
          <w:szCs w:val="24"/>
        </w:rPr>
        <w:t xml:space="preserve">  </w:t>
      </w:r>
      <w:r>
        <w:t>0348100046319000057</w:t>
      </w:r>
      <w:r w:rsidRPr="00B52F99">
        <w:rPr>
          <w:color w:val="000000"/>
          <w:szCs w:val="24"/>
        </w:rPr>
        <w:t xml:space="preserve">   </w:t>
      </w:r>
      <w:r w:rsidRPr="00B52F99">
        <w:rPr>
          <w:szCs w:val="24"/>
        </w:rPr>
        <w:t xml:space="preserve">                                          </w:t>
      </w:r>
      <w:r>
        <w:rPr>
          <w:szCs w:val="24"/>
        </w:rPr>
        <w:t xml:space="preserve">     </w:t>
      </w:r>
      <w:r w:rsidRPr="00B52F99">
        <w:rPr>
          <w:szCs w:val="24"/>
        </w:rPr>
        <w:t xml:space="preserve">                           от «</w:t>
      </w:r>
      <w:r>
        <w:rPr>
          <w:szCs w:val="24"/>
        </w:rPr>
        <w:t>22</w:t>
      </w:r>
      <w:r w:rsidRPr="00B52F99">
        <w:rPr>
          <w:szCs w:val="24"/>
        </w:rPr>
        <w:t xml:space="preserve">» </w:t>
      </w:r>
      <w:r>
        <w:rPr>
          <w:szCs w:val="24"/>
        </w:rPr>
        <w:t>ноября</w:t>
      </w:r>
      <w:r w:rsidRPr="00B52F99">
        <w:rPr>
          <w:szCs w:val="24"/>
        </w:rPr>
        <w:t xml:space="preserve"> 2019 г.</w:t>
      </w:r>
    </w:p>
    <w:p w:rsidR="00AC0E9B" w:rsidRPr="00B52F99" w:rsidRDefault="00AC0E9B" w:rsidP="00AC0E9B">
      <w:pPr>
        <w:pStyle w:val="210"/>
        <w:spacing w:line="264" w:lineRule="auto"/>
        <w:ind w:firstLine="0"/>
        <w:rPr>
          <w:szCs w:val="24"/>
        </w:rPr>
      </w:pPr>
      <w:r w:rsidRPr="00B52F99">
        <w:rPr>
          <w:szCs w:val="24"/>
        </w:rPr>
        <w:t>п. Юность</w:t>
      </w:r>
    </w:p>
    <w:p w:rsidR="00AC0E9B" w:rsidRPr="00B52F99" w:rsidRDefault="00AC0E9B" w:rsidP="00AC0E9B">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AC0E9B" w:rsidRPr="00B52F99" w:rsidRDefault="00AC0E9B" w:rsidP="00AC0E9B">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пос. Юность стр. 15, Контактное лицо: Худякова Марина Александр</w:t>
      </w:r>
      <w:r>
        <w:rPr>
          <w:sz w:val="24"/>
          <w:szCs w:val="24"/>
          <w:lang w:val="ru-RU"/>
        </w:rPr>
        <w:t>овна,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AC0E9B" w:rsidRPr="00B52F99" w:rsidRDefault="00AC0E9B" w:rsidP="00AC0E9B">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исполняющего обязанности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202-ОД от 08.10.2018г.</w:t>
      </w:r>
      <w:r>
        <w:rPr>
          <w:sz w:val="24"/>
          <w:szCs w:val="24"/>
          <w:lang w:val="ru-RU"/>
        </w:rPr>
        <w:t xml:space="preserve"> </w:t>
      </w:r>
      <w:r w:rsidRPr="00B52F99">
        <w:rPr>
          <w:sz w:val="24"/>
          <w:szCs w:val="24"/>
          <w:lang w:val="ru-RU"/>
        </w:rPr>
        <w:t>(с изменениями).</w:t>
      </w:r>
    </w:p>
    <w:p w:rsidR="00AC0E9B" w:rsidRPr="002C33C2" w:rsidRDefault="00AC0E9B" w:rsidP="00AC0E9B">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AC0E9B" w:rsidRPr="00B52F99" w:rsidRDefault="00AC0E9B" w:rsidP="00AC0E9B">
      <w:pPr>
        <w:pStyle w:val="210"/>
        <w:ind w:firstLine="709"/>
        <w:rPr>
          <w:color w:val="000000"/>
          <w:szCs w:val="24"/>
        </w:rPr>
      </w:pPr>
      <w:r w:rsidRPr="00B52F99">
        <w:rPr>
          <w:b/>
          <w:color w:val="000000"/>
          <w:szCs w:val="24"/>
        </w:rPr>
        <w:t>4. Предмет государственного контракта:</w:t>
      </w:r>
      <w:r w:rsidRPr="00B52F99">
        <w:rPr>
          <w:color w:val="000000"/>
          <w:szCs w:val="24"/>
        </w:rPr>
        <w:t xml:space="preserve"> </w:t>
      </w:r>
      <w:r>
        <w:t>Поставка кухонной мебели и оборудования в жилые отсеки для нужд ФГБОУ "Средняя школа-интернат МИД России".</w:t>
      </w:r>
    </w:p>
    <w:p w:rsidR="00AC0E9B" w:rsidRPr="00725D65" w:rsidRDefault="00AC0E9B" w:rsidP="00AC0E9B">
      <w:pPr>
        <w:ind w:firstLine="708"/>
        <w:rPr>
          <w:sz w:val="24"/>
          <w:szCs w:val="24"/>
          <w:lang w:val="ru-RU"/>
        </w:rPr>
      </w:pPr>
      <w:r w:rsidRPr="00957724">
        <w:rPr>
          <w:b/>
          <w:color w:val="000000"/>
          <w:sz w:val="24"/>
          <w:szCs w:val="24"/>
          <w:lang w:val="ru-RU"/>
        </w:rPr>
        <w:t>5. Идентификационный код закупки:</w:t>
      </w:r>
      <w:r w:rsidRPr="00957724">
        <w:rPr>
          <w:sz w:val="24"/>
          <w:szCs w:val="24"/>
          <w:lang w:val="ru-RU"/>
        </w:rPr>
        <w:t xml:space="preserve"> </w:t>
      </w:r>
      <w:r w:rsidRPr="006C7244">
        <w:rPr>
          <w:sz w:val="24"/>
          <w:szCs w:val="24"/>
          <w:lang w:val="ru-RU"/>
        </w:rPr>
        <w:t>191505000457850500100100460013102000</w:t>
      </w:r>
    </w:p>
    <w:p w:rsidR="00AC0E9B" w:rsidRPr="006C7244" w:rsidRDefault="00AC0E9B" w:rsidP="00AC0E9B">
      <w:pPr>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Pr="006C7244">
        <w:rPr>
          <w:sz w:val="24"/>
          <w:szCs w:val="24"/>
          <w:lang w:val="ru-RU"/>
        </w:rPr>
        <w:t>988</w:t>
      </w:r>
      <w:r w:rsidRPr="006C7244">
        <w:rPr>
          <w:sz w:val="24"/>
          <w:szCs w:val="24"/>
        </w:rPr>
        <w:t> </w:t>
      </w:r>
      <w:r w:rsidRPr="006C7244">
        <w:rPr>
          <w:sz w:val="24"/>
          <w:szCs w:val="24"/>
          <w:lang w:val="ru-RU"/>
        </w:rPr>
        <w:t>808,33 (девятьсот восемьдесят восемь тысяч восемьсот восемь) рублей 33 копейки</w:t>
      </w:r>
    </w:p>
    <w:p w:rsidR="000A5AA1" w:rsidRDefault="00A648ED" w:rsidP="00AC0E9B">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074266" w:rsidRPr="00BE32C6">
        <w:rPr>
          <w:sz w:val="24"/>
          <w:szCs w:val="24"/>
          <w:lang w:val="ru-RU"/>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r w:rsidR="000A5AA1" w:rsidRPr="00BE32C6">
        <w:rPr>
          <w:sz w:val="24"/>
          <w:szCs w:val="24"/>
          <w:lang w:val="ru-RU"/>
        </w:rPr>
        <w:t>:</w:t>
      </w:r>
    </w:p>
    <w:p w:rsidR="00BC3757" w:rsidRDefault="00BC3757" w:rsidP="00380877">
      <w:pPr>
        <w:autoSpaceDE w:val="0"/>
        <w:autoSpaceDN w:val="0"/>
        <w:adjustRightInd w:val="0"/>
        <w:spacing w:line="320" w:lineRule="exact"/>
        <w:jc w:val="both"/>
        <w:rPr>
          <w:b/>
          <w:sz w:val="24"/>
          <w:szCs w:val="24"/>
          <w:lang w:val="ru-RU"/>
        </w:rPr>
      </w:pPr>
    </w:p>
    <w:p w:rsidR="00AC0E9B" w:rsidRPr="00BE32C6" w:rsidRDefault="00AC0E9B" w:rsidP="00380877">
      <w:pPr>
        <w:autoSpaceDE w:val="0"/>
        <w:autoSpaceDN w:val="0"/>
        <w:adjustRightInd w:val="0"/>
        <w:spacing w:line="320" w:lineRule="exact"/>
        <w:jc w:val="both"/>
        <w:rPr>
          <w:b/>
          <w:sz w:val="24"/>
          <w:szCs w:val="24"/>
          <w:lang w:val="ru-RU"/>
        </w:rPr>
      </w:pPr>
    </w:p>
    <w:tbl>
      <w:tblPr>
        <w:tblW w:w="0" w:type="auto"/>
        <w:jc w:val="center"/>
        <w:tblInd w:w="-697" w:type="dxa"/>
        <w:tblLook w:val="0000"/>
      </w:tblPr>
      <w:tblGrid>
        <w:gridCol w:w="4809"/>
        <w:gridCol w:w="4586"/>
      </w:tblGrid>
      <w:tr w:rsidR="000A5AA1" w:rsidRPr="00AC0E9B"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380877" w:rsidRDefault="00AC0E9B" w:rsidP="00380877">
            <w:pPr>
              <w:spacing w:line="320" w:lineRule="exact"/>
              <w:divId w:val="1174303295"/>
              <w:rPr>
                <w:sz w:val="24"/>
                <w:szCs w:val="24"/>
                <w:lang w:val="ru-RU"/>
              </w:rPr>
            </w:pPr>
            <w:r>
              <w:rPr>
                <w:sz w:val="24"/>
                <w:szCs w:val="24"/>
                <w:lang w:val="ru-RU"/>
              </w:rPr>
              <w:t>ЕА-3</w:t>
            </w:r>
            <w:r w:rsidRPr="006C7244">
              <w:rPr>
                <w:sz w:val="24"/>
                <w:szCs w:val="24"/>
                <w:lang w:val="ru-RU"/>
              </w:rPr>
              <w:t>4497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AC0E9B" w:rsidRDefault="00AC0E9B" w:rsidP="00AC0E9B">
            <w:pPr>
              <w:spacing w:line="320" w:lineRule="exact"/>
              <w:divId w:val="1939292026"/>
              <w:rPr>
                <w:sz w:val="24"/>
                <w:szCs w:val="24"/>
                <w:lang w:val="ru-RU"/>
              </w:rPr>
            </w:pPr>
            <w:r>
              <w:rPr>
                <w:sz w:val="24"/>
                <w:szCs w:val="24"/>
                <w:lang w:val="ru-RU"/>
              </w:rPr>
              <w:t>695</w:t>
            </w:r>
            <w:r w:rsidR="00380877">
              <w:rPr>
                <w:sz w:val="24"/>
                <w:szCs w:val="24"/>
                <w:lang w:val="ru-RU"/>
              </w:rPr>
              <w:t> </w:t>
            </w:r>
            <w:r>
              <w:rPr>
                <w:sz w:val="24"/>
                <w:szCs w:val="24"/>
                <w:lang w:val="ru-RU"/>
              </w:rPr>
              <w:t>000</w:t>
            </w:r>
            <w:r w:rsidR="00380877" w:rsidRPr="00380877">
              <w:rPr>
                <w:sz w:val="24"/>
                <w:szCs w:val="24"/>
              </w:rPr>
              <w:t>.</w:t>
            </w:r>
            <w:r>
              <w:rPr>
                <w:sz w:val="24"/>
                <w:szCs w:val="24"/>
                <w:lang w:val="ru-RU"/>
              </w:rPr>
              <w:t>00</w:t>
            </w:r>
          </w:p>
        </w:tc>
      </w:tr>
      <w:tr w:rsidR="00166588"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AC0E9B" w:rsidRDefault="00166588" w:rsidP="00AC0E9B">
            <w:pPr>
              <w:spacing w:line="320" w:lineRule="exact"/>
              <w:divId w:val="1391003481"/>
              <w:rPr>
                <w:sz w:val="24"/>
                <w:szCs w:val="24"/>
                <w:lang w:val="ru-RU"/>
              </w:rPr>
            </w:pPr>
            <w:r w:rsidRPr="00166588">
              <w:rPr>
                <w:sz w:val="24"/>
                <w:szCs w:val="24"/>
              </w:rPr>
              <w:t>EA-3</w:t>
            </w:r>
            <w:r w:rsidR="00AC0E9B">
              <w:rPr>
                <w:sz w:val="24"/>
                <w:szCs w:val="24"/>
                <w:lang w:val="ru-RU"/>
              </w:rPr>
              <w:t>3910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66588" w:rsidRPr="00AC0E9B" w:rsidRDefault="00AC0E9B" w:rsidP="00380877">
            <w:pPr>
              <w:spacing w:line="320" w:lineRule="exact"/>
              <w:divId w:val="2072850219"/>
              <w:rPr>
                <w:sz w:val="24"/>
                <w:szCs w:val="24"/>
                <w:lang w:val="ru-RU"/>
              </w:rPr>
            </w:pPr>
            <w:r>
              <w:rPr>
                <w:sz w:val="24"/>
                <w:szCs w:val="24"/>
                <w:lang w:val="ru-RU"/>
              </w:rPr>
              <w:t>700</w:t>
            </w:r>
            <w:r w:rsidR="00380877">
              <w:rPr>
                <w:sz w:val="24"/>
                <w:szCs w:val="24"/>
                <w:lang w:val="ru-RU"/>
              </w:rPr>
              <w:t> </w:t>
            </w:r>
            <w:r>
              <w:rPr>
                <w:sz w:val="24"/>
                <w:szCs w:val="24"/>
                <w:lang w:val="ru-RU"/>
              </w:rPr>
              <w:t>000</w:t>
            </w:r>
            <w:r w:rsidR="00380877">
              <w:rPr>
                <w:sz w:val="24"/>
                <w:szCs w:val="24"/>
                <w:lang w:val="ru-RU"/>
              </w:rPr>
              <w:t>.</w:t>
            </w:r>
            <w:r>
              <w:rPr>
                <w:sz w:val="24"/>
                <w:szCs w:val="24"/>
                <w:lang w:val="ru-RU"/>
              </w:rPr>
              <w:t>00</w:t>
            </w:r>
          </w:p>
        </w:tc>
      </w:tr>
      <w:tr w:rsidR="00AC0E9B" w:rsidRPr="00BE32C6" w:rsidTr="00166588">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0E9B" w:rsidRPr="00AC0E9B" w:rsidRDefault="00AC0E9B" w:rsidP="00380877">
            <w:pPr>
              <w:spacing w:line="320" w:lineRule="exact"/>
              <w:rPr>
                <w:sz w:val="24"/>
                <w:szCs w:val="24"/>
                <w:lang w:val="ru-RU"/>
              </w:rPr>
            </w:pPr>
            <w:r>
              <w:rPr>
                <w:sz w:val="24"/>
                <w:szCs w:val="24"/>
                <w:lang w:val="ru-RU"/>
              </w:rPr>
              <w:t>ЕА-34313</w:t>
            </w:r>
          </w:p>
        </w:tc>
        <w:tc>
          <w:tcPr>
            <w:tcW w:w="458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AC0E9B" w:rsidRPr="00AC0E9B" w:rsidRDefault="00AC0E9B" w:rsidP="00380877">
            <w:pPr>
              <w:spacing w:line="320" w:lineRule="exact"/>
              <w:rPr>
                <w:sz w:val="24"/>
                <w:szCs w:val="24"/>
              </w:rPr>
            </w:pPr>
            <w:r w:rsidRPr="00AC0E9B">
              <w:rPr>
                <w:sz w:val="24"/>
                <w:szCs w:val="24"/>
              </w:rPr>
              <w:t>845 615.54</w:t>
            </w:r>
          </w:p>
        </w:tc>
      </w:tr>
    </w:tbl>
    <w:p w:rsidR="00C15467" w:rsidRDefault="00C15467" w:rsidP="00E85181">
      <w:pPr>
        <w:jc w:val="both"/>
        <w:rPr>
          <w:color w:val="000000"/>
          <w:sz w:val="24"/>
          <w:szCs w:val="24"/>
          <w:lang w:val="ru-RU"/>
        </w:rPr>
      </w:pPr>
    </w:p>
    <w:p w:rsidR="00AC0E9B" w:rsidRPr="00BE32C6" w:rsidRDefault="00AC0E9B" w:rsidP="00E85181">
      <w:pPr>
        <w:jc w:val="both"/>
        <w:rPr>
          <w:color w:val="000000"/>
          <w:sz w:val="24"/>
          <w:szCs w:val="24"/>
          <w:lang w:val="ru-RU"/>
        </w:rPr>
      </w:pPr>
    </w:p>
    <w:p w:rsidR="002E0937" w:rsidRDefault="00C76924" w:rsidP="00E85181">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380877" w:rsidRPr="00BE32C6" w:rsidRDefault="00380877"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AC0E9B" w:rsidRPr="00AC0E9B" w:rsidTr="0038145C">
        <w:trPr>
          <w:trHeight w:val="874"/>
          <w:jc w:val="center"/>
        </w:trPr>
        <w:tc>
          <w:tcPr>
            <w:tcW w:w="2782" w:type="dxa"/>
            <w:vAlign w:val="center"/>
          </w:tcPr>
          <w:p w:rsidR="00AC0E9B" w:rsidRPr="00380877" w:rsidRDefault="00AC0E9B" w:rsidP="00AC0E9B">
            <w:pPr>
              <w:spacing w:line="320" w:lineRule="exact"/>
              <w:jc w:val="center"/>
              <w:rPr>
                <w:sz w:val="24"/>
                <w:szCs w:val="24"/>
                <w:lang w:val="ru-RU"/>
              </w:rPr>
            </w:pPr>
            <w:r>
              <w:rPr>
                <w:sz w:val="24"/>
                <w:szCs w:val="24"/>
                <w:lang w:val="ru-RU"/>
              </w:rPr>
              <w:t>ЕА-3</w:t>
            </w:r>
            <w:r w:rsidRPr="006C7244">
              <w:rPr>
                <w:sz w:val="24"/>
                <w:szCs w:val="24"/>
                <w:lang w:val="ru-RU"/>
              </w:rPr>
              <w:t>4497</w:t>
            </w:r>
          </w:p>
        </w:tc>
        <w:tc>
          <w:tcPr>
            <w:tcW w:w="3544" w:type="dxa"/>
          </w:tcPr>
          <w:p w:rsidR="00AC0E9B" w:rsidRPr="00BD777A" w:rsidRDefault="00AC0E9B" w:rsidP="0038145C">
            <w:pPr>
              <w:autoSpaceDE w:val="0"/>
              <w:autoSpaceDN w:val="0"/>
              <w:adjustRightInd w:val="0"/>
              <w:jc w:val="center"/>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«Вектор </w:t>
            </w:r>
            <w:proofErr w:type="spellStart"/>
            <w:r>
              <w:rPr>
                <w:sz w:val="24"/>
                <w:szCs w:val="24"/>
                <w:lang w:val="ru-RU"/>
              </w:rPr>
              <w:t>Консалт</w:t>
            </w:r>
            <w:proofErr w:type="spellEnd"/>
            <w:r>
              <w:rPr>
                <w:sz w:val="24"/>
                <w:szCs w:val="24"/>
                <w:lang w:val="ru-RU"/>
              </w:rPr>
              <w:t>»</w:t>
            </w:r>
            <w:r w:rsidR="00E6725B">
              <w:rPr>
                <w:sz w:val="24"/>
                <w:szCs w:val="24"/>
                <w:lang w:val="ru-RU"/>
              </w:rPr>
              <w:t xml:space="preserve"> </w:t>
            </w:r>
            <w:r>
              <w:rPr>
                <w:sz w:val="24"/>
                <w:szCs w:val="24"/>
                <w:lang w:val="ru-RU"/>
              </w:rPr>
              <w:t xml:space="preserve">ИНН 7702793280, место нахождения: 129010, г. Москва, переулок </w:t>
            </w:r>
            <w:proofErr w:type="spellStart"/>
            <w:r>
              <w:rPr>
                <w:sz w:val="24"/>
                <w:szCs w:val="24"/>
                <w:lang w:val="ru-RU"/>
              </w:rPr>
              <w:t>Протопоповский</w:t>
            </w:r>
            <w:proofErr w:type="spellEnd"/>
            <w:r>
              <w:rPr>
                <w:sz w:val="24"/>
                <w:szCs w:val="24"/>
                <w:lang w:val="ru-RU"/>
              </w:rPr>
              <w:t>, д.17, строение 5.</w:t>
            </w:r>
          </w:p>
        </w:tc>
        <w:tc>
          <w:tcPr>
            <w:tcW w:w="2010" w:type="dxa"/>
            <w:tcMar>
              <w:top w:w="57" w:type="dxa"/>
              <w:left w:w="57" w:type="dxa"/>
              <w:bottom w:w="57" w:type="dxa"/>
              <w:right w:w="57" w:type="dxa"/>
            </w:tcMar>
            <w:vAlign w:val="center"/>
          </w:tcPr>
          <w:p w:rsidR="00AC0E9B" w:rsidRPr="00B52F99" w:rsidRDefault="00AC0E9B" w:rsidP="00166588">
            <w:pPr>
              <w:jc w:val="center"/>
              <w:rPr>
                <w:sz w:val="24"/>
                <w:szCs w:val="24"/>
                <w:lang w:val="ru-RU"/>
              </w:rPr>
            </w:pPr>
            <w:r w:rsidRPr="00B52F99">
              <w:rPr>
                <w:sz w:val="24"/>
                <w:szCs w:val="24"/>
                <w:lang w:val="ru-RU"/>
              </w:rPr>
              <w:t>Козловский В.Р.</w:t>
            </w:r>
          </w:p>
          <w:p w:rsidR="00AC0E9B" w:rsidRPr="00B52F99" w:rsidRDefault="00AC0E9B" w:rsidP="00166588">
            <w:pPr>
              <w:jc w:val="center"/>
              <w:rPr>
                <w:sz w:val="24"/>
                <w:szCs w:val="24"/>
                <w:lang w:val="ru-RU"/>
              </w:rPr>
            </w:pPr>
            <w:r w:rsidRPr="00B52F99">
              <w:rPr>
                <w:sz w:val="24"/>
                <w:szCs w:val="24"/>
                <w:lang w:val="ru-RU"/>
              </w:rPr>
              <w:t>Худякова М.А.</w:t>
            </w:r>
          </w:p>
          <w:p w:rsidR="00AC0E9B" w:rsidRPr="00B52F99" w:rsidRDefault="00AC0E9B" w:rsidP="00166588">
            <w:pPr>
              <w:jc w:val="center"/>
              <w:rPr>
                <w:sz w:val="24"/>
                <w:szCs w:val="24"/>
                <w:lang w:val="ru-RU"/>
              </w:rPr>
            </w:pPr>
            <w:r w:rsidRPr="00B52F99">
              <w:rPr>
                <w:sz w:val="24"/>
                <w:szCs w:val="24"/>
                <w:lang w:val="ru-RU"/>
              </w:rPr>
              <w:t>Позднякова Т.Ф.</w:t>
            </w:r>
          </w:p>
          <w:p w:rsidR="00AC0E9B" w:rsidRPr="00B52F99" w:rsidRDefault="00AC0E9B" w:rsidP="00166588">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AC0E9B" w:rsidRPr="00B52F99" w:rsidRDefault="00AC0E9B" w:rsidP="00166588">
            <w:pPr>
              <w:autoSpaceDE w:val="0"/>
              <w:autoSpaceDN w:val="0"/>
              <w:adjustRightInd w:val="0"/>
              <w:jc w:val="center"/>
              <w:rPr>
                <w:sz w:val="24"/>
                <w:szCs w:val="24"/>
                <w:lang w:val="ru-RU"/>
              </w:rPr>
            </w:pPr>
            <w:r w:rsidRPr="00B52F99">
              <w:rPr>
                <w:sz w:val="24"/>
                <w:szCs w:val="24"/>
                <w:lang w:val="ru-RU"/>
              </w:rPr>
              <w:t>«За»</w:t>
            </w:r>
          </w:p>
          <w:p w:rsidR="00AC0E9B" w:rsidRPr="00B52F99" w:rsidRDefault="00AC0E9B" w:rsidP="00166588">
            <w:pPr>
              <w:autoSpaceDE w:val="0"/>
              <w:autoSpaceDN w:val="0"/>
              <w:adjustRightInd w:val="0"/>
              <w:jc w:val="center"/>
              <w:rPr>
                <w:sz w:val="24"/>
                <w:szCs w:val="24"/>
                <w:lang w:val="ru-RU"/>
              </w:rPr>
            </w:pPr>
            <w:r w:rsidRPr="00B52F99">
              <w:rPr>
                <w:sz w:val="24"/>
                <w:szCs w:val="24"/>
                <w:lang w:val="ru-RU"/>
              </w:rPr>
              <w:t>«За»</w:t>
            </w:r>
          </w:p>
          <w:p w:rsidR="00AC0E9B" w:rsidRPr="00B52F99" w:rsidRDefault="00E6725B" w:rsidP="00166588">
            <w:pPr>
              <w:autoSpaceDE w:val="0"/>
              <w:autoSpaceDN w:val="0"/>
              <w:adjustRightInd w:val="0"/>
              <w:jc w:val="center"/>
              <w:rPr>
                <w:sz w:val="24"/>
                <w:szCs w:val="24"/>
                <w:lang w:val="ru-RU"/>
              </w:rPr>
            </w:pPr>
            <w:r w:rsidRPr="00B52F99">
              <w:rPr>
                <w:sz w:val="24"/>
                <w:szCs w:val="24"/>
                <w:lang w:val="ru-RU"/>
              </w:rPr>
              <w:t xml:space="preserve"> </w:t>
            </w:r>
            <w:r w:rsidR="00AC0E9B" w:rsidRPr="00B52F99">
              <w:rPr>
                <w:sz w:val="24"/>
                <w:szCs w:val="24"/>
                <w:lang w:val="ru-RU"/>
              </w:rPr>
              <w:t>«За»</w:t>
            </w:r>
          </w:p>
          <w:p w:rsidR="00AC0E9B" w:rsidRPr="00B52F99" w:rsidRDefault="00AC0E9B" w:rsidP="00166588">
            <w:pPr>
              <w:autoSpaceDE w:val="0"/>
              <w:autoSpaceDN w:val="0"/>
              <w:adjustRightInd w:val="0"/>
              <w:jc w:val="center"/>
              <w:rPr>
                <w:sz w:val="24"/>
                <w:szCs w:val="24"/>
                <w:lang w:val="ru-RU"/>
              </w:rPr>
            </w:pPr>
            <w:r w:rsidRPr="00B52F99">
              <w:rPr>
                <w:sz w:val="24"/>
                <w:szCs w:val="24"/>
                <w:lang w:val="ru-RU"/>
              </w:rPr>
              <w:t>«За»</w:t>
            </w:r>
          </w:p>
        </w:tc>
      </w:tr>
      <w:tr w:rsidR="00E6725B" w:rsidRPr="00AC0E9B" w:rsidTr="0038145C">
        <w:trPr>
          <w:trHeight w:val="874"/>
          <w:jc w:val="center"/>
        </w:trPr>
        <w:tc>
          <w:tcPr>
            <w:tcW w:w="2782" w:type="dxa"/>
            <w:vAlign w:val="center"/>
          </w:tcPr>
          <w:p w:rsidR="00E6725B" w:rsidRPr="00AC0E9B" w:rsidRDefault="00E6725B" w:rsidP="00AC0E9B">
            <w:pPr>
              <w:spacing w:line="320" w:lineRule="exact"/>
              <w:jc w:val="center"/>
              <w:rPr>
                <w:sz w:val="24"/>
                <w:szCs w:val="24"/>
                <w:lang w:val="ru-RU"/>
              </w:rPr>
            </w:pPr>
            <w:r w:rsidRPr="00166588">
              <w:rPr>
                <w:sz w:val="24"/>
                <w:szCs w:val="24"/>
              </w:rPr>
              <w:t>EA-3</w:t>
            </w:r>
            <w:r>
              <w:rPr>
                <w:sz w:val="24"/>
                <w:szCs w:val="24"/>
                <w:lang w:val="ru-RU"/>
              </w:rPr>
              <w:t>3910</w:t>
            </w:r>
          </w:p>
        </w:tc>
        <w:tc>
          <w:tcPr>
            <w:tcW w:w="3544" w:type="dxa"/>
          </w:tcPr>
          <w:p w:rsidR="00E6725B" w:rsidRPr="00414271" w:rsidRDefault="00E6725B" w:rsidP="0038145C">
            <w:pPr>
              <w:autoSpaceDE w:val="0"/>
              <w:autoSpaceDN w:val="0"/>
              <w:adjustRightInd w:val="0"/>
              <w:jc w:val="center"/>
              <w:rPr>
                <w:sz w:val="24"/>
                <w:szCs w:val="24"/>
                <w:lang w:val="ru-RU"/>
              </w:rPr>
            </w:pPr>
            <w:r w:rsidRPr="00414271">
              <w:rPr>
                <w:sz w:val="24"/>
                <w:szCs w:val="24"/>
                <w:lang w:val="ru-RU"/>
              </w:rPr>
              <w:t>Общество с ограниченной ответственностью</w:t>
            </w:r>
            <w:r>
              <w:rPr>
                <w:sz w:val="24"/>
                <w:szCs w:val="24"/>
                <w:lang w:val="ru-RU"/>
              </w:rPr>
              <w:t xml:space="preserve"> «</w:t>
            </w:r>
            <w:proofErr w:type="spellStart"/>
            <w:r>
              <w:rPr>
                <w:sz w:val="24"/>
                <w:szCs w:val="24"/>
                <w:lang w:val="ru-RU"/>
              </w:rPr>
              <w:t>Мадис</w:t>
            </w:r>
            <w:proofErr w:type="spellEnd"/>
            <w:r w:rsidRPr="00414271">
              <w:rPr>
                <w:sz w:val="24"/>
                <w:szCs w:val="24"/>
                <w:lang w:val="ru-RU"/>
              </w:rPr>
              <w:t>»</w:t>
            </w:r>
          </w:p>
          <w:p w:rsidR="00E6725B" w:rsidRPr="003E2C0E" w:rsidRDefault="00E6725B" w:rsidP="0038145C">
            <w:pPr>
              <w:autoSpaceDE w:val="0"/>
              <w:autoSpaceDN w:val="0"/>
              <w:adjustRightInd w:val="0"/>
              <w:jc w:val="center"/>
              <w:rPr>
                <w:sz w:val="24"/>
                <w:szCs w:val="24"/>
                <w:lang w:val="ru-RU"/>
              </w:rPr>
            </w:pPr>
            <w:r w:rsidRPr="00414271">
              <w:rPr>
                <w:sz w:val="24"/>
                <w:szCs w:val="24"/>
                <w:lang w:val="ru-RU"/>
              </w:rPr>
              <w:t xml:space="preserve">ИНН </w:t>
            </w:r>
            <w:r>
              <w:rPr>
                <w:sz w:val="24"/>
                <w:szCs w:val="24"/>
                <w:lang w:val="ru-RU"/>
              </w:rPr>
              <w:t>5018165789</w:t>
            </w:r>
            <w:r w:rsidRPr="00414271">
              <w:rPr>
                <w:sz w:val="24"/>
                <w:szCs w:val="24"/>
                <w:lang w:val="ru-RU"/>
              </w:rPr>
              <w:t xml:space="preserve"> место нахождения: </w:t>
            </w:r>
            <w:r>
              <w:rPr>
                <w:sz w:val="24"/>
                <w:szCs w:val="24"/>
                <w:lang w:val="ru-RU"/>
              </w:rPr>
              <w:t>141071</w:t>
            </w:r>
            <w:r w:rsidRPr="00414271">
              <w:rPr>
                <w:sz w:val="24"/>
                <w:szCs w:val="24"/>
                <w:lang w:val="ru-RU"/>
              </w:rPr>
              <w:t xml:space="preserve">, </w:t>
            </w:r>
            <w:proofErr w:type="gramStart"/>
            <w:r>
              <w:rPr>
                <w:sz w:val="24"/>
                <w:szCs w:val="24"/>
                <w:lang w:val="ru-RU"/>
              </w:rPr>
              <w:t>Московская</w:t>
            </w:r>
            <w:proofErr w:type="gramEnd"/>
            <w:r>
              <w:rPr>
                <w:sz w:val="24"/>
                <w:szCs w:val="24"/>
                <w:lang w:val="ru-RU"/>
              </w:rPr>
              <w:t xml:space="preserve"> обл., г. Королев</w:t>
            </w:r>
            <w:r w:rsidRPr="00414271">
              <w:rPr>
                <w:sz w:val="24"/>
                <w:szCs w:val="24"/>
                <w:lang w:val="ru-RU"/>
              </w:rPr>
              <w:t xml:space="preserve">, </w:t>
            </w:r>
            <w:r>
              <w:rPr>
                <w:sz w:val="24"/>
                <w:szCs w:val="24"/>
                <w:lang w:val="ru-RU"/>
              </w:rPr>
              <w:t>ул. Садовая, д.5, офис 47.</w:t>
            </w:r>
          </w:p>
        </w:tc>
        <w:tc>
          <w:tcPr>
            <w:tcW w:w="2010" w:type="dxa"/>
            <w:tcMar>
              <w:top w:w="57" w:type="dxa"/>
              <w:left w:w="57" w:type="dxa"/>
              <w:bottom w:w="57" w:type="dxa"/>
              <w:right w:w="57" w:type="dxa"/>
            </w:tcMar>
            <w:vAlign w:val="center"/>
          </w:tcPr>
          <w:p w:rsidR="00E6725B" w:rsidRPr="00B52F99" w:rsidRDefault="00E6725B" w:rsidP="00283ACB">
            <w:pPr>
              <w:jc w:val="center"/>
              <w:rPr>
                <w:sz w:val="24"/>
                <w:szCs w:val="24"/>
                <w:lang w:val="ru-RU"/>
              </w:rPr>
            </w:pPr>
            <w:r w:rsidRPr="00B52F99">
              <w:rPr>
                <w:sz w:val="24"/>
                <w:szCs w:val="24"/>
                <w:lang w:val="ru-RU"/>
              </w:rPr>
              <w:t>Козловский В.Р.</w:t>
            </w:r>
          </w:p>
          <w:p w:rsidR="00E6725B" w:rsidRPr="00B52F99" w:rsidRDefault="00E6725B" w:rsidP="00283ACB">
            <w:pPr>
              <w:jc w:val="center"/>
              <w:rPr>
                <w:sz w:val="24"/>
                <w:szCs w:val="24"/>
                <w:lang w:val="ru-RU"/>
              </w:rPr>
            </w:pPr>
            <w:r w:rsidRPr="00B52F99">
              <w:rPr>
                <w:sz w:val="24"/>
                <w:szCs w:val="24"/>
                <w:lang w:val="ru-RU"/>
              </w:rPr>
              <w:t>Худякова М.А.</w:t>
            </w:r>
          </w:p>
          <w:p w:rsidR="00E6725B" w:rsidRPr="00B52F99" w:rsidRDefault="00E6725B" w:rsidP="00283ACB">
            <w:pPr>
              <w:jc w:val="center"/>
              <w:rPr>
                <w:sz w:val="24"/>
                <w:szCs w:val="24"/>
                <w:lang w:val="ru-RU"/>
              </w:rPr>
            </w:pPr>
            <w:r w:rsidRPr="00B52F99">
              <w:rPr>
                <w:sz w:val="24"/>
                <w:szCs w:val="24"/>
                <w:lang w:val="ru-RU"/>
              </w:rPr>
              <w:t>Позднякова Т.Ф.</w:t>
            </w:r>
          </w:p>
          <w:p w:rsidR="00E6725B" w:rsidRPr="00B52F99" w:rsidRDefault="00E6725B" w:rsidP="00283AC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E6725B" w:rsidRPr="00B52F99" w:rsidRDefault="00E6725B" w:rsidP="00283ACB">
            <w:pPr>
              <w:autoSpaceDE w:val="0"/>
              <w:autoSpaceDN w:val="0"/>
              <w:adjustRightInd w:val="0"/>
              <w:jc w:val="center"/>
              <w:rPr>
                <w:sz w:val="24"/>
                <w:szCs w:val="24"/>
                <w:lang w:val="ru-RU"/>
              </w:rPr>
            </w:pPr>
            <w:r w:rsidRPr="00B52F99">
              <w:rPr>
                <w:sz w:val="24"/>
                <w:szCs w:val="24"/>
                <w:lang w:val="ru-RU"/>
              </w:rPr>
              <w:t>«За»</w:t>
            </w:r>
          </w:p>
          <w:p w:rsidR="00E6725B" w:rsidRPr="00B52F99" w:rsidRDefault="00E6725B" w:rsidP="00283ACB">
            <w:pPr>
              <w:autoSpaceDE w:val="0"/>
              <w:autoSpaceDN w:val="0"/>
              <w:adjustRightInd w:val="0"/>
              <w:jc w:val="center"/>
              <w:rPr>
                <w:sz w:val="24"/>
                <w:szCs w:val="24"/>
                <w:lang w:val="ru-RU"/>
              </w:rPr>
            </w:pPr>
            <w:r w:rsidRPr="00B52F99">
              <w:rPr>
                <w:sz w:val="24"/>
                <w:szCs w:val="24"/>
                <w:lang w:val="ru-RU"/>
              </w:rPr>
              <w:t>«За»</w:t>
            </w:r>
          </w:p>
          <w:p w:rsidR="00E6725B" w:rsidRPr="00B52F99" w:rsidRDefault="00E6725B" w:rsidP="00283ACB">
            <w:pPr>
              <w:autoSpaceDE w:val="0"/>
              <w:autoSpaceDN w:val="0"/>
              <w:adjustRightInd w:val="0"/>
              <w:jc w:val="center"/>
              <w:rPr>
                <w:sz w:val="24"/>
                <w:szCs w:val="24"/>
                <w:lang w:val="ru-RU"/>
              </w:rPr>
            </w:pPr>
            <w:r w:rsidRPr="00B52F99">
              <w:rPr>
                <w:sz w:val="24"/>
                <w:szCs w:val="24"/>
                <w:lang w:val="ru-RU"/>
              </w:rPr>
              <w:t xml:space="preserve"> «За»</w:t>
            </w:r>
          </w:p>
          <w:p w:rsidR="00E6725B" w:rsidRPr="00B52F99" w:rsidRDefault="00E6725B" w:rsidP="00283ACB">
            <w:pPr>
              <w:autoSpaceDE w:val="0"/>
              <w:autoSpaceDN w:val="0"/>
              <w:adjustRightInd w:val="0"/>
              <w:jc w:val="center"/>
              <w:rPr>
                <w:sz w:val="24"/>
                <w:szCs w:val="24"/>
                <w:lang w:val="ru-RU"/>
              </w:rPr>
            </w:pPr>
            <w:r w:rsidRPr="00B52F99">
              <w:rPr>
                <w:sz w:val="24"/>
                <w:szCs w:val="24"/>
                <w:lang w:val="ru-RU"/>
              </w:rPr>
              <w:t>«За»</w:t>
            </w:r>
          </w:p>
        </w:tc>
      </w:tr>
      <w:tr w:rsidR="00E6725B" w:rsidRPr="00AC0E9B" w:rsidTr="0038145C">
        <w:trPr>
          <w:trHeight w:val="874"/>
          <w:jc w:val="center"/>
        </w:trPr>
        <w:tc>
          <w:tcPr>
            <w:tcW w:w="2782" w:type="dxa"/>
            <w:vAlign w:val="center"/>
          </w:tcPr>
          <w:p w:rsidR="00E6725B" w:rsidRPr="00AC0E9B" w:rsidRDefault="00E6725B" w:rsidP="00AC0E9B">
            <w:pPr>
              <w:spacing w:line="320" w:lineRule="exact"/>
              <w:jc w:val="center"/>
              <w:rPr>
                <w:sz w:val="24"/>
                <w:szCs w:val="24"/>
                <w:lang w:val="ru-RU"/>
              </w:rPr>
            </w:pPr>
            <w:r>
              <w:rPr>
                <w:sz w:val="24"/>
                <w:szCs w:val="24"/>
                <w:lang w:val="ru-RU"/>
              </w:rPr>
              <w:t>ЕА-34313</w:t>
            </w:r>
          </w:p>
        </w:tc>
        <w:tc>
          <w:tcPr>
            <w:tcW w:w="3544" w:type="dxa"/>
          </w:tcPr>
          <w:p w:rsidR="00E6725B" w:rsidRPr="003E2C0E" w:rsidRDefault="0038145C" w:rsidP="0038145C">
            <w:pPr>
              <w:autoSpaceDE w:val="0"/>
              <w:autoSpaceDN w:val="0"/>
              <w:adjustRightInd w:val="0"/>
              <w:jc w:val="center"/>
              <w:rPr>
                <w:sz w:val="24"/>
                <w:szCs w:val="24"/>
                <w:lang w:val="ru-RU"/>
              </w:rPr>
            </w:pPr>
            <w:r>
              <w:rPr>
                <w:sz w:val="24"/>
                <w:szCs w:val="24"/>
                <w:lang w:val="ru-RU"/>
              </w:rPr>
              <w:t>Индивидуальный предприниматель</w:t>
            </w:r>
            <w:r w:rsidR="00E6725B" w:rsidRPr="003E2C0E">
              <w:rPr>
                <w:sz w:val="24"/>
                <w:szCs w:val="24"/>
                <w:lang w:val="ru-RU"/>
              </w:rPr>
              <w:t xml:space="preserve"> </w:t>
            </w:r>
            <w:proofErr w:type="spellStart"/>
            <w:r w:rsidR="00E6725B">
              <w:rPr>
                <w:sz w:val="24"/>
                <w:szCs w:val="24"/>
                <w:lang w:val="ru-RU"/>
              </w:rPr>
              <w:t>Сарафанова</w:t>
            </w:r>
            <w:proofErr w:type="spellEnd"/>
            <w:r w:rsidR="00E6725B">
              <w:rPr>
                <w:sz w:val="24"/>
                <w:szCs w:val="24"/>
                <w:lang w:val="ru-RU"/>
              </w:rPr>
              <w:t xml:space="preserve"> Светлана Владимировна</w:t>
            </w:r>
          </w:p>
          <w:p w:rsidR="00E6725B" w:rsidRPr="00414271" w:rsidRDefault="00E6725B" w:rsidP="0038145C">
            <w:pPr>
              <w:autoSpaceDE w:val="0"/>
              <w:autoSpaceDN w:val="0"/>
              <w:adjustRightInd w:val="0"/>
              <w:jc w:val="center"/>
              <w:rPr>
                <w:sz w:val="24"/>
                <w:szCs w:val="24"/>
                <w:lang w:val="ru-RU"/>
              </w:rPr>
            </w:pPr>
            <w:r>
              <w:rPr>
                <w:sz w:val="24"/>
                <w:szCs w:val="24"/>
                <w:lang w:val="ru-RU"/>
              </w:rPr>
              <w:t>ИНН 503113483213</w:t>
            </w:r>
            <w:r w:rsidRPr="003E2C0E">
              <w:rPr>
                <w:sz w:val="24"/>
                <w:szCs w:val="24"/>
                <w:lang w:val="ru-RU" w:eastAsia="ar-SA"/>
              </w:rPr>
              <w:t xml:space="preserve">, место </w:t>
            </w:r>
            <w:r>
              <w:rPr>
                <w:sz w:val="24"/>
                <w:szCs w:val="24"/>
                <w:lang w:val="ru-RU" w:eastAsia="ar-SA"/>
              </w:rPr>
              <w:t>жительства</w:t>
            </w:r>
            <w:r w:rsidRPr="003E2C0E">
              <w:rPr>
                <w:sz w:val="24"/>
                <w:szCs w:val="24"/>
                <w:lang w:val="ru-RU" w:eastAsia="ar-SA"/>
              </w:rPr>
              <w:t>:</w:t>
            </w:r>
            <w:r w:rsidRPr="003E2C0E">
              <w:rPr>
                <w:color w:val="212529"/>
                <w:sz w:val="24"/>
                <w:szCs w:val="24"/>
                <w:lang w:val="ru-RU"/>
              </w:rPr>
              <w:t xml:space="preserve"> </w:t>
            </w:r>
            <w:r>
              <w:rPr>
                <w:color w:val="212529"/>
                <w:sz w:val="24"/>
                <w:szCs w:val="24"/>
                <w:lang w:val="ru-RU"/>
              </w:rPr>
              <w:t xml:space="preserve">142440, </w:t>
            </w:r>
            <w:proofErr w:type="gramStart"/>
            <w:r>
              <w:rPr>
                <w:color w:val="212529"/>
                <w:sz w:val="24"/>
                <w:szCs w:val="24"/>
                <w:lang w:val="ru-RU"/>
              </w:rPr>
              <w:t>Московская</w:t>
            </w:r>
            <w:proofErr w:type="gramEnd"/>
            <w:r>
              <w:rPr>
                <w:color w:val="212529"/>
                <w:sz w:val="24"/>
                <w:szCs w:val="24"/>
                <w:lang w:val="ru-RU"/>
              </w:rPr>
              <w:t xml:space="preserve"> обл., Ногинский район, д. </w:t>
            </w:r>
            <w:proofErr w:type="spellStart"/>
            <w:r>
              <w:rPr>
                <w:color w:val="212529"/>
                <w:sz w:val="24"/>
                <w:szCs w:val="24"/>
                <w:lang w:val="ru-RU"/>
              </w:rPr>
              <w:t>Колонтаево</w:t>
            </w:r>
            <w:proofErr w:type="spellEnd"/>
            <w:r>
              <w:rPr>
                <w:color w:val="212529"/>
                <w:sz w:val="24"/>
                <w:szCs w:val="24"/>
                <w:lang w:val="ru-RU"/>
              </w:rPr>
              <w:t xml:space="preserve">, ул. Дома отдыха </w:t>
            </w:r>
            <w:proofErr w:type="spellStart"/>
            <w:r>
              <w:rPr>
                <w:color w:val="212529"/>
                <w:sz w:val="24"/>
                <w:szCs w:val="24"/>
                <w:lang w:val="ru-RU"/>
              </w:rPr>
              <w:t>Колонтаево</w:t>
            </w:r>
            <w:proofErr w:type="spellEnd"/>
            <w:r>
              <w:rPr>
                <w:color w:val="212529"/>
                <w:sz w:val="24"/>
                <w:szCs w:val="24"/>
                <w:lang w:val="ru-RU"/>
              </w:rPr>
              <w:t>, д.2, кв. 27</w:t>
            </w:r>
            <w:r>
              <w:rPr>
                <w:sz w:val="24"/>
                <w:szCs w:val="24"/>
                <w:lang w:val="ru-RU"/>
              </w:rPr>
              <w:t>.</w:t>
            </w:r>
          </w:p>
        </w:tc>
        <w:tc>
          <w:tcPr>
            <w:tcW w:w="2010" w:type="dxa"/>
            <w:tcMar>
              <w:top w:w="57" w:type="dxa"/>
              <w:left w:w="57" w:type="dxa"/>
              <w:bottom w:w="57" w:type="dxa"/>
              <w:right w:w="57" w:type="dxa"/>
            </w:tcMar>
            <w:vAlign w:val="center"/>
          </w:tcPr>
          <w:p w:rsidR="00E6725B" w:rsidRPr="00B52F99" w:rsidRDefault="00E6725B" w:rsidP="00283ACB">
            <w:pPr>
              <w:jc w:val="center"/>
              <w:rPr>
                <w:sz w:val="24"/>
                <w:szCs w:val="24"/>
                <w:lang w:val="ru-RU"/>
              </w:rPr>
            </w:pPr>
            <w:r w:rsidRPr="00B52F99">
              <w:rPr>
                <w:sz w:val="24"/>
                <w:szCs w:val="24"/>
                <w:lang w:val="ru-RU"/>
              </w:rPr>
              <w:t>Козловский В.Р.</w:t>
            </w:r>
          </w:p>
          <w:p w:rsidR="00E6725B" w:rsidRPr="00B52F99" w:rsidRDefault="00E6725B" w:rsidP="00283ACB">
            <w:pPr>
              <w:jc w:val="center"/>
              <w:rPr>
                <w:sz w:val="24"/>
                <w:szCs w:val="24"/>
                <w:lang w:val="ru-RU"/>
              </w:rPr>
            </w:pPr>
            <w:r w:rsidRPr="00B52F99">
              <w:rPr>
                <w:sz w:val="24"/>
                <w:szCs w:val="24"/>
                <w:lang w:val="ru-RU"/>
              </w:rPr>
              <w:t>Худякова М.А.</w:t>
            </w:r>
          </w:p>
          <w:p w:rsidR="00E6725B" w:rsidRPr="00B52F99" w:rsidRDefault="00E6725B" w:rsidP="00283ACB">
            <w:pPr>
              <w:jc w:val="center"/>
              <w:rPr>
                <w:sz w:val="24"/>
                <w:szCs w:val="24"/>
                <w:lang w:val="ru-RU"/>
              </w:rPr>
            </w:pPr>
            <w:r w:rsidRPr="00B52F99">
              <w:rPr>
                <w:sz w:val="24"/>
                <w:szCs w:val="24"/>
                <w:lang w:val="ru-RU"/>
              </w:rPr>
              <w:t>Позднякова Т.Ф.</w:t>
            </w:r>
          </w:p>
          <w:p w:rsidR="00E6725B" w:rsidRPr="00B52F99" w:rsidRDefault="00E6725B" w:rsidP="00283ACB">
            <w:pPr>
              <w:jc w:val="center"/>
              <w:rPr>
                <w:sz w:val="24"/>
                <w:szCs w:val="24"/>
                <w:lang w:val="ru-RU"/>
              </w:rPr>
            </w:pPr>
            <w:r w:rsidRPr="00B52F99">
              <w:rPr>
                <w:sz w:val="24"/>
                <w:szCs w:val="24"/>
                <w:lang w:val="ru-RU"/>
              </w:rPr>
              <w:t>Волков К.В.</w:t>
            </w:r>
          </w:p>
        </w:tc>
        <w:tc>
          <w:tcPr>
            <w:tcW w:w="1980" w:type="dxa"/>
            <w:tcMar>
              <w:top w:w="57" w:type="dxa"/>
              <w:left w:w="57" w:type="dxa"/>
              <w:bottom w:w="57" w:type="dxa"/>
              <w:right w:w="57" w:type="dxa"/>
            </w:tcMar>
            <w:vAlign w:val="center"/>
          </w:tcPr>
          <w:p w:rsidR="00E6725B" w:rsidRPr="00B52F99" w:rsidRDefault="00E6725B" w:rsidP="00283ACB">
            <w:pPr>
              <w:autoSpaceDE w:val="0"/>
              <w:autoSpaceDN w:val="0"/>
              <w:adjustRightInd w:val="0"/>
              <w:jc w:val="center"/>
              <w:rPr>
                <w:sz w:val="24"/>
                <w:szCs w:val="24"/>
                <w:lang w:val="ru-RU"/>
              </w:rPr>
            </w:pPr>
            <w:r w:rsidRPr="00B52F99">
              <w:rPr>
                <w:sz w:val="24"/>
                <w:szCs w:val="24"/>
                <w:lang w:val="ru-RU"/>
              </w:rPr>
              <w:t>«За»</w:t>
            </w:r>
          </w:p>
          <w:p w:rsidR="00E6725B" w:rsidRPr="00B52F99" w:rsidRDefault="00E6725B" w:rsidP="00283ACB">
            <w:pPr>
              <w:autoSpaceDE w:val="0"/>
              <w:autoSpaceDN w:val="0"/>
              <w:adjustRightInd w:val="0"/>
              <w:jc w:val="center"/>
              <w:rPr>
                <w:sz w:val="24"/>
                <w:szCs w:val="24"/>
                <w:lang w:val="ru-RU"/>
              </w:rPr>
            </w:pPr>
            <w:r w:rsidRPr="00B52F99">
              <w:rPr>
                <w:sz w:val="24"/>
                <w:szCs w:val="24"/>
                <w:lang w:val="ru-RU"/>
              </w:rPr>
              <w:t>«За»</w:t>
            </w:r>
          </w:p>
          <w:p w:rsidR="00E6725B" w:rsidRPr="00B52F99" w:rsidRDefault="00E6725B" w:rsidP="00283ACB">
            <w:pPr>
              <w:autoSpaceDE w:val="0"/>
              <w:autoSpaceDN w:val="0"/>
              <w:adjustRightInd w:val="0"/>
              <w:jc w:val="center"/>
              <w:rPr>
                <w:sz w:val="24"/>
                <w:szCs w:val="24"/>
                <w:lang w:val="ru-RU"/>
              </w:rPr>
            </w:pPr>
            <w:r w:rsidRPr="00B52F99">
              <w:rPr>
                <w:sz w:val="24"/>
                <w:szCs w:val="24"/>
                <w:lang w:val="ru-RU"/>
              </w:rPr>
              <w:t xml:space="preserve"> «За»</w:t>
            </w:r>
          </w:p>
          <w:p w:rsidR="00E6725B" w:rsidRPr="00B52F99" w:rsidRDefault="00E6725B" w:rsidP="00283ACB">
            <w:pPr>
              <w:autoSpaceDE w:val="0"/>
              <w:autoSpaceDN w:val="0"/>
              <w:adjustRightInd w:val="0"/>
              <w:jc w:val="center"/>
              <w:rPr>
                <w:sz w:val="24"/>
                <w:szCs w:val="24"/>
                <w:lang w:val="ru-RU"/>
              </w:rPr>
            </w:pPr>
            <w:r w:rsidRPr="00B52F99">
              <w:rPr>
                <w:sz w:val="24"/>
                <w:szCs w:val="24"/>
                <w:lang w:val="ru-RU"/>
              </w:rPr>
              <w:t>«За»</w:t>
            </w:r>
          </w:p>
        </w:tc>
      </w:tr>
    </w:tbl>
    <w:p w:rsidR="00BC3757" w:rsidRDefault="00BC3757" w:rsidP="007B6131">
      <w:pPr>
        <w:ind w:firstLine="708"/>
        <w:jc w:val="both"/>
        <w:rPr>
          <w:b/>
          <w:sz w:val="24"/>
          <w:szCs w:val="24"/>
          <w:lang w:val="ru-RU"/>
        </w:rPr>
      </w:pPr>
    </w:p>
    <w:p w:rsidR="0061379F" w:rsidRPr="003F34A8" w:rsidRDefault="0061379F" w:rsidP="001E7ED2">
      <w:pPr>
        <w:autoSpaceDE w:val="0"/>
        <w:autoSpaceDN w:val="0"/>
        <w:adjustRightInd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E6725B" w:rsidRPr="00414271">
        <w:rPr>
          <w:sz w:val="24"/>
          <w:szCs w:val="24"/>
          <w:lang w:val="ru-RU"/>
        </w:rPr>
        <w:t>Общество с ограниченной ответственностью</w:t>
      </w:r>
      <w:r w:rsidR="00E6725B">
        <w:rPr>
          <w:sz w:val="24"/>
          <w:szCs w:val="24"/>
          <w:lang w:val="ru-RU"/>
        </w:rPr>
        <w:t xml:space="preserve"> «Вектор </w:t>
      </w:r>
      <w:proofErr w:type="spellStart"/>
      <w:r w:rsidR="00E6725B">
        <w:rPr>
          <w:sz w:val="24"/>
          <w:szCs w:val="24"/>
          <w:lang w:val="ru-RU"/>
        </w:rPr>
        <w:t>Консалт</w:t>
      </w:r>
      <w:proofErr w:type="spellEnd"/>
      <w:r w:rsidR="00E6725B">
        <w:rPr>
          <w:sz w:val="24"/>
          <w:szCs w:val="24"/>
          <w:lang w:val="ru-RU"/>
        </w:rPr>
        <w:t xml:space="preserve">» ИНН 7702793280, место нахождения: 129010, г. Москва, переулок </w:t>
      </w:r>
      <w:proofErr w:type="spellStart"/>
      <w:r w:rsidR="00E6725B">
        <w:rPr>
          <w:sz w:val="24"/>
          <w:szCs w:val="24"/>
          <w:lang w:val="ru-RU"/>
        </w:rPr>
        <w:t>Протопоповский</w:t>
      </w:r>
      <w:proofErr w:type="spellEnd"/>
      <w:r w:rsidR="00E6725B">
        <w:rPr>
          <w:sz w:val="24"/>
          <w:szCs w:val="24"/>
          <w:lang w:val="ru-RU"/>
        </w:rPr>
        <w:t>, д.17, строение 5.</w:t>
      </w:r>
      <w:r w:rsidRPr="006D5C24">
        <w:rPr>
          <w:b/>
          <w:sz w:val="24"/>
          <w:szCs w:val="24"/>
          <w:lang w:val="ru-RU"/>
        </w:rPr>
        <w:t xml:space="preserve">, цена государственного контракта </w:t>
      </w:r>
      <w:r w:rsidR="00E6725B">
        <w:rPr>
          <w:sz w:val="24"/>
          <w:szCs w:val="24"/>
          <w:lang w:val="ru-RU"/>
        </w:rPr>
        <w:t>695 000</w:t>
      </w:r>
      <w:r w:rsidR="008E0A7C">
        <w:rPr>
          <w:sz w:val="26"/>
          <w:szCs w:val="26"/>
          <w:lang w:val="ru-RU"/>
        </w:rPr>
        <w:t xml:space="preserve"> </w:t>
      </w:r>
      <w:r w:rsidRPr="006D5C24">
        <w:rPr>
          <w:sz w:val="24"/>
          <w:szCs w:val="24"/>
          <w:lang w:val="ru-RU"/>
        </w:rPr>
        <w:t>рубл</w:t>
      </w:r>
      <w:r w:rsidR="003F34A8">
        <w:rPr>
          <w:sz w:val="24"/>
          <w:szCs w:val="24"/>
          <w:lang w:val="ru-RU"/>
        </w:rPr>
        <w:t>ей</w:t>
      </w:r>
      <w:r w:rsidRPr="006D5C24">
        <w:rPr>
          <w:sz w:val="24"/>
          <w:szCs w:val="24"/>
          <w:lang w:val="ru-RU"/>
        </w:rPr>
        <w:t xml:space="preserve"> </w:t>
      </w:r>
      <w:r w:rsidR="00E6725B">
        <w:rPr>
          <w:sz w:val="24"/>
          <w:szCs w:val="24"/>
          <w:lang w:val="ru-RU"/>
        </w:rPr>
        <w:t>00</w:t>
      </w:r>
      <w:r w:rsidRPr="006D5C24">
        <w:rPr>
          <w:sz w:val="24"/>
          <w:szCs w:val="24"/>
          <w:lang w:val="ru-RU"/>
        </w:rPr>
        <w:t xml:space="preserve"> копеек.</w:t>
      </w:r>
    </w:p>
    <w:p w:rsidR="00B133C3" w:rsidRPr="00BE32C6" w:rsidRDefault="00B133C3" w:rsidP="00380877">
      <w:pPr>
        <w:spacing w:line="320" w:lineRule="exact"/>
        <w:jc w:val="both"/>
        <w:rPr>
          <w:b/>
          <w:sz w:val="24"/>
          <w:szCs w:val="24"/>
          <w:lang w:val="ru-RU"/>
        </w:rPr>
      </w:pPr>
    </w:p>
    <w:p w:rsidR="00C7590D" w:rsidRPr="00663ADB" w:rsidRDefault="00C445F1" w:rsidP="00E85181">
      <w:pPr>
        <w:ind w:firstLine="709"/>
        <w:jc w:val="both"/>
        <w:rPr>
          <w:sz w:val="24"/>
          <w:szCs w:val="24"/>
          <w:lang w:val="ru-RU"/>
        </w:rPr>
      </w:pPr>
      <w:r w:rsidRPr="00BE32C6">
        <w:rPr>
          <w:b/>
          <w:sz w:val="24"/>
          <w:szCs w:val="24"/>
          <w:lang w:val="ru-RU"/>
        </w:rPr>
        <w:t>10</w:t>
      </w:r>
      <w:r w:rsidR="00C7590D" w:rsidRPr="00BE32C6">
        <w:rPr>
          <w:b/>
          <w:sz w:val="24"/>
          <w:szCs w:val="24"/>
          <w:lang w:val="ru-RU"/>
        </w:rPr>
        <w:t xml:space="preserve">. </w:t>
      </w:r>
      <w:r w:rsidR="00C7590D" w:rsidRPr="00BE32C6">
        <w:rPr>
          <w:sz w:val="24"/>
          <w:szCs w:val="24"/>
          <w:lang w:val="ru-RU"/>
        </w:rPr>
        <w:t xml:space="preserve">Заседание Единой комиссии завершено </w:t>
      </w:r>
      <w:r w:rsidR="00E6725B">
        <w:rPr>
          <w:sz w:val="24"/>
          <w:szCs w:val="24"/>
          <w:lang w:val="ru-RU"/>
        </w:rPr>
        <w:t>22</w:t>
      </w:r>
      <w:r w:rsidR="0041445B" w:rsidRPr="00BE32C6">
        <w:rPr>
          <w:sz w:val="24"/>
          <w:szCs w:val="24"/>
          <w:lang w:val="ru-RU"/>
        </w:rPr>
        <w:t xml:space="preserve"> </w:t>
      </w:r>
      <w:r w:rsidR="001E7ED2">
        <w:rPr>
          <w:sz w:val="24"/>
          <w:szCs w:val="24"/>
          <w:lang w:val="ru-RU"/>
        </w:rPr>
        <w:t>ноября</w:t>
      </w:r>
      <w:r w:rsidR="00DE680B" w:rsidRPr="00BE32C6">
        <w:rPr>
          <w:sz w:val="24"/>
          <w:szCs w:val="24"/>
          <w:lang w:val="ru-RU"/>
        </w:rPr>
        <w:t xml:space="preserve"> </w:t>
      </w:r>
      <w:r w:rsidR="00DF60FB" w:rsidRPr="00BE32C6">
        <w:rPr>
          <w:sz w:val="24"/>
          <w:szCs w:val="24"/>
          <w:lang w:val="ru-RU"/>
        </w:rPr>
        <w:t>2019</w:t>
      </w:r>
      <w:r w:rsidR="00C7590D" w:rsidRPr="00BE32C6">
        <w:rPr>
          <w:sz w:val="24"/>
          <w:szCs w:val="24"/>
          <w:lang w:val="ru-RU"/>
        </w:rPr>
        <w:t xml:space="preserve"> г.</w:t>
      </w:r>
    </w:p>
    <w:p w:rsidR="00F456CA" w:rsidRDefault="00F456CA" w:rsidP="00F456CA">
      <w:pPr>
        <w:ind w:firstLine="709"/>
        <w:jc w:val="both"/>
        <w:rPr>
          <w:sz w:val="24"/>
          <w:szCs w:val="24"/>
          <w:lang w:val="ru-RU"/>
        </w:rPr>
      </w:pPr>
    </w:p>
    <w:p w:rsidR="00F456CA" w:rsidRPr="00834D34" w:rsidRDefault="00F456CA" w:rsidP="00F456CA">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1E0D0A" w:rsidRPr="00663ADB" w:rsidRDefault="001E0D0A" w:rsidP="00E85181">
      <w:pPr>
        <w:ind w:firstLine="709"/>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Председатель:</w:t>
            </w:r>
          </w:p>
        </w:tc>
        <w:tc>
          <w:tcPr>
            <w:tcW w:w="1830" w:type="dxa"/>
            <w:tcBorders>
              <w:top w:val="nil"/>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Козловский В.Р.</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Заместитель председателя</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rPr>
            </w:pPr>
            <w:proofErr w:type="spellStart"/>
            <w:r w:rsidRPr="00B52F99">
              <w:rPr>
                <w:sz w:val="24"/>
                <w:szCs w:val="24"/>
              </w:rPr>
              <w:t>Худякова</w:t>
            </w:r>
            <w:proofErr w:type="spellEnd"/>
            <w:r w:rsidRPr="00B52F99">
              <w:rPr>
                <w:sz w:val="24"/>
                <w:szCs w:val="24"/>
              </w:rPr>
              <w:t xml:space="preserve"> М.А.</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Члены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E6725B" w:rsidP="00166588">
            <w:pPr>
              <w:tabs>
                <w:tab w:val="left" w:pos="4605"/>
              </w:tabs>
              <w:ind w:firstLine="709"/>
              <w:rPr>
                <w:sz w:val="24"/>
                <w:szCs w:val="24"/>
                <w:lang w:val="ru-RU"/>
              </w:rPr>
            </w:pPr>
            <w:r w:rsidRPr="00B52F99">
              <w:rPr>
                <w:sz w:val="24"/>
                <w:szCs w:val="24"/>
                <w:lang w:val="ru-RU"/>
              </w:rPr>
              <w:t>Позднякова Т.Ф.</w:t>
            </w:r>
          </w:p>
        </w:tc>
      </w:tr>
      <w:tr w:rsidR="004A2699" w:rsidRPr="00B52F99" w:rsidTr="00166588">
        <w:trPr>
          <w:trHeight w:val="454"/>
        </w:trPr>
        <w:tc>
          <w:tcPr>
            <w:tcW w:w="4663" w:type="dxa"/>
            <w:tcBorders>
              <w:top w:val="nil"/>
              <w:left w:val="nil"/>
              <w:bottom w:val="nil"/>
              <w:right w:val="nil"/>
            </w:tcBorders>
          </w:tcPr>
          <w:p w:rsidR="004A2699" w:rsidRPr="00B52F99" w:rsidRDefault="004A2699" w:rsidP="00166588">
            <w:pPr>
              <w:pStyle w:val="2117"/>
              <w:tabs>
                <w:tab w:val="left" w:pos="4605"/>
              </w:tabs>
              <w:ind w:firstLine="709"/>
              <w:rPr>
                <w:szCs w:val="24"/>
              </w:rPr>
            </w:pPr>
            <w:r w:rsidRPr="00B52F99">
              <w:rPr>
                <w:szCs w:val="24"/>
              </w:rPr>
              <w:t>Секретарь комиссии</w:t>
            </w:r>
          </w:p>
        </w:tc>
        <w:tc>
          <w:tcPr>
            <w:tcW w:w="1830" w:type="dxa"/>
            <w:tcBorders>
              <w:left w:val="nil"/>
              <w:right w:val="nil"/>
            </w:tcBorders>
          </w:tcPr>
          <w:p w:rsidR="004A2699" w:rsidRPr="00B52F99" w:rsidRDefault="004A2699" w:rsidP="00166588">
            <w:pPr>
              <w:pStyle w:val="2117"/>
              <w:tabs>
                <w:tab w:val="left" w:pos="4605"/>
              </w:tabs>
              <w:ind w:firstLine="709"/>
              <w:rPr>
                <w:szCs w:val="24"/>
              </w:rPr>
            </w:pPr>
          </w:p>
        </w:tc>
        <w:tc>
          <w:tcPr>
            <w:tcW w:w="3259" w:type="dxa"/>
            <w:tcBorders>
              <w:top w:val="nil"/>
              <w:left w:val="nil"/>
              <w:bottom w:val="nil"/>
              <w:right w:val="nil"/>
            </w:tcBorders>
            <w:vAlign w:val="bottom"/>
          </w:tcPr>
          <w:p w:rsidR="004A2699" w:rsidRPr="00B52F99" w:rsidRDefault="004A2699" w:rsidP="00166588">
            <w:pPr>
              <w:tabs>
                <w:tab w:val="left" w:pos="4605"/>
              </w:tabs>
              <w:ind w:firstLine="709"/>
              <w:rPr>
                <w:sz w:val="24"/>
                <w:szCs w:val="24"/>
                <w:lang w:val="ru-RU"/>
              </w:rPr>
            </w:pPr>
            <w:r w:rsidRPr="00B52F99">
              <w:rPr>
                <w:sz w:val="24"/>
                <w:szCs w:val="24"/>
                <w:lang w:val="ru-RU"/>
              </w:rPr>
              <w:t>Волков К.В.</w:t>
            </w:r>
          </w:p>
        </w:tc>
      </w:tr>
    </w:tbl>
    <w:p w:rsidR="001E0D0A" w:rsidRPr="00663ADB" w:rsidRDefault="001E0D0A" w:rsidP="00E85181">
      <w:pPr>
        <w:ind w:firstLine="709"/>
        <w:jc w:val="both"/>
        <w:rPr>
          <w:sz w:val="24"/>
          <w:szCs w:val="24"/>
          <w:lang w:val="ru-RU"/>
        </w:rPr>
      </w:pPr>
    </w:p>
    <w:p w:rsidR="001E0D0A" w:rsidRPr="00BE32C6" w:rsidRDefault="001E0D0A" w:rsidP="001E0D0A">
      <w:pPr>
        <w:ind w:firstLine="709"/>
        <w:jc w:val="both"/>
        <w:rPr>
          <w:b/>
          <w:sz w:val="24"/>
          <w:szCs w:val="24"/>
          <w:lang w:val="ru-RU"/>
        </w:rPr>
      </w:pPr>
    </w:p>
    <w:sectPr w:rsidR="001E0D0A" w:rsidRPr="00BE32C6"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7AC8" w:rsidRDefault="00087AC8">
      <w:r>
        <w:separator/>
      </w:r>
    </w:p>
  </w:endnote>
  <w:endnote w:type="continuationSeparator" w:id="0">
    <w:p w:rsidR="00087AC8" w:rsidRDefault="00087A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nsultant">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dale Sans UI">
    <w:altName w:val="Arial"/>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Sylfaen">
    <w:panose1 w:val="010A0502050306030303"/>
    <w:charset w:val="00"/>
    <w:family w:val="roman"/>
    <w:notTrueType/>
    <w:pitch w:val="variable"/>
    <w:sig w:usb0="00C00283" w:usb1="00000000" w:usb2="00000000" w:usb3="00000000" w:csb0="0000000D"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61DA8" w:rsidP="00934EEA">
    <w:pPr>
      <w:pStyle w:val="af1"/>
      <w:framePr w:wrap="around" w:vAnchor="text" w:hAnchor="margin" w:xAlign="right" w:y="1"/>
      <w:rPr>
        <w:rStyle w:val="af3"/>
      </w:rPr>
    </w:pPr>
    <w:r>
      <w:rPr>
        <w:rStyle w:val="af3"/>
      </w:rPr>
      <w:fldChar w:fldCharType="begin"/>
    </w:r>
    <w:r w:rsidR="001D4C21">
      <w:rPr>
        <w:rStyle w:val="af3"/>
      </w:rPr>
      <w:instrText xml:space="preserve">PAGE  </w:instrText>
    </w:r>
    <w:r>
      <w:rPr>
        <w:rStyle w:val="af3"/>
      </w:rPr>
      <w:fldChar w:fldCharType="end"/>
    </w:r>
  </w:p>
  <w:p w:rsidR="001D4C21" w:rsidRDefault="001D4C2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4C21" w:rsidRDefault="001D4C21" w:rsidP="00934EEA">
    <w:pPr>
      <w:pStyle w:val="af1"/>
      <w:framePr w:wrap="around" w:vAnchor="text" w:hAnchor="margin" w:xAlign="right" w:y="1"/>
      <w:rPr>
        <w:rStyle w:val="af3"/>
      </w:rPr>
    </w:pPr>
  </w:p>
  <w:p w:rsidR="001D4C21" w:rsidRPr="00877DE4" w:rsidRDefault="00161DA8" w:rsidP="00877DE4">
    <w:pPr>
      <w:pStyle w:val="af1"/>
      <w:ind w:right="360"/>
      <w:jc w:val="center"/>
      <w:rPr>
        <w:lang w:val="ru-RU"/>
      </w:rPr>
    </w:pPr>
    <w:r>
      <w:rPr>
        <w:rStyle w:val="af3"/>
      </w:rPr>
      <w:fldChar w:fldCharType="begin"/>
    </w:r>
    <w:r w:rsidR="001D4C21">
      <w:rPr>
        <w:rStyle w:val="af3"/>
      </w:rPr>
      <w:instrText xml:space="preserve"> PAGE </w:instrText>
    </w:r>
    <w:r>
      <w:rPr>
        <w:rStyle w:val="af3"/>
      </w:rPr>
      <w:fldChar w:fldCharType="separate"/>
    </w:r>
    <w:r w:rsidR="0038145C">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7AC8" w:rsidRDefault="00087AC8">
      <w:r>
        <w:separator/>
      </w:r>
    </w:p>
  </w:footnote>
  <w:footnote w:type="continuationSeparator" w:id="0">
    <w:p w:rsidR="00087AC8" w:rsidRDefault="00087A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FEE"/>
    <w:rsid w:val="002B710A"/>
    <w:rsid w:val="002C00DE"/>
    <w:rsid w:val="002C03BC"/>
    <w:rsid w:val="002C0665"/>
    <w:rsid w:val="002C0D3D"/>
    <w:rsid w:val="002C13F0"/>
    <w:rsid w:val="002C1DE4"/>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E14C4"/>
    <w:rsid w:val="004E39D4"/>
    <w:rsid w:val="004E3C6C"/>
    <w:rsid w:val="004E5698"/>
    <w:rsid w:val="004E6806"/>
    <w:rsid w:val="004F0067"/>
    <w:rsid w:val="004F5346"/>
    <w:rsid w:val="004F588D"/>
    <w:rsid w:val="004F74DD"/>
    <w:rsid w:val="0050071D"/>
    <w:rsid w:val="0050156B"/>
    <w:rsid w:val="00501632"/>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36B3"/>
    <w:rsid w:val="00591703"/>
    <w:rsid w:val="00592EB9"/>
    <w:rsid w:val="00593376"/>
    <w:rsid w:val="00594628"/>
    <w:rsid w:val="005949EA"/>
    <w:rsid w:val="00596983"/>
    <w:rsid w:val="00596E5D"/>
    <w:rsid w:val="0059728D"/>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DB0"/>
    <w:rsid w:val="00643632"/>
    <w:rsid w:val="00643796"/>
    <w:rsid w:val="006446A4"/>
    <w:rsid w:val="006451AA"/>
    <w:rsid w:val="006452D9"/>
    <w:rsid w:val="00645A5C"/>
    <w:rsid w:val="00646DCD"/>
    <w:rsid w:val="00647788"/>
    <w:rsid w:val="00647F32"/>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65A"/>
    <w:rsid w:val="00890A41"/>
    <w:rsid w:val="00891016"/>
    <w:rsid w:val="00892667"/>
    <w:rsid w:val="00894825"/>
    <w:rsid w:val="008948D1"/>
    <w:rsid w:val="00894B96"/>
    <w:rsid w:val="00896D50"/>
    <w:rsid w:val="008A0F62"/>
    <w:rsid w:val="008A2ABA"/>
    <w:rsid w:val="008A37A7"/>
    <w:rsid w:val="008A3FCB"/>
    <w:rsid w:val="008A5C1A"/>
    <w:rsid w:val="008A61BF"/>
    <w:rsid w:val="008A754A"/>
    <w:rsid w:val="008A7633"/>
    <w:rsid w:val="008B037B"/>
    <w:rsid w:val="008B0AE0"/>
    <w:rsid w:val="008B2A28"/>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7031"/>
    <w:rsid w:val="00A903E4"/>
    <w:rsid w:val="00A9409E"/>
    <w:rsid w:val="00A94196"/>
    <w:rsid w:val="00A94B75"/>
    <w:rsid w:val="00A95765"/>
    <w:rsid w:val="00AA03B0"/>
    <w:rsid w:val="00AA2017"/>
    <w:rsid w:val="00AA3E42"/>
    <w:rsid w:val="00AA3E67"/>
    <w:rsid w:val="00AA610B"/>
    <w:rsid w:val="00AA6379"/>
    <w:rsid w:val="00AA6F82"/>
    <w:rsid w:val="00AB0A84"/>
    <w:rsid w:val="00AB2D9A"/>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4259"/>
    <w:rsid w:val="00B35503"/>
    <w:rsid w:val="00B42CE1"/>
    <w:rsid w:val="00B4507E"/>
    <w:rsid w:val="00B45843"/>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6C81"/>
    <w:rsid w:val="00BB03E5"/>
    <w:rsid w:val="00BB0796"/>
    <w:rsid w:val="00BB40F1"/>
    <w:rsid w:val="00BB4554"/>
    <w:rsid w:val="00BB4D6F"/>
    <w:rsid w:val="00BB5BFE"/>
    <w:rsid w:val="00BC3757"/>
    <w:rsid w:val="00BC68FA"/>
    <w:rsid w:val="00BD0421"/>
    <w:rsid w:val="00BD2FCA"/>
    <w:rsid w:val="00BD4863"/>
    <w:rsid w:val="00BD5FA8"/>
    <w:rsid w:val="00BD6AF8"/>
    <w:rsid w:val="00BD777A"/>
    <w:rsid w:val="00BD7DE7"/>
    <w:rsid w:val="00BE0328"/>
    <w:rsid w:val="00BE0B16"/>
    <w:rsid w:val="00BE2092"/>
    <w:rsid w:val="00BE32C6"/>
    <w:rsid w:val="00BE4320"/>
    <w:rsid w:val="00BE65C4"/>
    <w:rsid w:val="00BF1C9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4CCB"/>
    <w:rsid w:val="00D513BB"/>
    <w:rsid w:val="00D52405"/>
    <w:rsid w:val="00D52501"/>
    <w:rsid w:val="00D52EBD"/>
    <w:rsid w:val="00D546D2"/>
    <w:rsid w:val="00D55EE1"/>
    <w:rsid w:val="00D6109E"/>
    <w:rsid w:val="00D612BD"/>
    <w:rsid w:val="00D61DC7"/>
    <w:rsid w:val="00D6411E"/>
    <w:rsid w:val="00D64297"/>
    <w:rsid w:val="00D64AFC"/>
    <w:rsid w:val="00D64EBD"/>
    <w:rsid w:val="00D64F00"/>
    <w:rsid w:val="00D67AD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704A"/>
    <w:rsid w:val="00F578E4"/>
    <w:rsid w:val="00F622AE"/>
    <w:rsid w:val="00F6289A"/>
    <w:rsid w:val="00F6368E"/>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647</Words>
  <Characters>3692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3</cp:revision>
  <cp:lastPrinted>2019-05-13T08:10:00Z</cp:lastPrinted>
  <dcterms:created xsi:type="dcterms:W3CDTF">2019-11-22T08:45:00Z</dcterms:created>
  <dcterms:modified xsi:type="dcterms:W3CDTF">2019-11-22T08:49:00Z</dcterms:modified>
</cp:coreProperties>
</file>