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3129" w:rsidRPr="0041445B" w:rsidRDefault="00193129" w:rsidP="00E85181">
      <w:pPr>
        <w:pStyle w:val="a9"/>
        <w:rPr>
          <w:sz w:val="24"/>
          <w:szCs w:val="24"/>
        </w:rPr>
      </w:pPr>
      <w:r w:rsidRPr="0041445B">
        <w:rPr>
          <w:sz w:val="24"/>
          <w:szCs w:val="24"/>
        </w:rPr>
        <w:t>Протокол</w:t>
      </w:r>
    </w:p>
    <w:p w:rsidR="00193129" w:rsidRPr="0041445B" w:rsidRDefault="004F0067" w:rsidP="00E85181">
      <w:pPr>
        <w:pStyle w:val="a8"/>
        <w:pBdr>
          <w:bottom w:val="single" w:sz="12" w:space="1" w:color="auto"/>
        </w:pBdr>
        <w:jc w:val="center"/>
        <w:rPr>
          <w:b/>
          <w:sz w:val="24"/>
          <w:szCs w:val="24"/>
        </w:rPr>
      </w:pPr>
      <w:r w:rsidRPr="0041445B">
        <w:rPr>
          <w:b/>
          <w:sz w:val="24"/>
          <w:szCs w:val="24"/>
        </w:rPr>
        <w:t xml:space="preserve">заседания Единой комиссии по осуществлению закупок товаров, работ, услуг для нужд </w:t>
      </w:r>
      <w:r w:rsidRPr="0041445B">
        <w:rPr>
          <w:b/>
          <w:spacing w:val="1"/>
          <w:sz w:val="24"/>
          <w:szCs w:val="24"/>
        </w:rPr>
        <w:t>Федерального государственного бюджетного общеобразовательного учреждения «Средняя школа-интернат Министерства иностранных дел Российской Федерации»</w:t>
      </w:r>
      <w:r w:rsidR="00193129" w:rsidRPr="0041445B">
        <w:rPr>
          <w:b/>
          <w:sz w:val="24"/>
          <w:szCs w:val="24"/>
        </w:rPr>
        <w:t xml:space="preserve"> </w:t>
      </w:r>
    </w:p>
    <w:p w:rsidR="000A5AA1" w:rsidRPr="0041445B" w:rsidRDefault="000A5AA1" w:rsidP="000A5AA1">
      <w:pPr>
        <w:pStyle w:val="a8"/>
        <w:pBdr>
          <w:bottom w:val="single" w:sz="12" w:space="1" w:color="auto"/>
        </w:pBdr>
        <w:jc w:val="center"/>
        <w:rPr>
          <w:b/>
          <w:sz w:val="24"/>
          <w:szCs w:val="24"/>
        </w:rPr>
      </w:pPr>
      <w:r w:rsidRPr="0041445B">
        <w:rPr>
          <w:b/>
          <w:sz w:val="24"/>
          <w:szCs w:val="24"/>
        </w:rPr>
        <w:t xml:space="preserve">по подведению итогов электронного аукциона  </w:t>
      </w:r>
    </w:p>
    <w:p w:rsidR="00193129" w:rsidRPr="0041445B" w:rsidRDefault="00193129" w:rsidP="00E85181">
      <w:pPr>
        <w:pStyle w:val="a8"/>
        <w:pBdr>
          <w:bottom w:val="single" w:sz="12" w:space="1" w:color="auto"/>
        </w:pBdr>
        <w:jc w:val="center"/>
        <w:rPr>
          <w:b/>
          <w:sz w:val="24"/>
          <w:szCs w:val="24"/>
        </w:rPr>
      </w:pPr>
      <w:r w:rsidRPr="0041445B">
        <w:rPr>
          <w:b/>
          <w:sz w:val="24"/>
          <w:szCs w:val="24"/>
        </w:rPr>
        <w:t xml:space="preserve"> </w:t>
      </w:r>
    </w:p>
    <w:p w:rsidR="007665F1" w:rsidRPr="00B52F99" w:rsidRDefault="007665F1" w:rsidP="007665F1">
      <w:pPr>
        <w:pStyle w:val="210"/>
        <w:ind w:firstLine="0"/>
        <w:rPr>
          <w:szCs w:val="24"/>
        </w:rPr>
      </w:pPr>
      <w:r w:rsidRPr="00B52F99">
        <w:rPr>
          <w:szCs w:val="24"/>
        </w:rPr>
        <w:t>№ </w:t>
      </w:r>
      <w:r w:rsidRPr="00B52F99">
        <w:rPr>
          <w:color w:val="000000"/>
          <w:szCs w:val="24"/>
        </w:rPr>
        <w:t xml:space="preserve">  </w:t>
      </w:r>
      <w:r>
        <w:t>0348100046319000066</w:t>
      </w:r>
      <w:r w:rsidRPr="00B52F99">
        <w:rPr>
          <w:color w:val="000000"/>
          <w:szCs w:val="24"/>
        </w:rPr>
        <w:t xml:space="preserve">   </w:t>
      </w:r>
      <w:r w:rsidRPr="00B52F99">
        <w:rPr>
          <w:szCs w:val="24"/>
        </w:rPr>
        <w:t xml:space="preserve">                                          </w:t>
      </w:r>
      <w:r>
        <w:rPr>
          <w:szCs w:val="24"/>
        </w:rPr>
        <w:t xml:space="preserve">     </w:t>
      </w:r>
      <w:r w:rsidRPr="00B52F99">
        <w:rPr>
          <w:szCs w:val="24"/>
        </w:rPr>
        <w:t xml:space="preserve">                           от «</w:t>
      </w:r>
      <w:r>
        <w:rPr>
          <w:szCs w:val="24"/>
        </w:rPr>
        <w:t>11</w:t>
      </w:r>
      <w:r w:rsidRPr="00B52F99">
        <w:rPr>
          <w:szCs w:val="24"/>
        </w:rPr>
        <w:t xml:space="preserve">» </w:t>
      </w:r>
      <w:r>
        <w:rPr>
          <w:szCs w:val="24"/>
        </w:rPr>
        <w:t>декабря</w:t>
      </w:r>
      <w:r w:rsidRPr="00B52F99">
        <w:rPr>
          <w:szCs w:val="24"/>
        </w:rPr>
        <w:t xml:space="preserve"> 2019 г.</w:t>
      </w:r>
    </w:p>
    <w:p w:rsidR="007665F1" w:rsidRDefault="007665F1" w:rsidP="007665F1">
      <w:pPr>
        <w:pStyle w:val="210"/>
        <w:spacing w:line="264" w:lineRule="auto"/>
        <w:ind w:firstLine="0"/>
        <w:rPr>
          <w:szCs w:val="24"/>
        </w:rPr>
      </w:pPr>
      <w:r w:rsidRPr="00B52F99">
        <w:rPr>
          <w:szCs w:val="24"/>
        </w:rPr>
        <w:t>п. Юность</w:t>
      </w:r>
    </w:p>
    <w:p w:rsidR="00C073FF" w:rsidRPr="00B52F99" w:rsidRDefault="00C073FF" w:rsidP="007665F1">
      <w:pPr>
        <w:pStyle w:val="210"/>
        <w:spacing w:line="264" w:lineRule="auto"/>
        <w:ind w:firstLine="0"/>
        <w:rPr>
          <w:szCs w:val="24"/>
        </w:rPr>
      </w:pPr>
    </w:p>
    <w:p w:rsidR="007665F1" w:rsidRPr="00B52F99" w:rsidRDefault="007665F1" w:rsidP="007665F1">
      <w:pPr>
        <w:tabs>
          <w:tab w:val="left" w:pos="540"/>
          <w:tab w:val="left" w:pos="720"/>
        </w:tabs>
        <w:ind w:firstLine="709"/>
        <w:jc w:val="both"/>
        <w:rPr>
          <w:sz w:val="24"/>
          <w:szCs w:val="24"/>
          <w:lang w:val="ru-RU"/>
        </w:rPr>
      </w:pPr>
      <w:r w:rsidRPr="00B52F99">
        <w:rPr>
          <w:b/>
          <w:sz w:val="24"/>
          <w:szCs w:val="24"/>
          <w:lang w:val="ru-RU"/>
        </w:rPr>
        <w:t xml:space="preserve">1. Аукцион проводится </w:t>
      </w:r>
      <w:r w:rsidRPr="00B52F99">
        <w:rPr>
          <w:sz w:val="24"/>
          <w:szCs w:val="24"/>
          <w:lang w:val="ru-RU"/>
        </w:rPr>
        <w:t xml:space="preserve">Федеральным государственным бюджетным общеобразовательным учреждением «Средняя школа-интернат Министерства иностранных дел Российской Федерации», Место нахождения: 141142, Московская область, городской округ </w:t>
      </w:r>
      <w:proofErr w:type="spellStart"/>
      <w:r w:rsidRPr="00B52F99">
        <w:rPr>
          <w:sz w:val="24"/>
          <w:szCs w:val="24"/>
          <w:lang w:val="ru-RU"/>
        </w:rPr>
        <w:t>Лосино-Петровский</w:t>
      </w:r>
      <w:proofErr w:type="spellEnd"/>
      <w:r w:rsidRPr="00B52F99">
        <w:rPr>
          <w:sz w:val="24"/>
          <w:szCs w:val="24"/>
          <w:lang w:val="ru-RU"/>
        </w:rPr>
        <w:t>, пос. Юность стр. 15, Контактное лицо: Худякова Марина Александр</w:t>
      </w:r>
      <w:r>
        <w:rPr>
          <w:sz w:val="24"/>
          <w:szCs w:val="24"/>
          <w:lang w:val="ru-RU"/>
        </w:rPr>
        <w:t>овна, Телефон: 8 (495) 993-02-07, факс 8 (496) 567-38-84</w:t>
      </w:r>
      <w:r w:rsidRPr="00B52F99">
        <w:rPr>
          <w:sz w:val="24"/>
          <w:szCs w:val="24"/>
          <w:lang w:val="ru-RU"/>
        </w:rPr>
        <w:t xml:space="preserve">, Адрес электронной почты: </w:t>
      </w:r>
      <w:proofErr w:type="spellStart"/>
      <w:r w:rsidRPr="00B52F99">
        <w:rPr>
          <w:sz w:val="24"/>
          <w:szCs w:val="24"/>
          <w:shd w:val="clear" w:color="auto" w:fill="FFFFFF"/>
        </w:rPr>
        <w:t>zakupki</w:t>
      </w:r>
      <w:proofErr w:type="spellEnd"/>
      <w:r w:rsidRPr="00B52F99">
        <w:rPr>
          <w:sz w:val="24"/>
          <w:szCs w:val="24"/>
          <w:shd w:val="clear" w:color="auto" w:fill="FFFFFF"/>
          <w:lang w:val="ru-RU"/>
        </w:rPr>
        <w:t>@</w:t>
      </w:r>
      <w:proofErr w:type="spellStart"/>
      <w:r w:rsidRPr="00B52F99">
        <w:rPr>
          <w:sz w:val="24"/>
          <w:szCs w:val="24"/>
          <w:shd w:val="clear" w:color="auto" w:fill="FFFFFF"/>
        </w:rPr>
        <w:t>shkolamid</w:t>
      </w:r>
      <w:proofErr w:type="spellEnd"/>
      <w:r w:rsidRPr="00B52F99">
        <w:rPr>
          <w:sz w:val="24"/>
          <w:szCs w:val="24"/>
          <w:shd w:val="clear" w:color="auto" w:fill="FFFFFF"/>
          <w:lang w:val="ru-RU"/>
        </w:rPr>
        <w:t>.</w:t>
      </w:r>
      <w:proofErr w:type="spellStart"/>
      <w:r w:rsidRPr="00B52F99">
        <w:rPr>
          <w:sz w:val="24"/>
          <w:szCs w:val="24"/>
          <w:shd w:val="clear" w:color="auto" w:fill="FFFFFF"/>
        </w:rPr>
        <w:t>ru</w:t>
      </w:r>
      <w:proofErr w:type="spellEnd"/>
      <w:r w:rsidRPr="00B52F99">
        <w:rPr>
          <w:sz w:val="24"/>
          <w:szCs w:val="24"/>
          <w:shd w:val="clear" w:color="auto" w:fill="FFFFFF"/>
          <w:lang w:val="ru-RU"/>
        </w:rPr>
        <w:t>.</w:t>
      </w:r>
    </w:p>
    <w:p w:rsidR="007665F1" w:rsidRPr="00B52F99" w:rsidRDefault="007665F1" w:rsidP="007665F1">
      <w:pPr>
        <w:keepLines/>
        <w:widowControl w:val="0"/>
        <w:suppressLineNumbers/>
        <w:suppressAutoHyphens/>
        <w:autoSpaceDE w:val="0"/>
        <w:autoSpaceDN w:val="0"/>
        <w:ind w:firstLine="709"/>
        <w:jc w:val="both"/>
        <w:rPr>
          <w:b/>
          <w:bCs/>
          <w:sz w:val="24"/>
          <w:szCs w:val="24"/>
          <w:lang w:val="ru-RU"/>
        </w:rPr>
      </w:pPr>
      <w:r w:rsidRPr="00B52F99">
        <w:rPr>
          <w:b/>
          <w:bCs/>
          <w:color w:val="000000"/>
          <w:sz w:val="24"/>
          <w:szCs w:val="24"/>
          <w:lang w:val="ru-RU"/>
        </w:rPr>
        <w:t>2. Государственный заказчик:</w:t>
      </w:r>
      <w:r w:rsidRPr="00B52F99">
        <w:rPr>
          <w:sz w:val="24"/>
          <w:szCs w:val="24"/>
          <w:lang w:val="ru-RU"/>
        </w:rPr>
        <w:t xml:space="preserve"> Федеральное государственное бюджетное общеобразовательное учреждение «Средняя школа-интернат Министерства иностранных дел Российской Федерации», Место нахождения: 141142, Московская область, городской округ </w:t>
      </w:r>
      <w:proofErr w:type="spellStart"/>
      <w:r w:rsidRPr="00B52F99">
        <w:rPr>
          <w:sz w:val="24"/>
          <w:szCs w:val="24"/>
          <w:lang w:val="ru-RU"/>
        </w:rPr>
        <w:t>Лосино-Петровский</w:t>
      </w:r>
      <w:proofErr w:type="spellEnd"/>
      <w:r w:rsidRPr="00B52F99">
        <w:rPr>
          <w:sz w:val="24"/>
          <w:szCs w:val="24"/>
          <w:lang w:val="ru-RU"/>
        </w:rPr>
        <w:t>, пос. Юность стр. 15, Контактное лицо: Худякова Марина Александр</w:t>
      </w:r>
      <w:r>
        <w:rPr>
          <w:sz w:val="24"/>
          <w:szCs w:val="24"/>
          <w:lang w:val="ru-RU"/>
        </w:rPr>
        <w:t>овна, Телефон: 8 (495) 993-02-07, факс 8 (496) 567-38-84</w:t>
      </w:r>
      <w:r w:rsidRPr="00B52F99">
        <w:rPr>
          <w:sz w:val="24"/>
          <w:szCs w:val="24"/>
          <w:lang w:val="ru-RU"/>
        </w:rPr>
        <w:t xml:space="preserve">, Адрес электронной почты: </w:t>
      </w:r>
      <w:proofErr w:type="spellStart"/>
      <w:r w:rsidRPr="00B52F99">
        <w:rPr>
          <w:sz w:val="24"/>
          <w:szCs w:val="24"/>
          <w:shd w:val="clear" w:color="auto" w:fill="FFFFFF"/>
        </w:rPr>
        <w:t>zakupki</w:t>
      </w:r>
      <w:proofErr w:type="spellEnd"/>
      <w:r w:rsidRPr="00B52F99">
        <w:rPr>
          <w:sz w:val="24"/>
          <w:szCs w:val="24"/>
          <w:shd w:val="clear" w:color="auto" w:fill="FFFFFF"/>
          <w:lang w:val="ru-RU"/>
        </w:rPr>
        <w:t>@</w:t>
      </w:r>
      <w:proofErr w:type="spellStart"/>
      <w:r w:rsidRPr="00B52F99">
        <w:rPr>
          <w:sz w:val="24"/>
          <w:szCs w:val="24"/>
          <w:shd w:val="clear" w:color="auto" w:fill="FFFFFF"/>
        </w:rPr>
        <w:t>shkolamid</w:t>
      </w:r>
      <w:proofErr w:type="spellEnd"/>
      <w:r w:rsidRPr="00B52F99">
        <w:rPr>
          <w:sz w:val="24"/>
          <w:szCs w:val="24"/>
          <w:shd w:val="clear" w:color="auto" w:fill="FFFFFF"/>
          <w:lang w:val="ru-RU"/>
        </w:rPr>
        <w:t>.</w:t>
      </w:r>
      <w:proofErr w:type="spellStart"/>
      <w:r w:rsidRPr="00B52F99">
        <w:rPr>
          <w:sz w:val="24"/>
          <w:szCs w:val="24"/>
          <w:shd w:val="clear" w:color="auto" w:fill="FFFFFF"/>
        </w:rPr>
        <w:t>ru</w:t>
      </w:r>
      <w:proofErr w:type="spellEnd"/>
      <w:r w:rsidRPr="00B52F99">
        <w:rPr>
          <w:sz w:val="24"/>
          <w:szCs w:val="24"/>
          <w:shd w:val="clear" w:color="auto" w:fill="FFFFFF"/>
          <w:lang w:val="ru-RU"/>
        </w:rPr>
        <w:t>.</w:t>
      </w:r>
    </w:p>
    <w:p w:rsidR="007665F1" w:rsidRPr="00B52F99" w:rsidRDefault="007665F1" w:rsidP="007665F1">
      <w:pPr>
        <w:ind w:firstLine="709"/>
        <w:jc w:val="both"/>
        <w:rPr>
          <w:sz w:val="24"/>
          <w:szCs w:val="24"/>
          <w:lang w:val="ru-RU"/>
        </w:rPr>
      </w:pPr>
      <w:r w:rsidRPr="00B52F99">
        <w:rPr>
          <w:b/>
          <w:color w:val="000000"/>
          <w:sz w:val="24"/>
          <w:szCs w:val="24"/>
          <w:lang w:val="ru-RU"/>
        </w:rPr>
        <w:t>3. Состав Единой комиссии:</w:t>
      </w:r>
      <w:r w:rsidRPr="00B52F99">
        <w:rPr>
          <w:color w:val="000000"/>
          <w:sz w:val="24"/>
          <w:szCs w:val="24"/>
          <w:lang w:val="ru-RU"/>
        </w:rPr>
        <w:t xml:space="preserve"> </w:t>
      </w:r>
      <w:r w:rsidRPr="00B52F99">
        <w:rPr>
          <w:sz w:val="24"/>
          <w:szCs w:val="24"/>
          <w:lang w:val="ru-RU"/>
        </w:rPr>
        <w:t xml:space="preserve">состав Единой комиссии по осуществлению закупок товаров, работ, услуг для нужд </w:t>
      </w:r>
      <w:r w:rsidRPr="00B52F99">
        <w:rPr>
          <w:spacing w:val="1"/>
          <w:sz w:val="24"/>
          <w:szCs w:val="24"/>
          <w:lang w:val="ru-RU"/>
        </w:rPr>
        <w:t>Федерального государственного бюджетного общеобразовательного учреждения «Средняя школа-интернат Министерства иностранных дел Российской Федерации»</w:t>
      </w:r>
      <w:r w:rsidRPr="00B52F99">
        <w:rPr>
          <w:sz w:val="24"/>
          <w:szCs w:val="24"/>
          <w:lang w:val="ru-RU"/>
        </w:rPr>
        <w:t xml:space="preserve"> определен Приказом исполняющего обязанности директора  Федерального государственного бюджетного общеобразовательного учреждения «Средняя школа-интернат Министерства иностранных дел Российской Федерации» № 202-ОД от 08.10.2018г.</w:t>
      </w:r>
      <w:r>
        <w:rPr>
          <w:sz w:val="24"/>
          <w:szCs w:val="24"/>
          <w:lang w:val="ru-RU"/>
        </w:rPr>
        <w:t xml:space="preserve"> </w:t>
      </w:r>
      <w:r w:rsidRPr="00B52F99">
        <w:rPr>
          <w:sz w:val="24"/>
          <w:szCs w:val="24"/>
          <w:lang w:val="ru-RU"/>
        </w:rPr>
        <w:t>(с изменениями).</w:t>
      </w:r>
    </w:p>
    <w:p w:rsidR="007665F1" w:rsidRPr="002C33C2" w:rsidRDefault="007665F1" w:rsidP="007665F1">
      <w:pPr>
        <w:ind w:firstLine="709"/>
        <w:jc w:val="both"/>
        <w:rPr>
          <w:color w:val="000000"/>
          <w:sz w:val="24"/>
          <w:szCs w:val="24"/>
          <w:lang w:val="ru-RU"/>
        </w:rPr>
      </w:pPr>
      <w:r w:rsidRPr="002C33C2">
        <w:rPr>
          <w:color w:val="000000"/>
          <w:sz w:val="24"/>
          <w:szCs w:val="24"/>
          <w:lang w:val="ru-RU"/>
        </w:rPr>
        <w:t>Кворум имеется. Единая комиссия правомочна.</w:t>
      </w:r>
    </w:p>
    <w:p w:rsidR="007665F1" w:rsidRPr="00B52F99" w:rsidRDefault="007665F1" w:rsidP="007665F1">
      <w:pPr>
        <w:pStyle w:val="210"/>
        <w:ind w:firstLine="709"/>
        <w:rPr>
          <w:color w:val="000000"/>
          <w:szCs w:val="24"/>
        </w:rPr>
      </w:pPr>
      <w:r w:rsidRPr="00B52F99">
        <w:rPr>
          <w:b/>
          <w:color w:val="000000"/>
          <w:szCs w:val="24"/>
        </w:rPr>
        <w:t>4. Предмет государственного контракта:</w:t>
      </w:r>
      <w:r w:rsidRPr="00B52F99">
        <w:rPr>
          <w:color w:val="000000"/>
          <w:szCs w:val="24"/>
        </w:rPr>
        <w:t xml:space="preserve"> </w:t>
      </w:r>
      <w:r>
        <w:t>Поставка ткани  для нужд ФГБОУ "Средняя школа-интернат МИД России".</w:t>
      </w:r>
    </w:p>
    <w:p w:rsidR="007665F1" w:rsidRPr="00725D65" w:rsidRDefault="007665F1" w:rsidP="007665F1">
      <w:pPr>
        <w:ind w:firstLine="708"/>
        <w:rPr>
          <w:sz w:val="24"/>
          <w:szCs w:val="24"/>
          <w:lang w:val="ru-RU"/>
        </w:rPr>
      </w:pPr>
      <w:r w:rsidRPr="00957724">
        <w:rPr>
          <w:b/>
          <w:color w:val="000000"/>
          <w:sz w:val="24"/>
          <w:szCs w:val="24"/>
          <w:lang w:val="ru-RU"/>
        </w:rPr>
        <w:t>5. Идентификационный код закупки:</w:t>
      </w:r>
      <w:r w:rsidRPr="00957724">
        <w:rPr>
          <w:sz w:val="24"/>
          <w:szCs w:val="24"/>
          <w:lang w:val="ru-RU"/>
        </w:rPr>
        <w:t xml:space="preserve"> </w:t>
      </w:r>
      <w:r w:rsidRPr="00924F22">
        <w:rPr>
          <w:sz w:val="24"/>
          <w:szCs w:val="24"/>
          <w:lang w:val="ru-RU"/>
        </w:rPr>
        <w:t>191505000457850500100100420010000000</w:t>
      </w:r>
    </w:p>
    <w:p w:rsidR="007665F1" w:rsidRPr="006C7244" w:rsidRDefault="007665F1" w:rsidP="007665F1">
      <w:pPr>
        <w:ind w:firstLine="708"/>
        <w:jc w:val="both"/>
        <w:rPr>
          <w:sz w:val="24"/>
          <w:szCs w:val="24"/>
          <w:lang w:val="ru-RU"/>
        </w:rPr>
      </w:pPr>
      <w:r w:rsidRPr="00694E33">
        <w:rPr>
          <w:b/>
          <w:color w:val="000000"/>
          <w:sz w:val="24"/>
          <w:szCs w:val="24"/>
          <w:lang w:val="ru-RU"/>
        </w:rPr>
        <w:t>6. Начальная (максимальная) цена государственного контракта</w:t>
      </w:r>
      <w:r w:rsidRPr="00694E33">
        <w:rPr>
          <w:i/>
          <w:color w:val="000000"/>
          <w:sz w:val="24"/>
          <w:szCs w:val="24"/>
          <w:lang w:val="ru-RU"/>
        </w:rPr>
        <w:t xml:space="preserve">: </w:t>
      </w:r>
      <w:r w:rsidRPr="00924F22">
        <w:rPr>
          <w:sz w:val="24"/>
          <w:szCs w:val="24"/>
          <w:lang w:val="ru-RU"/>
        </w:rPr>
        <w:t>429</w:t>
      </w:r>
      <w:r>
        <w:rPr>
          <w:sz w:val="24"/>
          <w:szCs w:val="24"/>
        </w:rPr>
        <w:t> </w:t>
      </w:r>
      <w:r>
        <w:rPr>
          <w:sz w:val="24"/>
          <w:szCs w:val="24"/>
          <w:lang w:val="ru-RU"/>
        </w:rPr>
        <w:t>589,</w:t>
      </w:r>
      <w:r w:rsidRPr="00924F22">
        <w:rPr>
          <w:sz w:val="24"/>
          <w:szCs w:val="24"/>
          <w:lang w:val="ru-RU"/>
        </w:rPr>
        <w:t>10</w:t>
      </w:r>
      <w:r w:rsidRPr="006C7244">
        <w:rPr>
          <w:sz w:val="24"/>
          <w:szCs w:val="24"/>
          <w:lang w:val="ru-RU"/>
        </w:rPr>
        <w:t xml:space="preserve"> (</w:t>
      </w:r>
      <w:r>
        <w:rPr>
          <w:sz w:val="24"/>
          <w:szCs w:val="24"/>
          <w:lang w:val="ru-RU"/>
        </w:rPr>
        <w:t>четыреста двадцать девять тысяч пятьсот восемьдесят девять</w:t>
      </w:r>
      <w:r w:rsidRPr="006C7244">
        <w:rPr>
          <w:sz w:val="24"/>
          <w:szCs w:val="24"/>
          <w:lang w:val="ru-RU"/>
        </w:rPr>
        <w:t xml:space="preserve">) рублей </w:t>
      </w:r>
      <w:r>
        <w:rPr>
          <w:sz w:val="24"/>
          <w:szCs w:val="24"/>
          <w:lang w:val="ru-RU"/>
        </w:rPr>
        <w:t>10</w:t>
      </w:r>
      <w:r w:rsidRPr="006C7244">
        <w:rPr>
          <w:sz w:val="24"/>
          <w:szCs w:val="24"/>
          <w:lang w:val="ru-RU"/>
        </w:rPr>
        <w:t xml:space="preserve"> копе</w:t>
      </w:r>
      <w:r>
        <w:rPr>
          <w:sz w:val="24"/>
          <w:szCs w:val="24"/>
          <w:lang w:val="ru-RU"/>
        </w:rPr>
        <w:t>ек.</w:t>
      </w:r>
    </w:p>
    <w:p w:rsidR="00BC3757" w:rsidRPr="007665F1" w:rsidRDefault="00A648ED" w:rsidP="007665F1">
      <w:pPr>
        <w:autoSpaceDE w:val="0"/>
        <w:autoSpaceDN w:val="0"/>
        <w:adjustRightInd w:val="0"/>
        <w:spacing w:line="320" w:lineRule="exact"/>
        <w:ind w:firstLine="720"/>
        <w:jc w:val="both"/>
        <w:rPr>
          <w:sz w:val="24"/>
          <w:szCs w:val="24"/>
          <w:lang w:val="ru-RU"/>
        </w:rPr>
      </w:pPr>
      <w:r w:rsidRPr="00BE32C6">
        <w:rPr>
          <w:b/>
          <w:sz w:val="24"/>
          <w:szCs w:val="24"/>
          <w:lang w:val="ru-RU"/>
        </w:rPr>
        <w:t>7</w:t>
      </w:r>
      <w:r w:rsidR="00547DEE" w:rsidRPr="00BE32C6">
        <w:rPr>
          <w:b/>
          <w:sz w:val="24"/>
          <w:szCs w:val="24"/>
          <w:lang w:val="ru-RU"/>
        </w:rPr>
        <w:t xml:space="preserve">. </w:t>
      </w:r>
      <w:r w:rsidR="00074266" w:rsidRPr="00BE32C6">
        <w:rPr>
          <w:b/>
          <w:sz w:val="24"/>
          <w:szCs w:val="24"/>
          <w:lang w:val="ru-RU"/>
        </w:rPr>
        <w:t xml:space="preserve">Сведения об идентификационных номерах заявок на участие в электронном аукционе, </w:t>
      </w:r>
      <w:r w:rsidR="00074266" w:rsidRPr="00BE32C6">
        <w:rPr>
          <w:sz w:val="24"/>
          <w:szCs w:val="24"/>
          <w:lang w:val="ru-RU"/>
        </w:rPr>
        <w:t>поданных всеми участниками электронного аукциона, принявшими участие в электронном аукционе, ранжированные по мере убывания минимальных предложений о цене контракта, сделанных участниками электронного аукциона</w:t>
      </w:r>
      <w:r w:rsidR="000A5AA1" w:rsidRPr="00BE32C6">
        <w:rPr>
          <w:sz w:val="24"/>
          <w:szCs w:val="24"/>
          <w:lang w:val="ru-RU"/>
        </w:rPr>
        <w:t>:</w:t>
      </w:r>
    </w:p>
    <w:p w:rsidR="00AC0E9B" w:rsidRPr="00BE32C6" w:rsidRDefault="00AC0E9B" w:rsidP="00380877">
      <w:pPr>
        <w:autoSpaceDE w:val="0"/>
        <w:autoSpaceDN w:val="0"/>
        <w:adjustRightInd w:val="0"/>
        <w:spacing w:line="320" w:lineRule="exact"/>
        <w:jc w:val="both"/>
        <w:rPr>
          <w:b/>
          <w:sz w:val="24"/>
          <w:szCs w:val="24"/>
          <w:lang w:val="ru-RU"/>
        </w:rPr>
      </w:pPr>
    </w:p>
    <w:tbl>
      <w:tblPr>
        <w:tblW w:w="0" w:type="auto"/>
        <w:jc w:val="center"/>
        <w:tblInd w:w="-697" w:type="dxa"/>
        <w:tblLook w:val="0000"/>
      </w:tblPr>
      <w:tblGrid>
        <w:gridCol w:w="4809"/>
        <w:gridCol w:w="4586"/>
        <w:gridCol w:w="222"/>
      </w:tblGrid>
      <w:tr w:rsidR="000A5AA1" w:rsidRPr="00862D0D" w:rsidTr="00AA6379">
        <w:trPr>
          <w:gridAfter w:val="1"/>
          <w:trHeight w:val="689"/>
          <w:jc w:val="center"/>
        </w:trPr>
        <w:tc>
          <w:tcPr>
            <w:tcW w:w="4809" w:type="dxa"/>
            <w:tcBorders>
              <w:top w:val="single" w:sz="4" w:space="0" w:color="auto"/>
              <w:left w:val="single" w:sz="4" w:space="0" w:color="auto"/>
              <w:bottom w:val="single" w:sz="4" w:space="0" w:color="auto"/>
              <w:right w:val="single" w:sz="4" w:space="0" w:color="auto"/>
            </w:tcBorders>
            <w:shd w:val="clear" w:color="auto" w:fill="auto"/>
            <w:vAlign w:val="center"/>
          </w:tcPr>
          <w:p w:rsidR="000A5AA1" w:rsidRPr="00BE32C6" w:rsidRDefault="000A5AA1" w:rsidP="00380877">
            <w:pPr>
              <w:spacing w:line="320" w:lineRule="exact"/>
              <w:jc w:val="center"/>
              <w:rPr>
                <w:rStyle w:val="spanbodytext21"/>
                <w:b/>
                <w:bCs/>
                <w:color w:val="000000"/>
                <w:sz w:val="24"/>
                <w:szCs w:val="24"/>
                <w:lang w:val="ru-RU"/>
              </w:rPr>
            </w:pPr>
            <w:r w:rsidRPr="00BE32C6">
              <w:rPr>
                <w:rStyle w:val="spanbodytext21"/>
                <w:b/>
                <w:bCs/>
                <w:sz w:val="24"/>
                <w:szCs w:val="24"/>
                <w:lang w:val="ru-RU"/>
              </w:rPr>
              <w:t>Идентификационный</w:t>
            </w:r>
            <w:r w:rsidRPr="00BE32C6">
              <w:rPr>
                <w:rStyle w:val="spanbodytext21"/>
                <w:b/>
                <w:bCs/>
                <w:color w:val="000000"/>
                <w:sz w:val="24"/>
                <w:szCs w:val="24"/>
                <w:lang w:val="ru-RU"/>
              </w:rPr>
              <w:t xml:space="preserve"> номер</w:t>
            </w:r>
          </w:p>
          <w:p w:rsidR="000A5AA1" w:rsidRPr="00BE32C6" w:rsidRDefault="000A5AA1" w:rsidP="00380877">
            <w:pPr>
              <w:spacing w:line="320" w:lineRule="exact"/>
              <w:jc w:val="center"/>
              <w:rPr>
                <w:b/>
                <w:color w:val="000000"/>
                <w:sz w:val="24"/>
                <w:szCs w:val="24"/>
                <w:lang w:val="ru-RU"/>
              </w:rPr>
            </w:pPr>
            <w:r w:rsidRPr="00BE32C6">
              <w:rPr>
                <w:rStyle w:val="spanbodytext21"/>
                <w:b/>
                <w:bCs/>
                <w:color w:val="000000"/>
                <w:sz w:val="24"/>
                <w:szCs w:val="24"/>
                <w:lang w:val="ru-RU"/>
              </w:rPr>
              <w:t>заявки участника закупки</w:t>
            </w:r>
          </w:p>
        </w:tc>
        <w:tc>
          <w:tcPr>
            <w:tcW w:w="4586" w:type="dxa"/>
            <w:tcBorders>
              <w:top w:val="single" w:sz="4" w:space="0" w:color="auto"/>
              <w:left w:val="nil"/>
              <w:bottom w:val="single" w:sz="4" w:space="0" w:color="auto"/>
              <w:right w:val="single" w:sz="4" w:space="0" w:color="auto"/>
            </w:tcBorders>
            <w:shd w:val="clear" w:color="auto" w:fill="auto"/>
            <w:vAlign w:val="center"/>
          </w:tcPr>
          <w:p w:rsidR="000A5AA1" w:rsidRPr="00BE32C6" w:rsidRDefault="000A5AA1" w:rsidP="00380877">
            <w:pPr>
              <w:spacing w:line="320" w:lineRule="exact"/>
              <w:jc w:val="center"/>
              <w:rPr>
                <w:b/>
                <w:color w:val="000000"/>
                <w:sz w:val="24"/>
                <w:szCs w:val="24"/>
                <w:lang w:val="ru-RU"/>
              </w:rPr>
            </w:pPr>
            <w:r w:rsidRPr="00BE32C6">
              <w:rPr>
                <w:b/>
                <w:color w:val="000000"/>
                <w:sz w:val="24"/>
                <w:szCs w:val="24"/>
                <w:lang w:val="ru-RU"/>
              </w:rPr>
              <w:t xml:space="preserve">Минимальное предложение о цене </w:t>
            </w:r>
          </w:p>
          <w:p w:rsidR="000A5AA1" w:rsidRPr="00BE32C6" w:rsidRDefault="000A5AA1" w:rsidP="00380877">
            <w:pPr>
              <w:spacing w:line="320" w:lineRule="exact"/>
              <w:jc w:val="center"/>
              <w:rPr>
                <w:b/>
                <w:color w:val="000000"/>
                <w:sz w:val="24"/>
                <w:szCs w:val="24"/>
                <w:lang w:val="ru-RU"/>
              </w:rPr>
            </w:pPr>
            <w:r w:rsidRPr="00BE32C6">
              <w:rPr>
                <w:b/>
                <w:color w:val="000000"/>
                <w:sz w:val="24"/>
                <w:szCs w:val="24"/>
                <w:lang w:val="ru-RU"/>
              </w:rPr>
              <w:t>контракта (рубль)</w:t>
            </w:r>
          </w:p>
        </w:tc>
      </w:tr>
      <w:tr w:rsidR="007665F1" w:rsidRPr="00BE32C6" w:rsidTr="00F05E92">
        <w:trPr>
          <w:trHeight w:val="293"/>
          <w:jc w:val="center"/>
        </w:trPr>
        <w:tc>
          <w:tcPr>
            <w:tcW w:w="4809"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7665F1" w:rsidRPr="00380877" w:rsidRDefault="007665F1" w:rsidP="007665F1">
            <w:pPr>
              <w:spacing w:line="320" w:lineRule="exact"/>
              <w:divId w:val="1174303295"/>
              <w:rPr>
                <w:sz w:val="24"/>
                <w:szCs w:val="24"/>
                <w:lang w:val="ru-RU"/>
              </w:rPr>
            </w:pPr>
            <w:r>
              <w:rPr>
                <w:sz w:val="24"/>
                <w:szCs w:val="24"/>
                <w:lang w:val="ru-RU"/>
              </w:rPr>
              <w:t>ЕА-37236</w:t>
            </w:r>
          </w:p>
        </w:tc>
        <w:tc>
          <w:tcPr>
            <w:tcW w:w="458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7665F1" w:rsidRPr="007665F1" w:rsidRDefault="007665F1">
            <w:pPr>
              <w:rPr>
                <w:sz w:val="24"/>
                <w:szCs w:val="24"/>
              </w:rPr>
            </w:pPr>
            <w:r w:rsidRPr="007665F1">
              <w:rPr>
                <w:sz w:val="24"/>
                <w:szCs w:val="24"/>
              </w:rPr>
              <w:t>427 441.15</w:t>
            </w:r>
          </w:p>
        </w:tc>
        <w:tc>
          <w:tcPr>
            <w:tcW w:w="0" w:type="auto"/>
            <w:vAlign w:val="center"/>
          </w:tcPr>
          <w:p w:rsidR="007665F1" w:rsidRPr="007665F1" w:rsidRDefault="007665F1">
            <w:pPr>
              <w:divId w:val="316691011"/>
              <w:rPr>
                <w:sz w:val="24"/>
                <w:szCs w:val="24"/>
                <w:lang w:val="ru-RU"/>
              </w:rPr>
            </w:pPr>
          </w:p>
        </w:tc>
      </w:tr>
    </w:tbl>
    <w:p w:rsidR="00C15467" w:rsidRDefault="00C15467" w:rsidP="00E85181">
      <w:pPr>
        <w:jc w:val="both"/>
        <w:rPr>
          <w:color w:val="000000"/>
          <w:sz w:val="24"/>
          <w:szCs w:val="24"/>
          <w:lang w:val="ru-RU"/>
        </w:rPr>
      </w:pPr>
    </w:p>
    <w:p w:rsidR="007665F1" w:rsidRDefault="00C76924" w:rsidP="007665F1">
      <w:pPr>
        <w:ind w:firstLine="709"/>
        <w:jc w:val="both"/>
        <w:rPr>
          <w:b/>
          <w:sz w:val="24"/>
          <w:szCs w:val="24"/>
          <w:lang w:val="ru-RU"/>
        </w:rPr>
      </w:pPr>
      <w:r w:rsidRPr="00BE32C6">
        <w:rPr>
          <w:b/>
          <w:color w:val="000000"/>
          <w:sz w:val="24"/>
          <w:szCs w:val="24"/>
          <w:lang w:val="ru-RU"/>
        </w:rPr>
        <w:t>8</w:t>
      </w:r>
      <w:r w:rsidRPr="00BE32C6">
        <w:rPr>
          <w:b/>
          <w:sz w:val="24"/>
          <w:szCs w:val="24"/>
          <w:lang w:val="ru-RU"/>
        </w:rPr>
        <w:t>. Рассмотрев втор</w:t>
      </w:r>
      <w:r w:rsidR="007665F1">
        <w:rPr>
          <w:b/>
          <w:sz w:val="24"/>
          <w:szCs w:val="24"/>
          <w:lang w:val="ru-RU"/>
        </w:rPr>
        <w:t>ую часть</w:t>
      </w:r>
      <w:r w:rsidRPr="00BE32C6">
        <w:rPr>
          <w:b/>
          <w:sz w:val="24"/>
          <w:szCs w:val="24"/>
          <w:lang w:val="ru-RU"/>
        </w:rPr>
        <w:t xml:space="preserve"> заяв</w:t>
      </w:r>
      <w:r w:rsidR="007665F1">
        <w:rPr>
          <w:b/>
          <w:sz w:val="24"/>
          <w:szCs w:val="24"/>
          <w:lang w:val="ru-RU"/>
        </w:rPr>
        <w:t>ки</w:t>
      </w:r>
      <w:r w:rsidRPr="00BE32C6">
        <w:rPr>
          <w:b/>
          <w:sz w:val="24"/>
          <w:szCs w:val="24"/>
          <w:lang w:val="ru-RU"/>
        </w:rPr>
        <w:t xml:space="preserve"> на участие в электронном </w:t>
      </w:r>
      <w:r w:rsidRPr="00BE32C6">
        <w:rPr>
          <w:b/>
          <w:color w:val="000000"/>
          <w:sz w:val="24"/>
          <w:szCs w:val="24"/>
          <w:lang w:val="ru-RU"/>
        </w:rPr>
        <w:t xml:space="preserve">аукционе </w:t>
      </w:r>
      <w:r w:rsidRPr="00BE32C6">
        <w:rPr>
          <w:sz w:val="24"/>
          <w:szCs w:val="24"/>
          <w:lang w:val="ru-RU"/>
        </w:rPr>
        <w:t>на соответствие требованиям, установленным документацией об электронном аукционе, Единая комиссия приняла решение признать заявк</w:t>
      </w:r>
      <w:r w:rsidR="007665F1">
        <w:rPr>
          <w:sz w:val="24"/>
          <w:szCs w:val="24"/>
          <w:lang w:val="ru-RU"/>
        </w:rPr>
        <w:t>у</w:t>
      </w:r>
      <w:r w:rsidRPr="00BE32C6">
        <w:rPr>
          <w:sz w:val="24"/>
          <w:szCs w:val="24"/>
          <w:lang w:val="ru-RU"/>
        </w:rPr>
        <w:t xml:space="preserve"> на участие в электронном аукционе соответствующ</w:t>
      </w:r>
      <w:r w:rsidR="007B2238">
        <w:rPr>
          <w:sz w:val="24"/>
          <w:szCs w:val="24"/>
          <w:lang w:val="ru-RU"/>
        </w:rPr>
        <w:t>ей</w:t>
      </w:r>
      <w:r w:rsidRPr="00BE32C6">
        <w:rPr>
          <w:sz w:val="24"/>
          <w:szCs w:val="24"/>
          <w:lang w:val="ru-RU"/>
        </w:rPr>
        <w:t xml:space="preserve"> требованиям, установленным документацией об электронном аукционе</w:t>
      </w:r>
      <w:r w:rsidRPr="00BE32C6">
        <w:rPr>
          <w:b/>
          <w:sz w:val="24"/>
          <w:szCs w:val="24"/>
          <w:lang w:val="ru-RU"/>
        </w:rPr>
        <w:t>:</w:t>
      </w:r>
    </w:p>
    <w:p w:rsidR="00380877" w:rsidRDefault="00380877" w:rsidP="00E85181">
      <w:pPr>
        <w:ind w:firstLine="709"/>
        <w:jc w:val="both"/>
        <w:rPr>
          <w:b/>
          <w:sz w:val="24"/>
          <w:szCs w:val="24"/>
          <w:lang w:val="ru-RU"/>
        </w:rPr>
      </w:pPr>
    </w:p>
    <w:p w:rsidR="007665F1" w:rsidRDefault="007665F1" w:rsidP="00C073FF">
      <w:pPr>
        <w:jc w:val="both"/>
        <w:rPr>
          <w:b/>
          <w:sz w:val="24"/>
          <w:szCs w:val="24"/>
          <w:lang w:val="ru-RU"/>
        </w:rPr>
      </w:pPr>
    </w:p>
    <w:p w:rsidR="00C073FF" w:rsidRDefault="00C073FF" w:rsidP="00C073FF">
      <w:pPr>
        <w:jc w:val="both"/>
        <w:rPr>
          <w:b/>
          <w:sz w:val="24"/>
          <w:szCs w:val="24"/>
          <w:lang w:val="ru-RU"/>
        </w:rPr>
      </w:pPr>
    </w:p>
    <w:p w:rsidR="007665F1" w:rsidRPr="00BE32C6" w:rsidRDefault="007665F1" w:rsidP="00E85181">
      <w:pPr>
        <w:ind w:firstLine="709"/>
        <w:jc w:val="both"/>
        <w:rPr>
          <w:b/>
          <w:sz w:val="24"/>
          <w:szCs w:val="24"/>
          <w:lang w:val="ru-RU"/>
        </w:rPr>
      </w:pPr>
    </w:p>
    <w:tbl>
      <w:tblPr>
        <w:tblW w:w="103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782"/>
        <w:gridCol w:w="3544"/>
        <w:gridCol w:w="2010"/>
        <w:gridCol w:w="1980"/>
      </w:tblGrid>
      <w:tr w:rsidR="000A5AA1" w:rsidRPr="00BE32C6" w:rsidTr="0038145C">
        <w:trPr>
          <w:jc w:val="center"/>
        </w:trPr>
        <w:tc>
          <w:tcPr>
            <w:tcW w:w="2782" w:type="dxa"/>
            <w:tcBorders>
              <w:bottom w:val="single" w:sz="4" w:space="0" w:color="auto"/>
            </w:tcBorders>
            <w:vAlign w:val="center"/>
          </w:tcPr>
          <w:p w:rsidR="000A5AA1" w:rsidRPr="00BE32C6" w:rsidRDefault="000A5AA1" w:rsidP="00E85181">
            <w:pPr>
              <w:jc w:val="center"/>
              <w:rPr>
                <w:rStyle w:val="spanbodytext21"/>
                <w:b/>
                <w:bCs/>
                <w:sz w:val="24"/>
                <w:szCs w:val="24"/>
                <w:lang w:val="ru-RU"/>
              </w:rPr>
            </w:pPr>
            <w:r w:rsidRPr="00BE32C6">
              <w:rPr>
                <w:rStyle w:val="spanbodytext21"/>
                <w:b/>
                <w:bCs/>
                <w:sz w:val="24"/>
                <w:szCs w:val="24"/>
                <w:lang w:val="ru-RU"/>
              </w:rPr>
              <w:lastRenderedPageBreak/>
              <w:t>Идентификационн</w:t>
            </w:r>
            <w:r w:rsidR="00342B04" w:rsidRPr="00BE32C6">
              <w:rPr>
                <w:rStyle w:val="spanbodytext21"/>
                <w:b/>
                <w:bCs/>
                <w:sz w:val="24"/>
                <w:szCs w:val="24"/>
                <w:lang w:val="ru-RU"/>
              </w:rPr>
              <w:t>ы</w:t>
            </w:r>
            <w:r w:rsidRPr="00BE32C6">
              <w:rPr>
                <w:rStyle w:val="spanbodytext21"/>
                <w:b/>
                <w:bCs/>
                <w:sz w:val="24"/>
                <w:szCs w:val="24"/>
                <w:lang w:val="ru-RU"/>
              </w:rPr>
              <w:t>й номер</w:t>
            </w:r>
          </w:p>
          <w:p w:rsidR="000A5AA1" w:rsidRPr="00BE32C6" w:rsidRDefault="000A5AA1" w:rsidP="00E85181">
            <w:pPr>
              <w:jc w:val="center"/>
              <w:rPr>
                <w:b/>
                <w:sz w:val="24"/>
                <w:szCs w:val="24"/>
                <w:lang w:val="ru-RU"/>
              </w:rPr>
            </w:pPr>
            <w:r w:rsidRPr="00BE32C6">
              <w:rPr>
                <w:rStyle w:val="spanbodytext21"/>
                <w:b/>
                <w:bCs/>
                <w:sz w:val="24"/>
                <w:szCs w:val="24"/>
                <w:lang w:val="ru-RU"/>
              </w:rPr>
              <w:t>заявки участника закупки</w:t>
            </w:r>
          </w:p>
        </w:tc>
        <w:tc>
          <w:tcPr>
            <w:tcW w:w="3544" w:type="dxa"/>
            <w:tcBorders>
              <w:bottom w:val="single" w:sz="4" w:space="0" w:color="auto"/>
            </w:tcBorders>
          </w:tcPr>
          <w:p w:rsidR="000A5AA1" w:rsidRPr="00BE32C6" w:rsidRDefault="00C840C8" w:rsidP="00E85181">
            <w:pPr>
              <w:jc w:val="center"/>
              <w:rPr>
                <w:b/>
                <w:sz w:val="24"/>
                <w:szCs w:val="24"/>
                <w:lang w:val="ru-RU"/>
              </w:rPr>
            </w:pPr>
            <w:r w:rsidRPr="00BE32C6">
              <w:rPr>
                <w:b/>
                <w:color w:val="000000"/>
                <w:sz w:val="24"/>
                <w:szCs w:val="24"/>
                <w:lang w:val="ru-RU"/>
              </w:rPr>
              <w:t xml:space="preserve">Сведения об </w:t>
            </w:r>
            <w:r w:rsidRPr="00BE32C6">
              <w:rPr>
                <w:rStyle w:val="spanbodytext21"/>
                <w:b/>
                <w:bCs/>
                <w:color w:val="000000"/>
                <w:sz w:val="24"/>
                <w:szCs w:val="24"/>
                <w:lang w:val="ru-RU"/>
              </w:rPr>
              <w:t>участнике закупки</w:t>
            </w:r>
          </w:p>
        </w:tc>
        <w:tc>
          <w:tcPr>
            <w:tcW w:w="2010" w:type="dxa"/>
            <w:tcBorders>
              <w:bottom w:val="single" w:sz="4" w:space="0" w:color="auto"/>
            </w:tcBorders>
            <w:vAlign w:val="center"/>
          </w:tcPr>
          <w:p w:rsidR="000A5AA1" w:rsidRPr="00BE32C6" w:rsidRDefault="000A5AA1" w:rsidP="00E85181">
            <w:pPr>
              <w:jc w:val="center"/>
              <w:rPr>
                <w:b/>
                <w:sz w:val="24"/>
                <w:szCs w:val="24"/>
                <w:lang w:val="ru-RU"/>
              </w:rPr>
            </w:pPr>
            <w:r w:rsidRPr="00BE32C6">
              <w:rPr>
                <w:b/>
                <w:sz w:val="24"/>
                <w:szCs w:val="24"/>
                <w:lang w:val="ru-RU"/>
              </w:rPr>
              <w:t>Члены Единой комиссии</w:t>
            </w:r>
          </w:p>
        </w:tc>
        <w:tc>
          <w:tcPr>
            <w:tcW w:w="1980" w:type="dxa"/>
            <w:tcBorders>
              <w:bottom w:val="single" w:sz="4" w:space="0" w:color="auto"/>
            </w:tcBorders>
            <w:vAlign w:val="center"/>
          </w:tcPr>
          <w:p w:rsidR="000A5AA1" w:rsidRPr="00BE32C6" w:rsidRDefault="000A5AA1" w:rsidP="00E85181">
            <w:pPr>
              <w:jc w:val="center"/>
              <w:rPr>
                <w:b/>
                <w:sz w:val="24"/>
                <w:szCs w:val="24"/>
                <w:lang w:val="ru-RU"/>
              </w:rPr>
            </w:pPr>
            <w:r w:rsidRPr="00BE32C6">
              <w:rPr>
                <w:b/>
                <w:sz w:val="24"/>
                <w:szCs w:val="24"/>
                <w:lang w:val="ru-RU"/>
              </w:rPr>
              <w:t>Решение</w:t>
            </w:r>
          </w:p>
        </w:tc>
      </w:tr>
      <w:tr w:rsidR="004E5D43" w:rsidRPr="00862D0D" w:rsidTr="0038145C">
        <w:trPr>
          <w:trHeight w:val="874"/>
          <w:jc w:val="center"/>
        </w:trPr>
        <w:tc>
          <w:tcPr>
            <w:tcW w:w="2782" w:type="dxa"/>
            <w:vAlign w:val="center"/>
          </w:tcPr>
          <w:p w:rsidR="004E5D43" w:rsidRPr="00380877" w:rsidRDefault="004E5D43" w:rsidP="00AC0E9B">
            <w:pPr>
              <w:spacing w:line="320" w:lineRule="exact"/>
              <w:jc w:val="center"/>
              <w:rPr>
                <w:sz w:val="24"/>
                <w:szCs w:val="24"/>
                <w:lang w:val="ru-RU"/>
              </w:rPr>
            </w:pPr>
            <w:r>
              <w:rPr>
                <w:sz w:val="24"/>
                <w:szCs w:val="24"/>
                <w:lang w:val="ru-RU"/>
              </w:rPr>
              <w:t>ЕА-37236</w:t>
            </w:r>
          </w:p>
        </w:tc>
        <w:tc>
          <w:tcPr>
            <w:tcW w:w="3544" w:type="dxa"/>
          </w:tcPr>
          <w:p w:rsidR="004E5D43" w:rsidRPr="00BD777A" w:rsidRDefault="004E5D43" w:rsidP="00C073FF">
            <w:pPr>
              <w:autoSpaceDE w:val="0"/>
              <w:autoSpaceDN w:val="0"/>
              <w:adjustRightInd w:val="0"/>
              <w:jc w:val="center"/>
              <w:rPr>
                <w:sz w:val="24"/>
                <w:szCs w:val="24"/>
                <w:lang w:val="ru-RU"/>
              </w:rPr>
            </w:pPr>
            <w:r w:rsidRPr="00414271">
              <w:rPr>
                <w:sz w:val="24"/>
                <w:szCs w:val="24"/>
                <w:lang w:val="ru-RU"/>
              </w:rPr>
              <w:t>Общество с ограниченной ответственностью</w:t>
            </w:r>
            <w:r>
              <w:rPr>
                <w:sz w:val="24"/>
                <w:szCs w:val="24"/>
                <w:lang w:val="ru-RU"/>
              </w:rPr>
              <w:t xml:space="preserve"> «ТЕНДЕРКОМ» ИНН 2372024492, место нахождения: 352900, Краснодарский край, </w:t>
            </w:r>
            <w:proofErr w:type="gramStart"/>
            <w:r>
              <w:rPr>
                <w:sz w:val="24"/>
                <w:szCs w:val="24"/>
                <w:lang w:val="ru-RU"/>
              </w:rPr>
              <w:t>г</w:t>
            </w:r>
            <w:proofErr w:type="gramEnd"/>
            <w:r>
              <w:rPr>
                <w:sz w:val="24"/>
                <w:szCs w:val="24"/>
                <w:lang w:val="ru-RU"/>
              </w:rPr>
              <w:t>. Армавир, ул. Тургенева, д. 94.</w:t>
            </w:r>
          </w:p>
        </w:tc>
        <w:tc>
          <w:tcPr>
            <w:tcW w:w="2010" w:type="dxa"/>
            <w:tcMar>
              <w:top w:w="57" w:type="dxa"/>
              <w:left w:w="57" w:type="dxa"/>
              <w:bottom w:w="57" w:type="dxa"/>
              <w:right w:w="57" w:type="dxa"/>
            </w:tcMar>
            <w:vAlign w:val="center"/>
          </w:tcPr>
          <w:p w:rsidR="004E5D43" w:rsidRPr="00924F22" w:rsidRDefault="004E5D43" w:rsidP="00DB614B">
            <w:pPr>
              <w:jc w:val="center"/>
              <w:rPr>
                <w:sz w:val="24"/>
                <w:szCs w:val="24"/>
                <w:lang w:val="ru-RU"/>
              </w:rPr>
            </w:pPr>
            <w:r w:rsidRPr="00924F22">
              <w:rPr>
                <w:sz w:val="24"/>
                <w:szCs w:val="24"/>
                <w:lang w:val="ru-RU"/>
              </w:rPr>
              <w:t>Козловский В.Р.</w:t>
            </w:r>
          </w:p>
          <w:p w:rsidR="004E5D43" w:rsidRPr="00924F22" w:rsidRDefault="004E5D43" w:rsidP="00DB614B">
            <w:pPr>
              <w:jc w:val="center"/>
              <w:rPr>
                <w:sz w:val="24"/>
                <w:szCs w:val="24"/>
                <w:lang w:val="ru-RU"/>
              </w:rPr>
            </w:pPr>
            <w:r w:rsidRPr="00924F22">
              <w:rPr>
                <w:sz w:val="24"/>
                <w:szCs w:val="24"/>
                <w:lang w:val="ru-RU"/>
              </w:rPr>
              <w:t>Худякова М.А.</w:t>
            </w:r>
          </w:p>
          <w:p w:rsidR="004E5D43" w:rsidRPr="00924F22" w:rsidRDefault="004E5D43" w:rsidP="00DB614B">
            <w:pPr>
              <w:jc w:val="center"/>
              <w:rPr>
                <w:sz w:val="24"/>
                <w:szCs w:val="24"/>
                <w:lang w:val="ru-RU"/>
              </w:rPr>
            </w:pPr>
            <w:r w:rsidRPr="00924F22">
              <w:rPr>
                <w:sz w:val="24"/>
                <w:szCs w:val="24"/>
                <w:lang w:val="ru-RU"/>
              </w:rPr>
              <w:t>Фролов С.А.</w:t>
            </w:r>
          </w:p>
          <w:p w:rsidR="004E5D43" w:rsidRPr="00924F22" w:rsidRDefault="004E5D43" w:rsidP="00DB614B">
            <w:pPr>
              <w:jc w:val="center"/>
              <w:rPr>
                <w:sz w:val="24"/>
                <w:szCs w:val="24"/>
                <w:lang w:val="ru-RU"/>
              </w:rPr>
            </w:pPr>
            <w:r w:rsidRPr="00924F22">
              <w:rPr>
                <w:sz w:val="24"/>
                <w:szCs w:val="24"/>
                <w:lang w:val="ru-RU"/>
              </w:rPr>
              <w:t>Позднякова Т.Ф.</w:t>
            </w:r>
          </w:p>
          <w:p w:rsidR="004E5D43" w:rsidRPr="00924F22" w:rsidRDefault="004E5D43" w:rsidP="00DB614B">
            <w:pPr>
              <w:jc w:val="center"/>
              <w:rPr>
                <w:sz w:val="24"/>
                <w:szCs w:val="24"/>
                <w:lang w:val="ru-RU"/>
              </w:rPr>
            </w:pPr>
            <w:r w:rsidRPr="00924F22">
              <w:rPr>
                <w:sz w:val="24"/>
                <w:szCs w:val="24"/>
                <w:lang w:val="ru-RU"/>
              </w:rPr>
              <w:t>Волков К.В.</w:t>
            </w:r>
          </w:p>
        </w:tc>
        <w:tc>
          <w:tcPr>
            <w:tcW w:w="1980" w:type="dxa"/>
            <w:tcMar>
              <w:top w:w="57" w:type="dxa"/>
              <w:left w:w="57" w:type="dxa"/>
              <w:bottom w:w="57" w:type="dxa"/>
              <w:right w:w="57" w:type="dxa"/>
            </w:tcMar>
            <w:vAlign w:val="center"/>
          </w:tcPr>
          <w:p w:rsidR="004E5D43" w:rsidRPr="00924F22" w:rsidRDefault="004E5D43" w:rsidP="00DB614B">
            <w:pPr>
              <w:autoSpaceDE w:val="0"/>
              <w:autoSpaceDN w:val="0"/>
              <w:adjustRightInd w:val="0"/>
              <w:jc w:val="center"/>
              <w:rPr>
                <w:sz w:val="24"/>
                <w:szCs w:val="24"/>
                <w:lang w:val="ru-RU"/>
              </w:rPr>
            </w:pPr>
            <w:r w:rsidRPr="00924F22">
              <w:rPr>
                <w:sz w:val="24"/>
                <w:szCs w:val="24"/>
                <w:lang w:val="ru-RU"/>
              </w:rPr>
              <w:t>«За»</w:t>
            </w:r>
          </w:p>
          <w:p w:rsidR="004E5D43" w:rsidRPr="00924F22" w:rsidRDefault="004E5D43" w:rsidP="00DB614B">
            <w:pPr>
              <w:autoSpaceDE w:val="0"/>
              <w:autoSpaceDN w:val="0"/>
              <w:adjustRightInd w:val="0"/>
              <w:jc w:val="center"/>
              <w:rPr>
                <w:sz w:val="24"/>
                <w:szCs w:val="24"/>
                <w:lang w:val="ru-RU"/>
              </w:rPr>
            </w:pPr>
            <w:r w:rsidRPr="00924F22">
              <w:rPr>
                <w:sz w:val="24"/>
                <w:szCs w:val="24"/>
                <w:lang w:val="ru-RU"/>
              </w:rPr>
              <w:t>«За»</w:t>
            </w:r>
          </w:p>
          <w:p w:rsidR="004E5D43" w:rsidRPr="00924F22" w:rsidRDefault="004E5D43" w:rsidP="00DB614B">
            <w:pPr>
              <w:autoSpaceDE w:val="0"/>
              <w:autoSpaceDN w:val="0"/>
              <w:adjustRightInd w:val="0"/>
              <w:jc w:val="center"/>
              <w:rPr>
                <w:sz w:val="24"/>
                <w:szCs w:val="24"/>
                <w:lang w:val="ru-RU"/>
              </w:rPr>
            </w:pPr>
            <w:r w:rsidRPr="00924F22">
              <w:rPr>
                <w:sz w:val="24"/>
                <w:szCs w:val="24"/>
                <w:lang w:val="ru-RU"/>
              </w:rPr>
              <w:t>«За»</w:t>
            </w:r>
          </w:p>
          <w:p w:rsidR="004E5D43" w:rsidRPr="00924F22" w:rsidRDefault="004E5D43" w:rsidP="00DB614B">
            <w:pPr>
              <w:autoSpaceDE w:val="0"/>
              <w:autoSpaceDN w:val="0"/>
              <w:adjustRightInd w:val="0"/>
              <w:jc w:val="center"/>
              <w:rPr>
                <w:sz w:val="24"/>
                <w:szCs w:val="24"/>
                <w:lang w:val="ru-RU"/>
              </w:rPr>
            </w:pPr>
            <w:r w:rsidRPr="00924F22">
              <w:rPr>
                <w:sz w:val="24"/>
                <w:szCs w:val="24"/>
                <w:lang w:val="ru-RU"/>
              </w:rPr>
              <w:t>«За»</w:t>
            </w:r>
          </w:p>
          <w:p w:rsidR="004E5D43" w:rsidRPr="00924F22" w:rsidRDefault="004E5D43" w:rsidP="00DB614B">
            <w:pPr>
              <w:autoSpaceDE w:val="0"/>
              <w:autoSpaceDN w:val="0"/>
              <w:adjustRightInd w:val="0"/>
              <w:jc w:val="center"/>
              <w:rPr>
                <w:sz w:val="24"/>
                <w:szCs w:val="24"/>
                <w:lang w:val="ru-RU"/>
              </w:rPr>
            </w:pPr>
            <w:r w:rsidRPr="00924F22">
              <w:rPr>
                <w:sz w:val="24"/>
                <w:szCs w:val="24"/>
                <w:lang w:val="ru-RU"/>
              </w:rPr>
              <w:t>«За»</w:t>
            </w:r>
          </w:p>
        </w:tc>
      </w:tr>
    </w:tbl>
    <w:p w:rsidR="00862D0D" w:rsidRDefault="00862D0D" w:rsidP="00862D0D">
      <w:pPr>
        <w:ind w:firstLine="708"/>
        <w:jc w:val="both"/>
        <w:rPr>
          <w:b/>
          <w:color w:val="000000"/>
          <w:sz w:val="24"/>
          <w:szCs w:val="24"/>
          <w:lang w:val="ru-RU"/>
        </w:rPr>
      </w:pPr>
    </w:p>
    <w:p w:rsidR="00BC3757" w:rsidRPr="00862D0D" w:rsidRDefault="00862D0D" w:rsidP="00862D0D">
      <w:pPr>
        <w:ind w:firstLine="708"/>
        <w:jc w:val="both"/>
        <w:rPr>
          <w:color w:val="000000"/>
          <w:sz w:val="24"/>
          <w:szCs w:val="24"/>
          <w:lang w:val="ru-RU"/>
        </w:rPr>
      </w:pPr>
      <w:r>
        <w:rPr>
          <w:b/>
          <w:color w:val="000000"/>
          <w:sz w:val="24"/>
          <w:szCs w:val="24"/>
          <w:lang w:val="ru-RU"/>
        </w:rPr>
        <w:t xml:space="preserve">9. </w:t>
      </w:r>
      <w:proofErr w:type="gramStart"/>
      <w:r w:rsidRPr="00862D0D">
        <w:rPr>
          <w:b/>
          <w:color w:val="000000"/>
          <w:sz w:val="24"/>
          <w:szCs w:val="24"/>
          <w:lang w:val="ru-RU"/>
        </w:rPr>
        <w:t xml:space="preserve">В связи с тем, что только одна вторая часть заявки на участие в электронном аукционе соответствует требованиям, установленным документацией об электронном аукционе, </w:t>
      </w:r>
      <w:r w:rsidRPr="00862D0D">
        <w:rPr>
          <w:color w:val="000000"/>
          <w:sz w:val="24"/>
          <w:szCs w:val="24"/>
          <w:lang w:val="ru-RU"/>
        </w:rPr>
        <w:t>в соответствии</w:t>
      </w:r>
      <w:r w:rsidRPr="00862D0D">
        <w:rPr>
          <w:b/>
          <w:color w:val="000000"/>
          <w:sz w:val="24"/>
          <w:szCs w:val="24"/>
          <w:lang w:val="ru-RU"/>
        </w:rPr>
        <w:t xml:space="preserve"> </w:t>
      </w:r>
      <w:r w:rsidRPr="00862D0D">
        <w:rPr>
          <w:color w:val="000000"/>
          <w:sz w:val="24"/>
          <w:szCs w:val="24"/>
          <w:lang w:val="ru-RU"/>
        </w:rPr>
        <w:t>с</w:t>
      </w:r>
      <w:r w:rsidRPr="00862D0D">
        <w:rPr>
          <w:b/>
          <w:color w:val="000000"/>
          <w:sz w:val="24"/>
          <w:szCs w:val="24"/>
          <w:lang w:val="ru-RU"/>
        </w:rPr>
        <w:t xml:space="preserve"> </w:t>
      </w:r>
      <w:r w:rsidRPr="00862D0D">
        <w:rPr>
          <w:color w:val="000000"/>
          <w:sz w:val="24"/>
          <w:szCs w:val="24"/>
          <w:lang w:val="ru-RU"/>
        </w:rPr>
        <w:t xml:space="preserve">ч.13 ст.69 </w:t>
      </w:r>
      <w:r w:rsidRPr="00862D0D">
        <w:rPr>
          <w:sz w:val="24"/>
          <w:szCs w:val="24"/>
          <w:lang w:val="ru-RU"/>
        </w:rPr>
        <w:t xml:space="preserve">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(далее – Федеральный закон) </w:t>
      </w:r>
      <w:r w:rsidRPr="00862D0D">
        <w:rPr>
          <w:color w:val="000000"/>
          <w:sz w:val="24"/>
          <w:szCs w:val="24"/>
          <w:lang w:val="ru-RU"/>
        </w:rPr>
        <w:t>электронный аукцион признается несостоявшимся.</w:t>
      </w:r>
      <w:proofErr w:type="gramEnd"/>
    </w:p>
    <w:p w:rsidR="0061379F" w:rsidRPr="003F34A8" w:rsidRDefault="00862D0D" w:rsidP="001E7ED2">
      <w:pPr>
        <w:autoSpaceDE w:val="0"/>
        <w:autoSpaceDN w:val="0"/>
        <w:adjustRightInd w:val="0"/>
        <w:ind w:firstLine="708"/>
        <w:jc w:val="both"/>
        <w:rPr>
          <w:sz w:val="24"/>
          <w:szCs w:val="24"/>
          <w:lang w:val="ru-RU"/>
        </w:rPr>
      </w:pPr>
      <w:r>
        <w:rPr>
          <w:b/>
          <w:sz w:val="24"/>
          <w:szCs w:val="24"/>
          <w:lang w:val="ru-RU"/>
        </w:rPr>
        <w:t>10</w:t>
      </w:r>
      <w:r w:rsidR="0061379F">
        <w:rPr>
          <w:b/>
          <w:sz w:val="24"/>
          <w:szCs w:val="24"/>
          <w:lang w:val="ru-RU"/>
        </w:rPr>
        <w:t xml:space="preserve">. </w:t>
      </w:r>
      <w:r w:rsidRPr="00792DD0">
        <w:rPr>
          <w:b/>
          <w:sz w:val="24"/>
          <w:szCs w:val="24"/>
          <w:lang w:val="ru-RU"/>
        </w:rPr>
        <w:t>Государственный контракт заключается</w:t>
      </w:r>
      <w:r w:rsidRPr="00792DD0">
        <w:rPr>
          <w:sz w:val="24"/>
          <w:szCs w:val="24"/>
          <w:lang w:val="ru-RU"/>
        </w:rPr>
        <w:t xml:space="preserve"> </w:t>
      </w:r>
      <w:r>
        <w:rPr>
          <w:sz w:val="24"/>
          <w:szCs w:val="24"/>
          <w:lang w:val="ru-RU"/>
        </w:rPr>
        <w:t xml:space="preserve">с </w:t>
      </w:r>
      <w:r w:rsidR="00C073FF" w:rsidRPr="00414271">
        <w:rPr>
          <w:sz w:val="24"/>
          <w:szCs w:val="24"/>
          <w:lang w:val="ru-RU"/>
        </w:rPr>
        <w:t>Общество</w:t>
      </w:r>
      <w:r>
        <w:rPr>
          <w:sz w:val="24"/>
          <w:szCs w:val="24"/>
          <w:lang w:val="ru-RU"/>
        </w:rPr>
        <w:t>м</w:t>
      </w:r>
      <w:r w:rsidR="00C073FF" w:rsidRPr="00414271">
        <w:rPr>
          <w:sz w:val="24"/>
          <w:szCs w:val="24"/>
          <w:lang w:val="ru-RU"/>
        </w:rPr>
        <w:t xml:space="preserve"> с ограниченной ответственностью</w:t>
      </w:r>
      <w:r w:rsidR="00C073FF">
        <w:rPr>
          <w:sz w:val="24"/>
          <w:szCs w:val="24"/>
          <w:lang w:val="ru-RU"/>
        </w:rPr>
        <w:t xml:space="preserve"> «ТЕНДЕРКОМ» ИНН 2372024492, место нахождения: 352900, Краснодарский край, </w:t>
      </w:r>
      <w:proofErr w:type="gramStart"/>
      <w:r w:rsidR="00C073FF">
        <w:rPr>
          <w:sz w:val="24"/>
          <w:szCs w:val="24"/>
          <w:lang w:val="ru-RU"/>
        </w:rPr>
        <w:t>г</w:t>
      </w:r>
      <w:proofErr w:type="gramEnd"/>
      <w:r w:rsidR="00C073FF">
        <w:rPr>
          <w:sz w:val="24"/>
          <w:szCs w:val="24"/>
          <w:lang w:val="ru-RU"/>
        </w:rPr>
        <w:t>. Армавир, ул. Тургенева, д. 94</w:t>
      </w:r>
      <w:r>
        <w:rPr>
          <w:sz w:val="24"/>
          <w:szCs w:val="24"/>
          <w:lang w:val="ru-RU"/>
        </w:rPr>
        <w:t>,</w:t>
      </w:r>
      <w:r w:rsidRPr="00862D0D">
        <w:rPr>
          <w:sz w:val="24"/>
          <w:szCs w:val="24"/>
          <w:lang w:val="ru-RU"/>
        </w:rPr>
        <w:t xml:space="preserve"> </w:t>
      </w:r>
      <w:r w:rsidRPr="00792DD0">
        <w:rPr>
          <w:sz w:val="24"/>
          <w:szCs w:val="24"/>
          <w:lang w:val="ru-RU"/>
        </w:rPr>
        <w:t>в соответствии с п. 25.1 ч. 1 ст. 93 Федеральный закон 44-ФЗ в порядке, установленном ст. 83.2 Федерального закона</w:t>
      </w:r>
      <w:r w:rsidR="0061379F" w:rsidRPr="006D5C24">
        <w:rPr>
          <w:b/>
          <w:sz w:val="24"/>
          <w:szCs w:val="24"/>
          <w:lang w:val="ru-RU"/>
        </w:rPr>
        <w:t xml:space="preserve">, цена государственного контракта </w:t>
      </w:r>
      <w:r w:rsidR="00C073FF">
        <w:rPr>
          <w:sz w:val="24"/>
          <w:szCs w:val="24"/>
          <w:lang w:val="ru-RU"/>
        </w:rPr>
        <w:t>427</w:t>
      </w:r>
      <w:r w:rsidR="00E6725B">
        <w:rPr>
          <w:sz w:val="24"/>
          <w:szCs w:val="24"/>
          <w:lang w:val="ru-RU"/>
        </w:rPr>
        <w:t> </w:t>
      </w:r>
      <w:r w:rsidR="00C073FF">
        <w:rPr>
          <w:sz w:val="24"/>
          <w:szCs w:val="24"/>
          <w:lang w:val="ru-RU"/>
        </w:rPr>
        <w:t>441</w:t>
      </w:r>
      <w:r w:rsidR="008E0A7C">
        <w:rPr>
          <w:sz w:val="26"/>
          <w:szCs w:val="26"/>
          <w:lang w:val="ru-RU"/>
        </w:rPr>
        <w:t xml:space="preserve"> </w:t>
      </w:r>
      <w:r w:rsidR="0061379F" w:rsidRPr="006D5C24">
        <w:rPr>
          <w:sz w:val="24"/>
          <w:szCs w:val="24"/>
          <w:lang w:val="ru-RU"/>
        </w:rPr>
        <w:t>рубл</w:t>
      </w:r>
      <w:r w:rsidR="00C073FF">
        <w:rPr>
          <w:sz w:val="24"/>
          <w:szCs w:val="24"/>
          <w:lang w:val="ru-RU"/>
        </w:rPr>
        <w:t>ь</w:t>
      </w:r>
      <w:r w:rsidR="0061379F" w:rsidRPr="006D5C24">
        <w:rPr>
          <w:sz w:val="24"/>
          <w:szCs w:val="24"/>
          <w:lang w:val="ru-RU"/>
        </w:rPr>
        <w:t xml:space="preserve"> </w:t>
      </w:r>
      <w:r w:rsidR="00C073FF">
        <w:rPr>
          <w:sz w:val="24"/>
          <w:szCs w:val="24"/>
          <w:lang w:val="ru-RU"/>
        </w:rPr>
        <w:t>15</w:t>
      </w:r>
      <w:r w:rsidR="0061379F" w:rsidRPr="006D5C24">
        <w:rPr>
          <w:sz w:val="24"/>
          <w:szCs w:val="24"/>
          <w:lang w:val="ru-RU"/>
        </w:rPr>
        <w:t xml:space="preserve"> копеек.</w:t>
      </w:r>
    </w:p>
    <w:p w:rsidR="00B133C3" w:rsidRPr="00BE32C6" w:rsidRDefault="00B133C3" w:rsidP="00380877">
      <w:pPr>
        <w:spacing w:line="320" w:lineRule="exact"/>
        <w:jc w:val="both"/>
        <w:rPr>
          <w:b/>
          <w:sz w:val="24"/>
          <w:szCs w:val="24"/>
          <w:lang w:val="ru-RU"/>
        </w:rPr>
      </w:pPr>
    </w:p>
    <w:p w:rsidR="00C7590D" w:rsidRPr="00663ADB" w:rsidRDefault="00862D0D" w:rsidP="00E85181">
      <w:pPr>
        <w:ind w:firstLine="709"/>
        <w:jc w:val="both"/>
        <w:rPr>
          <w:sz w:val="24"/>
          <w:szCs w:val="24"/>
          <w:lang w:val="ru-RU"/>
        </w:rPr>
      </w:pPr>
      <w:r>
        <w:rPr>
          <w:b/>
          <w:sz w:val="24"/>
          <w:szCs w:val="24"/>
          <w:lang w:val="ru-RU"/>
        </w:rPr>
        <w:t>11</w:t>
      </w:r>
      <w:r w:rsidR="00C7590D" w:rsidRPr="00BE32C6">
        <w:rPr>
          <w:b/>
          <w:sz w:val="24"/>
          <w:szCs w:val="24"/>
          <w:lang w:val="ru-RU"/>
        </w:rPr>
        <w:t xml:space="preserve">. </w:t>
      </w:r>
      <w:r w:rsidR="00C7590D" w:rsidRPr="00BE32C6">
        <w:rPr>
          <w:sz w:val="24"/>
          <w:szCs w:val="24"/>
          <w:lang w:val="ru-RU"/>
        </w:rPr>
        <w:t xml:space="preserve">Заседание Единой комиссии завершено </w:t>
      </w:r>
      <w:r w:rsidR="00C073FF">
        <w:rPr>
          <w:sz w:val="24"/>
          <w:szCs w:val="24"/>
          <w:lang w:val="ru-RU"/>
        </w:rPr>
        <w:t xml:space="preserve">11 декабря </w:t>
      </w:r>
      <w:r w:rsidR="00DF60FB" w:rsidRPr="00BE32C6">
        <w:rPr>
          <w:sz w:val="24"/>
          <w:szCs w:val="24"/>
          <w:lang w:val="ru-RU"/>
        </w:rPr>
        <w:t>2019</w:t>
      </w:r>
      <w:r w:rsidR="00C7590D" w:rsidRPr="00BE32C6">
        <w:rPr>
          <w:sz w:val="24"/>
          <w:szCs w:val="24"/>
          <w:lang w:val="ru-RU"/>
        </w:rPr>
        <w:t xml:space="preserve"> г.</w:t>
      </w:r>
    </w:p>
    <w:p w:rsidR="00F456CA" w:rsidRDefault="00F456CA" w:rsidP="00F456CA">
      <w:pPr>
        <w:ind w:firstLine="709"/>
        <w:jc w:val="both"/>
        <w:rPr>
          <w:sz w:val="24"/>
          <w:szCs w:val="24"/>
          <w:lang w:val="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663"/>
        <w:gridCol w:w="1830"/>
        <w:gridCol w:w="3259"/>
      </w:tblGrid>
      <w:tr w:rsidR="004E5D43" w:rsidRPr="00F84422" w:rsidTr="00DB614B">
        <w:trPr>
          <w:trHeight w:val="454"/>
        </w:trPr>
        <w:tc>
          <w:tcPr>
            <w:tcW w:w="4663" w:type="dxa"/>
            <w:tcBorders>
              <w:top w:val="nil"/>
              <w:left w:val="nil"/>
              <w:bottom w:val="nil"/>
              <w:right w:val="nil"/>
            </w:tcBorders>
          </w:tcPr>
          <w:p w:rsidR="004E5D43" w:rsidRPr="00385EC8" w:rsidRDefault="004E5D43" w:rsidP="00DB614B">
            <w:pPr>
              <w:tabs>
                <w:tab w:val="left" w:pos="4605"/>
              </w:tabs>
              <w:ind w:firstLine="709"/>
              <w:rPr>
                <w:sz w:val="24"/>
                <w:szCs w:val="24"/>
                <w:lang w:val="ru-RU"/>
              </w:rPr>
            </w:pPr>
          </w:p>
          <w:p w:rsidR="004E5D43" w:rsidRPr="00F84422" w:rsidRDefault="004E5D43" w:rsidP="00DB614B">
            <w:pPr>
              <w:tabs>
                <w:tab w:val="left" w:pos="4605"/>
              </w:tabs>
              <w:ind w:firstLine="709"/>
              <w:rPr>
                <w:sz w:val="24"/>
                <w:szCs w:val="24"/>
              </w:rPr>
            </w:pPr>
            <w:proofErr w:type="spellStart"/>
            <w:r w:rsidRPr="00F84422">
              <w:rPr>
                <w:sz w:val="24"/>
                <w:szCs w:val="24"/>
              </w:rPr>
              <w:t>Председатель</w:t>
            </w:r>
            <w:proofErr w:type="spellEnd"/>
            <w:r w:rsidRPr="00F84422">
              <w:rPr>
                <w:sz w:val="24"/>
                <w:szCs w:val="24"/>
              </w:rPr>
              <w:t>:</w:t>
            </w:r>
          </w:p>
        </w:tc>
        <w:tc>
          <w:tcPr>
            <w:tcW w:w="1830" w:type="dxa"/>
            <w:tcBorders>
              <w:top w:val="nil"/>
              <w:left w:val="nil"/>
              <w:right w:val="nil"/>
            </w:tcBorders>
          </w:tcPr>
          <w:p w:rsidR="004E5D43" w:rsidRPr="00F84422" w:rsidRDefault="004E5D43" w:rsidP="00DB614B">
            <w:pPr>
              <w:tabs>
                <w:tab w:val="left" w:pos="4605"/>
              </w:tabs>
              <w:ind w:firstLine="709"/>
              <w:rPr>
                <w:sz w:val="24"/>
                <w:szCs w:val="24"/>
              </w:rPr>
            </w:pPr>
          </w:p>
        </w:tc>
        <w:tc>
          <w:tcPr>
            <w:tcW w:w="3259" w:type="dxa"/>
            <w:tcBorders>
              <w:top w:val="nil"/>
              <w:left w:val="nil"/>
              <w:bottom w:val="nil"/>
              <w:right w:val="nil"/>
            </w:tcBorders>
            <w:vAlign w:val="bottom"/>
          </w:tcPr>
          <w:p w:rsidR="004E5D43" w:rsidRPr="00F84422" w:rsidRDefault="004E5D43" w:rsidP="00DB614B">
            <w:pPr>
              <w:tabs>
                <w:tab w:val="left" w:pos="4605"/>
              </w:tabs>
              <w:ind w:firstLine="709"/>
              <w:rPr>
                <w:sz w:val="24"/>
                <w:szCs w:val="24"/>
                <w:lang w:val="ru-RU"/>
              </w:rPr>
            </w:pPr>
            <w:r w:rsidRPr="00F84422">
              <w:rPr>
                <w:sz w:val="24"/>
                <w:szCs w:val="24"/>
                <w:lang w:val="ru-RU"/>
              </w:rPr>
              <w:t>Козловский В.Р.</w:t>
            </w:r>
          </w:p>
        </w:tc>
      </w:tr>
      <w:tr w:rsidR="004E5D43" w:rsidRPr="00F84422" w:rsidTr="00DB614B">
        <w:trPr>
          <w:trHeight w:val="454"/>
        </w:trPr>
        <w:tc>
          <w:tcPr>
            <w:tcW w:w="4663" w:type="dxa"/>
            <w:tcBorders>
              <w:top w:val="nil"/>
              <w:left w:val="nil"/>
              <w:bottom w:val="nil"/>
              <w:right w:val="nil"/>
            </w:tcBorders>
          </w:tcPr>
          <w:p w:rsidR="004E5D43" w:rsidRPr="00F84422" w:rsidRDefault="004E5D43" w:rsidP="00DB614B">
            <w:pPr>
              <w:tabs>
                <w:tab w:val="left" w:pos="4605"/>
              </w:tabs>
              <w:ind w:firstLine="709"/>
              <w:rPr>
                <w:sz w:val="24"/>
                <w:szCs w:val="24"/>
              </w:rPr>
            </w:pPr>
            <w:proofErr w:type="spellStart"/>
            <w:r w:rsidRPr="00F84422">
              <w:rPr>
                <w:sz w:val="24"/>
                <w:szCs w:val="24"/>
              </w:rPr>
              <w:t>Заместитель</w:t>
            </w:r>
            <w:proofErr w:type="spellEnd"/>
            <w:r w:rsidRPr="00F84422">
              <w:rPr>
                <w:sz w:val="24"/>
                <w:szCs w:val="24"/>
              </w:rPr>
              <w:t xml:space="preserve"> </w:t>
            </w:r>
            <w:proofErr w:type="spellStart"/>
            <w:r w:rsidRPr="00F84422">
              <w:rPr>
                <w:sz w:val="24"/>
                <w:szCs w:val="24"/>
              </w:rPr>
              <w:t>председателя</w:t>
            </w:r>
            <w:proofErr w:type="spellEnd"/>
          </w:p>
        </w:tc>
        <w:tc>
          <w:tcPr>
            <w:tcW w:w="1830" w:type="dxa"/>
            <w:tcBorders>
              <w:left w:val="nil"/>
              <w:right w:val="nil"/>
            </w:tcBorders>
          </w:tcPr>
          <w:p w:rsidR="004E5D43" w:rsidRPr="00F84422" w:rsidRDefault="004E5D43" w:rsidP="00DB614B">
            <w:pPr>
              <w:tabs>
                <w:tab w:val="left" w:pos="4605"/>
              </w:tabs>
              <w:ind w:firstLine="709"/>
              <w:rPr>
                <w:sz w:val="24"/>
                <w:szCs w:val="24"/>
              </w:rPr>
            </w:pPr>
          </w:p>
        </w:tc>
        <w:tc>
          <w:tcPr>
            <w:tcW w:w="3259" w:type="dxa"/>
            <w:tcBorders>
              <w:top w:val="nil"/>
              <w:left w:val="nil"/>
              <w:bottom w:val="nil"/>
              <w:right w:val="nil"/>
            </w:tcBorders>
            <w:vAlign w:val="bottom"/>
          </w:tcPr>
          <w:p w:rsidR="004E5D43" w:rsidRPr="00F84422" w:rsidRDefault="004E5D43" w:rsidP="00DB614B">
            <w:pPr>
              <w:tabs>
                <w:tab w:val="left" w:pos="4605"/>
              </w:tabs>
              <w:ind w:firstLine="709"/>
              <w:rPr>
                <w:sz w:val="24"/>
                <w:szCs w:val="24"/>
              </w:rPr>
            </w:pPr>
            <w:proofErr w:type="spellStart"/>
            <w:r w:rsidRPr="00F84422">
              <w:rPr>
                <w:sz w:val="24"/>
                <w:szCs w:val="24"/>
              </w:rPr>
              <w:t>Худякова</w:t>
            </w:r>
            <w:proofErr w:type="spellEnd"/>
            <w:r w:rsidRPr="00F84422">
              <w:rPr>
                <w:sz w:val="24"/>
                <w:szCs w:val="24"/>
              </w:rPr>
              <w:t xml:space="preserve"> М.А.</w:t>
            </w:r>
          </w:p>
        </w:tc>
      </w:tr>
      <w:tr w:rsidR="004E5D43" w:rsidRPr="00F84422" w:rsidTr="00DB614B">
        <w:trPr>
          <w:trHeight w:val="454"/>
        </w:trPr>
        <w:tc>
          <w:tcPr>
            <w:tcW w:w="4663" w:type="dxa"/>
            <w:tcBorders>
              <w:top w:val="nil"/>
              <w:left w:val="nil"/>
              <w:bottom w:val="nil"/>
              <w:right w:val="nil"/>
            </w:tcBorders>
          </w:tcPr>
          <w:p w:rsidR="004E5D43" w:rsidRPr="00F84422" w:rsidRDefault="004E5D43" w:rsidP="00DB614B">
            <w:pPr>
              <w:tabs>
                <w:tab w:val="left" w:pos="4605"/>
              </w:tabs>
              <w:ind w:firstLine="709"/>
              <w:rPr>
                <w:sz w:val="24"/>
                <w:szCs w:val="24"/>
              </w:rPr>
            </w:pPr>
            <w:proofErr w:type="spellStart"/>
            <w:r w:rsidRPr="00F84422">
              <w:rPr>
                <w:sz w:val="24"/>
                <w:szCs w:val="24"/>
              </w:rPr>
              <w:t>Члены</w:t>
            </w:r>
            <w:proofErr w:type="spellEnd"/>
            <w:r w:rsidRPr="00F84422">
              <w:rPr>
                <w:sz w:val="24"/>
                <w:szCs w:val="24"/>
              </w:rPr>
              <w:t xml:space="preserve"> </w:t>
            </w:r>
            <w:proofErr w:type="spellStart"/>
            <w:r w:rsidRPr="00F84422">
              <w:rPr>
                <w:sz w:val="24"/>
                <w:szCs w:val="24"/>
              </w:rPr>
              <w:t>комиссии</w:t>
            </w:r>
            <w:proofErr w:type="spellEnd"/>
          </w:p>
        </w:tc>
        <w:tc>
          <w:tcPr>
            <w:tcW w:w="1830" w:type="dxa"/>
            <w:tcBorders>
              <w:left w:val="nil"/>
              <w:right w:val="nil"/>
            </w:tcBorders>
          </w:tcPr>
          <w:p w:rsidR="004E5D43" w:rsidRPr="00F84422" w:rsidRDefault="004E5D43" w:rsidP="00DB614B">
            <w:pPr>
              <w:tabs>
                <w:tab w:val="left" w:pos="4605"/>
              </w:tabs>
              <w:ind w:firstLine="709"/>
              <w:rPr>
                <w:sz w:val="24"/>
                <w:szCs w:val="24"/>
              </w:rPr>
            </w:pPr>
          </w:p>
        </w:tc>
        <w:tc>
          <w:tcPr>
            <w:tcW w:w="3259" w:type="dxa"/>
            <w:tcBorders>
              <w:top w:val="nil"/>
              <w:left w:val="nil"/>
              <w:bottom w:val="nil"/>
              <w:right w:val="nil"/>
            </w:tcBorders>
            <w:vAlign w:val="bottom"/>
          </w:tcPr>
          <w:p w:rsidR="004E5D43" w:rsidRPr="00F84422" w:rsidRDefault="004E5D43" w:rsidP="00DB614B">
            <w:pPr>
              <w:tabs>
                <w:tab w:val="left" w:pos="4605"/>
              </w:tabs>
              <w:ind w:firstLine="709"/>
              <w:rPr>
                <w:sz w:val="24"/>
                <w:szCs w:val="24"/>
                <w:lang w:val="ru-RU"/>
              </w:rPr>
            </w:pPr>
            <w:r w:rsidRPr="00F84422">
              <w:rPr>
                <w:sz w:val="24"/>
                <w:szCs w:val="24"/>
                <w:lang w:val="ru-RU"/>
              </w:rPr>
              <w:t>Фролов С.А.</w:t>
            </w:r>
          </w:p>
        </w:tc>
      </w:tr>
      <w:tr w:rsidR="004E5D43" w:rsidRPr="00F84422" w:rsidTr="00DB614B">
        <w:trPr>
          <w:trHeight w:val="454"/>
        </w:trPr>
        <w:tc>
          <w:tcPr>
            <w:tcW w:w="4663" w:type="dxa"/>
            <w:tcBorders>
              <w:top w:val="nil"/>
              <w:left w:val="nil"/>
              <w:bottom w:val="nil"/>
              <w:right w:val="nil"/>
            </w:tcBorders>
          </w:tcPr>
          <w:p w:rsidR="004E5D43" w:rsidRPr="00F84422" w:rsidRDefault="004E5D43" w:rsidP="00DB614B">
            <w:pPr>
              <w:tabs>
                <w:tab w:val="left" w:pos="4605"/>
              </w:tabs>
              <w:ind w:firstLine="709"/>
              <w:rPr>
                <w:sz w:val="24"/>
                <w:szCs w:val="24"/>
              </w:rPr>
            </w:pPr>
          </w:p>
        </w:tc>
        <w:tc>
          <w:tcPr>
            <w:tcW w:w="1830" w:type="dxa"/>
            <w:tcBorders>
              <w:left w:val="nil"/>
              <w:right w:val="nil"/>
            </w:tcBorders>
          </w:tcPr>
          <w:p w:rsidR="004E5D43" w:rsidRPr="00F84422" w:rsidRDefault="004E5D43" w:rsidP="00DB614B">
            <w:pPr>
              <w:tabs>
                <w:tab w:val="left" w:pos="4605"/>
              </w:tabs>
              <w:ind w:firstLine="709"/>
              <w:rPr>
                <w:sz w:val="24"/>
                <w:szCs w:val="24"/>
              </w:rPr>
            </w:pPr>
          </w:p>
        </w:tc>
        <w:tc>
          <w:tcPr>
            <w:tcW w:w="3259" w:type="dxa"/>
            <w:tcBorders>
              <w:top w:val="nil"/>
              <w:left w:val="nil"/>
              <w:bottom w:val="nil"/>
              <w:right w:val="nil"/>
            </w:tcBorders>
            <w:vAlign w:val="bottom"/>
          </w:tcPr>
          <w:p w:rsidR="004E5D43" w:rsidRPr="00F84422" w:rsidRDefault="004E5D43" w:rsidP="00DB614B">
            <w:pPr>
              <w:tabs>
                <w:tab w:val="left" w:pos="4605"/>
              </w:tabs>
              <w:ind w:firstLine="709"/>
              <w:rPr>
                <w:sz w:val="24"/>
                <w:szCs w:val="24"/>
                <w:lang w:val="ru-RU"/>
              </w:rPr>
            </w:pPr>
            <w:r w:rsidRPr="00F84422">
              <w:rPr>
                <w:sz w:val="24"/>
                <w:szCs w:val="24"/>
                <w:lang w:val="ru-RU"/>
              </w:rPr>
              <w:t>Позднякова Т.Ф.</w:t>
            </w:r>
          </w:p>
        </w:tc>
      </w:tr>
      <w:tr w:rsidR="004E5D43" w:rsidRPr="00F84422" w:rsidTr="00DB614B">
        <w:trPr>
          <w:trHeight w:val="454"/>
        </w:trPr>
        <w:tc>
          <w:tcPr>
            <w:tcW w:w="4663" w:type="dxa"/>
            <w:tcBorders>
              <w:top w:val="nil"/>
              <w:left w:val="nil"/>
              <w:bottom w:val="nil"/>
              <w:right w:val="nil"/>
            </w:tcBorders>
          </w:tcPr>
          <w:p w:rsidR="004E5D43" w:rsidRPr="00F84422" w:rsidRDefault="004E5D43" w:rsidP="00DB614B">
            <w:pPr>
              <w:tabs>
                <w:tab w:val="left" w:pos="4605"/>
              </w:tabs>
              <w:ind w:firstLine="709"/>
              <w:rPr>
                <w:sz w:val="24"/>
                <w:szCs w:val="24"/>
              </w:rPr>
            </w:pPr>
            <w:proofErr w:type="spellStart"/>
            <w:r w:rsidRPr="00F84422">
              <w:rPr>
                <w:sz w:val="24"/>
                <w:szCs w:val="24"/>
              </w:rPr>
              <w:t>Секретарь</w:t>
            </w:r>
            <w:proofErr w:type="spellEnd"/>
            <w:r w:rsidRPr="00F84422">
              <w:rPr>
                <w:sz w:val="24"/>
                <w:szCs w:val="24"/>
              </w:rPr>
              <w:t xml:space="preserve"> </w:t>
            </w:r>
            <w:proofErr w:type="spellStart"/>
            <w:r w:rsidRPr="00F84422">
              <w:rPr>
                <w:sz w:val="24"/>
                <w:szCs w:val="24"/>
              </w:rPr>
              <w:t>комиссии</w:t>
            </w:r>
            <w:proofErr w:type="spellEnd"/>
          </w:p>
        </w:tc>
        <w:tc>
          <w:tcPr>
            <w:tcW w:w="1830" w:type="dxa"/>
            <w:tcBorders>
              <w:left w:val="nil"/>
              <w:right w:val="nil"/>
            </w:tcBorders>
          </w:tcPr>
          <w:p w:rsidR="004E5D43" w:rsidRPr="00F84422" w:rsidRDefault="004E5D43" w:rsidP="00DB614B">
            <w:pPr>
              <w:tabs>
                <w:tab w:val="left" w:pos="4605"/>
              </w:tabs>
              <w:ind w:firstLine="709"/>
              <w:rPr>
                <w:sz w:val="24"/>
                <w:szCs w:val="24"/>
              </w:rPr>
            </w:pPr>
          </w:p>
        </w:tc>
        <w:tc>
          <w:tcPr>
            <w:tcW w:w="3259" w:type="dxa"/>
            <w:tcBorders>
              <w:top w:val="nil"/>
              <w:left w:val="nil"/>
              <w:bottom w:val="nil"/>
              <w:right w:val="nil"/>
            </w:tcBorders>
            <w:vAlign w:val="bottom"/>
          </w:tcPr>
          <w:p w:rsidR="004E5D43" w:rsidRPr="00F84422" w:rsidRDefault="004E5D43" w:rsidP="00DB614B">
            <w:pPr>
              <w:tabs>
                <w:tab w:val="left" w:pos="4605"/>
              </w:tabs>
              <w:ind w:firstLine="709"/>
              <w:rPr>
                <w:sz w:val="24"/>
                <w:szCs w:val="24"/>
                <w:lang w:val="ru-RU"/>
              </w:rPr>
            </w:pPr>
            <w:r w:rsidRPr="00F84422">
              <w:rPr>
                <w:sz w:val="24"/>
                <w:szCs w:val="24"/>
                <w:lang w:val="ru-RU"/>
              </w:rPr>
              <w:t>Волков К.В.</w:t>
            </w:r>
          </w:p>
        </w:tc>
      </w:tr>
    </w:tbl>
    <w:p w:rsidR="004E5D43" w:rsidRPr="00CF1D01" w:rsidRDefault="004E5D43" w:rsidP="004E5D43">
      <w:pPr>
        <w:jc w:val="both"/>
        <w:rPr>
          <w:sz w:val="24"/>
          <w:szCs w:val="24"/>
        </w:rPr>
      </w:pPr>
    </w:p>
    <w:p w:rsidR="001E0D0A" w:rsidRPr="00BE32C6" w:rsidRDefault="001E0D0A" w:rsidP="001E0D0A">
      <w:pPr>
        <w:ind w:firstLine="709"/>
        <w:jc w:val="both"/>
        <w:rPr>
          <w:b/>
          <w:sz w:val="24"/>
          <w:szCs w:val="24"/>
          <w:lang w:val="ru-RU"/>
        </w:rPr>
      </w:pPr>
    </w:p>
    <w:sectPr w:rsidR="001E0D0A" w:rsidRPr="00BE32C6" w:rsidSect="00026091">
      <w:footerReference w:type="even" r:id="rId7"/>
      <w:footerReference w:type="default" r:id="rId8"/>
      <w:pgSz w:w="11906" w:h="16838"/>
      <w:pgMar w:top="1134" w:right="851" w:bottom="567" w:left="124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26521" w:rsidRDefault="00D26521">
      <w:r>
        <w:separator/>
      </w:r>
    </w:p>
  </w:endnote>
  <w:endnote w:type="continuationSeparator" w:id="0">
    <w:p w:rsidR="00D26521" w:rsidRDefault="00D2652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charset w:val="00"/>
    <w:family w:val="auto"/>
    <w:pitch w:val="variable"/>
    <w:sig w:usb0="800000AF"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A00002BF" w:usb1="68C7FCFB" w:usb2="00000010" w:usb3="00000000" w:csb0="0002009F" w:csb1="00000000"/>
  </w:font>
  <w:font w:name="Arial Narrow">
    <w:panose1 w:val="020B0606020202030204"/>
    <w:charset w:val="CC"/>
    <w:family w:val="swiss"/>
    <w:pitch w:val="variable"/>
    <w:sig w:usb0="00000287" w:usb1="00000800" w:usb2="00000000" w:usb3="00000000" w:csb0="0000009F" w:csb1="00000000"/>
  </w:font>
  <w:font w:name="Consultant">
    <w:panose1 w:val="00000000000000000000"/>
    <w:charset w:val="CC"/>
    <w:family w:val="modern"/>
    <w:notTrueType/>
    <w:pitch w:val="fixed"/>
    <w:sig w:usb0="00000201" w:usb1="00000000" w:usb2="00000000" w:usb3="00000000" w:csb0="00000004" w:csb1="00000000"/>
  </w:font>
  <w:font w:name="Pragmatica Cond BoldC">
    <w:altName w:val="Arial"/>
    <w:panose1 w:val="00000000000000000000"/>
    <w:charset w:val="CC"/>
    <w:family w:val="swiss"/>
    <w:notTrueType/>
    <w:pitch w:val="default"/>
    <w:sig w:usb0="00000203" w:usb1="00000000" w:usb2="00000000" w:usb3="00000000" w:csb0="00000005" w:csb1="00000000"/>
  </w:font>
  <w:font w:name="PragmaticaCondC">
    <w:altName w:val="Arial"/>
    <w:panose1 w:val="00000000000000000000"/>
    <w:charset w:val="CC"/>
    <w:family w:val="swiss"/>
    <w:notTrueType/>
    <w:pitch w:val="default"/>
    <w:sig w:usb0="00000203" w:usb1="00000000" w:usb2="00000000" w:usb3="00000000" w:csb0="00000005" w:csb1="00000000"/>
  </w:font>
  <w:font w:name="Century Schoolbook">
    <w:panose1 w:val="02040604050505020304"/>
    <w:charset w:val="CC"/>
    <w:family w:val="roman"/>
    <w:pitch w:val="variable"/>
    <w:sig w:usb0="00000287" w:usb1="00000000" w:usb2="00000000" w:usb3="00000000" w:csb0="0000009F" w:csb1="00000000"/>
  </w:font>
  <w:font w:name="Mangal">
    <w:panose1 w:val="00000400000000000000"/>
    <w:charset w:val="01"/>
    <w:family w:val="roman"/>
    <w:notTrueType/>
    <w:pitch w:val="variable"/>
    <w:sig w:usb0="00002000" w:usb1="00000000" w:usb2="00000000" w:usb3="00000000" w:csb0="00000000" w:csb1="00000000"/>
  </w:font>
  <w:font w:name="TimesDL">
    <w:altName w:val="Times New Roman"/>
    <w:panose1 w:val="00000000000000000000"/>
    <w:charset w:val="00"/>
    <w:family w:val="auto"/>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Andale Sans UI">
    <w:altName w:val="Arial"/>
    <w:panose1 w:val="00000000000000000000"/>
    <w:charset w:val="CC"/>
    <w:family w:val="swiss"/>
    <w:notTrueType/>
    <w:pitch w:val="variable"/>
    <w:sig w:usb0="00000201" w:usb1="00000000" w:usb2="00000000" w:usb3="00000000" w:csb0="00000004" w:csb1="00000000"/>
  </w:font>
  <w:font w:name="Lucida Sans Unicode">
    <w:panose1 w:val="020B0602030504020204"/>
    <w:charset w:val="CC"/>
    <w:family w:val="swiss"/>
    <w:pitch w:val="variable"/>
    <w:sig w:usb0="80000AFF" w:usb1="0000396B" w:usb2="00000000" w:usb3="00000000" w:csb0="000000BF" w:csb1="00000000"/>
  </w:font>
  <w:font w:name="font296">
    <w:altName w:val="Times New Roman"/>
    <w:charset w:val="CC"/>
    <w:family w:val="auto"/>
    <w:pitch w:val="variable"/>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Sylfaen">
    <w:panose1 w:val="010A0502050306030303"/>
    <w:charset w:val="CC"/>
    <w:family w:val="roman"/>
    <w:pitch w:val="variable"/>
    <w:sig w:usb0="040006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4C21" w:rsidRDefault="00D22C6E" w:rsidP="00934EEA">
    <w:pPr>
      <w:pStyle w:val="af1"/>
      <w:framePr w:wrap="around" w:vAnchor="text" w:hAnchor="margin" w:xAlign="right" w:y="1"/>
      <w:rPr>
        <w:rStyle w:val="af3"/>
      </w:rPr>
    </w:pPr>
    <w:r>
      <w:rPr>
        <w:rStyle w:val="af3"/>
      </w:rPr>
      <w:fldChar w:fldCharType="begin"/>
    </w:r>
    <w:r w:rsidR="001D4C21">
      <w:rPr>
        <w:rStyle w:val="af3"/>
      </w:rPr>
      <w:instrText xml:space="preserve">PAGE  </w:instrText>
    </w:r>
    <w:r>
      <w:rPr>
        <w:rStyle w:val="af3"/>
      </w:rPr>
      <w:fldChar w:fldCharType="end"/>
    </w:r>
  </w:p>
  <w:p w:rsidR="001D4C21" w:rsidRDefault="001D4C21" w:rsidP="006E31C6">
    <w:pPr>
      <w:pStyle w:val="af1"/>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4C21" w:rsidRDefault="001D4C21" w:rsidP="00934EEA">
    <w:pPr>
      <w:pStyle w:val="af1"/>
      <w:framePr w:wrap="around" w:vAnchor="text" w:hAnchor="margin" w:xAlign="right" w:y="1"/>
      <w:rPr>
        <w:rStyle w:val="af3"/>
      </w:rPr>
    </w:pPr>
  </w:p>
  <w:p w:rsidR="001D4C21" w:rsidRPr="00877DE4" w:rsidRDefault="00D22C6E" w:rsidP="00877DE4">
    <w:pPr>
      <w:pStyle w:val="af1"/>
      <w:ind w:right="360"/>
      <w:jc w:val="center"/>
      <w:rPr>
        <w:lang w:val="ru-RU"/>
      </w:rPr>
    </w:pPr>
    <w:r>
      <w:rPr>
        <w:rStyle w:val="af3"/>
      </w:rPr>
      <w:fldChar w:fldCharType="begin"/>
    </w:r>
    <w:r w:rsidR="001D4C21">
      <w:rPr>
        <w:rStyle w:val="af3"/>
      </w:rPr>
      <w:instrText xml:space="preserve"> PAGE </w:instrText>
    </w:r>
    <w:r>
      <w:rPr>
        <w:rStyle w:val="af3"/>
      </w:rPr>
      <w:fldChar w:fldCharType="separate"/>
    </w:r>
    <w:r w:rsidR="00862D0D">
      <w:rPr>
        <w:rStyle w:val="af3"/>
        <w:noProof/>
      </w:rPr>
      <w:t>2</w:t>
    </w:r>
    <w:r>
      <w:rPr>
        <w:rStyle w:val="af3"/>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26521" w:rsidRDefault="00D26521">
      <w:r>
        <w:separator/>
      </w:r>
    </w:p>
  </w:footnote>
  <w:footnote w:type="continuationSeparator" w:id="0">
    <w:p w:rsidR="00D26521" w:rsidRDefault="00D2652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AC2CC68A"/>
    <w:lvl w:ilvl="0">
      <w:start w:val="1"/>
      <w:numFmt w:val="decimal"/>
      <w:pStyle w:val="a"/>
      <w:lvlText w:val="%1."/>
      <w:lvlJc w:val="left"/>
      <w:pPr>
        <w:tabs>
          <w:tab w:val="num" w:pos="1492"/>
        </w:tabs>
        <w:ind w:left="1492" w:hanging="360"/>
      </w:pPr>
    </w:lvl>
  </w:abstractNum>
  <w:abstractNum w:abstractNumId="1">
    <w:nsid w:val="FFFFFF7D"/>
    <w:multiLevelType w:val="singleLevel"/>
    <w:tmpl w:val="43883DE8"/>
    <w:lvl w:ilvl="0">
      <w:start w:val="1"/>
      <w:numFmt w:val="decimal"/>
      <w:pStyle w:val="5"/>
      <w:lvlText w:val="%1."/>
      <w:lvlJc w:val="left"/>
      <w:pPr>
        <w:tabs>
          <w:tab w:val="num" w:pos="1209"/>
        </w:tabs>
        <w:ind w:left="1209" w:hanging="360"/>
      </w:pPr>
    </w:lvl>
  </w:abstractNum>
  <w:abstractNum w:abstractNumId="2">
    <w:nsid w:val="FFFFFF7E"/>
    <w:multiLevelType w:val="singleLevel"/>
    <w:tmpl w:val="AE823A00"/>
    <w:styleLink w:val="WWNum54"/>
    <w:lvl w:ilvl="0">
      <w:start w:val="1"/>
      <w:numFmt w:val="decimal"/>
      <w:pStyle w:val="4"/>
      <w:lvlText w:val="%1."/>
      <w:lvlJc w:val="left"/>
      <w:pPr>
        <w:tabs>
          <w:tab w:val="num" w:pos="926"/>
        </w:tabs>
        <w:ind w:left="926" w:hanging="360"/>
      </w:pPr>
    </w:lvl>
  </w:abstractNum>
  <w:abstractNum w:abstractNumId="3">
    <w:nsid w:val="FFFFFF80"/>
    <w:multiLevelType w:val="singleLevel"/>
    <w:tmpl w:val="0F546B24"/>
    <w:styleLink w:val="WWNum59"/>
    <w:lvl w:ilvl="0">
      <w:start w:val="1"/>
      <w:numFmt w:val="bullet"/>
      <w:pStyle w:val="a0"/>
      <w:lvlText w:val=""/>
      <w:lvlJc w:val="left"/>
      <w:pPr>
        <w:tabs>
          <w:tab w:val="num" w:pos="1492"/>
        </w:tabs>
        <w:ind w:left="1492" w:hanging="360"/>
      </w:pPr>
      <w:rPr>
        <w:rFonts w:ascii="Symbol" w:hAnsi="Symbol" w:hint="default"/>
      </w:rPr>
    </w:lvl>
  </w:abstractNum>
  <w:abstractNum w:abstractNumId="4">
    <w:nsid w:val="FFFFFF81"/>
    <w:multiLevelType w:val="singleLevel"/>
    <w:tmpl w:val="02F826AC"/>
    <w:styleLink w:val="WWNum49"/>
    <w:lvl w:ilvl="0">
      <w:start w:val="1"/>
      <w:numFmt w:val="bullet"/>
      <w:pStyle w:val="50"/>
      <w:lvlText w:val=""/>
      <w:lvlJc w:val="left"/>
      <w:pPr>
        <w:tabs>
          <w:tab w:val="num" w:pos="1209"/>
        </w:tabs>
        <w:ind w:left="1209" w:hanging="360"/>
      </w:pPr>
      <w:rPr>
        <w:rFonts w:ascii="Symbol" w:hAnsi="Symbol" w:hint="default"/>
      </w:rPr>
    </w:lvl>
  </w:abstractNum>
  <w:abstractNum w:abstractNumId="5">
    <w:nsid w:val="FFFFFF82"/>
    <w:multiLevelType w:val="singleLevel"/>
    <w:tmpl w:val="D78470F4"/>
    <w:styleLink w:val="WWNum39"/>
    <w:lvl w:ilvl="0">
      <w:start w:val="1"/>
      <w:numFmt w:val="bullet"/>
      <w:pStyle w:val="40"/>
      <w:lvlText w:val=""/>
      <w:lvlJc w:val="left"/>
      <w:pPr>
        <w:tabs>
          <w:tab w:val="num" w:pos="926"/>
        </w:tabs>
        <w:ind w:left="926" w:hanging="360"/>
      </w:pPr>
      <w:rPr>
        <w:rFonts w:ascii="Symbol" w:hAnsi="Symbol" w:hint="default"/>
      </w:rPr>
    </w:lvl>
  </w:abstractNum>
  <w:abstractNum w:abstractNumId="6">
    <w:nsid w:val="FFFFFF83"/>
    <w:multiLevelType w:val="singleLevel"/>
    <w:tmpl w:val="635654DE"/>
    <w:lvl w:ilvl="0">
      <w:start w:val="1"/>
      <w:numFmt w:val="bullet"/>
      <w:pStyle w:val="3"/>
      <w:lvlText w:val=""/>
      <w:lvlJc w:val="left"/>
      <w:pPr>
        <w:tabs>
          <w:tab w:val="num" w:pos="643"/>
        </w:tabs>
        <w:ind w:left="643" w:hanging="360"/>
      </w:pPr>
      <w:rPr>
        <w:rFonts w:ascii="Symbol" w:hAnsi="Symbol" w:hint="default"/>
      </w:rPr>
    </w:lvl>
  </w:abstractNum>
  <w:abstractNum w:abstractNumId="7">
    <w:nsid w:val="FFFFFF88"/>
    <w:multiLevelType w:val="singleLevel"/>
    <w:tmpl w:val="92B815F8"/>
    <w:styleLink w:val="WWNum44"/>
    <w:lvl w:ilvl="0">
      <w:start w:val="1"/>
      <w:numFmt w:val="decimal"/>
      <w:pStyle w:val="30"/>
      <w:lvlText w:val="%1."/>
      <w:lvlJc w:val="left"/>
      <w:pPr>
        <w:tabs>
          <w:tab w:val="num" w:pos="360"/>
        </w:tabs>
        <w:ind w:left="360" w:hanging="360"/>
      </w:pPr>
    </w:lvl>
  </w:abstractNum>
  <w:abstractNum w:abstractNumId="8">
    <w:nsid w:val="FFFFFF89"/>
    <w:multiLevelType w:val="singleLevel"/>
    <w:tmpl w:val="8758AD02"/>
    <w:styleLink w:val="WWNum5"/>
    <w:lvl w:ilvl="0">
      <w:start w:val="1"/>
      <w:numFmt w:val="bullet"/>
      <w:pStyle w:val="a1"/>
      <w:lvlText w:val=""/>
      <w:lvlJc w:val="left"/>
      <w:pPr>
        <w:tabs>
          <w:tab w:val="num" w:pos="360"/>
        </w:tabs>
        <w:ind w:left="360" w:hanging="360"/>
      </w:pPr>
      <w:rPr>
        <w:rFonts w:ascii="Symbol" w:hAnsi="Symbol" w:cs="Symbol" w:hint="default"/>
      </w:rPr>
    </w:lvl>
  </w:abstractNum>
  <w:abstractNum w:abstractNumId="9">
    <w:nsid w:val="00000001"/>
    <w:multiLevelType w:val="multilevel"/>
    <w:tmpl w:val="00000001"/>
    <w:lvl w:ilvl="0">
      <w:start w:val="1"/>
      <w:numFmt w:val="none"/>
      <w:suff w:val="nothing"/>
      <w:lvlText w:val=""/>
      <w:lvlJc w:val="left"/>
      <w:pPr>
        <w:tabs>
          <w:tab w:val="num" w:pos="0"/>
        </w:tabs>
        <w:ind w:left="432" w:hanging="432"/>
      </w:pPr>
    </w:lvl>
    <w:lvl w:ilvl="1">
      <w:start w:val="1"/>
      <w:numFmt w:val="none"/>
      <w:pStyle w:val="2"/>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0">
    <w:nsid w:val="00000009"/>
    <w:multiLevelType w:val="multilevel"/>
    <w:tmpl w:val="00000009"/>
    <w:styleLink w:val="WWNum4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1">
    <w:nsid w:val="00000012"/>
    <w:multiLevelType w:val="multilevel"/>
    <w:tmpl w:val="00000012"/>
    <w:styleLink w:val="WWNum5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2">
    <w:nsid w:val="04BC58A5"/>
    <w:multiLevelType w:val="hybridMultilevel"/>
    <w:tmpl w:val="F7FAF7A2"/>
    <w:styleLink w:val="WWNum311"/>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3">
    <w:nsid w:val="0CBE0BC3"/>
    <w:multiLevelType w:val="multilevel"/>
    <w:tmpl w:val="A2BED852"/>
    <w:name w:val="WW8Num2"/>
    <w:lvl w:ilvl="0">
      <w:start w:val="1"/>
      <w:numFmt w:val="decimal"/>
      <w:lvlText w:val="18.%1."/>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1"/>
        <w:szCs w:val="21"/>
        <w:u w:val="none"/>
      </w:rPr>
    </w:lvl>
    <w:lvl w:ilvl="1">
      <w:start w:val="18"/>
      <w:numFmt w:val="decimal"/>
      <w:lvlText w:val="%2."/>
      <w:lvlJc w:val="left"/>
      <w:pPr>
        <w:ind w:left="0" w:firstLine="0"/>
      </w:pPr>
      <w:rPr>
        <w:rFonts w:ascii="Times New Roman" w:eastAsia="Times New Roman" w:hAnsi="Times New Roman" w:cs="Times New Roman" w:hint="default"/>
        <w:b/>
        <w:bCs/>
        <w:i w:val="0"/>
        <w:iCs w:val="0"/>
        <w:smallCaps w:val="0"/>
        <w:strike w:val="0"/>
        <w:color w:val="000000"/>
        <w:spacing w:val="0"/>
        <w:w w:val="100"/>
        <w:position w:val="0"/>
        <w:sz w:val="24"/>
        <w:szCs w:val="24"/>
        <w:u w:val="none"/>
      </w:rPr>
    </w:lvl>
    <w:lvl w:ilvl="2">
      <w:start w:val="1"/>
      <w:numFmt w:val="decimal"/>
      <w:lvlText w:val="%2.%3."/>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4"/>
        <w:u w:val="none"/>
      </w:rPr>
    </w:lvl>
    <w:lvl w:ilvl="3">
      <w:numFmt w:val="decimal"/>
      <w:lvlText w:val=""/>
      <w:lvlJc w:val="left"/>
      <w:pPr>
        <w:ind w:left="0" w:firstLine="0"/>
      </w:pPr>
      <w:rPr>
        <w:rFonts w:cs="Times New Roman" w:hint="default"/>
      </w:rPr>
    </w:lvl>
    <w:lvl w:ilvl="4">
      <w:numFmt w:val="decimal"/>
      <w:lvlText w:val=""/>
      <w:lvlJc w:val="left"/>
      <w:pPr>
        <w:ind w:left="0" w:firstLine="0"/>
      </w:pPr>
      <w:rPr>
        <w:rFonts w:cs="Times New Roman" w:hint="default"/>
      </w:rPr>
    </w:lvl>
    <w:lvl w:ilvl="5">
      <w:numFmt w:val="decimal"/>
      <w:lvlText w:val=""/>
      <w:lvlJc w:val="left"/>
      <w:pPr>
        <w:ind w:left="0" w:firstLine="0"/>
      </w:pPr>
      <w:rPr>
        <w:rFonts w:cs="Times New Roman" w:hint="default"/>
      </w:rPr>
    </w:lvl>
    <w:lvl w:ilvl="6">
      <w:numFmt w:val="decimal"/>
      <w:lvlText w:val=""/>
      <w:lvlJc w:val="left"/>
      <w:pPr>
        <w:ind w:left="0" w:firstLine="0"/>
      </w:pPr>
      <w:rPr>
        <w:rFonts w:cs="Times New Roman" w:hint="default"/>
      </w:rPr>
    </w:lvl>
    <w:lvl w:ilvl="7">
      <w:numFmt w:val="decimal"/>
      <w:lvlText w:val=""/>
      <w:lvlJc w:val="left"/>
      <w:pPr>
        <w:ind w:left="0" w:firstLine="0"/>
      </w:pPr>
      <w:rPr>
        <w:rFonts w:cs="Times New Roman" w:hint="default"/>
      </w:rPr>
    </w:lvl>
    <w:lvl w:ilvl="8">
      <w:numFmt w:val="decimal"/>
      <w:lvlText w:val=""/>
      <w:lvlJc w:val="left"/>
      <w:pPr>
        <w:ind w:left="0" w:firstLine="0"/>
      </w:pPr>
      <w:rPr>
        <w:rFonts w:cs="Times New Roman" w:hint="default"/>
      </w:rPr>
    </w:lvl>
  </w:abstractNum>
  <w:abstractNum w:abstractNumId="14">
    <w:nsid w:val="16740BE2"/>
    <w:multiLevelType w:val="hybridMultilevel"/>
    <w:tmpl w:val="6040CF82"/>
    <w:lvl w:ilvl="0" w:tplc="CA884A58">
      <w:start w:val="9"/>
      <w:numFmt w:val="decimal"/>
      <w:lvlText w:val="%1."/>
      <w:lvlJc w:val="left"/>
      <w:pPr>
        <w:ind w:left="1068" w:hanging="360"/>
      </w:pPr>
      <w:rPr>
        <w:rFonts w:hint="default"/>
        <w:b/>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5">
    <w:nsid w:val="1E0967C9"/>
    <w:multiLevelType w:val="multilevel"/>
    <w:tmpl w:val="6E763512"/>
    <w:lvl w:ilvl="0">
      <w:start w:val="1"/>
      <w:numFmt w:val="decimal"/>
      <w:pStyle w:val="a2"/>
      <w:lvlText w:val="%1."/>
      <w:lvlJc w:val="left"/>
      <w:pPr>
        <w:tabs>
          <w:tab w:val="num" w:pos="567"/>
        </w:tabs>
        <w:ind w:left="567" w:hanging="567"/>
      </w:pPr>
    </w:lvl>
    <w:lvl w:ilvl="1">
      <w:start w:val="1"/>
      <w:numFmt w:val="decimal"/>
      <w:lvlText w:val="%1.%2."/>
      <w:lvlJc w:val="left"/>
      <w:pPr>
        <w:tabs>
          <w:tab w:val="num" w:pos="567"/>
        </w:tabs>
        <w:ind w:left="567" w:hanging="567"/>
      </w:pPr>
      <w:rPr>
        <w:rFonts w:ascii="Times New Roman" w:eastAsia="Times New Roman" w:hAnsi="Times New Roman" w:cs="Times New Roman"/>
      </w:rPr>
    </w:lvl>
    <w:lvl w:ilvl="2">
      <w:start w:val="1"/>
      <w:numFmt w:val="none"/>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6">
    <w:nsid w:val="1E7E04D5"/>
    <w:multiLevelType w:val="singleLevel"/>
    <w:tmpl w:val="D34A6FD8"/>
    <w:lvl w:ilvl="0">
      <w:start w:val="1"/>
      <w:numFmt w:val="decimal"/>
      <w:pStyle w:val="31"/>
      <w:lvlText w:val="%1."/>
      <w:lvlJc w:val="left"/>
      <w:pPr>
        <w:tabs>
          <w:tab w:val="num" w:pos="360"/>
        </w:tabs>
        <w:ind w:left="360" w:hanging="360"/>
      </w:pPr>
    </w:lvl>
  </w:abstractNum>
  <w:abstractNum w:abstractNumId="17">
    <w:nsid w:val="1FCC1FC6"/>
    <w:multiLevelType w:val="multilevel"/>
    <w:tmpl w:val="3394073A"/>
    <w:styleLink w:val="WWNum3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8">
    <w:nsid w:val="2E982F85"/>
    <w:multiLevelType w:val="multilevel"/>
    <w:tmpl w:val="67B608BE"/>
    <w:styleLink w:val="WWNum511"/>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12"/>
        </w:tabs>
        <w:ind w:left="151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9">
    <w:nsid w:val="31D579BB"/>
    <w:multiLevelType w:val="hybridMultilevel"/>
    <w:tmpl w:val="7B4CB582"/>
    <w:lvl w:ilvl="0" w:tplc="138E704C">
      <w:start w:val="9"/>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21A5E2D"/>
    <w:multiLevelType w:val="multilevel"/>
    <w:tmpl w:val="40186CDC"/>
    <w:lvl w:ilvl="0">
      <w:start w:val="1"/>
      <w:numFmt w:val="decimal"/>
      <w:lvlText w:val="%1."/>
      <w:lvlJc w:val="left"/>
      <w:pPr>
        <w:tabs>
          <w:tab w:val="num" w:pos="720"/>
        </w:tabs>
        <w:ind w:left="720" w:hanging="720"/>
      </w:pPr>
    </w:lvl>
    <w:lvl w:ilvl="1">
      <w:start w:val="1"/>
      <w:numFmt w:val="decimal"/>
      <w:pStyle w:val="ListNum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1">
    <w:nsid w:val="32F0644D"/>
    <w:multiLevelType w:val="multilevel"/>
    <w:tmpl w:val="4EF09D64"/>
    <w:styleLink w:val="WWNum5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2">
    <w:nsid w:val="34A269A3"/>
    <w:multiLevelType w:val="multilevel"/>
    <w:tmpl w:val="03E6CE32"/>
    <w:lvl w:ilvl="0">
      <w:start w:val="1"/>
      <w:numFmt w:val="decimal"/>
      <w:lvlText w:val="%1."/>
      <w:lvlJc w:val="left"/>
      <w:pPr>
        <w:ind w:left="360" w:hanging="360"/>
      </w:pPr>
      <w:rPr>
        <w:rFonts w:hint="default"/>
        <w:b/>
      </w:rPr>
    </w:lvl>
    <w:lvl w:ilvl="1">
      <w:start w:val="1"/>
      <w:numFmt w:val="decimal"/>
      <w:isLgl/>
      <w:lvlText w:val="%1.%2."/>
      <w:lvlJc w:val="left"/>
      <w:pPr>
        <w:ind w:left="1068" w:hanging="360"/>
      </w:pPr>
      <w:rPr>
        <w:rFonts w:hint="default"/>
        <w:b/>
      </w:rPr>
    </w:lvl>
    <w:lvl w:ilvl="2">
      <w:start w:val="1"/>
      <w:numFmt w:val="decimal"/>
      <w:isLgl/>
      <w:lvlText w:val="%1.%2.%3."/>
      <w:lvlJc w:val="left"/>
      <w:pPr>
        <w:ind w:left="1428" w:hanging="720"/>
      </w:pPr>
      <w:rPr>
        <w:rFonts w:hint="default"/>
        <w:b/>
      </w:rPr>
    </w:lvl>
    <w:lvl w:ilvl="3">
      <w:start w:val="1"/>
      <w:numFmt w:val="decimal"/>
      <w:isLgl/>
      <w:lvlText w:val="%1.%2.%3.%4."/>
      <w:lvlJc w:val="left"/>
      <w:pPr>
        <w:ind w:left="1428" w:hanging="720"/>
      </w:pPr>
      <w:rPr>
        <w:rFonts w:hint="default"/>
        <w:b/>
      </w:rPr>
    </w:lvl>
    <w:lvl w:ilvl="4">
      <w:start w:val="1"/>
      <w:numFmt w:val="decimal"/>
      <w:isLgl/>
      <w:lvlText w:val="%1.%2.%3.%4.%5."/>
      <w:lvlJc w:val="left"/>
      <w:pPr>
        <w:ind w:left="1788" w:hanging="1080"/>
      </w:pPr>
      <w:rPr>
        <w:rFonts w:hint="default"/>
        <w:b/>
      </w:rPr>
    </w:lvl>
    <w:lvl w:ilvl="5">
      <w:start w:val="1"/>
      <w:numFmt w:val="decimal"/>
      <w:isLgl/>
      <w:lvlText w:val="%1.%2.%3.%4.%5.%6."/>
      <w:lvlJc w:val="left"/>
      <w:pPr>
        <w:ind w:left="1788" w:hanging="1080"/>
      </w:pPr>
      <w:rPr>
        <w:rFonts w:hint="default"/>
        <w:b/>
      </w:rPr>
    </w:lvl>
    <w:lvl w:ilvl="6">
      <w:start w:val="1"/>
      <w:numFmt w:val="decimal"/>
      <w:isLgl/>
      <w:lvlText w:val="%1.%2.%3.%4.%5.%6.%7."/>
      <w:lvlJc w:val="left"/>
      <w:pPr>
        <w:ind w:left="2148" w:hanging="1440"/>
      </w:pPr>
      <w:rPr>
        <w:rFonts w:hint="default"/>
        <w:b/>
      </w:rPr>
    </w:lvl>
    <w:lvl w:ilvl="7">
      <w:start w:val="1"/>
      <w:numFmt w:val="decimal"/>
      <w:isLgl/>
      <w:lvlText w:val="%1.%2.%3.%4.%5.%6.%7.%8."/>
      <w:lvlJc w:val="left"/>
      <w:pPr>
        <w:ind w:left="2148" w:hanging="1440"/>
      </w:pPr>
      <w:rPr>
        <w:rFonts w:hint="default"/>
        <w:b/>
      </w:rPr>
    </w:lvl>
    <w:lvl w:ilvl="8">
      <w:start w:val="1"/>
      <w:numFmt w:val="decimal"/>
      <w:isLgl/>
      <w:lvlText w:val="%1.%2.%3.%4.%5.%6.%7.%8.%9."/>
      <w:lvlJc w:val="left"/>
      <w:pPr>
        <w:ind w:left="2508" w:hanging="1800"/>
      </w:pPr>
      <w:rPr>
        <w:rFonts w:hint="default"/>
        <w:b/>
      </w:rPr>
    </w:lvl>
  </w:abstractNum>
  <w:abstractNum w:abstractNumId="23">
    <w:nsid w:val="450D39E0"/>
    <w:multiLevelType w:val="hybridMultilevel"/>
    <w:tmpl w:val="4AC6F44C"/>
    <w:styleLink w:val="WWNum411"/>
    <w:lvl w:ilvl="0" w:tplc="5F9A12B0">
      <w:start w:val="4"/>
      <w:numFmt w:val="decimal"/>
      <w:lvlText w:val="%1."/>
      <w:lvlJc w:val="left"/>
      <w:pPr>
        <w:tabs>
          <w:tab w:val="num" w:pos="1860"/>
        </w:tabs>
        <w:ind w:left="1860" w:hanging="114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4">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pStyle w:val="32"/>
      <w:lvlText w:val="%1.%2.%3"/>
      <w:lvlJc w:val="left"/>
      <w:pPr>
        <w:tabs>
          <w:tab w:val="num" w:pos="862"/>
        </w:tabs>
        <w:ind w:left="862" w:hanging="720"/>
      </w:pPr>
      <w:rPr>
        <w:rFonts w:hint="default"/>
      </w:rPr>
    </w:lvl>
    <w:lvl w:ilvl="3">
      <w:start w:val="1"/>
      <w:numFmt w:val="decimal"/>
      <w:pStyle w:val="41"/>
      <w:lvlText w:val="%1.%2.%3.%4"/>
      <w:lvlJc w:val="left"/>
      <w:pPr>
        <w:tabs>
          <w:tab w:val="num" w:pos="2124"/>
        </w:tabs>
        <w:ind w:left="2124" w:hanging="864"/>
      </w:pPr>
      <w:rPr>
        <w:rFonts w:hint="default"/>
      </w:rPr>
    </w:lvl>
    <w:lvl w:ilvl="4">
      <w:start w:val="1"/>
      <w:numFmt w:val="decimal"/>
      <w:pStyle w:val="51"/>
      <w:lvlText w:val="%1.%2.%3.%4.%5"/>
      <w:lvlJc w:val="left"/>
      <w:pPr>
        <w:tabs>
          <w:tab w:val="num" w:pos="1008"/>
        </w:tabs>
        <w:ind w:left="1008" w:hanging="1008"/>
      </w:pPr>
      <w:rPr>
        <w:rFonts w:hint="default"/>
      </w:rPr>
    </w:lvl>
    <w:lvl w:ilvl="5">
      <w:start w:val="1"/>
      <w:numFmt w:val="decimal"/>
      <w:pStyle w:val="6"/>
      <w:lvlText w:val="%1.%2.%3.%4.%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25">
    <w:nsid w:val="50EF3766"/>
    <w:multiLevelType w:val="multilevel"/>
    <w:tmpl w:val="1CD46B9A"/>
    <w:styleLink w:val="WWNum4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6">
    <w:nsid w:val="58A46562"/>
    <w:multiLevelType w:val="multilevel"/>
    <w:tmpl w:val="363AB1DC"/>
    <w:styleLink w:val="WWNum3"/>
    <w:lvl w:ilvl="0">
      <w:start w:val="15"/>
      <w:numFmt w:val="decimal"/>
      <w:lvlText w:val="%1"/>
      <w:lvlJc w:val="left"/>
      <w:pPr>
        <w:ind w:left="525" w:hanging="525"/>
      </w:pPr>
      <w:rPr>
        <w:rFonts w:hint="default"/>
      </w:rPr>
    </w:lvl>
    <w:lvl w:ilvl="1">
      <w:start w:val="1"/>
      <w:numFmt w:val="decimal"/>
      <w:lvlText w:val="%1.%2"/>
      <w:lvlJc w:val="left"/>
      <w:pPr>
        <w:ind w:left="1234" w:hanging="52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7">
    <w:nsid w:val="59DB7E3D"/>
    <w:multiLevelType w:val="hybridMultilevel"/>
    <w:tmpl w:val="C62CFB44"/>
    <w:lvl w:ilvl="0" w:tplc="57B2B608">
      <w:start w:val="9"/>
      <w:numFmt w:val="decimal"/>
      <w:lvlText w:val="%1."/>
      <w:lvlJc w:val="left"/>
      <w:pPr>
        <w:ind w:left="1068" w:hanging="360"/>
      </w:pPr>
      <w:rPr>
        <w:rFonts w:hint="default"/>
        <w:b/>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8">
    <w:nsid w:val="65FD71E9"/>
    <w:multiLevelType w:val="hybridMultilevel"/>
    <w:tmpl w:val="1F7AD83A"/>
    <w:lvl w:ilvl="0" w:tplc="BEC40740">
      <w:start w:val="1"/>
      <w:numFmt w:val="decimal"/>
      <w:lvlText w:val="%1."/>
      <w:lvlJc w:val="left"/>
      <w:pPr>
        <w:ind w:left="360" w:hanging="360"/>
      </w:pPr>
      <w:rPr>
        <w:rFonts w:ascii="Times New Roman" w:hAnsi="Times New Roman" w:cs="Times New Roman" w:hint="default"/>
        <w:sz w:val="24"/>
        <w:szCs w:val="24"/>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9">
    <w:nsid w:val="66B74C6F"/>
    <w:multiLevelType w:val="hybridMultilevel"/>
    <w:tmpl w:val="62803BA4"/>
    <w:styleLink w:val="WWNum4"/>
    <w:lvl w:ilvl="0" w:tplc="D97C0848">
      <w:start w:val="1"/>
      <w:numFmt w:val="decimal"/>
      <w:lvlText w:val="%1."/>
      <w:lvlJc w:val="left"/>
      <w:pPr>
        <w:ind w:left="720" w:hanging="360"/>
      </w:pPr>
      <w:rPr>
        <w:rFonts w:hint="default"/>
      </w:rPr>
    </w:lvl>
    <w:lvl w:ilvl="1" w:tplc="0332E568" w:tentative="1">
      <w:start w:val="1"/>
      <w:numFmt w:val="lowerLetter"/>
      <w:lvlText w:val="%2."/>
      <w:lvlJc w:val="left"/>
      <w:pPr>
        <w:ind w:left="1440" w:hanging="360"/>
      </w:pPr>
    </w:lvl>
    <w:lvl w:ilvl="2" w:tplc="866C5D40" w:tentative="1">
      <w:start w:val="1"/>
      <w:numFmt w:val="lowerRoman"/>
      <w:lvlText w:val="%3."/>
      <w:lvlJc w:val="right"/>
      <w:pPr>
        <w:ind w:left="2160" w:hanging="180"/>
      </w:pPr>
    </w:lvl>
    <w:lvl w:ilvl="3" w:tplc="C4381682" w:tentative="1">
      <w:start w:val="1"/>
      <w:numFmt w:val="decimal"/>
      <w:lvlText w:val="%4."/>
      <w:lvlJc w:val="left"/>
      <w:pPr>
        <w:ind w:left="2880" w:hanging="360"/>
      </w:pPr>
    </w:lvl>
    <w:lvl w:ilvl="4" w:tplc="C6345038" w:tentative="1">
      <w:start w:val="1"/>
      <w:numFmt w:val="lowerLetter"/>
      <w:lvlText w:val="%5."/>
      <w:lvlJc w:val="left"/>
      <w:pPr>
        <w:ind w:left="3600" w:hanging="360"/>
      </w:pPr>
    </w:lvl>
    <w:lvl w:ilvl="5" w:tplc="FDC875D6" w:tentative="1">
      <w:start w:val="1"/>
      <w:numFmt w:val="lowerRoman"/>
      <w:lvlText w:val="%6."/>
      <w:lvlJc w:val="right"/>
      <w:pPr>
        <w:ind w:left="4320" w:hanging="180"/>
      </w:pPr>
    </w:lvl>
    <w:lvl w:ilvl="6" w:tplc="36804C4E" w:tentative="1">
      <w:start w:val="1"/>
      <w:numFmt w:val="decimal"/>
      <w:lvlText w:val="%7."/>
      <w:lvlJc w:val="left"/>
      <w:pPr>
        <w:ind w:left="5040" w:hanging="360"/>
      </w:pPr>
    </w:lvl>
    <w:lvl w:ilvl="7" w:tplc="B31EFD6C" w:tentative="1">
      <w:start w:val="1"/>
      <w:numFmt w:val="lowerLetter"/>
      <w:lvlText w:val="%8."/>
      <w:lvlJc w:val="left"/>
      <w:pPr>
        <w:ind w:left="5760" w:hanging="360"/>
      </w:pPr>
    </w:lvl>
    <w:lvl w:ilvl="8" w:tplc="E5048F80" w:tentative="1">
      <w:start w:val="1"/>
      <w:numFmt w:val="lowerRoman"/>
      <w:lvlText w:val="%9."/>
      <w:lvlJc w:val="right"/>
      <w:pPr>
        <w:ind w:left="6480" w:hanging="180"/>
      </w:pPr>
    </w:lvl>
  </w:abstractNum>
  <w:abstractNum w:abstractNumId="30">
    <w:nsid w:val="741B7194"/>
    <w:multiLevelType w:val="multilevel"/>
    <w:tmpl w:val="0B5C0434"/>
    <w:lvl w:ilvl="0">
      <w:start w:val="1"/>
      <w:numFmt w:val="upperRoman"/>
      <w:lvlText w:val="ЧАСТЬ %1."/>
      <w:lvlJc w:val="left"/>
      <w:pPr>
        <w:tabs>
          <w:tab w:val="num" w:pos="2160"/>
        </w:tabs>
        <w:ind w:left="720" w:hanging="720"/>
      </w:pPr>
      <w:rPr>
        <w:rFonts w:hint="default"/>
        <w:sz w:val="40"/>
        <w:szCs w:val="40"/>
      </w:rPr>
    </w:lvl>
    <w:lvl w:ilvl="1">
      <w:start w:val="1"/>
      <w:numFmt w:val="decimal"/>
      <w:pStyle w:val="a3"/>
      <w:lvlText w:val="РАЗДЕЛ %1.%2"/>
      <w:lvlJc w:val="left"/>
      <w:pPr>
        <w:tabs>
          <w:tab w:val="num" w:pos="144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2"/>
  </w:num>
  <w:num w:numId="2">
    <w:abstractNumId w:val="23"/>
  </w:num>
  <w:num w:numId="3">
    <w:abstractNumId w:val="18"/>
  </w:num>
  <w:num w:numId="4">
    <w:abstractNumId w:val="10"/>
  </w:num>
  <w:num w:numId="5">
    <w:abstractNumId w:val="11"/>
  </w:num>
  <w:num w:numId="6">
    <w:abstractNumId w:val="24"/>
  </w:num>
  <w:num w:numId="7">
    <w:abstractNumId w:val="6"/>
  </w:num>
  <w:num w:numId="8">
    <w:abstractNumId w:val="5"/>
  </w:num>
  <w:num w:numId="9">
    <w:abstractNumId w:val="4"/>
  </w:num>
  <w:num w:numId="10">
    <w:abstractNumId w:val="3"/>
  </w:num>
  <w:num w:numId="11">
    <w:abstractNumId w:val="7"/>
  </w:num>
  <w:num w:numId="12">
    <w:abstractNumId w:val="2"/>
  </w:num>
  <w:num w:numId="13">
    <w:abstractNumId w:val="1"/>
  </w:num>
  <w:num w:numId="14">
    <w:abstractNumId w:val="0"/>
  </w:num>
  <w:num w:numId="15">
    <w:abstractNumId w:val="30"/>
  </w:num>
  <w:num w:numId="16">
    <w:abstractNumId w:val="26"/>
  </w:num>
  <w:num w:numId="17">
    <w:abstractNumId w:val="29"/>
  </w:num>
  <w:num w:numId="18">
    <w:abstractNumId w:val="8"/>
  </w:num>
  <w:num w:numId="19">
    <w:abstractNumId w:val="15"/>
  </w:num>
  <w:num w:numId="20">
    <w:abstractNumId w:val="16"/>
  </w:num>
  <w:num w:numId="21">
    <w:abstractNumId w:val="20"/>
  </w:num>
  <w:num w:numId="22">
    <w:abstractNumId w:val="17"/>
  </w:num>
  <w:num w:numId="23">
    <w:abstractNumId w:val="25"/>
  </w:num>
  <w:num w:numId="24">
    <w:abstractNumId w:val="21"/>
  </w:num>
  <w:num w:numId="25">
    <w:abstractNumId w:val="9"/>
  </w:num>
  <w:num w:numId="2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8"/>
  </w:num>
  <w:num w:numId="28">
    <w:abstractNumId w:val="22"/>
  </w:num>
  <w:num w:numId="29">
    <w:abstractNumId w:val="27"/>
  </w:num>
  <w:num w:numId="30">
    <w:abstractNumId w:val="14"/>
  </w:num>
  <w:num w:numId="31">
    <w:abstractNumId w:val="19"/>
  </w:num>
  <w:numIdMacAtCleanup w:val="2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stylePaneFormatFilter w:val="3F01"/>
  <w:defaultTabStop w:val="708"/>
  <w:characterSpacingControl w:val="doNotCompress"/>
  <w:footnotePr>
    <w:footnote w:id="-1"/>
    <w:footnote w:id="0"/>
  </w:footnotePr>
  <w:endnotePr>
    <w:endnote w:id="-1"/>
    <w:endnote w:id="0"/>
  </w:endnotePr>
  <w:compat/>
  <w:rsids>
    <w:rsidRoot w:val="003A086D"/>
    <w:rsid w:val="00000F8F"/>
    <w:rsid w:val="0000566A"/>
    <w:rsid w:val="00011A3E"/>
    <w:rsid w:val="00011B0E"/>
    <w:rsid w:val="00012661"/>
    <w:rsid w:val="0001318C"/>
    <w:rsid w:val="00013DAE"/>
    <w:rsid w:val="00014296"/>
    <w:rsid w:val="00014643"/>
    <w:rsid w:val="00014D26"/>
    <w:rsid w:val="00017B38"/>
    <w:rsid w:val="00020444"/>
    <w:rsid w:val="0002044E"/>
    <w:rsid w:val="0002368E"/>
    <w:rsid w:val="000239B4"/>
    <w:rsid w:val="00023F6D"/>
    <w:rsid w:val="00025380"/>
    <w:rsid w:val="00026091"/>
    <w:rsid w:val="00027B73"/>
    <w:rsid w:val="00030EC9"/>
    <w:rsid w:val="00031D44"/>
    <w:rsid w:val="000331EE"/>
    <w:rsid w:val="00033DD3"/>
    <w:rsid w:val="00035378"/>
    <w:rsid w:val="00037547"/>
    <w:rsid w:val="00037B9F"/>
    <w:rsid w:val="00041E35"/>
    <w:rsid w:val="0004400E"/>
    <w:rsid w:val="00044648"/>
    <w:rsid w:val="0005390D"/>
    <w:rsid w:val="00053A02"/>
    <w:rsid w:val="000542B7"/>
    <w:rsid w:val="000569EE"/>
    <w:rsid w:val="00057F28"/>
    <w:rsid w:val="00061085"/>
    <w:rsid w:val="00064874"/>
    <w:rsid w:val="000668FA"/>
    <w:rsid w:val="00074266"/>
    <w:rsid w:val="0008024D"/>
    <w:rsid w:val="00081599"/>
    <w:rsid w:val="00082036"/>
    <w:rsid w:val="00086373"/>
    <w:rsid w:val="0008700F"/>
    <w:rsid w:val="0008742B"/>
    <w:rsid w:val="00087878"/>
    <w:rsid w:val="00087AC8"/>
    <w:rsid w:val="00090BE9"/>
    <w:rsid w:val="000919B0"/>
    <w:rsid w:val="00093104"/>
    <w:rsid w:val="00093B2D"/>
    <w:rsid w:val="00093F28"/>
    <w:rsid w:val="00095138"/>
    <w:rsid w:val="00097F7E"/>
    <w:rsid w:val="000A1133"/>
    <w:rsid w:val="000A2002"/>
    <w:rsid w:val="000A2490"/>
    <w:rsid w:val="000A42F1"/>
    <w:rsid w:val="000A5AA1"/>
    <w:rsid w:val="000A5DB3"/>
    <w:rsid w:val="000A7129"/>
    <w:rsid w:val="000A7879"/>
    <w:rsid w:val="000A78F7"/>
    <w:rsid w:val="000B1853"/>
    <w:rsid w:val="000B3F26"/>
    <w:rsid w:val="000B5607"/>
    <w:rsid w:val="000B5F42"/>
    <w:rsid w:val="000B6314"/>
    <w:rsid w:val="000B718A"/>
    <w:rsid w:val="000C1FD7"/>
    <w:rsid w:val="000C3A5A"/>
    <w:rsid w:val="000C3FB5"/>
    <w:rsid w:val="000C48EC"/>
    <w:rsid w:val="000C5A32"/>
    <w:rsid w:val="000C62E3"/>
    <w:rsid w:val="000C6F06"/>
    <w:rsid w:val="000D1CE1"/>
    <w:rsid w:val="000D2284"/>
    <w:rsid w:val="000D5419"/>
    <w:rsid w:val="000D585D"/>
    <w:rsid w:val="000D59AC"/>
    <w:rsid w:val="000D5F71"/>
    <w:rsid w:val="000D69F7"/>
    <w:rsid w:val="000D6AF1"/>
    <w:rsid w:val="000D74B6"/>
    <w:rsid w:val="000E0875"/>
    <w:rsid w:val="000F0C38"/>
    <w:rsid w:val="000F127E"/>
    <w:rsid w:val="000F21A8"/>
    <w:rsid w:val="000F32FB"/>
    <w:rsid w:val="000F39CC"/>
    <w:rsid w:val="000F5605"/>
    <w:rsid w:val="000F7327"/>
    <w:rsid w:val="00100785"/>
    <w:rsid w:val="00103012"/>
    <w:rsid w:val="001031FC"/>
    <w:rsid w:val="00105D8E"/>
    <w:rsid w:val="00107296"/>
    <w:rsid w:val="0010736C"/>
    <w:rsid w:val="00107523"/>
    <w:rsid w:val="001112A2"/>
    <w:rsid w:val="001125E2"/>
    <w:rsid w:val="00114009"/>
    <w:rsid w:val="001146A5"/>
    <w:rsid w:val="00115E76"/>
    <w:rsid w:val="00120282"/>
    <w:rsid w:val="00122EF1"/>
    <w:rsid w:val="001245E2"/>
    <w:rsid w:val="001277EA"/>
    <w:rsid w:val="00127F8B"/>
    <w:rsid w:val="0013052D"/>
    <w:rsid w:val="00131AC1"/>
    <w:rsid w:val="00131D2B"/>
    <w:rsid w:val="00134908"/>
    <w:rsid w:val="001362D2"/>
    <w:rsid w:val="0014153F"/>
    <w:rsid w:val="00144CE4"/>
    <w:rsid w:val="0015581A"/>
    <w:rsid w:val="00155B05"/>
    <w:rsid w:val="001566BC"/>
    <w:rsid w:val="00161DA8"/>
    <w:rsid w:val="00163A5B"/>
    <w:rsid w:val="00163EB5"/>
    <w:rsid w:val="00164A11"/>
    <w:rsid w:val="001652E2"/>
    <w:rsid w:val="00166588"/>
    <w:rsid w:val="00170359"/>
    <w:rsid w:val="00172AF0"/>
    <w:rsid w:val="00173263"/>
    <w:rsid w:val="00173CD4"/>
    <w:rsid w:val="00176317"/>
    <w:rsid w:val="0017669F"/>
    <w:rsid w:val="00177543"/>
    <w:rsid w:val="00177C61"/>
    <w:rsid w:val="001810AC"/>
    <w:rsid w:val="0018378F"/>
    <w:rsid w:val="001853BD"/>
    <w:rsid w:val="0018614F"/>
    <w:rsid w:val="00187BBC"/>
    <w:rsid w:val="00192292"/>
    <w:rsid w:val="00193129"/>
    <w:rsid w:val="001941A2"/>
    <w:rsid w:val="00194318"/>
    <w:rsid w:val="0019449A"/>
    <w:rsid w:val="00194C77"/>
    <w:rsid w:val="0019766E"/>
    <w:rsid w:val="00197CF0"/>
    <w:rsid w:val="00197FA6"/>
    <w:rsid w:val="001A0C23"/>
    <w:rsid w:val="001A379E"/>
    <w:rsid w:val="001A54A7"/>
    <w:rsid w:val="001A5D1A"/>
    <w:rsid w:val="001A697F"/>
    <w:rsid w:val="001A7806"/>
    <w:rsid w:val="001A7C1A"/>
    <w:rsid w:val="001B0ADE"/>
    <w:rsid w:val="001B12BA"/>
    <w:rsid w:val="001B15A6"/>
    <w:rsid w:val="001B2ABD"/>
    <w:rsid w:val="001B3EA9"/>
    <w:rsid w:val="001C2C6B"/>
    <w:rsid w:val="001C380D"/>
    <w:rsid w:val="001C3B5C"/>
    <w:rsid w:val="001C3B82"/>
    <w:rsid w:val="001C3BE7"/>
    <w:rsid w:val="001C3DBD"/>
    <w:rsid w:val="001C4D8C"/>
    <w:rsid w:val="001C5D9F"/>
    <w:rsid w:val="001C64AD"/>
    <w:rsid w:val="001D007D"/>
    <w:rsid w:val="001D2C8A"/>
    <w:rsid w:val="001D475F"/>
    <w:rsid w:val="001D4C21"/>
    <w:rsid w:val="001D6157"/>
    <w:rsid w:val="001E03BB"/>
    <w:rsid w:val="001E09BD"/>
    <w:rsid w:val="001E0D0A"/>
    <w:rsid w:val="001E59C7"/>
    <w:rsid w:val="001E74CE"/>
    <w:rsid w:val="001E7ED2"/>
    <w:rsid w:val="001F1591"/>
    <w:rsid w:val="001F1814"/>
    <w:rsid w:val="001F2D69"/>
    <w:rsid w:val="001F3759"/>
    <w:rsid w:val="002014B8"/>
    <w:rsid w:val="0020270D"/>
    <w:rsid w:val="00203D77"/>
    <w:rsid w:val="0020591A"/>
    <w:rsid w:val="00206057"/>
    <w:rsid w:val="00206B73"/>
    <w:rsid w:val="0021214C"/>
    <w:rsid w:val="00213348"/>
    <w:rsid w:val="00214DBB"/>
    <w:rsid w:val="0021558E"/>
    <w:rsid w:val="00216BB6"/>
    <w:rsid w:val="002201EA"/>
    <w:rsid w:val="002257E3"/>
    <w:rsid w:val="00225967"/>
    <w:rsid w:val="00225B6F"/>
    <w:rsid w:val="00225F05"/>
    <w:rsid w:val="0022615F"/>
    <w:rsid w:val="00230370"/>
    <w:rsid w:val="00233ED4"/>
    <w:rsid w:val="002348DC"/>
    <w:rsid w:val="00234DA9"/>
    <w:rsid w:val="00235A0E"/>
    <w:rsid w:val="002378E7"/>
    <w:rsid w:val="00242351"/>
    <w:rsid w:val="00245FA4"/>
    <w:rsid w:val="00246034"/>
    <w:rsid w:val="00246698"/>
    <w:rsid w:val="00246BC7"/>
    <w:rsid w:val="00247417"/>
    <w:rsid w:val="00247717"/>
    <w:rsid w:val="00250616"/>
    <w:rsid w:val="002520E3"/>
    <w:rsid w:val="00253DE0"/>
    <w:rsid w:val="00255875"/>
    <w:rsid w:val="00255ED3"/>
    <w:rsid w:val="00257268"/>
    <w:rsid w:val="002600C4"/>
    <w:rsid w:val="00266C0C"/>
    <w:rsid w:val="00266E3C"/>
    <w:rsid w:val="002715A7"/>
    <w:rsid w:val="00272606"/>
    <w:rsid w:val="00272BD3"/>
    <w:rsid w:val="00273A93"/>
    <w:rsid w:val="002749E0"/>
    <w:rsid w:val="002779C4"/>
    <w:rsid w:val="00284C3B"/>
    <w:rsid w:val="00285382"/>
    <w:rsid w:val="002902FE"/>
    <w:rsid w:val="002912FF"/>
    <w:rsid w:val="00292C11"/>
    <w:rsid w:val="002931A3"/>
    <w:rsid w:val="00293F5A"/>
    <w:rsid w:val="002968C5"/>
    <w:rsid w:val="00296E5D"/>
    <w:rsid w:val="002A077E"/>
    <w:rsid w:val="002A5321"/>
    <w:rsid w:val="002A7D15"/>
    <w:rsid w:val="002A7F9A"/>
    <w:rsid w:val="002B0C91"/>
    <w:rsid w:val="002B15B4"/>
    <w:rsid w:val="002B1818"/>
    <w:rsid w:val="002B3F7C"/>
    <w:rsid w:val="002B47BD"/>
    <w:rsid w:val="002B5FEE"/>
    <w:rsid w:val="002B710A"/>
    <w:rsid w:val="002C00DE"/>
    <w:rsid w:val="002C03BC"/>
    <w:rsid w:val="002C0665"/>
    <w:rsid w:val="002C0D3D"/>
    <w:rsid w:val="002C13F0"/>
    <w:rsid w:val="002C1DE4"/>
    <w:rsid w:val="002C6067"/>
    <w:rsid w:val="002C6262"/>
    <w:rsid w:val="002C689F"/>
    <w:rsid w:val="002C79ED"/>
    <w:rsid w:val="002D46CF"/>
    <w:rsid w:val="002D63C6"/>
    <w:rsid w:val="002D73BD"/>
    <w:rsid w:val="002E01FA"/>
    <w:rsid w:val="002E07E7"/>
    <w:rsid w:val="002E0937"/>
    <w:rsid w:val="002E5A85"/>
    <w:rsid w:val="002F42A7"/>
    <w:rsid w:val="002F46B0"/>
    <w:rsid w:val="0030048A"/>
    <w:rsid w:val="003019DD"/>
    <w:rsid w:val="00301A9F"/>
    <w:rsid w:val="003047CE"/>
    <w:rsid w:val="00304B29"/>
    <w:rsid w:val="00306948"/>
    <w:rsid w:val="003100B6"/>
    <w:rsid w:val="00320160"/>
    <w:rsid w:val="003217D6"/>
    <w:rsid w:val="003233B2"/>
    <w:rsid w:val="00324CD6"/>
    <w:rsid w:val="00326ACA"/>
    <w:rsid w:val="00327455"/>
    <w:rsid w:val="0032785E"/>
    <w:rsid w:val="003300A4"/>
    <w:rsid w:val="00330DAF"/>
    <w:rsid w:val="0033211C"/>
    <w:rsid w:val="00335F3C"/>
    <w:rsid w:val="00336359"/>
    <w:rsid w:val="00337245"/>
    <w:rsid w:val="003402D5"/>
    <w:rsid w:val="00340CAD"/>
    <w:rsid w:val="00340D5E"/>
    <w:rsid w:val="00341EEF"/>
    <w:rsid w:val="00342B04"/>
    <w:rsid w:val="0034377A"/>
    <w:rsid w:val="00343C47"/>
    <w:rsid w:val="0034404D"/>
    <w:rsid w:val="00344D11"/>
    <w:rsid w:val="00344F16"/>
    <w:rsid w:val="00345F8D"/>
    <w:rsid w:val="00347BFD"/>
    <w:rsid w:val="003503BE"/>
    <w:rsid w:val="00350BE8"/>
    <w:rsid w:val="0035181E"/>
    <w:rsid w:val="00351CE9"/>
    <w:rsid w:val="003529CD"/>
    <w:rsid w:val="00355422"/>
    <w:rsid w:val="0035544A"/>
    <w:rsid w:val="003554F5"/>
    <w:rsid w:val="00356005"/>
    <w:rsid w:val="003610EE"/>
    <w:rsid w:val="003619E4"/>
    <w:rsid w:val="0036542B"/>
    <w:rsid w:val="00365D18"/>
    <w:rsid w:val="00367F0C"/>
    <w:rsid w:val="00370009"/>
    <w:rsid w:val="0037151D"/>
    <w:rsid w:val="00372CE8"/>
    <w:rsid w:val="003754C5"/>
    <w:rsid w:val="00375921"/>
    <w:rsid w:val="003768C0"/>
    <w:rsid w:val="00380877"/>
    <w:rsid w:val="0038123B"/>
    <w:rsid w:val="0038145C"/>
    <w:rsid w:val="00382A70"/>
    <w:rsid w:val="00384E34"/>
    <w:rsid w:val="003850D2"/>
    <w:rsid w:val="003866FF"/>
    <w:rsid w:val="0038688F"/>
    <w:rsid w:val="003869CF"/>
    <w:rsid w:val="00390F37"/>
    <w:rsid w:val="003919EB"/>
    <w:rsid w:val="00391C1B"/>
    <w:rsid w:val="003928A3"/>
    <w:rsid w:val="00393281"/>
    <w:rsid w:val="003939C2"/>
    <w:rsid w:val="00393CCA"/>
    <w:rsid w:val="00395C1E"/>
    <w:rsid w:val="003A0382"/>
    <w:rsid w:val="003A086D"/>
    <w:rsid w:val="003A0B5B"/>
    <w:rsid w:val="003A4809"/>
    <w:rsid w:val="003A56D6"/>
    <w:rsid w:val="003A5876"/>
    <w:rsid w:val="003B04E4"/>
    <w:rsid w:val="003B0DED"/>
    <w:rsid w:val="003B1748"/>
    <w:rsid w:val="003B2647"/>
    <w:rsid w:val="003B3A59"/>
    <w:rsid w:val="003B3F49"/>
    <w:rsid w:val="003B500A"/>
    <w:rsid w:val="003B53B3"/>
    <w:rsid w:val="003B55D9"/>
    <w:rsid w:val="003B74BC"/>
    <w:rsid w:val="003B7A90"/>
    <w:rsid w:val="003B7B81"/>
    <w:rsid w:val="003C1E6A"/>
    <w:rsid w:val="003C2723"/>
    <w:rsid w:val="003C41AF"/>
    <w:rsid w:val="003C4278"/>
    <w:rsid w:val="003C6D02"/>
    <w:rsid w:val="003D2F4F"/>
    <w:rsid w:val="003D4037"/>
    <w:rsid w:val="003E06A9"/>
    <w:rsid w:val="003E10BE"/>
    <w:rsid w:val="003E1A51"/>
    <w:rsid w:val="003E1E53"/>
    <w:rsid w:val="003E2C0E"/>
    <w:rsid w:val="003E2D6B"/>
    <w:rsid w:val="003E41EB"/>
    <w:rsid w:val="003E4F3B"/>
    <w:rsid w:val="003E5AA1"/>
    <w:rsid w:val="003E6E44"/>
    <w:rsid w:val="003E6EEB"/>
    <w:rsid w:val="003F1FD6"/>
    <w:rsid w:val="003F34A8"/>
    <w:rsid w:val="003F4996"/>
    <w:rsid w:val="003F7F15"/>
    <w:rsid w:val="00401A67"/>
    <w:rsid w:val="0040624F"/>
    <w:rsid w:val="004077DC"/>
    <w:rsid w:val="004126D9"/>
    <w:rsid w:val="00412B00"/>
    <w:rsid w:val="00414271"/>
    <w:rsid w:val="0041445B"/>
    <w:rsid w:val="004162E0"/>
    <w:rsid w:val="00416E52"/>
    <w:rsid w:val="00417018"/>
    <w:rsid w:val="004172EC"/>
    <w:rsid w:val="00420DA3"/>
    <w:rsid w:val="00420F9E"/>
    <w:rsid w:val="004213BC"/>
    <w:rsid w:val="00422DFA"/>
    <w:rsid w:val="0042358D"/>
    <w:rsid w:val="004259A5"/>
    <w:rsid w:val="0042781D"/>
    <w:rsid w:val="00430556"/>
    <w:rsid w:val="00432CBF"/>
    <w:rsid w:val="004346B8"/>
    <w:rsid w:val="00436278"/>
    <w:rsid w:val="0043691A"/>
    <w:rsid w:val="00436B86"/>
    <w:rsid w:val="00437568"/>
    <w:rsid w:val="00442DAD"/>
    <w:rsid w:val="00446C17"/>
    <w:rsid w:val="004470C2"/>
    <w:rsid w:val="0044755B"/>
    <w:rsid w:val="00450800"/>
    <w:rsid w:val="00450804"/>
    <w:rsid w:val="0045127F"/>
    <w:rsid w:val="004539B6"/>
    <w:rsid w:val="00453E9F"/>
    <w:rsid w:val="00454C98"/>
    <w:rsid w:val="00456146"/>
    <w:rsid w:val="00456D8A"/>
    <w:rsid w:val="004576F1"/>
    <w:rsid w:val="00457B54"/>
    <w:rsid w:val="00460A74"/>
    <w:rsid w:val="00461C19"/>
    <w:rsid w:val="0046346D"/>
    <w:rsid w:val="004639FA"/>
    <w:rsid w:val="00464434"/>
    <w:rsid w:val="004656D6"/>
    <w:rsid w:val="004668EA"/>
    <w:rsid w:val="00466FF8"/>
    <w:rsid w:val="00472EA0"/>
    <w:rsid w:val="0047588C"/>
    <w:rsid w:val="00475932"/>
    <w:rsid w:val="004828E7"/>
    <w:rsid w:val="0048529E"/>
    <w:rsid w:val="004853EB"/>
    <w:rsid w:val="00485EAC"/>
    <w:rsid w:val="004877B1"/>
    <w:rsid w:val="00493D8E"/>
    <w:rsid w:val="00493D96"/>
    <w:rsid w:val="00494596"/>
    <w:rsid w:val="00494E5E"/>
    <w:rsid w:val="0049506F"/>
    <w:rsid w:val="004955F5"/>
    <w:rsid w:val="004965FE"/>
    <w:rsid w:val="004A0DB2"/>
    <w:rsid w:val="004A1A56"/>
    <w:rsid w:val="004A2699"/>
    <w:rsid w:val="004A3329"/>
    <w:rsid w:val="004A5848"/>
    <w:rsid w:val="004A61F2"/>
    <w:rsid w:val="004A683A"/>
    <w:rsid w:val="004A69DC"/>
    <w:rsid w:val="004B12DF"/>
    <w:rsid w:val="004B1666"/>
    <w:rsid w:val="004B1974"/>
    <w:rsid w:val="004B2562"/>
    <w:rsid w:val="004B42E7"/>
    <w:rsid w:val="004B56E8"/>
    <w:rsid w:val="004B5C36"/>
    <w:rsid w:val="004B6AE3"/>
    <w:rsid w:val="004B766B"/>
    <w:rsid w:val="004B775F"/>
    <w:rsid w:val="004C1A9E"/>
    <w:rsid w:val="004C330D"/>
    <w:rsid w:val="004C5EF2"/>
    <w:rsid w:val="004C713A"/>
    <w:rsid w:val="004D2353"/>
    <w:rsid w:val="004D3D07"/>
    <w:rsid w:val="004D5710"/>
    <w:rsid w:val="004D6AB2"/>
    <w:rsid w:val="004E14C4"/>
    <w:rsid w:val="004E39D4"/>
    <w:rsid w:val="004E3C6C"/>
    <w:rsid w:val="004E5698"/>
    <w:rsid w:val="004E5D43"/>
    <w:rsid w:val="004E6806"/>
    <w:rsid w:val="004F0067"/>
    <w:rsid w:val="004F5346"/>
    <w:rsid w:val="004F588D"/>
    <w:rsid w:val="004F74DD"/>
    <w:rsid w:val="0050071D"/>
    <w:rsid w:val="0050156B"/>
    <w:rsid w:val="00501632"/>
    <w:rsid w:val="00502C77"/>
    <w:rsid w:val="00503E75"/>
    <w:rsid w:val="005040AF"/>
    <w:rsid w:val="00505582"/>
    <w:rsid w:val="0051083A"/>
    <w:rsid w:val="00511A63"/>
    <w:rsid w:val="00511DA9"/>
    <w:rsid w:val="00512E3E"/>
    <w:rsid w:val="0051355C"/>
    <w:rsid w:val="00513C91"/>
    <w:rsid w:val="00513FC4"/>
    <w:rsid w:val="00522110"/>
    <w:rsid w:val="00522551"/>
    <w:rsid w:val="00523133"/>
    <w:rsid w:val="00523A02"/>
    <w:rsid w:val="00524A63"/>
    <w:rsid w:val="00525796"/>
    <w:rsid w:val="00525BD5"/>
    <w:rsid w:val="00526997"/>
    <w:rsid w:val="00526BDF"/>
    <w:rsid w:val="00526C9C"/>
    <w:rsid w:val="0052770A"/>
    <w:rsid w:val="00530EC7"/>
    <w:rsid w:val="00531735"/>
    <w:rsid w:val="00533145"/>
    <w:rsid w:val="00533901"/>
    <w:rsid w:val="0053470F"/>
    <w:rsid w:val="00534DC9"/>
    <w:rsid w:val="00534E38"/>
    <w:rsid w:val="00535C05"/>
    <w:rsid w:val="00537312"/>
    <w:rsid w:val="005422C7"/>
    <w:rsid w:val="0054516C"/>
    <w:rsid w:val="00547DEE"/>
    <w:rsid w:val="00547F62"/>
    <w:rsid w:val="00551734"/>
    <w:rsid w:val="00551D92"/>
    <w:rsid w:val="005521A4"/>
    <w:rsid w:val="00554025"/>
    <w:rsid w:val="005557FD"/>
    <w:rsid w:val="00555D22"/>
    <w:rsid w:val="00556EBD"/>
    <w:rsid w:val="0055714E"/>
    <w:rsid w:val="00557CC0"/>
    <w:rsid w:val="005603E4"/>
    <w:rsid w:val="0056087F"/>
    <w:rsid w:val="00575404"/>
    <w:rsid w:val="00577959"/>
    <w:rsid w:val="00580891"/>
    <w:rsid w:val="005836B3"/>
    <w:rsid w:val="00591703"/>
    <w:rsid w:val="00592EB9"/>
    <w:rsid w:val="00593376"/>
    <w:rsid w:val="00594628"/>
    <w:rsid w:val="005949EA"/>
    <w:rsid w:val="00596983"/>
    <w:rsid w:val="00596E5D"/>
    <w:rsid w:val="0059728D"/>
    <w:rsid w:val="005A29EF"/>
    <w:rsid w:val="005A42DC"/>
    <w:rsid w:val="005A65C3"/>
    <w:rsid w:val="005A6F15"/>
    <w:rsid w:val="005A792D"/>
    <w:rsid w:val="005B0028"/>
    <w:rsid w:val="005B1A82"/>
    <w:rsid w:val="005B3AB6"/>
    <w:rsid w:val="005B3D74"/>
    <w:rsid w:val="005B5BEA"/>
    <w:rsid w:val="005B648D"/>
    <w:rsid w:val="005C0283"/>
    <w:rsid w:val="005C17C2"/>
    <w:rsid w:val="005C24F6"/>
    <w:rsid w:val="005C49C6"/>
    <w:rsid w:val="005C4A08"/>
    <w:rsid w:val="005C5F93"/>
    <w:rsid w:val="005C6A89"/>
    <w:rsid w:val="005C6E42"/>
    <w:rsid w:val="005C7C47"/>
    <w:rsid w:val="005D093E"/>
    <w:rsid w:val="005D1B2E"/>
    <w:rsid w:val="005D32C2"/>
    <w:rsid w:val="005D408C"/>
    <w:rsid w:val="005D4336"/>
    <w:rsid w:val="005E1C88"/>
    <w:rsid w:val="005E5274"/>
    <w:rsid w:val="005F171C"/>
    <w:rsid w:val="005F352D"/>
    <w:rsid w:val="005F4572"/>
    <w:rsid w:val="005F683D"/>
    <w:rsid w:val="006000AC"/>
    <w:rsid w:val="006007E1"/>
    <w:rsid w:val="006018C8"/>
    <w:rsid w:val="0060196A"/>
    <w:rsid w:val="006046A6"/>
    <w:rsid w:val="00604EB9"/>
    <w:rsid w:val="00607425"/>
    <w:rsid w:val="00607F6A"/>
    <w:rsid w:val="006108A2"/>
    <w:rsid w:val="00611DDA"/>
    <w:rsid w:val="00612148"/>
    <w:rsid w:val="00612F5F"/>
    <w:rsid w:val="0061379F"/>
    <w:rsid w:val="00613D12"/>
    <w:rsid w:val="0061466D"/>
    <w:rsid w:val="00617565"/>
    <w:rsid w:val="00617AC4"/>
    <w:rsid w:val="00620A0E"/>
    <w:rsid w:val="00620D0F"/>
    <w:rsid w:val="006227B3"/>
    <w:rsid w:val="00623B64"/>
    <w:rsid w:val="006243CE"/>
    <w:rsid w:val="00625EBA"/>
    <w:rsid w:val="00625EDC"/>
    <w:rsid w:val="006263B3"/>
    <w:rsid w:val="00627817"/>
    <w:rsid w:val="00627AFE"/>
    <w:rsid w:val="00627C0B"/>
    <w:rsid w:val="00630958"/>
    <w:rsid w:val="00631147"/>
    <w:rsid w:val="006316DC"/>
    <w:rsid w:val="00634498"/>
    <w:rsid w:val="00635AB3"/>
    <w:rsid w:val="00641DB0"/>
    <w:rsid w:val="00643632"/>
    <w:rsid w:val="00643796"/>
    <w:rsid w:val="006446A4"/>
    <w:rsid w:val="006451AA"/>
    <w:rsid w:val="006452D9"/>
    <w:rsid w:val="00645A5C"/>
    <w:rsid w:val="00646DCD"/>
    <w:rsid w:val="00647788"/>
    <w:rsid w:val="00647F32"/>
    <w:rsid w:val="00655BC0"/>
    <w:rsid w:val="0065659F"/>
    <w:rsid w:val="00656D19"/>
    <w:rsid w:val="0065712B"/>
    <w:rsid w:val="00657B2F"/>
    <w:rsid w:val="006617F5"/>
    <w:rsid w:val="00661BB1"/>
    <w:rsid w:val="00662781"/>
    <w:rsid w:val="00663846"/>
    <w:rsid w:val="00663ADB"/>
    <w:rsid w:val="006641EF"/>
    <w:rsid w:val="00664331"/>
    <w:rsid w:val="00672246"/>
    <w:rsid w:val="0067251D"/>
    <w:rsid w:val="0067271E"/>
    <w:rsid w:val="00673DBE"/>
    <w:rsid w:val="0067537C"/>
    <w:rsid w:val="00675D93"/>
    <w:rsid w:val="00677BB3"/>
    <w:rsid w:val="00683A94"/>
    <w:rsid w:val="00683E9B"/>
    <w:rsid w:val="00685527"/>
    <w:rsid w:val="00686D8F"/>
    <w:rsid w:val="0069065A"/>
    <w:rsid w:val="00690AAB"/>
    <w:rsid w:val="00695A2C"/>
    <w:rsid w:val="00695AC7"/>
    <w:rsid w:val="00695B0B"/>
    <w:rsid w:val="00696E80"/>
    <w:rsid w:val="006972F2"/>
    <w:rsid w:val="006A1971"/>
    <w:rsid w:val="006A2769"/>
    <w:rsid w:val="006A3150"/>
    <w:rsid w:val="006A341B"/>
    <w:rsid w:val="006A42F0"/>
    <w:rsid w:val="006A6D4F"/>
    <w:rsid w:val="006A6D8E"/>
    <w:rsid w:val="006A6EFD"/>
    <w:rsid w:val="006B04FD"/>
    <w:rsid w:val="006B2EEB"/>
    <w:rsid w:val="006B2F59"/>
    <w:rsid w:val="006B3F03"/>
    <w:rsid w:val="006B5054"/>
    <w:rsid w:val="006B65FB"/>
    <w:rsid w:val="006C0E09"/>
    <w:rsid w:val="006C307B"/>
    <w:rsid w:val="006C7640"/>
    <w:rsid w:val="006D5122"/>
    <w:rsid w:val="006D5C24"/>
    <w:rsid w:val="006E063A"/>
    <w:rsid w:val="006E089F"/>
    <w:rsid w:val="006E1370"/>
    <w:rsid w:val="006E16E8"/>
    <w:rsid w:val="006E17A4"/>
    <w:rsid w:val="006E2C04"/>
    <w:rsid w:val="006E31C6"/>
    <w:rsid w:val="006E434F"/>
    <w:rsid w:val="006E5849"/>
    <w:rsid w:val="006E7A8A"/>
    <w:rsid w:val="006F0730"/>
    <w:rsid w:val="006F11A2"/>
    <w:rsid w:val="006F1F8E"/>
    <w:rsid w:val="006F2BD8"/>
    <w:rsid w:val="006F684B"/>
    <w:rsid w:val="006F7C12"/>
    <w:rsid w:val="007026E5"/>
    <w:rsid w:val="007074B5"/>
    <w:rsid w:val="007078DA"/>
    <w:rsid w:val="007115EF"/>
    <w:rsid w:val="00713444"/>
    <w:rsid w:val="00715160"/>
    <w:rsid w:val="00721F51"/>
    <w:rsid w:val="0072232E"/>
    <w:rsid w:val="00724216"/>
    <w:rsid w:val="0072518C"/>
    <w:rsid w:val="007251F4"/>
    <w:rsid w:val="00725D2D"/>
    <w:rsid w:val="007262E4"/>
    <w:rsid w:val="00726543"/>
    <w:rsid w:val="00726E6E"/>
    <w:rsid w:val="00726F55"/>
    <w:rsid w:val="007303A7"/>
    <w:rsid w:val="00730697"/>
    <w:rsid w:val="0073326C"/>
    <w:rsid w:val="00735A1F"/>
    <w:rsid w:val="007365E1"/>
    <w:rsid w:val="00737188"/>
    <w:rsid w:val="007400AF"/>
    <w:rsid w:val="007405CB"/>
    <w:rsid w:val="007409BA"/>
    <w:rsid w:val="00740CFA"/>
    <w:rsid w:val="00741D16"/>
    <w:rsid w:val="007431AA"/>
    <w:rsid w:val="00743236"/>
    <w:rsid w:val="0074438C"/>
    <w:rsid w:val="00746596"/>
    <w:rsid w:val="00746CAB"/>
    <w:rsid w:val="007508CE"/>
    <w:rsid w:val="00750CBB"/>
    <w:rsid w:val="00751E8F"/>
    <w:rsid w:val="007527AD"/>
    <w:rsid w:val="007533B6"/>
    <w:rsid w:val="007616D5"/>
    <w:rsid w:val="00761D73"/>
    <w:rsid w:val="00761DDC"/>
    <w:rsid w:val="00762E55"/>
    <w:rsid w:val="00762FFF"/>
    <w:rsid w:val="0076518B"/>
    <w:rsid w:val="007665F1"/>
    <w:rsid w:val="00770329"/>
    <w:rsid w:val="007713DE"/>
    <w:rsid w:val="00771BA9"/>
    <w:rsid w:val="00774660"/>
    <w:rsid w:val="007759F6"/>
    <w:rsid w:val="00780AC7"/>
    <w:rsid w:val="00780DA2"/>
    <w:rsid w:val="00783C8D"/>
    <w:rsid w:val="00784015"/>
    <w:rsid w:val="00784B3F"/>
    <w:rsid w:val="00786B1B"/>
    <w:rsid w:val="007938F3"/>
    <w:rsid w:val="00793ECB"/>
    <w:rsid w:val="00795362"/>
    <w:rsid w:val="007973E1"/>
    <w:rsid w:val="007975C6"/>
    <w:rsid w:val="007A08C4"/>
    <w:rsid w:val="007A0F5E"/>
    <w:rsid w:val="007A1FFD"/>
    <w:rsid w:val="007A2B3C"/>
    <w:rsid w:val="007A2B53"/>
    <w:rsid w:val="007A310E"/>
    <w:rsid w:val="007A3577"/>
    <w:rsid w:val="007A3593"/>
    <w:rsid w:val="007A41C1"/>
    <w:rsid w:val="007A6028"/>
    <w:rsid w:val="007A6063"/>
    <w:rsid w:val="007A6129"/>
    <w:rsid w:val="007B2238"/>
    <w:rsid w:val="007B546B"/>
    <w:rsid w:val="007B5C3E"/>
    <w:rsid w:val="007B6131"/>
    <w:rsid w:val="007C01E7"/>
    <w:rsid w:val="007C066A"/>
    <w:rsid w:val="007C34A1"/>
    <w:rsid w:val="007C44C0"/>
    <w:rsid w:val="007C4E6E"/>
    <w:rsid w:val="007C4E94"/>
    <w:rsid w:val="007C77FC"/>
    <w:rsid w:val="007C7934"/>
    <w:rsid w:val="007D2DAA"/>
    <w:rsid w:val="007D666A"/>
    <w:rsid w:val="007E011A"/>
    <w:rsid w:val="007E0DBB"/>
    <w:rsid w:val="007E1DBE"/>
    <w:rsid w:val="007E4B9A"/>
    <w:rsid w:val="007E504E"/>
    <w:rsid w:val="007E64F1"/>
    <w:rsid w:val="007E65E7"/>
    <w:rsid w:val="007E6CD4"/>
    <w:rsid w:val="007E7549"/>
    <w:rsid w:val="007F0022"/>
    <w:rsid w:val="007F0E98"/>
    <w:rsid w:val="007F155C"/>
    <w:rsid w:val="007F1D5F"/>
    <w:rsid w:val="007F2D7D"/>
    <w:rsid w:val="007F3587"/>
    <w:rsid w:val="007F4C27"/>
    <w:rsid w:val="007F53B9"/>
    <w:rsid w:val="007F5A2E"/>
    <w:rsid w:val="007F7439"/>
    <w:rsid w:val="0080104A"/>
    <w:rsid w:val="00801094"/>
    <w:rsid w:val="008027B4"/>
    <w:rsid w:val="00805D09"/>
    <w:rsid w:val="0080610E"/>
    <w:rsid w:val="00806C6D"/>
    <w:rsid w:val="00806D6E"/>
    <w:rsid w:val="00807BAA"/>
    <w:rsid w:val="00810280"/>
    <w:rsid w:val="00810C54"/>
    <w:rsid w:val="00810F3E"/>
    <w:rsid w:val="00814356"/>
    <w:rsid w:val="00816A1B"/>
    <w:rsid w:val="0082312B"/>
    <w:rsid w:val="00825815"/>
    <w:rsid w:val="00826E73"/>
    <w:rsid w:val="00827356"/>
    <w:rsid w:val="00830E15"/>
    <w:rsid w:val="0083238A"/>
    <w:rsid w:val="008323C9"/>
    <w:rsid w:val="008325AC"/>
    <w:rsid w:val="0083396B"/>
    <w:rsid w:val="00835D56"/>
    <w:rsid w:val="008361E2"/>
    <w:rsid w:val="00840840"/>
    <w:rsid w:val="00841C41"/>
    <w:rsid w:val="0084233E"/>
    <w:rsid w:val="00845BA9"/>
    <w:rsid w:val="00847818"/>
    <w:rsid w:val="008505DC"/>
    <w:rsid w:val="00850CBC"/>
    <w:rsid w:val="0085108B"/>
    <w:rsid w:val="00853387"/>
    <w:rsid w:val="00853BFF"/>
    <w:rsid w:val="008561F8"/>
    <w:rsid w:val="00862220"/>
    <w:rsid w:val="00862424"/>
    <w:rsid w:val="00862D0D"/>
    <w:rsid w:val="00864ADF"/>
    <w:rsid w:val="00866803"/>
    <w:rsid w:val="00870A31"/>
    <w:rsid w:val="00873311"/>
    <w:rsid w:val="00873453"/>
    <w:rsid w:val="00874232"/>
    <w:rsid w:val="00877DE4"/>
    <w:rsid w:val="008841C1"/>
    <w:rsid w:val="0088564B"/>
    <w:rsid w:val="00885A09"/>
    <w:rsid w:val="0088700E"/>
    <w:rsid w:val="0089065A"/>
    <w:rsid w:val="00890A41"/>
    <w:rsid w:val="00891016"/>
    <w:rsid w:val="00892667"/>
    <w:rsid w:val="00894825"/>
    <w:rsid w:val="008948D1"/>
    <w:rsid w:val="00894B96"/>
    <w:rsid w:val="00896D50"/>
    <w:rsid w:val="008A0F62"/>
    <w:rsid w:val="008A2ABA"/>
    <w:rsid w:val="008A37A7"/>
    <w:rsid w:val="008A3FCB"/>
    <w:rsid w:val="008A5C1A"/>
    <w:rsid w:val="008A61BF"/>
    <w:rsid w:val="008A754A"/>
    <w:rsid w:val="008A7633"/>
    <w:rsid w:val="008B037B"/>
    <w:rsid w:val="008B0AE0"/>
    <w:rsid w:val="008B2A28"/>
    <w:rsid w:val="008C0926"/>
    <w:rsid w:val="008C125B"/>
    <w:rsid w:val="008C386F"/>
    <w:rsid w:val="008C3926"/>
    <w:rsid w:val="008C42C9"/>
    <w:rsid w:val="008C4301"/>
    <w:rsid w:val="008C64C2"/>
    <w:rsid w:val="008C6553"/>
    <w:rsid w:val="008D10DB"/>
    <w:rsid w:val="008D27DB"/>
    <w:rsid w:val="008D3E41"/>
    <w:rsid w:val="008D6B09"/>
    <w:rsid w:val="008E034C"/>
    <w:rsid w:val="008E0984"/>
    <w:rsid w:val="008E0A7C"/>
    <w:rsid w:val="008E2139"/>
    <w:rsid w:val="008E234E"/>
    <w:rsid w:val="008E40C0"/>
    <w:rsid w:val="008E7B66"/>
    <w:rsid w:val="008E7F2D"/>
    <w:rsid w:val="008F0FA6"/>
    <w:rsid w:val="008F2EF0"/>
    <w:rsid w:val="008F5320"/>
    <w:rsid w:val="008F5970"/>
    <w:rsid w:val="008F7797"/>
    <w:rsid w:val="00901B79"/>
    <w:rsid w:val="00901C51"/>
    <w:rsid w:val="009028C1"/>
    <w:rsid w:val="00902A2E"/>
    <w:rsid w:val="00902C43"/>
    <w:rsid w:val="00903137"/>
    <w:rsid w:val="00905560"/>
    <w:rsid w:val="00906D09"/>
    <w:rsid w:val="00910841"/>
    <w:rsid w:val="00910EBA"/>
    <w:rsid w:val="00910FA4"/>
    <w:rsid w:val="0091315E"/>
    <w:rsid w:val="0091347E"/>
    <w:rsid w:val="009140CB"/>
    <w:rsid w:val="00914179"/>
    <w:rsid w:val="00914625"/>
    <w:rsid w:val="0091749B"/>
    <w:rsid w:val="0092092E"/>
    <w:rsid w:val="009210FA"/>
    <w:rsid w:val="00921263"/>
    <w:rsid w:val="009215FF"/>
    <w:rsid w:val="00922C0B"/>
    <w:rsid w:val="0092759E"/>
    <w:rsid w:val="00930443"/>
    <w:rsid w:val="00932093"/>
    <w:rsid w:val="0093241A"/>
    <w:rsid w:val="00933800"/>
    <w:rsid w:val="00934546"/>
    <w:rsid w:val="00934EEA"/>
    <w:rsid w:val="0094025C"/>
    <w:rsid w:val="00940394"/>
    <w:rsid w:val="00940A51"/>
    <w:rsid w:val="00940CC9"/>
    <w:rsid w:val="00942C1A"/>
    <w:rsid w:val="009432D8"/>
    <w:rsid w:val="009446B6"/>
    <w:rsid w:val="00944A66"/>
    <w:rsid w:val="00950388"/>
    <w:rsid w:val="009509C2"/>
    <w:rsid w:val="00950C0D"/>
    <w:rsid w:val="00950C57"/>
    <w:rsid w:val="009527FE"/>
    <w:rsid w:val="00952C72"/>
    <w:rsid w:val="00953984"/>
    <w:rsid w:val="00953E0C"/>
    <w:rsid w:val="00960AE9"/>
    <w:rsid w:val="00962B59"/>
    <w:rsid w:val="00965B73"/>
    <w:rsid w:val="00965EC7"/>
    <w:rsid w:val="009663D1"/>
    <w:rsid w:val="00967340"/>
    <w:rsid w:val="0097005F"/>
    <w:rsid w:val="0097011F"/>
    <w:rsid w:val="00970DC0"/>
    <w:rsid w:val="00972ACF"/>
    <w:rsid w:val="00976A9A"/>
    <w:rsid w:val="009808FE"/>
    <w:rsid w:val="0098109B"/>
    <w:rsid w:val="00982452"/>
    <w:rsid w:val="00983CE8"/>
    <w:rsid w:val="0098596C"/>
    <w:rsid w:val="00985EA6"/>
    <w:rsid w:val="0098658F"/>
    <w:rsid w:val="00987916"/>
    <w:rsid w:val="00990F34"/>
    <w:rsid w:val="009913CF"/>
    <w:rsid w:val="00991561"/>
    <w:rsid w:val="00991A1A"/>
    <w:rsid w:val="00993885"/>
    <w:rsid w:val="009A1F29"/>
    <w:rsid w:val="009A258D"/>
    <w:rsid w:val="009A3585"/>
    <w:rsid w:val="009A5F1E"/>
    <w:rsid w:val="009A6DD7"/>
    <w:rsid w:val="009B1E6C"/>
    <w:rsid w:val="009B249E"/>
    <w:rsid w:val="009B3679"/>
    <w:rsid w:val="009B410D"/>
    <w:rsid w:val="009B4646"/>
    <w:rsid w:val="009B5162"/>
    <w:rsid w:val="009B5FEF"/>
    <w:rsid w:val="009B751B"/>
    <w:rsid w:val="009C05F9"/>
    <w:rsid w:val="009C0857"/>
    <w:rsid w:val="009C1255"/>
    <w:rsid w:val="009C6076"/>
    <w:rsid w:val="009D0FA7"/>
    <w:rsid w:val="009D6C9D"/>
    <w:rsid w:val="009D70B8"/>
    <w:rsid w:val="009D75E9"/>
    <w:rsid w:val="009E6038"/>
    <w:rsid w:val="009E7435"/>
    <w:rsid w:val="009E7A62"/>
    <w:rsid w:val="009F0878"/>
    <w:rsid w:val="009F27E2"/>
    <w:rsid w:val="009F3D84"/>
    <w:rsid w:val="009F4028"/>
    <w:rsid w:val="009F416A"/>
    <w:rsid w:val="009F425A"/>
    <w:rsid w:val="009F49C6"/>
    <w:rsid w:val="009F54BF"/>
    <w:rsid w:val="009F5BEB"/>
    <w:rsid w:val="00A00866"/>
    <w:rsid w:val="00A021B3"/>
    <w:rsid w:val="00A03953"/>
    <w:rsid w:val="00A056CC"/>
    <w:rsid w:val="00A0734F"/>
    <w:rsid w:val="00A110E9"/>
    <w:rsid w:val="00A11C9C"/>
    <w:rsid w:val="00A1206E"/>
    <w:rsid w:val="00A2005C"/>
    <w:rsid w:val="00A2020C"/>
    <w:rsid w:val="00A21496"/>
    <w:rsid w:val="00A2245F"/>
    <w:rsid w:val="00A234EA"/>
    <w:rsid w:val="00A23549"/>
    <w:rsid w:val="00A23CE3"/>
    <w:rsid w:val="00A23D8B"/>
    <w:rsid w:val="00A249EB"/>
    <w:rsid w:val="00A25D17"/>
    <w:rsid w:val="00A31AF0"/>
    <w:rsid w:val="00A31DBD"/>
    <w:rsid w:val="00A31FBA"/>
    <w:rsid w:val="00A33C3A"/>
    <w:rsid w:val="00A35D46"/>
    <w:rsid w:val="00A3722F"/>
    <w:rsid w:val="00A42F39"/>
    <w:rsid w:val="00A501B4"/>
    <w:rsid w:val="00A5041A"/>
    <w:rsid w:val="00A51C7D"/>
    <w:rsid w:val="00A534E7"/>
    <w:rsid w:val="00A536FD"/>
    <w:rsid w:val="00A547D7"/>
    <w:rsid w:val="00A549D7"/>
    <w:rsid w:val="00A5625D"/>
    <w:rsid w:val="00A564D7"/>
    <w:rsid w:val="00A614D1"/>
    <w:rsid w:val="00A61ED3"/>
    <w:rsid w:val="00A627D0"/>
    <w:rsid w:val="00A648ED"/>
    <w:rsid w:val="00A65197"/>
    <w:rsid w:val="00A71406"/>
    <w:rsid w:val="00A733EB"/>
    <w:rsid w:val="00A7408A"/>
    <w:rsid w:val="00A760FA"/>
    <w:rsid w:val="00A76D93"/>
    <w:rsid w:val="00A80D52"/>
    <w:rsid w:val="00A80DC0"/>
    <w:rsid w:val="00A810B0"/>
    <w:rsid w:val="00A838D9"/>
    <w:rsid w:val="00A8456B"/>
    <w:rsid w:val="00A84E2B"/>
    <w:rsid w:val="00A853F3"/>
    <w:rsid w:val="00A8567E"/>
    <w:rsid w:val="00A86CC9"/>
    <w:rsid w:val="00A87031"/>
    <w:rsid w:val="00A903E4"/>
    <w:rsid w:val="00A9409E"/>
    <w:rsid w:val="00A94196"/>
    <w:rsid w:val="00A94B75"/>
    <w:rsid w:val="00A95765"/>
    <w:rsid w:val="00AA03B0"/>
    <w:rsid w:val="00AA2017"/>
    <w:rsid w:val="00AA3E42"/>
    <w:rsid w:val="00AA3E67"/>
    <w:rsid w:val="00AA610B"/>
    <w:rsid w:val="00AA6379"/>
    <w:rsid w:val="00AA6F82"/>
    <w:rsid w:val="00AB0A84"/>
    <w:rsid w:val="00AB2D9A"/>
    <w:rsid w:val="00AB34A0"/>
    <w:rsid w:val="00AB3764"/>
    <w:rsid w:val="00AC0E9B"/>
    <w:rsid w:val="00AC219D"/>
    <w:rsid w:val="00AC29AE"/>
    <w:rsid w:val="00AC3919"/>
    <w:rsid w:val="00AC7EC5"/>
    <w:rsid w:val="00AD1E60"/>
    <w:rsid w:val="00AD3450"/>
    <w:rsid w:val="00AD7268"/>
    <w:rsid w:val="00AD7EE0"/>
    <w:rsid w:val="00AE10B0"/>
    <w:rsid w:val="00AE13D4"/>
    <w:rsid w:val="00AE1E50"/>
    <w:rsid w:val="00AE2067"/>
    <w:rsid w:val="00AE2AE7"/>
    <w:rsid w:val="00AE34FF"/>
    <w:rsid w:val="00AE597D"/>
    <w:rsid w:val="00AE7073"/>
    <w:rsid w:val="00AF0083"/>
    <w:rsid w:val="00AF34BF"/>
    <w:rsid w:val="00AF3AC4"/>
    <w:rsid w:val="00AF6490"/>
    <w:rsid w:val="00AF7999"/>
    <w:rsid w:val="00B00082"/>
    <w:rsid w:val="00B00BFA"/>
    <w:rsid w:val="00B00C1E"/>
    <w:rsid w:val="00B014D7"/>
    <w:rsid w:val="00B01BEB"/>
    <w:rsid w:val="00B03821"/>
    <w:rsid w:val="00B03AF8"/>
    <w:rsid w:val="00B03F0B"/>
    <w:rsid w:val="00B04FC8"/>
    <w:rsid w:val="00B0772C"/>
    <w:rsid w:val="00B10D49"/>
    <w:rsid w:val="00B1129C"/>
    <w:rsid w:val="00B133C3"/>
    <w:rsid w:val="00B1409F"/>
    <w:rsid w:val="00B16530"/>
    <w:rsid w:val="00B217FD"/>
    <w:rsid w:val="00B2222A"/>
    <w:rsid w:val="00B22234"/>
    <w:rsid w:val="00B23E4C"/>
    <w:rsid w:val="00B2607E"/>
    <w:rsid w:val="00B2695C"/>
    <w:rsid w:val="00B3010D"/>
    <w:rsid w:val="00B31A90"/>
    <w:rsid w:val="00B31D55"/>
    <w:rsid w:val="00B34259"/>
    <w:rsid w:val="00B35503"/>
    <w:rsid w:val="00B42CE1"/>
    <w:rsid w:val="00B4507E"/>
    <w:rsid w:val="00B45843"/>
    <w:rsid w:val="00B5074F"/>
    <w:rsid w:val="00B50E0B"/>
    <w:rsid w:val="00B515C3"/>
    <w:rsid w:val="00B52634"/>
    <w:rsid w:val="00B55038"/>
    <w:rsid w:val="00B55911"/>
    <w:rsid w:val="00B56573"/>
    <w:rsid w:val="00B60E5D"/>
    <w:rsid w:val="00B63F57"/>
    <w:rsid w:val="00B6600A"/>
    <w:rsid w:val="00B66AC7"/>
    <w:rsid w:val="00B672D7"/>
    <w:rsid w:val="00B73995"/>
    <w:rsid w:val="00B744D4"/>
    <w:rsid w:val="00B75536"/>
    <w:rsid w:val="00B75AA9"/>
    <w:rsid w:val="00B75C3B"/>
    <w:rsid w:val="00B7707E"/>
    <w:rsid w:val="00B77899"/>
    <w:rsid w:val="00B800FF"/>
    <w:rsid w:val="00B80EC4"/>
    <w:rsid w:val="00B82DBA"/>
    <w:rsid w:val="00B8349C"/>
    <w:rsid w:val="00B83EAA"/>
    <w:rsid w:val="00B842C5"/>
    <w:rsid w:val="00B90A7F"/>
    <w:rsid w:val="00B91F6A"/>
    <w:rsid w:val="00B92DC3"/>
    <w:rsid w:val="00B956FC"/>
    <w:rsid w:val="00B95879"/>
    <w:rsid w:val="00B96A6C"/>
    <w:rsid w:val="00B96B55"/>
    <w:rsid w:val="00B97143"/>
    <w:rsid w:val="00B97592"/>
    <w:rsid w:val="00B97B5E"/>
    <w:rsid w:val="00BA0D55"/>
    <w:rsid w:val="00BA6C81"/>
    <w:rsid w:val="00BB03E5"/>
    <w:rsid w:val="00BB0796"/>
    <w:rsid w:val="00BB40F1"/>
    <w:rsid w:val="00BB4554"/>
    <w:rsid w:val="00BB4D6F"/>
    <w:rsid w:val="00BB5BFE"/>
    <w:rsid w:val="00BC3757"/>
    <w:rsid w:val="00BC68FA"/>
    <w:rsid w:val="00BD0421"/>
    <w:rsid w:val="00BD2FCA"/>
    <w:rsid w:val="00BD4863"/>
    <w:rsid w:val="00BD5FA8"/>
    <w:rsid w:val="00BD6AF8"/>
    <w:rsid w:val="00BD777A"/>
    <w:rsid w:val="00BD7DE7"/>
    <w:rsid w:val="00BE0328"/>
    <w:rsid w:val="00BE0B16"/>
    <w:rsid w:val="00BE2092"/>
    <w:rsid w:val="00BE32C6"/>
    <w:rsid w:val="00BE4320"/>
    <w:rsid w:val="00BE65C4"/>
    <w:rsid w:val="00BF1C98"/>
    <w:rsid w:val="00BF57F4"/>
    <w:rsid w:val="00BF69B4"/>
    <w:rsid w:val="00BF6BD1"/>
    <w:rsid w:val="00BF7D16"/>
    <w:rsid w:val="00BF7F48"/>
    <w:rsid w:val="00BF7F64"/>
    <w:rsid w:val="00C01AFA"/>
    <w:rsid w:val="00C0221A"/>
    <w:rsid w:val="00C03EBE"/>
    <w:rsid w:val="00C049E6"/>
    <w:rsid w:val="00C06058"/>
    <w:rsid w:val="00C073FF"/>
    <w:rsid w:val="00C07B4B"/>
    <w:rsid w:val="00C10DDF"/>
    <w:rsid w:val="00C14FAF"/>
    <w:rsid w:val="00C15467"/>
    <w:rsid w:val="00C15724"/>
    <w:rsid w:val="00C159C9"/>
    <w:rsid w:val="00C22200"/>
    <w:rsid w:val="00C25011"/>
    <w:rsid w:val="00C2508A"/>
    <w:rsid w:val="00C305D0"/>
    <w:rsid w:val="00C30FD1"/>
    <w:rsid w:val="00C327A2"/>
    <w:rsid w:val="00C327A9"/>
    <w:rsid w:val="00C35A2A"/>
    <w:rsid w:val="00C3700C"/>
    <w:rsid w:val="00C37AA0"/>
    <w:rsid w:val="00C37F9D"/>
    <w:rsid w:val="00C40EF3"/>
    <w:rsid w:val="00C42240"/>
    <w:rsid w:val="00C42C69"/>
    <w:rsid w:val="00C42CD4"/>
    <w:rsid w:val="00C4378A"/>
    <w:rsid w:val="00C445F1"/>
    <w:rsid w:val="00C4621F"/>
    <w:rsid w:val="00C469D0"/>
    <w:rsid w:val="00C47203"/>
    <w:rsid w:val="00C472D9"/>
    <w:rsid w:val="00C47514"/>
    <w:rsid w:val="00C51614"/>
    <w:rsid w:val="00C527D3"/>
    <w:rsid w:val="00C537C2"/>
    <w:rsid w:val="00C571B3"/>
    <w:rsid w:val="00C61681"/>
    <w:rsid w:val="00C634F6"/>
    <w:rsid w:val="00C65384"/>
    <w:rsid w:val="00C71B1A"/>
    <w:rsid w:val="00C7590D"/>
    <w:rsid w:val="00C76924"/>
    <w:rsid w:val="00C77818"/>
    <w:rsid w:val="00C808C4"/>
    <w:rsid w:val="00C80A75"/>
    <w:rsid w:val="00C80E1F"/>
    <w:rsid w:val="00C8252B"/>
    <w:rsid w:val="00C8253F"/>
    <w:rsid w:val="00C82FCE"/>
    <w:rsid w:val="00C840C8"/>
    <w:rsid w:val="00C855A1"/>
    <w:rsid w:val="00C86251"/>
    <w:rsid w:val="00C91C32"/>
    <w:rsid w:val="00C9263B"/>
    <w:rsid w:val="00C94E27"/>
    <w:rsid w:val="00C95E14"/>
    <w:rsid w:val="00C95F84"/>
    <w:rsid w:val="00C96EDE"/>
    <w:rsid w:val="00C97857"/>
    <w:rsid w:val="00C97ADC"/>
    <w:rsid w:val="00C97CA6"/>
    <w:rsid w:val="00CA2243"/>
    <w:rsid w:val="00CA2E05"/>
    <w:rsid w:val="00CA315F"/>
    <w:rsid w:val="00CA490B"/>
    <w:rsid w:val="00CA6827"/>
    <w:rsid w:val="00CA683A"/>
    <w:rsid w:val="00CA738C"/>
    <w:rsid w:val="00CB2367"/>
    <w:rsid w:val="00CB2833"/>
    <w:rsid w:val="00CB3485"/>
    <w:rsid w:val="00CB4300"/>
    <w:rsid w:val="00CB51C4"/>
    <w:rsid w:val="00CB51CE"/>
    <w:rsid w:val="00CB79FE"/>
    <w:rsid w:val="00CC0454"/>
    <w:rsid w:val="00CC211B"/>
    <w:rsid w:val="00CC46E4"/>
    <w:rsid w:val="00CC6DE5"/>
    <w:rsid w:val="00CD07B1"/>
    <w:rsid w:val="00CD154C"/>
    <w:rsid w:val="00CD31C9"/>
    <w:rsid w:val="00CD3A1D"/>
    <w:rsid w:val="00CD561C"/>
    <w:rsid w:val="00CE20C2"/>
    <w:rsid w:val="00CE40B7"/>
    <w:rsid w:val="00CE4971"/>
    <w:rsid w:val="00CE71FB"/>
    <w:rsid w:val="00CE76C6"/>
    <w:rsid w:val="00CE7B3B"/>
    <w:rsid w:val="00CE7FB5"/>
    <w:rsid w:val="00CF0439"/>
    <w:rsid w:val="00CF1CDC"/>
    <w:rsid w:val="00CF212D"/>
    <w:rsid w:val="00CF25E5"/>
    <w:rsid w:val="00CF3E91"/>
    <w:rsid w:val="00CF4339"/>
    <w:rsid w:val="00CF4CE3"/>
    <w:rsid w:val="00CF71D9"/>
    <w:rsid w:val="00CF7AA9"/>
    <w:rsid w:val="00D01334"/>
    <w:rsid w:val="00D02CBB"/>
    <w:rsid w:val="00D05A51"/>
    <w:rsid w:val="00D06634"/>
    <w:rsid w:val="00D06DA7"/>
    <w:rsid w:val="00D072C7"/>
    <w:rsid w:val="00D11BB9"/>
    <w:rsid w:val="00D11C62"/>
    <w:rsid w:val="00D14041"/>
    <w:rsid w:val="00D150D1"/>
    <w:rsid w:val="00D169D4"/>
    <w:rsid w:val="00D1700D"/>
    <w:rsid w:val="00D204C5"/>
    <w:rsid w:val="00D22C6E"/>
    <w:rsid w:val="00D26521"/>
    <w:rsid w:val="00D30563"/>
    <w:rsid w:val="00D31298"/>
    <w:rsid w:val="00D319E7"/>
    <w:rsid w:val="00D34069"/>
    <w:rsid w:val="00D373A1"/>
    <w:rsid w:val="00D37795"/>
    <w:rsid w:val="00D40B77"/>
    <w:rsid w:val="00D44CCB"/>
    <w:rsid w:val="00D513BB"/>
    <w:rsid w:val="00D52405"/>
    <w:rsid w:val="00D52501"/>
    <w:rsid w:val="00D52EBD"/>
    <w:rsid w:val="00D546D2"/>
    <w:rsid w:val="00D55EE1"/>
    <w:rsid w:val="00D6109E"/>
    <w:rsid w:val="00D612BD"/>
    <w:rsid w:val="00D61DC7"/>
    <w:rsid w:val="00D6411E"/>
    <w:rsid w:val="00D64297"/>
    <w:rsid w:val="00D64AFC"/>
    <w:rsid w:val="00D64EBD"/>
    <w:rsid w:val="00D64F00"/>
    <w:rsid w:val="00D67AD8"/>
    <w:rsid w:val="00D76742"/>
    <w:rsid w:val="00D77213"/>
    <w:rsid w:val="00D8270A"/>
    <w:rsid w:val="00D8370F"/>
    <w:rsid w:val="00D86CB8"/>
    <w:rsid w:val="00D91DF1"/>
    <w:rsid w:val="00D95301"/>
    <w:rsid w:val="00DA0597"/>
    <w:rsid w:val="00DA13EF"/>
    <w:rsid w:val="00DA4767"/>
    <w:rsid w:val="00DA4C38"/>
    <w:rsid w:val="00DA58F4"/>
    <w:rsid w:val="00DA6164"/>
    <w:rsid w:val="00DA7A11"/>
    <w:rsid w:val="00DA7EDA"/>
    <w:rsid w:val="00DB1A27"/>
    <w:rsid w:val="00DB2690"/>
    <w:rsid w:val="00DB444D"/>
    <w:rsid w:val="00DB5B77"/>
    <w:rsid w:val="00DC23DF"/>
    <w:rsid w:val="00DD0471"/>
    <w:rsid w:val="00DE0FE1"/>
    <w:rsid w:val="00DE2EF4"/>
    <w:rsid w:val="00DE3B90"/>
    <w:rsid w:val="00DE3D4C"/>
    <w:rsid w:val="00DE64C0"/>
    <w:rsid w:val="00DE680B"/>
    <w:rsid w:val="00DE6A1E"/>
    <w:rsid w:val="00DF0973"/>
    <w:rsid w:val="00DF0CF6"/>
    <w:rsid w:val="00DF1FB4"/>
    <w:rsid w:val="00DF60FB"/>
    <w:rsid w:val="00DF64CD"/>
    <w:rsid w:val="00DF6DB7"/>
    <w:rsid w:val="00E01C50"/>
    <w:rsid w:val="00E020F8"/>
    <w:rsid w:val="00E02F83"/>
    <w:rsid w:val="00E04D73"/>
    <w:rsid w:val="00E06D52"/>
    <w:rsid w:val="00E10719"/>
    <w:rsid w:val="00E11BC9"/>
    <w:rsid w:val="00E13E91"/>
    <w:rsid w:val="00E13F12"/>
    <w:rsid w:val="00E14729"/>
    <w:rsid w:val="00E159D7"/>
    <w:rsid w:val="00E17D4C"/>
    <w:rsid w:val="00E20300"/>
    <w:rsid w:val="00E21126"/>
    <w:rsid w:val="00E212C6"/>
    <w:rsid w:val="00E2365E"/>
    <w:rsid w:val="00E249D6"/>
    <w:rsid w:val="00E254BB"/>
    <w:rsid w:val="00E3131A"/>
    <w:rsid w:val="00E323F6"/>
    <w:rsid w:val="00E3280E"/>
    <w:rsid w:val="00E3346C"/>
    <w:rsid w:val="00E3455C"/>
    <w:rsid w:val="00E3476F"/>
    <w:rsid w:val="00E34E5D"/>
    <w:rsid w:val="00E3544B"/>
    <w:rsid w:val="00E35CEE"/>
    <w:rsid w:val="00E458CF"/>
    <w:rsid w:val="00E468E8"/>
    <w:rsid w:val="00E50557"/>
    <w:rsid w:val="00E508D4"/>
    <w:rsid w:val="00E52EB6"/>
    <w:rsid w:val="00E567CE"/>
    <w:rsid w:val="00E57A1D"/>
    <w:rsid w:val="00E606F7"/>
    <w:rsid w:val="00E612D9"/>
    <w:rsid w:val="00E61C67"/>
    <w:rsid w:val="00E6318D"/>
    <w:rsid w:val="00E631EC"/>
    <w:rsid w:val="00E64DF9"/>
    <w:rsid w:val="00E64ED1"/>
    <w:rsid w:val="00E6725B"/>
    <w:rsid w:val="00E6769A"/>
    <w:rsid w:val="00E70ED6"/>
    <w:rsid w:val="00E719C8"/>
    <w:rsid w:val="00E73DC0"/>
    <w:rsid w:val="00E76A84"/>
    <w:rsid w:val="00E800C2"/>
    <w:rsid w:val="00E80F76"/>
    <w:rsid w:val="00E81289"/>
    <w:rsid w:val="00E82845"/>
    <w:rsid w:val="00E84E4E"/>
    <w:rsid w:val="00E85181"/>
    <w:rsid w:val="00E86A83"/>
    <w:rsid w:val="00E9206C"/>
    <w:rsid w:val="00E92BF8"/>
    <w:rsid w:val="00E92F42"/>
    <w:rsid w:val="00E93641"/>
    <w:rsid w:val="00EA06FA"/>
    <w:rsid w:val="00EA1B61"/>
    <w:rsid w:val="00EA29C3"/>
    <w:rsid w:val="00EA3842"/>
    <w:rsid w:val="00EA4A55"/>
    <w:rsid w:val="00EA4BF6"/>
    <w:rsid w:val="00EA6FDB"/>
    <w:rsid w:val="00EA7FB9"/>
    <w:rsid w:val="00EB17B5"/>
    <w:rsid w:val="00EB3CE2"/>
    <w:rsid w:val="00EB4226"/>
    <w:rsid w:val="00EB4B5B"/>
    <w:rsid w:val="00EB505C"/>
    <w:rsid w:val="00EB53DE"/>
    <w:rsid w:val="00EB5B68"/>
    <w:rsid w:val="00EB7815"/>
    <w:rsid w:val="00EC25E9"/>
    <w:rsid w:val="00EC28D7"/>
    <w:rsid w:val="00EC2948"/>
    <w:rsid w:val="00EC40FD"/>
    <w:rsid w:val="00EC41D9"/>
    <w:rsid w:val="00EC4B16"/>
    <w:rsid w:val="00EC7E77"/>
    <w:rsid w:val="00ED076D"/>
    <w:rsid w:val="00ED3A37"/>
    <w:rsid w:val="00ED45CD"/>
    <w:rsid w:val="00ED6575"/>
    <w:rsid w:val="00ED733D"/>
    <w:rsid w:val="00EE0BAF"/>
    <w:rsid w:val="00EE0BC3"/>
    <w:rsid w:val="00EE1335"/>
    <w:rsid w:val="00EE486A"/>
    <w:rsid w:val="00EE62C0"/>
    <w:rsid w:val="00EE68A0"/>
    <w:rsid w:val="00EF0602"/>
    <w:rsid w:val="00EF2DDB"/>
    <w:rsid w:val="00EF635F"/>
    <w:rsid w:val="00F03C38"/>
    <w:rsid w:val="00F056F9"/>
    <w:rsid w:val="00F0676C"/>
    <w:rsid w:val="00F077AC"/>
    <w:rsid w:val="00F07A91"/>
    <w:rsid w:val="00F11685"/>
    <w:rsid w:val="00F15A7C"/>
    <w:rsid w:val="00F2018A"/>
    <w:rsid w:val="00F2158B"/>
    <w:rsid w:val="00F2196F"/>
    <w:rsid w:val="00F22E23"/>
    <w:rsid w:val="00F2340D"/>
    <w:rsid w:val="00F24A4A"/>
    <w:rsid w:val="00F24C71"/>
    <w:rsid w:val="00F26703"/>
    <w:rsid w:val="00F27792"/>
    <w:rsid w:val="00F3080D"/>
    <w:rsid w:val="00F30F27"/>
    <w:rsid w:val="00F31FA7"/>
    <w:rsid w:val="00F321DB"/>
    <w:rsid w:val="00F322DD"/>
    <w:rsid w:val="00F329BA"/>
    <w:rsid w:val="00F3474D"/>
    <w:rsid w:val="00F40E59"/>
    <w:rsid w:val="00F4135A"/>
    <w:rsid w:val="00F42296"/>
    <w:rsid w:val="00F42C61"/>
    <w:rsid w:val="00F430C3"/>
    <w:rsid w:val="00F44A05"/>
    <w:rsid w:val="00F456CA"/>
    <w:rsid w:val="00F4756E"/>
    <w:rsid w:val="00F529C1"/>
    <w:rsid w:val="00F52B24"/>
    <w:rsid w:val="00F52E3A"/>
    <w:rsid w:val="00F5704A"/>
    <w:rsid w:val="00F578E4"/>
    <w:rsid w:val="00F622AE"/>
    <w:rsid w:val="00F6289A"/>
    <w:rsid w:val="00F6368E"/>
    <w:rsid w:val="00F67EFB"/>
    <w:rsid w:val="00F71655"/>
    <w:rsid w:val="00F7464C"/>
    <w:rsid w:val="00F74828"/>
    <w:rsid w:val="00F75B61"/>
    <w:rsid w:val="00F75F89"/>
    <w:rsid w:val="00F76087"/>
    <w:rsid w:val="00F77A0C"/>
    <w:rsid w:val="00F77B95"/>
    <w:rsid w:val="00F80E3C"/>
    <w:rsid w:val="00F81C1E"/>
    <w:rsid w:val="00F81FBD"/>
    <w:rsid w:val="00F820C3"/>
    <w:rsid w:val="00F84F78"/>
    <w:rsid w:val="00F86300"/>
    <w:rsid w:val="00F90FA6"/>
    <w:rsid w:val="00F9130D"/>
    <w:rsid w:val="00F9168D"/>
    <w:rsid w:val="00F92A2C"/>
    <w:rsid w:val="00F93C56"/>
    <w:rsid w:val="00F93E6B"/>
    <w:rsid w:val="00F9498C"/>
    <w:rsid w:val="00F9601F"/>
    <w:rsid w:val="00FA038C"/>
    <w:rsid w:val="00FA0DCB"/>
    <w:rsid w:val="00FA18AE"/>
    <w:rsid w:val="00FA2FD4"/>
    <w:rsid w:val="00FA7420"/>
    <w:rsid w:val="00FA76C1"/>
    <w:rsid w:val="00FB0117"/>
    <w:rsid w:val="00FB09D6"/>
    <w:rsid w:val="00FB15A1"/>
    <w:rsid w:val="00FB24C4"/>
    <w:rsid w:val="00FB3B94"/>
    <w:rsid w:val="00FB43F5"/>
    <w:rsid w:val="00FB5B96"/>
    <w:rsid w:val="00FB64A5"/>
    <w:rsid w:val="00FC1353"/>
    <w:rsid w:val="00FC31EF"/>
    <w:rsid w:val="00FC35B3"/>
    <w:rsid w:val="00FC35FB"/>
    <w:rsid w:val="00FC3B91"/>
    <w:rsid w:val="00FC4531"/>
    <w:rsid w:val="00FC589F"/>
    <w:rsid w:val="00FC58D3"/>
    <w:rsid w:val="00FC5995"/>
    <w:rsid w:val="00FC5C26"/>
    <w:rsid w:val="00FC6825"/>
    <w:rsid w:val="00FC752A"/>
    <w:rsid w:val="00FD09F2"/>
    <w:rsid w:val="00FD2C28"/>
    <w:rsid w:val="00FD2CE4"/>
    <w:rsid w:val="00FD3425"/>
    <w:rsid w:val="00FD363F"/>
    <w:rsid w:val="00FD4FD6"/>
    <w:rsid w:val="00FD7433"/>
    <w:rsid w:val="00FD7B8E"/>
    <w:rsid w:val="00FE0D82"/>
    <w:rsid w:val="00FE3FCD"/>
    <w:rsid w:val="00FE5EBC"/>
    <w:rsid w:val="00FE6D2E"/>
    <w:rsid w:val="00FE7C69"/>
    <w:rsid w:val="00FF0D1E"/>
    <w:rsid w:val="00FF359A"/>
    <w:rsid w:val="00FF4FCF"/>
    <w:rsid w:val="00FF56A6"/>
    <w:rsid w:val="00FF61B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uiPriority="99"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3" w:uiPriority="39"/>
    <w:lsdException w:name="toc 4" w:uiPriority="39"/>
    <w:lsdException w:name="caption" w:uiPriority="35" w:qFormat="1"/>
    <w:lsdException w:name="List Bullet" w:uiPriority="99"/>
    <w:lsdException w:name="Title" w:qFormat="1"/>
    <w:lsdException w:name="Body Text"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Balloon Text" w:uiPriority="99"/>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a4">
    <w:name w:val="Normal"/>
    <w:qFormat/>
    <w:rsid w:val="00AC29AE"/>
    <w:rPr>
      <w:lang w:val="en-US"/>
    </w:rPr>
  </w:style>
  <w:style w:type="paragraph" w:styleId="1">
    <w:name w:val="heading 1"/>
    <w:aliases w:val="Document Header1,H1,Заголовок 1 Знак1 Знак1,Заголовок 1 Знак Знак Знак1,Заголов,Загол 2,.,h1,Глава 1"/>
    <w:basedOn w:val="a4"/>
    <w:next w:val="a4"/>
    <w:link w:val="11"/>
    <w:qFormat/>
    <w:rsid w:val="003A086D"/>
    <w:pPr>
      <w:keepNext/>
      <w:ind w:left="708"/>
      <w:jc w:val="both"/>
      <w:outlineLvl w:val="0"/>
    </w:pPr>
    <w:rPr>
      <w:sz w:val="24"/>
    </w:rPr>
  </w:style>
  <w:style w:type="paragraph" w:styleId="20">
    <w:name w:val="heading 2"/>
    <w:aliases w:val="H2,contract,h2,2,Numbered text 3,H21,H22,H23,H24,H211,H25,H212,H221,H231,H241,H2111,H26,H213,H222,H232,H242,H2112,H27,H214,H28,H29,H210,H215,H216,H217,H218,H219,H220,H2110,H223,H2113,H224,H225,H226,H227,H228"/>
    <w:basedOn w:val="a4"/>
    <w:next w:val="a4"/>
    <w:link w:val="21"/>
    <w:uiPriority w:val="99"/>
    <w:qFormat/>
    <w:rsid w:val="00AD7268"/>
    <w:pPr>
      <w:keepNext/>
      <w:spacing w:before="240" w:after="60"/>
      <w:jc w:val="center"/>
      <w:outlineLvl w:val="1"/>
    </w:pPr>
    <w:rPr>
      <w:b/>
      <w:bCs/>
      <w:iCs/>
      <w:color w:val="000000"/>
      <w:sz w:val="28"/>
      <w:szCs w:val="28"/>
    </w:rPr>
  </w:style>
  <w:style w:type="paragraph" w:styleId="32">
    <w:name w:val="heading 3"/>
    <w:basedOn w:val="a4"/>
    <w:next w:val="a4"/>
    <w:link w:val="33"/>
    <w:uiPriority w:val="9"/>
    <w:qFormat/>
    <w:rsid w:val="00AD7268"/>
    <w:pPr>
      <w:keepNext/>
      <w:numPr>
        <w:ilvl w:val="2"/>
        <w:numId w:val="6"/>
      </w:numPr>
      <w:spacing w:before="240" w:after="60"/>
      <w:jc w:val="both"/>
      <w:outlineLvl w:val="2"/>
    </w:pPr>
    <w:rPr>
      <w:rFonts w:ascii="Arial" w:hAnsi="Arial"/>
      <w:b/>
      <w:sz w:val="24"/>
    </w:rPr>
  </w:style>
  <w:style w:type="paragraph" w:styleId="41">
    <w:name w:val="heading 4"/>
    <w:basedOn w:val="a4"/>
    <w:next w:val="a4"/>
    <w:link w:val="42"/>
    <w:qFormat/>
    <w:rsid w:val="00AD7268"/>
    <w:pPr>
      <w:keepNext/>
      <w:numPr>
        <w:ilvl w:val="3"/>
        <w:numId w:val="6"/>
      </w:numPr>
      <w:spacing w:before="240" w:after="60"/>
      <w:jc w:val="both"/>
      <w:outlineLvl w:val="3"/>
    </w:pPr>
    <w:rPr>
      <w:rFonts w:ascii="Arial" w:hAnsi="Arial"/>
      <w:sz w:val="24"/>
    </w:rPr>
  </w:style>
  <w:style w:type="paragraph" w:styleId="51">
    <w:name w:val="heading 5"/>
    <w:basedOn w:val="a4"/>
    <w:next w:val="a4"/>
    <w:link w:val="52"/>
    <w:qFormat/>
    <w:rsid w:val="00AD7268"/>
    <w:pPr>
      <w:numPr>
        <w:ilvl w:val="4"/>
        <w:numId w:val="6"/>
      </w:numPr>
      <w:spacing w:before="240" w:after="60"/>
      <w:jc w:val="both"/>
      <w:outlineLvl w:val="4"/>
    </w:pPr>
    <w:rPr>
      <w:sz w:val="22"/>
    </w:rPr>
  </w:style>
  <w:style w:type="paragraph" w:styleId="6">
    <w:name w:val="heading 6"/>
    <w:basedOn w:val="a4"/>
    <w:next w:val="a4"/>
    <w:link w:val="60"/>
    <w:qFormat/>
    <w:rsid w:val="00AD7268"/>
    <w:pPr>
      <w:numPr>
        <w:ilvl w:val="5"/>
        <w:numId w:val="6"/>
      </w:numPr>
      <w:spacing w:before="240" w:after="60"/>
      <w:jc w:val="both"/>
      <w:outlineLvl w:val="5"/>
    </w:pPr>
    <w:rPr>
      <w:i/>
      <w:sz w:val="22"/>
    </w:rPr>
  </w:style>
  <w:style w:type="paragraph" w:styleId="7">
    <w:name w:val="heading 7"/>
    <w:basedOn w:val="a4"/>
    <w:next w:val="a4"/>
    <w:link w:val="70"/>
    <w:qFormat/>
    <w:rsid w:val="00AD7268"/>
    <w:pPr>
      <w:numPr>
        <w:ilvl w:val="6"/>
        <w:numId w:val="6"/>
      </w:numPr>
      <w:spacing w:before="240" w:after="60"/>
      <w:jc w:val="both"/>
      <w:outlineLvl w:val="6"/>
    </w:pPr>
    <w:rPr>
      <w:rFonts w:ascii="Arial" w:hAnsi="Arial"/>
    </w:rPr>
  </w:style>
  <w:style w:type="paragraph" w:styleId="8">
    <w:name w:val="heading 8"/>
    <w:basedOn w:val="a4"/>
    <w:next w:val="a4"/>
    <w:link w:val="80"/>
    <w:qFormat/>
    <w:rsid w:val="00AD7268"/>
    <w:pPr>
      <w:numPr>
        <w:ilvl w:val="7"/>
        <w:numId w:val="6"/>
      </w:numPr>
      <w:spacing w:before="240" w:after="60"/>
      <w:jc w:val="both"/>
      <w:outlineLvl w:val="7"/>
    </w:pPr>
    <w:rPr>
      <w:rFonts w:ascii="Arial" w:hAnsi="Arial"/>
      <w:i/>
    </w:rPr>
  </w:style>
  <w:style w:type="paragraph" w:styleId="9">
    <w:name w:val="heading 9"/>
    <w:basedOn w:val="a4"/>
    <w:next w:val="a4"/>
    <w:link w:val="90"/>
    <w:qFormat/>
    <w:rsid w:val="00AD7268"/>
    <w:pPr>
      <w:numPr>
        <w:ilvl w:val="8"/>
        <w:numId w:val="6"/>
      </w:numPr>
      <w:spacing w:before="240" w:after="60"/>
      <w:jc w:val="both"/>
      <w:outlineLvl w:val="8"/>
    </w:pPr>
    <w:rPr>
      <w:rFonts w:ascii="Arial" w:hAnsi="Arial"/>
      <w:b/>
      <w:i/>
      <w:sz w:val="18"/>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8">
    <w:name w:val="Îáû÷íûé"/>
    <w:rsid w:val="003A086D"/>
  </w:style>
  <w:style w:type="paragraph" w:customStyle="1" w:styleId="a9">
    <w:name w:val="Íàçâàíèå"/>
    <w:basedOn w:val="a8"/>
    <w:rsid w:val="003A086D"/>
    <w:pPr>
      <w:jc w:val="center"/>
    </w:pPr>
    <w:rPr>
      <w:b/>
      <w:smallCaps/>
      <w:sz w:val="32"/>
    </w:rPr>
  </w:style>
  <w:style w:type="paragraph" w:customStyle="1" w:styleId="210">
    <w:name w:val="Основной текст 21"/>
    <w:basedOn w:val="a8"/>
    <w:uiPriority w:val="99"/>
    <w:rsid w:val="003A086D"/>
    <w:pPr>
      <w:ind w:firstLine="567"/>
      <w:jc w:val="both"/>
    </w:pPr>
    <w:rPr>
      <w:sz w:val="24"/>
    </w:rPr>
  </w:style>
  <w:style w:type="paragraph" w:styleId="aa">
    <w:name w:val="Body Text Indent"/>
    <w:aliases w:val="текст"/>
    <w:basedOn w:val="a4"/>
    <w:link w:val="ab"/>
    <w:rsid w:val="003A086D"/>
    <w:pPr>
      <w:ind w:left="708"/>
      <w:jc w:val="both"/>
    </w:pPr>
    <w:rPr>
      <w:rFonts w:ascii="Verdana" w:hAnsi="Verdana"/>
      <w:b/>
      <w:sz w:val="24"/>
      <w:lang w:val="ru-RU"/>
    </w:rPr>
  </w:style>
  <w:style w:type="table" w:styleId="ac">
    <w:name w:val="Table Grid"/>
    <w:aliases w:val="OTR"/>
    <w:basedOn w:val="a6"/>
    <w:uiPriority w:val="39"/>
    <w:rsid w:val="003A086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d">
    <w:name w:val="Знак"/>
    <w:basedOn w:val="a4"/>
    <w:uiPriority w:val="99"/>
    <w:rsid w:val="003A086D"/>
    <w:pPr>
      <w:spacing w:after="160" w:line="240" w:lineRule="exact"/>
    </w:pPr>
    <w:rPr>
      <w:rFonts w:ascii="Verdana" w:hAnsi="Verdana"/>
      <w:sz w:val="24"/>
      <w:szCs w:val="24"/>
      <w:lang w:eastAsia="en-US"/>
    </w:rPr>
  </w:style>
  <w:style w:type="paragraph" w:styleId="ae">
    <w:name w:val="Body Text"/>
    <w:aliases w:val="Список 1,Çàã1,BO,ID,body indent,andrad,EHPT,Body Text2,Основной текст Знак Знак Знак Знак,Основной текст Знак Знак,Основной текст Знак Знак Знак Знак Знак Знак Знак,Основной текст Знак Знак Знак Знак Знак,Основной текст Знак Знак Знак"/>
    <w:basedOn w:val="a4"/>
    <w:link w:val="af"/>
    <w:uiPriority w:val="99"/>
    <w:qFormat/>
    <w:rsid w:val="003A086D"/>
    <w:pPr>
      <w:spacing w:after="120"/>
    </w:pPr>
  </w:style>
  <w:style w:type="character" w:customStyle="1" w:styleId="ab">
    <w:name w:val="Основной текст с отступом Знак"/>
    <w:aliases w:val="текст Знак2"/>
    <w:link w:val="aa"/>
    <w:rsid w:val="003A086D"/>
    <w:rPr>
      <w:rFonts w:ascii="Verdana" w:hAnsi="Verdana"/>
      <w:b/>
      <w:sz w:val="24"/>
      <w:lang w:val="ru-RU" w:eastAsia="ru-RU" w:bidi="ar-SA"/>
    </w:rPr>
  </w:style>
  <w:style w:type="character" w:customStyle="1" w:styleId="spanbodytext21">
    <w:name w:val="span_body_text_21"/>
    <w:rsid w:val="003A086D"/>
    <w:rPr>
      <w:sz w:val="20"/>
      <w:szCs w:val="20"/>
    </w:rPr>
  </w:style>
  <w:style w:type="character" w:customStyle="1" w:styleId="labeltextlot21">
    <w:name w:val="label_text_lot_21"/>
    <w:rsid w:val="003A086D"/>
    <w:rPr>
      <w:color w:val="0000FF"/>
      <w:sz w:val="20"/>
      <w:szCs w:val="20"/>
    </w:rPr>
  </w:style>
  <w:style w:type="character" w:styleId="af0">
    <w:name w:val="Hyperlink"/>
    <w:uiPriority w:val="99"/>
    <w:rsid w:val="003A086D"/>
    <w:rPr>
      <w:color w:val="0000FF"/>
      <w:u w:val="single"/>
    </w:rPr>
  </w:style>
  <w:style w:type="paragraph" w:styleId="af1">
    <w:name w:val="footer"/>
    <w:basedOn w:val="a4"/>
    <w:link w:val="af2"/>
    <w:rsid w:val="006E31C6"/>
    <w:pPr>
      <w:tabs>
        <w:tab w:val="center" w:pos="4677"/>
        <w:tab w:val="right" w:pos="9355"/>
      </w:tabs>
    </w:pPr>
  </w:style>
  <w:style w:type="character" w:styleId="af3">
    <w:name w:val="page number"/>
    <w:basedOn w:val="a5"/>
    <w:rsid w:val="006E31C6"/>
  </w:style>
  <w:style w:type="character" w:customStyle="1" w:styleId="labelbodytext11">
    <w:name w:val="label_body_text_11"/>
    <w:rsid w:val="00970DC0"/>
    <w:rPr>
      <w:color w:val="0000FF"/>
      <w:sz w:val="20"/>
      <w:szCs w:val="20"/>
    </w:rPr>
  </w:style>
  <w:style w:type="paragraph" w:styleId="af4">
    <w:name w:val="Balloon Text"/>
    <w:basedOn w:val="a4"/>
    <w:link w:val="af5"/>
    <w:uiPriority w:val="99"/>
    <w:rsid w:val="00E06D52"/>
    <w:rPr>
      <w:rFonts w:ascii="Tahoma" w:hAnsi="Tahoma"/>
      <w:sz w:val="16"/>
      <w:szCs w:val="16"/>
    </w:rPr>
  </w:style>
  <w:style w:type="character" w:customStyle="1" w:styleId="af5">
    <w:name w:val="Текст выноски Знак"/>
    <w:link w:val="af4"/>
    <w:uiPriority w:val="99"/>
    <w:rsid w:val="00E06D52"/>
    <w:rPr>
      <w:rFonts w:ascii="Tahoma" w:hAnsi="Tahoma" w:cs="Tahoma"/>
      <w:sz w:val="16"/>
      <w:szCs w:val="16"/>
      <w:lang w:val="en-US"/>
    </w:rPr>
  </w:style>
  <w:style w:type="paragraph" w:styleId="af6">
    <w:name w:val="List Paragraph"/>
    <w:aliases w:val="Table-Normal,RSHB_Table-Normal"/>
    <w:basedOn w:val="a4"/>
    <w:link w:val="af7"/>
    <w:uiPriority w:val="34"/>
    <w:qFormat/>
    <w:rsid w:val="00255ED3"/>
    <w:pPr>
      <w:ind w:left="720"/>
      <w:contextualSpacing/>
    </w:pPr>
  </w:style>
  <w:style w:type="paragraph" w:customStyle="1" w:styleId="22">
    <w:name w:val="Знак2 Знак Знак Знак Знак Знак Знак"/>
    <w:basedOn w:val="a4"/>
    <w:rsid w:val="00F15A7C"/>
    <w:pPr>
      <w:spacing w:after="160" w:line="240" w:lineRule="exact"/>
    </w:pPr>
    <w:rPr>
      <w:rFonts w:ascii="Verdana" w:hAnsi="Verdana"/>
      <w:sz w:val="24"/>
      <w:szCs w:val="24"/>
      <w:lang w:eastAsia="en-US"/>
    </w:rPr>
  </w:style>
  <w:style w:type="paragraph" w:customStyle="1" w:styleId="220">
    <w:name w:val="Основной текст 22"/>
    <w:basedOn w:val="a4"/>
    <w:rsid w:val="00A810B0"/>
    <w:pPr>
      <w:ind w:firstLine="567"/>
      <w:jc w:val="both"/>
    </w:pPr>
    <w:rPr>
      <w:sz w:val="24"/>
      <w:lang w:val="ru-RU"/>
    </w:rPr>
  </w:style>
  <w:style w:type="paragraph" w:styleId="af8">
    <w:name w:val="header"/>
    <w:basedOn w:val="a4"/>
    <w:link w:val="af9"/>
    <w:rsid w:val="00896D50"/>
    <w:pPr>
      <w:tabs>
        <w:tab w:val="center" w:pos="4677"/>
        <w:tab w:val="right" w:pos="9355"/>
      </w:tabs>
    </w:pPr>
  </w:style>
  <w:style w:type="paragraph" w:customStyle="1" w:styleId="afa">
    <w:name w:val="Стиль"/>
    <w:rsid w:val="004B1666"/>
    <w:pPr>
      <w:widowControl w:val="0"/>
      <w:autoSpaceDE w:val="0"/>
      <w:autoSpaceDN w:val="0"/>
      <w:adjustRightInd w:val="0"/>
      <w:ind w:firstLine="567"/>
    </w:pPr>
    <w:rPr>
      <w:sz w:val="24"/>
      <w:szCs w:val="24"/>
    </w:rPr>
  </w:style>
  <w:style w:type="character" w:customStyle="1" w:styleId="23">
    <w:name w:val="Знак Знак2"/>
    <w:rsid w:val="005B3D74"/>
    <w:rPr>
      <w:rFonts w:ascii="Verdana" w:hAnsi="Verdana"/>
      <w:b/>
      <w:sz w:val="24"/>
      <w:lang w:val="ru-RU" w:eastAsia="ru-RU" w:bidi="ar-SA"/>
    </w:rPr>
  </w:style>
  <w:style w:type="paragraph" w:customStyle="1" w:styleId="afb">
    <w:name w:val="Знак"/>
    <w:basedOn w:val="a4"/>
    <w:rsid w:val="00BF1C98"/>
    <w:pPr>
      <w:spacing w:after="160" w:line="240" w:lineRule="exact"/>
    </w:pPr>
    <w:rPr>
      <w:rFonts w:ascii="Verdana" w:hAnsi="Verdana"/>
      <w:sz w:val="24"/>
      <w:szCs w:val="24"/>
      <w:lang w:eastAsia="en-US"/>
    </w:rPr>
  </w:style>
  <w:style w:type="paragraph" w:customStyle="1" w:styleId="10">
    <w:name w:val="Обычный1"/>
    <w:rsid w:val="00A838D9"/>
    <w:rPr>
      <w:sz w:val="24"/>
    </w:rPr>
  </w:style>
  <w:style w:type="character" w:customStyle="1" w:styleId="af">
    <w:name w:val="Основной текст Знак"/>
    <w:aliases w:val="Список 1 Знак,Çàã1 Знак,BO Знак,ID Знак,body indent Знак,andrad Знак,EHPT Знак,Body Text2 Знак,Основной текст Знак Знак Знак Знак Знак2,Основной текст Знак Знак Знак2,Основной текст Знак Знак Знак Знак Знак Знак Знак Знак"/>
    <w:link w:val="ae"/>
    <w:uiPriority w:val="99"/>
    <w:rsid w:val="002C689F"/>
    <w:rPr>
      <w:lang w:val="en-US"/>
    </w:rPr>
  </w:style>
  <w:style w:type="character" w:customStyle="1" w:styleId="34">
    <w:name w:val="Сноска (3)_"/>
    <w:link w:val="35"/>
    <w:locked/>
    <w:rsid w:val="00F6289A"/>
    <w:rPr>
      <w:sz w:val="21"/>
      <w:szCs w:val="21"/>
      <w:shd w:val="clear" w:color="auto" w:fill="FFFFFF"/>
    </w:rPr>
  </w:style>
  <w:style w:type="paragraph" w:customStyle="1" w:styleId="35">
    <w:name w:val="Сноска (3)"/>
    <w:basedOn w:val="a4"/>
    <w:link w:val="34"/>
    <w:rsid w:val="00F6289A"/>
    <w:pPr>
      <w:shd w:val="clear" w:color="auto" w:fill="FFFFFF"/>
      <w:spacing w:line="254" w:lineRule="exact"/>
      <w:jc w:val="both"/>
    </w:pPr>
    <w:rPr>
      <w:sz w:val="21"/>
      <w:szCs w:val="21"/>
    </w:rPr>
  </w:style>
  <w:style w:type="character" w:customStyle="1" w:styleId="af2">
    <w:name w:val="Нижний колонтитул Знак"/>
    <w:link w:val="af1"/>
    <w:rsid w:val="000C1FD7"/>
    <w:rPr>
      <w:lang w:val="en-US"/>
    </w:rPr>
  </w:style>
  <w:style w:type="paragraph" w:customStyle="1" w:styleId="ConsPlusNormal">
    <w:name w:val="ConsPlusNormal"/>
    <w:link w:val="ConsPlusNormal0"/>
    <w:rsid w:val="00C97CA6"/>
    <w:pPr>
      <w:autoSpaceDE w:val="0"/>
      <w:autoSpaceDN w:val="0"/>
      <w:adjustRightInd w:val="0"/>
    </w:pPr>
    <w:rPr>
      <w:sz w:val="24"/>
      <w:szCs w:val="24"/>
    </w:rPr>
  </w:style>
  <w:style w:type="character" w:customStyle="1" w:styleId="21">
    <w:name w:val="Заголовок 2 Знак"/>
    <w:aliases w:val="H2 Знак1,contract Знак1,h2 Знак1,2 Знак1,Numbered text 3 Знак1,H21 Знак1,H22 Знак1,H23 Знак1,H24 Знак1,H211 Знак1,H25 Знак1,H212 Знак1,H221 Знак1,H231 Знак1,H241 Знак1,H2111 Знак1,H26 Знак1,H213 Знак1,H222 Знак1,H232 Знак1,H242 Знак1"/>
    <w:link w:val="20"/>
    <w:uiPriority w:val="99"/>
    <w:rsid w:val="00AD7268"/>
    <w:rPr>
      <w:b/>
      <w:bCs/>
      <w:iCs/>
      <w:color w:val="000000"/>
      <w:sz w:val="28"/>
      <w:szCs w:val="28"/>
    </w:rPr>
  </w:style>
  <w:style w:type="character" w:customStyle="1" w:styleId="33">
    <w:name w:val="Заголовок 3 Знак"/>
    <w:link w:val="32"/>
    <w:uiPriority w:val="9"/>
    <w:rsid w:val="00AD7268"/>
    <w:rPr>
      <w:rFonts w:ascii="Arial" w:hAnsi="Arial"/>
      <w:b/>
      <w:sz w:val="24"/>
    </w:rPr>
  </w:style>
  <w:style w:type="character" w:customStyle="1" w:styleId="42">
    <w:name w:val="Заголовок 4 Знак"/>
    <w:link w:val="41"/>
    <w:rsid w:val="00AD7268"/>
    <w:rPr>
      <w:rFonts w:ascii="Arial" w:hAnsi="Arial"/>
      <w:sz w:val="24"/>
    </w:rPr>
  </w:style>
  <w:style w:type="character" w:customStyle="1" w:styleId="52">
    <w:name w:val="Заголовок 5 Знак"/>
    <w:link w:val="51"/>
    <w:rsid w:val="00AD7268"/>
    <w:rPr>
      <w:sz w:val="22"/>
    </w:rPr>
  </w:style>
  <w:style w:type="character" w:customStyle="1" w:styleId="60">
    <w:name w:val="Заголовок 6 Знак"/>
    <w:link w:val="6"/>
    <w:rsid w:val="00AD7268"/>
    <w:rPr>
      <w:i/>
      <w:sz w:val="22"/>
    </w:rPr>
  </w:style>
  <w:style w:type="character" w:customStyle="1" w:styleId="70">
    <w:name w:val="Заголовок 7 Знак"/>
    <w:link w:val="7"/>
    <w:rsid w:val="00AD7268"/>
    <w:rPr>
      <w:rFonts w:ascii="Arial" w:hAnsi="Arial"/>
    </w:rPr>
  </w:style>
  <w:style w:type="character" w:customStyle="1" w:styleId="80">
    <w:name w:val="Заголовок 8 Знак"/>
    <w:link w:val="8"/>
    <w:rsid w:val="00AD7268"/>
    <w:rPr>
      <w:rFonts w:ascii="Arial" w:hAnsi="Arial"/>
      <w:i/>
    </w:rPr>
  </w:style>
  <w:style w:type="character" w:customStyle="1" w:styleId="90">
    <w:name w:val="Заголовок 9 Знак"/>
    <w:link w:val="9"/>
    <w:rsid w:val="00AD7268"/>
    <w:rPr>
      <w:rFonts w:ascii="Arial" w:hAnsi="Arial"/>
      <w:b/>
      <w:i/>
      <w:sz w:val="18"/>
    </w:rPr>
  </w:style>
  <w:style w:type="numbering" w:customStyle="1" w:styleId="12">
    <w:name w:val="Нет списка1"/>
    <w:next w:val="a7"/>
    <w:uiPriority w:val="99"/>
    <w:semiHidden/>
    <w:unhideWhenUsed/>
    <w:rsid w:val="00AD7268"/>
  </w:style>
  <w:style w:type="character" w:customStyle="1" w:styleId="24">
    <w:name w:val="Сноска (2)_"/>
    <w:link w:val="25"/>
    <w:locked/>
    <w:rsid w:val="00AD7268"/>
    <w:rPr>
      <w:sz w:val="12"/>
      <w:szCs w:val="12"/>
      <w:shd w:val="clear" w:color="auto" w:fill="FFFFFF"/>
    </w:rPr>
  </w:style>
  <w:style w:type="character" w:customStyle="1" w:styleId="afc">
    <w:name w:val="Сноска_"/>
    <w:link w:val="afd"/>
    <w:locked/>
    <w:rsid w:val="00AD7268"/>
    <w:rPr>
      <w:sz w:val="21"/>
      <w:szCs w:val="21"/>
      <w:shd w:val="clear" w:color="auto" w:fill="FFFFFF"/>
    </w:rPr>
  </w:style>
  <w:style w:type="character" w:customStyle="1" w:styleId="afe">
    <w:name w:val="Сноска + Полужирный"/>
    <w:rsid w:val="00AD7268"/>
    <w:rPr>
      <w:rFonts w:ascii="Times New Roman" w:hAnsi="Times New Roman" w:cs="Times New Roman"/>
      <w:b/>
      <w:bCs/>
      <w:spacing w:val="0"/>
      <w:sz w:val="21"/>
      <w:szCs w:val="21"/>
    </w:rPr>
  </w:style>
  <w:style w:type="character" w:customStyle="1" w:styleId="43">
    <w:name w:val="Сноска (4)_"/>
    <w:link w:val="44"/>
    <w:locked/>
    <w:rsid w:val="00AD7268"/>
    <w:rPr>
      <w:sz w:val="17"/>
      <w:szCs w:val="17"/>
      <w:shd w:val="clear" w:color="auto" w:fill="FFFFFF"/>
    </w:rPr>
  </w:style>
  <w:style w:type="character" w:customStyle="1" w:styleId="45">
    <w:name w:val="Заголовок №4_"/>
    <w:link w:val="46"/>
    <w:locked/>
    <w:rsid w:val="00AD7268"/>
    <w:rPr>
      <w:sz w:val="21"/>
      <w:szCs w:val="21"/>
      <w:shd w:val="clear" w:color="auto" w:fill="FFFFFF"/>
    </w:rPr>
  </w:style>
  <w:style w:type="character" w:customStyle="1" w:styleId="47">
    <w:name w:val="Заголовок №4 + Не полужирный"/>
    <w:rsid w:val="00AD7268"/>
    <w:rPr>
      <w:rFonts w:ascii="Times New Roman" w:hAnsi="Times New Roman" w:cs="Times New Roman"/>
      <w:b/>
      <w:bCs/>
      <w:spacing w:val="0"/>
      <w:sz w:val="21"/>
      <w:szCs w:val="21"/>
    </w:rPr>
  </w:style>
  <w:style w:type="character" w:customStyle="1" w:styleId="26">
    <w:name w:val="Основной текст (2)_"/>
    <w:link w:val="27"/>
    <w:locked/>
    <w:rsid w:val="00AD7268"/>
    <w:rPr>
      <w:sz w:val="23"/>
      <w:szCs w:val="23"/>
      <w:shd w:val="clear" w:color="auto" w:fill="FFFFFF"/>
    </w:rPr>
  </w:style>
  <w:style w:type="character" w:customStyle="1" w:styleId="13">
    <w:name w:val="Заголовок №1_"/>
    <w:link w:val="14"/>
    <w:locked/>
    <w:rsid w:val="00AD7268"/>
    <w:rPr>
      <w:sz w:val="51"/>
      <w:szCs w:val="51"/>
      <w:shd w:val="clear" w:color="auto" w:fill="FFFFFF"/>
    </w:rPr>
  </w:style>
  <w:style w:type="character" w:customStyle="1" w:styleId="36">
    <w:name w:val="Основной текст (3)_"/>
    <w:link w:val="37"/>
    <w:locked/>
    <w:rsid w:val="00AD7268"/>
    <w:rPr>
      <w:sz w:val="27"/>
      <w:szCs w:val="27"/>
      <w:shd w:val="clear" w:color="auto" w:fill="FFFFFF"/>
    </w:rPr>
  </w:style>
  <w:style w:type="character" w:customStyle="1" w:styleId="aff">
    <w:name w:val="Основной текст_"/>
    <w:link w:val="71"/>
    <w:locked/>
    <w:rsid w:val="00AD7268"/>
    <w:rPr>
      <w:sz w:val="21"/>
      <w:szCs w:val="21"/>
      <w:shd w:val="clear" w:color="auto" w:fill="FFFFFF"/>
    </w:rPr>
  </w:style>
  <w:style w:type="character" w:customStyle="1" w:styleId="221">
    <w:name w:val="Заголовок №2 (2)_"/>
    <w:link w:val="222"/>
    <w:locked/>
    <w:rsid w:val="00AD7268"/>
    <w:rPr>
      <w:sz w:val="27"/>
      <w:szCs w:val="27"/>
      <w:shd w:val="clear" w:color="auto" w:fill="FFFFFF"/>
    </w:rPr>
  </w:style>
  <w:style w:type="character" w:customStyle="1" w:styleId="aff0">
    <w:name w:val="Колонтитул_"/>
    <w:link w:val="aff1"/>
    <w:locked/>
    <w:rsid w:val="00AD7268"/>
    <w:rPr>
      <w:shd w:val="clear" w:color="auto" w:fill="FFFFFF"/>
    </w:rPr>
  </w:style>
  <w:style w:type="character" w:customStyle="1" w:styleId="100">
    <w:name w:val="Колонтитул + 10"/>
    <w:aliases w:val="5 pt"/>
    <w:rsid w:val="00AD7268"/>
    <w:rPr>
      <w:rFonts w:ascii="Times New Roman" w:hAnsi="Times New Roman" w:cs="Times New Roman"/>
      <w:spacing w:val="0"/>
      <w:sz w:val="21"/>
      <w:szCs w:val="21"/>
    </w:rPr>
  </w:style>
  <w:style w:type="character" w:customStyle="1" w:styleId="28">
    <w:name w:val="Оглавление 2 Знак"/>
    <w:link w:val="29"/>
    <w:uiPriority w:val="39"/>
    <w:locked/>
    <w:rsid w:val="00AD7268"/>
    <w:rPr>
      <w:rFonts w:ascii="Calibri" w:hAnsi="Calibri"/>
      <w:b/>
      <w:bCs/>
      <w:color w:val="000000"/>
    </w:rPr>
  </w:style>
  <w:style w:type="character" w:customStyle="1" w:styleId="48">
    <w:name w:val="Основной текст (4)_"/>
    <w:link w:val="410"/>
    <w:locked/>
    <w:rsid w:val="00AD7268"/>
    <w:rPr>
      <w:sz w:val="21"/>
      <w:szCs w:val="21"/>
      <w:shd w:val="clear" w:color="auto" w:fill="FFFFFF"/>
    </w:rPr>
  </w:style>
  <w:style w:type="character" w:customStyle="1" w:styleId="15">
    <w:name w:val="Основной текст1"/>
    <w:rsid w:val="00AD7268"/>
    <w:rPr>
      <w:rFonts w:ascii="Times New Roman" w:hAnsi="Times New Roman" w:cs="Times New Roman"/>
      <w:spacing w:val="0"/>
      <w:sz w:val="21"/>
      <w:szCs w:val="21"/>
      <w:u w:val="single"/>
      <w:lang w:val="en-US"/>
    </w:rPr>
  </w:style>
  <w:style w:type="character" w:customStyle="1" w:styleId="2a">
    <w:name w:val="Основной текст2"/>
    <w:rsid w:val="00AD7268"/>
  </w:style>
  <w:style w:type="character" w:customStyle="1" w:styleId="aff2">
    <w:name w:val="Основной текст + Полужирный"/>
    <w:aliases w:val="Интервал 0 pt1"/>
    <w:rsid w:val="00AD7268"/>
    <w:rPr>
      <w:rFonts w:ascii="Times New Roman" w:hAnsi="Times New Roman" w:cs="Times New Roman"/>
      <w:b/>
      <w:bCs/>
      <w:spacing w:val="0"/>
      <w:sz w:val="21"/>
      <w:szCs w:val="21"/>
    </w:rPr>
  </w:style>
  <w:style w:type="character" w:customStyle="1" w:styleId="411">
    <w:name w:val="Заголовок №4 + Не полужирный1"/>
    <w:rsid w:val="00AD7268"/>
    <w:rPr>
      <w:rFonts w:ascii="Times New Roman" w:hAnsi="Times New Roman" w:cs="Times New Roman"/>
      <w:b/>
      <w:bCs/>
      <w:spacing w:val="0"/>
      <w:sz w:val="21"/>
      <w:szCs w:val="21"/>
    </w:rPr>
  </w:style>
  <w:style w:type="character" w:customStyle="1" w:styleId="150">
    <w:name w:val="Основной текст + Полужирный15"/>
    <w:rsid w:val="00AD7268"/>
    <w:rPr>
      <w:rFonts w:ascii="Times New Roman" w:hAnsi="Times New Roman" w:cs="Times New Roman"/>
      <w:b/>
      <w:bCs/>
      <w:spacing w:val="0"/>
      <w:sz w:val="21"/>
      <w:szCs w:val="21"/>
    </w:rPr>
  </w:style>
  <w:style w:type="character" w:customStyle="1" w:styleId="49">
    <w:name w:val="Основной текст (4) + Не полужирный"/>
    <w:rsid w:val="00AD7268"/>
    <w:rPr>
      <w:rFonts w:ascii="Times New Roman" w:hAnsi="Times New Roman" w:cs="Times New Roman"/>
      <w:b/>
      <w:bCs/>
      <w:spacing w:val="0"/>
      <w:sz w:val="21"/>
      <w:szCs w:val="21"/>
    </w:rPr>
  </w:style>
  <w:style w:type="character" w:customStyle="1" w:styleId="53">
    <w:name w:val="Основной текст (5)_"/>
    <w:link w:val="54"/>
    <w:locked/>
    <w:rsid w:val="00AD7268"/>
    <w:rPr>
      <w:sz w:val="21"/>
      <w:szCs w:val="21"/>
      <w:shd w:val="clear" w:color="auto" w:fill="FFFFFF"/>
    </w:rPr>
  </w:style>
  <w:style w:type="character" w:customStyle="1" w:styleId="55">
    <w:name w:val="Основной текст (5) + Не курсив"/>
    <w:rsid w:val="00AD7268"/>
    <w:rPr>
      <w:rFonts w:ascii="Times New Roman" w:hAnsi="Times New Roman" w:cs="Times New Roman"/>
      <w:i/>
      <w:iCs/>
      <w:spacing w:val="0"/>
      <w:sz w:val="21"/>
      <w:szCs w:val="21"/>
    </w:rPr>
  </w:style>
  <w:style w:type="character" w:customStyle="1" w:styleId="450">
    <w:name w:val="Основной текст (4) + Не полужирный5"/>
    <w:rsid w:val="00AD7268"/>
    <w:rPr>
      <w:rFonts w:ascii="Times New Roman" w:hAnsi="Times New Roman" w:cs="Times New Roman"/>
      <w:b/>
      <w:bCs/>
      <w:spacing w:val="0"/>
      <w:sz w:val="21"/>
      <w:szCs w:val="21"/>
    </w:rPr>
  </w:style>
  <w:style w:type="character" w:customStyle="1" w:styleId="140">
    <w:name w:val="Основной текст + Полужирный14"/>
    <w:rsid w:val="00AD7268"/>
    <w:rPr>
      <w:rFonts w:ascii="Times New Roman" w:hAnsi="Times New Roman" w:cs="Times New Roman"/>
      <w:b/>
      <w:bCs/>
      <w:spacing w:val="0"/>
      <w:sz w:val="21"/>
      <w:szCs w:val="21"/>
    </w:rPr>
  </w:style>
  <w:style w:type="character" w:customStyle="1" w:styleId="440">
    <w:name w:val="Основной текст (4) + Не полужирный4"/>
    <w:rsid w:val="00AD7268"/>
    <w:rPr>
      <w:rFonts w:ascii="Times New Roman" w:hAnsi="Times New Roman" w:cs="Times New Roman"/>
      <w:b/>
      <w:bCs/>
      <w:spacing w:val="0"/>
      <w:sz w:val="21"/>
      <w:szCs w:val="21"/>
    </w:rPr>
  </w:style>
  <w:style w:type="character" w:customStyle="1" w:styleId="61">
    <w:name w:val="Основной текст (6)_"/>
    <w:link w:val="62"/>
    <w:locked/>
    <w:rsid w:val="00AD7268"/>
    <w:rPr>
      <w:shd w:val="clear" w:color="auto" w:fill="FFFFFF"/>
    </w:rPr>
  </w:style>
  <w:style w:type="character" w:customStyle="1" w:styleId="540">
    <w:name w:val="Основной текст (5) + Не курсив4"/>
    <w:rsid w:val="00AD7268"/>
    <w:rPr>
      <w:rFonts w:ascii="Times New Roman" w:hAnsi="Times New Roman" w:cs="Times New Roman"/>
      <w:i/>
      <w:iCs/>
      <w:spacing w:val="0"/>
      <w:sz w:val="21"/>
      <w:szCs w:val="21"/>
    </w:rPr>
  </w:style>
  <w:style w:type="character" w:customStyle="1" w:styleId="56">
    <w:name w:val="Основной текст (5) + Полужирный"/>
    <w:rsid w:val="00AD7268"/>
    <w:rPr>
      <w:rFonts w:ascii="Times New Roman" w:hAnsi="Times New Roman" w:cs="Times New Roman"/>
      <w:b/>
      <w:bCs/>
      <w:spacing w:val="0"/>
      <w:sz w:val="21"/>
      <w:szCs w:val="21"/>
    </w:rPr>
  </w:style>
  <w:style w:type="character" w:customStyle="1" w:styleId="aff3">
    <w:name w:val="Основной текст + Курсив"/>
    <w:aliases w:val="Интервал 0 pt2"/>
    <w:rsid w:val="00AD7268"/>
    <w:rPr>
      <w:rFonts w:ascii="Times New Roman" w:hAnsi="Times New Roman" w:cs="Times New Roman"/>
      <w:i/>
      <w:iCs/>
      <w:spacing w:val="0"/>
      <w:sz w:val="21"/>
      <w:szCs w:val="21"/>
    </w:rPr>
  </w:style>
  <w:style w:type="character" w:customStyle="1" w:styleId="130">
    <w:name w:val="Основной текст + Полужирный13"/>
    <w:rsid w:val="00AD7268"/>
    <w:rPr>
      <w:rFonts w:ascii="Times New Roman" w:hAnsi="Times New Roman" w:cs="Times New Roman"/>
      <w:b/>
      <w:bCs/>
      <w:spacing w:val="0"/>
      <w:sz w:val="21"/>
      <w:szCs w:val="21"/>
    </w:rPr>
  </w:style>
  <w:style w:type="character" w:customStyle="1" w:styleId="430">
    <w:name w:val="Основной текст (4) + Не полужирный3"/>
    <w:rsid w:val="00AD7268"/>
    <w:rPr>
      <w:rFonts w:ascii="Times New Roman" w:hAnsi="Times New Roman" w:cs="Times New Roman"/>
      <w:b/>
      <w:bCs/>
      <w:spacing w:val="0"/>
      <w:sz w:val="21"/>
      <w:szCs w:val="21"/>
    </w:rPr>
  </w:style>
  <w:style w:type="character" w:customStyle="1" w:styleId="530">
    <w:name w:val="Основной текст (5) + Не курсив3"/>
    <w:rsid w:val="00AD7268"/>
    <w:rPr>
      <w:rFonts w:ascii="Times New Roman" w:hAnsi="Times New Roman" w:cs="Times New Roman"/>
      <w:i/>
      <w:iCs/>
      <w:spacing w:val="0"/>
      <w:sz w:val="21"/>
      <w:szCs w:val="21"/>
    </w:rPr>
  </w:style>
  <w:style w:type="character" w:customStyle="1" w:styleId="520">
    <w:name w:val="Основной текст (5) + Полужирный2"/>
    <w:aliases w:val="Не курсив"/>
    <w:rsid w:val="00AD7268"/>
    <w:rPr>
      <w:rFonts w:ascii="Times New Roman" w:hAnsi="Times New Roman" w:cs="Times New Roman"/>
      <w:b/>
      <w:bCs/>
      <w:i/>
      <w:iCs/>
      <w:spacing w:val="0"/>
      <w:sz w:val="21"/>
      <w:szCs w:val="21"/>
    </w:rPr>
  </w:style>
  <w:style w:type="character" w:customStyle="1" w:styleId="72">
    <w:name w:val="Основной текст (7)_"/>
    <w:link w:val="73"/>
    <w:locked/>
    <w:rsid w:val="00AD7268"/>
    <w:rPr>
      <w:sz w:val="21"/>
      <w:szCs w:val="21"/>
      <w:shd w:val="clear" w:color="auto" w:fill="FFFFFF"/>
    </w:rPr>
  </w:style>
  <w:style w:type="character" w:customStyle="1" w:styleId="74">
    <w:name w:val="Основной текст (7) + Не полужирный"/>
    <w:rsid w:val="00AD7268"/>
    <w:rPr>
      <w:rFonts w:ascii="Times New Roman" w:hAnsi="Times New Roman" w:cs="Times New Roman"/>
      <w:b/>
      <w:bCs/>
      <w:spacing w:val="0"/>
      <w:sz w:val="21"/>
      <w:szCs w:val="21"/>
    </w:rPr>
  </w:style>
  <w:style w:type="character" w:customStyle="1" w:styleId="38">
    <w:name w:val="Заголовок №3_"/>
    <w:link w:val="310"/>
    <w:locked/>
    <w:rsid w:val="00AD7268"/>
    <w:rPr>
      <w:sz w:val="21"/>
      <w:szCs w:val="21"/>
      <w:shd w:val="clear" w:color="auto" w:fill="FFFFFF"/>
    </w:rPr>
  </w:style>
  <w:style w:type="character" w:customStyle="1" w:styleId="39">
    <w:name w:val="Основной текст3"/>
    <w:rsid w:val="00AD7268"/>
    <w:rPr>
      <w:rFonts w:ascii="Times New Roman" w:hAnsi="Times New Roman" w:cs="Times New Roman"/>
      <w:spacing w:val="0"/>
      <w:sz w:val="21"/>
      <w:szCs w:val="21"/>
      <w:u w:val="single"/>
    </w:rPr>
  </w:style>
  <w:style w:type="character" w:customStyle="1" w:styleId="81">
    <w:name w:val="Основной текст (8)_"/>
    <w:link w:val="82"/>
    <w:locked/>
    <w:rsid w:val="00AD7268"/>
    <w:rPr>
      <w:sz w:val="12"/>
      <w:szCs w:val="12"/>
      <w:shd w:val="clear" w:color="auto" w:fill="FFFFFF"/>
    </w:rPr>
  </w:style>
  <w:style w:type="character" w:customStyle="1" w:styleId="3a">
    <w:name w:val="Основной текст + Курсив3"/>
    <w:rsid w:val="00AD7268"/>
    <w:rPr>
      <w:rFonts w:ascii="Times New Roman" w:hAnsi="Times New Roman" w:cs="Times New Roman"/>
      <w:i/>
      <w:iCs/>
      <w:spacing w:val="0"/>
      <w:sz w:val="21"/>
      <w:szCs w:val="21"/>
    </w:rPr>
  </w:style>
  <w:style w:type="character" w:customStyle="1" w:styleId="521">
    <w:name w:val="Основной текст (5) + Не курсив2"/>
    <w:rsid w:val="00AD7268"/>
    <w:rPr>
      <w:rFonts w:ascii="Times New Roman" w:hAnsi="Times New Roman" w:cs="Times New Roman"/>
      <w:i/>
      <w:iCs/>
      <w:spacing w:val="0"/>
      <w:sz w:val="21"/>
      <w:szCs w:val="21"/>
    </w:rPr>
  </w:style>
  <w:style w:type="character" w:customStyle="1" w:styleId="2b">
    <w:name w:val="Подпись к таблице (2)_"/>
    <w:link w:val="2c"/>
    <w:locked/>
    <w:rsid w:val="00AD7268"/>
    <w:rPr>
      <w:sz w:val="21"/>
      <w:szCs w:val="21"/>
      <w:shd w:val="clear" w:color="auto" w:fill="FFFFFF"/>
    </w:rPr>
  </w:style>
  <w:style w:type="character" w:customStyle="1" w:styleId="2d">
    <w:name w:val="Основной текст + Курсив2"/>
    <w:rsid w:val="00AD7268"/>
    <w:rPr>
      <w:rFonts w:ascii="Times New Roman" w:hAnsi="Times New Roman" w:cs="Times New Roman"/>
      <w:i/>
      <w:iCs/>
      <w:spacing w:val="0"/>
      <w:sz w:val="21"/>
      <w:szCs w:val="21"/>
    </w:rPr>
  </w:style>
  <w:style w:type="character" w:customStyle="1" w:styleId="510">
    <w:name w:val="Основной текст (5) + Не курсив1"/>
    <w:rsid w:val="00AD7268"/>
    <w:rPr>
      <w:rFonts w:ascii="Times New Roman" w:hAnsi="Times New Roman" w:cs="Times New Roman"/>
      <w:i/>
      <w:iCs/>
      <w:spacing w:val="0"/>
      <w:sz w:val="21"/>
      <w:szCs w:val="21"/>
    </w:rPr>
  </w:style>
  <w:style w:type="character" w:customStyle="1" w:styleId="320">
    <w:name w:val="Заголовок №3 (2)_"/>
    <w:link w:val="321"/>
    <w:locked/>
    <w:rsid w:val="00AD7268"/>
    <w:rPr>
      <w:sz w:val="22"/>
      <w:szCs w:val="22"/>
      <w:shd w:val="clear" w:color="auto" w:fill="FFFFFF"/>
    </w:rPr>
  </w:style>
  <w:style w:type="character" w:customStyle="1" w:styleId="3210">
    <w:name w:val="Заголовок №3 (2) + 10"/>
    <w:aliases w:val="5 pt2"/>
    <w:rsid w:val="00AD7268"/>
    <w:rPr>
      <w:rFonts w:ascii="Times New Roman" w:hAnsi="Times New Roman" w:cs="Times New Roman"/>
      <w:spacing w:val="0"/>
      <w:sz w:val="21"/>
      <w:szCs w:val="21"/>
    </w:rPr>
  </w:style>
  <w:style w:type="character" w:customStyle="1" w:styleId="32101">
    <w:name w:val="Заголовок №3 (2) + 101"/>
    <w:aliases w:val="5 pt1,Не малые прописные"/>
    <w:rsid w:val="00AD7268"/>
    <w:rPr>
      <w:rFonts w:ascii="Times New Roman" w:hAnsi="Times New Roman" w:cs="Times New Roman"/>
      <w:smallCaps/>
      <w:spacing w:val="0"/>
      <w:sz w:val="21"/>
      <w:szCs w:val="21"/>
    </w:rPr>
  </w:style>
  <w:style w:type="character" w:customStyle="1" w:styleId="120">
    <w:name w:val="Основной текст + Полужирный12"/>
    <w:rsid w:val="00AD7268"/>
    <w:rPr>
      <w:rFonts w:ascii="Times New Roman" w:hAnsi="Times New Roman" w:cs="Times New Roman"/>
      <w:b/>
      <w:bCs/>
      <w:spacing w:val="0"/>
      <w:sz w:val="21"/>
      <w:szCs w:val="21"/>
    </w:rPr>
  </w:style>
  <w:style w:type="character" w:customStyle="1" w:styleId="110">
    <w:name w:val="Основной текст + Полужирный11"/>
    <w:rsid w:val="00AD7268"/>
    <w:rPr>
      <w:rFonts w:ascii="Times New Roman" w:hAnsi="Times New Roman" w:cs="Times New Roman"/>
      <w:b/>
      <w:bCs/>
      <w:spacing w:val="0"/>
      <w:sz w:val="21"/>
      <w:szCs w:val="21"/>
    </w:rPr>
  </w:style>
  <w:style w:type="character" w:customStyle="1" w:styleId="511">
    <w:name w:val="Основной текст (5) + Полужирный1"/>
    <w:aliases w:val="Не курсив1"/>
    <w:rsid w:val="00AD7268"/>
    <w:rPr>
      <w:rFonts w:ascii="Times New Roman" w:hAnsi="Times New Roman" w:cs="Times New Roman"/>
      <w:b/>
      <w:bCs/>
      <w:i/>
      <w:iCs/>
      <w:spacing w:val="0"/>
      <w:sz w:val="21"/>
      <w:szCs w:val="21"/>
    </w:rPr>
  </w:style>
  <w:style w:type="character" w:customStyle="1" w:styleId="91">
    <w:name w:val="Основной текст (9)_"/>
    <w:link w:val="92"/>
    <w:locked/>
    <w:rsid w:val="00AD7268"/>
    <w:rPr>
      <w:sz w:val="19"/>
      <w:szCs w:val="19"/>
      <w:shd w:val="clear" w:color="auto" w:fill="FFFFFF"/>
    </w:rPr>
  </w:style>
  <w:style w:type="character" w:customStyle="1" w:styleId="16">
    <w:name w:val="Основной текст + Курсив1"/>
    <w:rsid w:val="00AD7268"/>
    <w:rPr>
      <w:rFonts w:ascii="Times New Roman" w:hAnsi="Times New Roman" w:cs="Times New Roman"/>
      <w:i/>
      <w:iCs/>
      <w:spacing w:val="0"/>
      <w:sz w:val="21"/>
      <w:szCs w:val="21"/>
    </w:rPr>
  </w:style>
  <w:style w:type="character" w:customStyle="1" w:styleId="101">
    <w:name w:val="Основной текст (10)_"/>
    <w:link w:val="1010"/>
    <w:locked/>
    <w:rsid w:val="00AD7268"/>
    <w:rPr>
      <w:sz w:val="19"/>
      <w:szCs w:val="19"/>
      <w:shd w:val="clear" w:color="auto" w:fill="FFFFFF"/>
    </w:rPr>
  </w:style>
  <w:style w:type="character" w:customStyle="1" w:styleId="420">
    <w:name w:val="Заголовок №4 (2)_"/>
    <w:link w:val="421"/>
    <w:locked/>
    <w:rsid w:val="00AD7268"/>
    <w:rPr>
      <w:sz w:val="21"/>
      <w:szCs w:val="21"/>
      <w:shd w:val="clear" w:color="auto" w:fill="FFFFFF"/>
    </w:rPr>
  </w:style>
  <w:style w:type="character" w:customStyle="1" w:styleId="421pt">
    <w:name w:val="Заголовок №4 (2) + Интервал 1 pt"/>
    <w:rsid w:val="00AD7268"/>
    <w:rPr>
      <w:rFonts w:ascii="Times New Roman" w:hAnsi="Times New Roman" w:cs="Times New Roman"/>
      <w:spacing w:val="30"/>
      <w:sz w:val="21"/>
      <w:szCs w:val="21"/>
    </w:rPr>
  </w:style>
  <w:style w:type="character" w:customStyle="1" w:styleId="aff4">
    <w:name w:val="Подпись к таблице_"/>
    <w:link w:val="17"/>
    <w:locked/>
    <w:rsid w:val="00AD7268"/>
    <w:rPr>
      <w:sz w:val="21"/>
      <w:szCs w:val="21"/>
      <w:shd w:val="clear" w:color="auto" w:fill="FFFFFF"/>
    </w:rPr>
  </w:style>
  <w:style w:type="character" w:customStyle="1" w:styleId="aff5">
    <w:name w:val="Подпись к таблице"/>
    <w:rsid w:val="00AD7268"/>
    <w:rPr>
      <w:rFonts w:ascii="Times New Roman" w:hAnsi="Times New Roman" w:cs="Times New Roman"/>
      <w:spacing w:val="0"/>
      <w:sz w:val="21"/>
      <w:szCs w:val="21"/>
      <w:u w:val="single"/>
    </w:rPr>
  </w:style>
  <w:style w:type="character" w:customStyle="1" w:styleId="111">
    <w:name w:val="Основной текст (11)_"/>
    <w:link w:val="1110"/>
    <w:locked/>
    <w:rsid w:val="00AD7268"/>
    <w:rPr>
      <w:sz w:val="23"/>
      <w:szCs w:val="23"/>
      <w:shd w:val="clear" w:color="auto" w:fill="FFFFFF"/>
    </w:rPr>
  </w:style>
  <w:style w:type="character" w:customStyle="1" w:styleId="3b">
    <w:name w:val="Заголовок №3"/>
    <w:rsid w:val="00AD7268"/>
    <w:rPr>
      <w:rFonts w:ascii="Times New Roman" w:hAnsi="Times New Roman" w:cs="Times New Roman"/>
      <w:spacing w:val="0"/>
      <w:sz w:val="21"/>
      <w:szCs w:val="21"/>
      <w:u w:val="single"/>
    </w:rPr>
  </w:style>
  <w:style w:type="character" w:customStyle="1" w:styleId="102">
    <w:name w:val="Основной текст (10)"/>
    <w:rsid w:val="00AD7268"/>
    <w:rPr>
      <w:rFonts w:ascii="Times New Roman" w:hAnsi="Times New Roman" w:cs="Times New Roman"/>
      <w:spacing w:val="0"/>
      <w:sz w:val="19"/>
      <w:szCs w:val="19"/>
      <w:u w:val="single"/>
    </w:rPr>
  </w:style>
  <w:style w:type="character" w:customStyle="1" w:styleId="112">
    <w:name w:val="Основной текст (11)"/>
    <w:rsid w:val="00AD7268"/>
    <w:rPr>
      <w:rFonts w:ascii="Times New Roman" w:hAnsi="Times New Roman" w:cs="Times New Roman"/>
      <w:spacing w:val="0"/>
      <w:sz w:val="23"/>
      <w:szCs w:val="23"/>
      <w:u w:val="single"/>
    </w:rPr>
  </w:style>
  <w:style w:type="character" w:customStyle="1" w:styleId="330">
    <w:name w:val="Заголовок №3 (3)_"/>
    <w:link w:val="331"/>
    <w:locked/>
    <w:rsid w:val="00AD7268"/>
    <w:rPr>
      <w:sz w:val="19"/>
      <w:szCs w:val="19"/>
      <w:shd w:val="clear" w:color="auto" w:fill="FFFFFF"/>
    </w:rPr>
  </w:style>
  <w:style w:type="character" w:customStyle="1" w:styleId="2e">
    <w:name w:val="Заголовок №2_"/>
    <w:link w:val="2f"/>
    <w:locked/>
    <w:rsid w:val="00AD7268"/>
    <w:rPr>
      <w:sz w:val="24"/>
      <w:szCs w:val="24"/>
      <w:shd w:val="clear" w:color="auto" w:fill="FFFFFF"/>
    </w:rPr>
  </w:style>
  <w:style w:type="character" w:customStyle="1" w:styleId="4a">
    <w:name w:val="Основной текст4"/>
    <w:rsid w:val="00AD7268"/>
    <w:rPr>
      <w:rFonts w:ascii="Times New Roman" w:hAnsi="Times New Roman" w:cs="Times New Roman"/>
      <w:spacing w:val="0"/>
      <w:sz w:val="21"/>
      <w:szCs w:val="21"/>
      <w:u w:val="single"/>
      <w:lang w:val="en-US"/>
    </w:rPr>
  </w:style>
  <w:style w:type="character" w:customStyle="1" w:styleId="57">
    <w:name w:val="Основной текст5"/>
    <w:rsid w:val="00AD7268"/>
  </w:style>
  <w:style w:type="character" w:customStyle="1" w:styleId="103">
    <w:name w:val="Основной текст + Полужирный10"/>
    <w:rsid w:val="00AD7268"/>
    <w:rPr>
      <w:rFonts w:ascii="Times New Roman" w:hAnsi="Times New Roman" w:cs="Times New Roman"/>
      <w:b/>
      <w:bCs/>
      <w:spacing w:val="0"/>
      <w:sz w:val="21"/>
      <w:szCs w:val="21"/>
    </w:rPr>
  </w:style>
  <w:style w:type="character" w:customStyle="1" w:styleId="93">
    <w:name w:val="Основной текст + Полужирный9"/>
    <w:rsid w:val="00AD7268"/>
    <w:rPr>
      <w:rFonts w:ascii="Times New Roman" w:hAnsi="Times New Roman" w:cs="Times New Roman"/>
      <w:b/>
      <w:bCs/>
      <w:spacing w:val="0"/>
      <w:sz w:val="21"/>
      <w:szCs w:val="21"/>
    </w:rPr>
  </w:style>
  <w:style w:type="character" w:customStyle="1" w:styleId="422">
    <w:name w:val="Основной текст (4) + Не полужирный2"/>
    <w:rsid w:val="00AD7268"/>
    <w:rPr>
      <w:rFonts w:ascii="Times New Roman" w:hAnsi="Times New Roman" w:cs="Times New Roman"/>
      <w:b/>
      <w:bCs/>
      <w:spacing w:val="0"/>
      <w:sz w:val="21"/>
      <w:szCs w:val="21"/>
    </w:rPr>
  </w:style>
  <w:style w:type="character" w:customStyle="1" w:styleId="83">
    <w:name w:val="Основной текст + Полужирный8"/>
    <w:rsid w:val="00AD7268"/>
    <w:rPr>
      <w:rFonts w:ascii="Times New Roman" w:hAnsi="Times New Roman" w:cs="Times New Roman"/>
      <w:b/>
      <w:bCs/>
      <w:spacing w:val="0"/>
      <w:sz w:val="21"/>
      <w:szCs w:val="21"/>
    </w:rPr>
  </w:style>
  <w:style w:type="character" w:customStyle="1" w:styleId="412">
    <w:name w:val="Основной текст (4) + Не полужирный1"/>
    <w:rsid w:val="00AD7268"/>
    <w:rPr>
      <w:rFonts w:ascii="Times New Roman" w:hAnsi="Times New Roman" w:cs="Times New Roman"/>
      <w:b/>
      <w:bCs/>
      <w:spacing w:val="0"/>
      <w:sz w:val="21"/>
      <w:szCs w:val="21"/>
    </w:rPr>
  </w:style>
  <w:style w:type="character" w:customStyle="1" w:styleId="4b">
    <w:name w:val="Основной текст (4)"/>
    <w:rsid w:val="00AD7268"/>
    <w:rPr>
      <w:rFonts w:ascii="Times New Roman" w:hAnsi="Times New Roman" w:cs="Times New Roman"/>
      <w:spacing w:val="0"/>
      <w:sz w:val="21"/>
      <w:szCs w:val="21"/>
      <w:u w:val="single"/>
    </w:rPr>
  </w:style>
  <w:style w:type="character" w:customStyle="1" w:styleId="75">
    <w:name w:val="Основной текст + Полужирный7"/>
    <w:rsid w:val="00AD7268"/>
    <w:rPr>
      <w:rFonts w:ascii="Times New Roman" w:hAnsi="Times New Roman" w:cs="Times New Roman"/>
      <w:b/>
      <w:bCs/>
      <w:spacing w:val="0"/>
      <w:sz w:val="21"/>
      <w:szCs w:val="21"/>
    </w:rPr>
  </w:style>
  <w:style w:type="character" w:customStyle="1" w:styleId="63">
    <w:name w:val="Основной текст + Полужирный6"/>
    <w:rsid w:val="00AD7268"/>
    <w:rPr>
      <w:rFonts w:ascii="Times New Roman" w:hAnsi="Times New Roman" w:cs="Times New Roman"/>
      <w:b/>
      <w:bCs/>
      <w:spacing w:val="0"/>
      <w:sz w:val="21"/>
      <w:szCs w:val="21"/>
    </w:rPr>
  </w:style>
  <w:style w:type="character" w:customStyle="1" w:styleId="58">
    <w:name w:val="Основной текст + Полужирный5"/>
    <w:rsid w:val="00AD7268"/>
    <w:rPr>
      <w:rFonts w:ascii="Times New Roman" w:hAnsi="Times New Roman" w:cs="Times New Roman"/>
      <w:b/>
      <w:bCs/>
      <w:spacing w:val="0"/>
      <w:sz w:val="21"/>
      <w:szCs w:val="21"/>
    </w:rPr>
  </w:style>
  <w:style w:type="character" w:customStyle="1" w:styleId="4c">
    <w:name w:val="Основной текст + Полужирный4"/>
    <w:rsid w:val="00AD7268"/>
    <w:rPr>
      <w:rFonts w:ascii="Times New Roman" w:hAnsi="Times New Roman" w:cs="Times New Roman"/>
      <w:b/>
      <w:bCs/>
      <w:spacing w:val="0"/>
      <w:sz w:val="21"/>
      <w:szCs w:val="21"/>
    </w:rPr>
  </w:style>
  <w:style w:type="character" w:customStyle="1" w:styleId="3c">
    <w:name w:val="Основной текст + Полужирный3"/>
    <w:rsid w:val="00AD7268"/>
    <w:rPr>
      <w:rFonts w:ascii="Times New Roman" w:hAnsi="Times New Roman" w:cs="Times New Roman"/>
      <w:b/>
      <w:bCs/>
      <w:spacing w:val="0"/>
      <w:sz w:val="21"/>
      <w:szCs w:val="21"/>
    </w:rPr>
  </w:style>
  <w:style w:type="character" w:customStyle="1" w:styleId="2f0">
    <w:name w:val="Основной текст + Полужирный2"/>
    <w:rsid w:val="00AD7268"/>
    <w:rPr>
      <w:rFonts w:ascii="Times New Roman" w:hAnsi="Times New Roman" w:cs="Times New Roman"/>
      <w:b/>
      <w:bCs/>
      <w:spacing w:val="0"/>
      <w:sz w:val="21"/>
      <w:szCs w:val="21"/>
    </w:rPr>
  </w:style>
  <w:style w:type="character" w:customStyle="1" w:styleId="64">
    <w:name w:val="Основной текст6"/>
    <w:rsid w:val="00AD7268"/>
  </w:style>
  <w:style w:type="character" w:customStyle="1" w:styleId="18">
    <w:name w:val="Основной текст + Полужирный1"/>
    <w:rsid w:val="00AD7268"/>
    <w:rPr>
      <w:rFonts w:ascii="Times New Roman" w:hAnsi="Times New Roman" w:cs="Times New Roman"/>
      <w:b/>
      <w:bCs/>
      <w:spacing w:val="0"/>
      <w:sz w:val="21"/>
      <w:szCs w:val="21"/>
    </w:rPr>
  </w:style>
  <w:style w:type="paragraph" w:customStyle="1" w:styleId="25">
    <w:name w:val="Сноска (2)"/>
    <w:basedOn w:val="a4"/>
    <w:link w:val="24"/>
    <w:rsid w:val="00AD7268"/>
    <w:pPr>
      <w:shd w:val="clear" w:color="auto" w:fill="FFFFFF"/>
      <w:spacing w:after="120" w:line="240" w:lineRule="atLeast"/>
    </w:pPr>
    <w:rPr>
      <w:sz w:val="12"/>
      <w:szCs w:val="12"/>
    </w:rPr>
  </w:style>
  <w:style w:type="paragraph" w:customStyle="1" w:styleId="afd">
    <w:name w:val="Сноска"/>
    <w:basedOn w:val="a4"/>
    <w:link w:val="afc"/>
    <w:rsid w:val="00AD7268"/>
    <w:pPr>
      <w:shd w:val="clear" w:color="auto" w:fill="FFFFFF"/>
      <w:spacing w:after="300" w:line="240" w:lineRule="atLeast"/>
    </w:pPr>
    <w:rPr>
      <w:sz w:val="21"/>
      <w:szCs w:val="21"/>
    </w:rPr>
  </w:style>
  <w:style w:type="paragraph" w:customStyle="1" w:styleId="44">
    <w:name w:val="Сноска (4)"/>
    <w:basedOn w:val="a4"/>
    <w:link w:val="43"/>
    <w:rsid w:val="00AD7268"/>
    <w:pPr>
      <w:shd w:val="clear" w:color="auto" w:fill="FFFFFF"/>
      <w:spacing w:line="211" w:lineRule="exact"/>
    </w:pPr>
    <w:rPr>
      <w:sz w:val="17"/>
      <w:szCs w:val="17"/>
    </w:rPr>
  </w:style>
  <w:style w:type="paragraph" w:customStyle="1" w:styleId="46">
    <w:name w:val="Заголовок №4"/>
    <w:basedOn w:val="a4"/>
    <w:link w:val="45"/>
    <w:rsid w:val="00AD7268"/>
    <w:pPr>
      <w:shd w:val="clear" w:color="auto" w:fill="FFFFFF"/>
      <w:spacing w:after="420" w:line="240" w:lineRule="atLeast"/>
      <w:outlineLvl w:val="3"/>
    </w:pPr>
    <w:rPr>
      <w:sz w:val="21"/>
      <w:szCs w:val="21"/>
    </w:rPr>
  </w:style>
  <w:style w:type="paragraph" w:customStyle="1" w:styleId="27">
    <w:name w:val="Основной текст (2)"/>
    <w:basedOn w:val="a4"/>
    <w:link w:val="26"/>
    <w:rsid w:val="00AD7268"/>
    <w:pPr>
      <w:shd w:val="clear" w:color="auto" w:fill="FFFFFF"/>
      <w:spacing w:after="300" w:line="240" w:lineRule="atLeast"/>
    </w:pPr>
    <w:rPr>
      <w:sz w:val="23"/>
      <w:szCs w:val="23"/>
    </w:rPr>
  </w:style>
  <w:style w:type="paragraph" w:customStyle="1" w:styleId="14">
    <w:name w:val="Заголовок №1"/>
    <w:basedOn w:val="a4"/>
    <w:link w:val="13"/>
    <w:rsid w:val="00AD7268"/>
    <w:pPr>
      <w:shd w:val="clear" w:color="auto" w:fill="FFFFFF"/>
      <w:spacing w:before="3720" w:after="240" w:line="240" w:lineRule="atLeast"/>
      <w:jc w:val="center"/>
      <w:outlineLvl w:val="0"/>
    </w:pPr>
    <w:rPr>
      <w:sz w:val="51"/>
      <w:szCs w:val="51"/>
    </w:rPr>
  </w:style>
  <w:style w:type="paragraph" w:customStyle="1" w:styleId="37">
    <w:name w:val="Основной текст (3)"/>
    <w:basedOn w:val="a4"/>
    <w:link w:val="36"/>
    <w:rsid w:val="00AD7268"/>
    <w:pPr>
      <w:shd w:val="clear" w:color="auto" w:fill="FFFFFF"/>
      <w:spacing w:before="240" w:after="6660" w:line="322" w:lineRule="exact"/>
      <w:jc w:val="center"/>
    </w:pPr>
    <w:rPr>
      <w:sz w:val="27"/>
      <w:szCs w:val="27"/>
    </w:rPr>
  </w:style>
  <w:style w:type="paragraph" w:customStyle="1" w:styleId="71">
    <w:name w:val="Основной текст7"/>
    <w:basedOn w:val="a4"/>
    <w:link w:val="aff"/>
    <w:rsid w:val="00AD7268"/>
    <w:pPr>
      <w:shd w:val="clear" w:color="auto" w:fill="FFFFFF"/>
      <w:spacing w:before="6660" w:line="254" w:lineRule="exact"/>
      <w:jc w:val="center"/>
    </w:pPr>
    <w:rPr>
      <w:sz w:val="21"/>
      <w:szCs w:val="21"/>
    </w:rPr>
  </w:style>
  <w:style w:type="paragraph" w:customStyle="1" w:styleId="222">
    <w:name w:val="Заголовок №2 (2)"/>
    <w:basedOn w:val="a4"/>
    <w:link w:val="221"/>
    <w:rsid w:val="00AD7268"/>
    <w:pPr>
      <w:shd w:val="clear" w:color="auto" w:fill="FFFFFF"/>
      <w:spacing w:after="420" w:line="240" w:lineRule="atLeast"/>
      <w:outlineLvl w:val="1"/>
    </w:pPr>
    <w:rPr>
      <w:sz w:val="27"/>
      <w:szCs w:val="27"/>
    </w:rPr>
  </w:style>
  <w:style w:type="paragraph" w:customStyle="1" w:styleId="aff1">
    <w:name w:val="Колонтитул"/>
    <w:basedOn w:val="a4"/>
    <w:link w:val="aff0"/>
    <w:rsid w:val="00AD7268"/>
    <w:pPr>
      <w:shd w:val="clear" w:color="auto" w:fill="FFFFFF"/>
    </w:pPr>
  </w:style>
  <w:style w:type="paragraph" w:styleId="29">
    <w:name w:val="toc 2"/>
    <w:basedOn w:val="a4"/>
    <w:link w:val="28"/>
    <w:autoRedefine/>
    <w:uiPriority w:val="39"/>
    <w:rsid w:val="00AD7268"/>
    <w:pPr>
      <w:spacing w:before="240"/>
    </w:pPr>
    <w:rPr>
      <w:rFonts w:ascii="Calibri" w:hAnsi="Calibri"/>
      <w:b/>
      <w:bCs/>
      <w:color w:val="000000"/>
    </w:rPr>
  </w:style>
  <w:style w:type="paragraph" w:customStyle="1" w:styleId="410">
    <w:name w:val="Основной текст (4)1"/>
    <w:basedOn w:val="a4"/>
    <w:link w:val="48"/>
    <w:rsid w:val="00AD7268"/>
    <w:pPr>
      <w:shd w:val="clear" w:color="auto" w:fill="FFFFFF"/>
      <w:spacing w:before="60" w:after="60" w:line="240" w:lineRule="atLeast"/>
      <w:jc w:val="both"/>
    </w:pPr>
    <w:rPr>
      <w:sz w:val="21"/>
      <w:szCs w:val="21"/>
    </w:rPr>
  </w:style>
  <w:style w:type="paragraph" w:customStyle="1" w:styleId="54">
    <w:name w:val="Основной текст (5)"/>
    <w:basedOn w:val="a4"/>
    <w:link w:val="53"/>
    <w:rsid w:val="00AD7268"/>
    <w:pPr>
      <w:shd w:val="clear" w:color="auto" w:fill="FFFFFF"/>
      <w:spacing w:line="254" w:lineRule="exact"/>
      <w:jc w:val="both"/>
    </w:pPr>
    <w:rPr>
      <w:sz w:val="21"/>
      <w:szCs w:val="21"/>
    </w:rPr>
  </w:style>
  <w:style w:type="paragraph" w:customStyle="1" w:styleId="62">
    <w:name w:val="Основной текст (6)"/>
    <w:basedOn w:val="a4"/>
    <w:link w:val="61"/>
    <w:rsid w:val="00AD7268"/>
    <w:pPr>
      <w:shd w:val="clear" w:color="auto" w:fill="FFFFFF"/>
      <w:spacing w:line="240" w:lineRule="atLeast"/>
    </w:pPr>
  </w:style>
  <w:style w:type="paragraph" w:customStyle="1" w:styleId="73">
    <w:name w:val="Основной текст (7)"/>
    <w:basedOn w:val="a4"/>
    <w:link w:val="72"/>
    <w:rsid w:val="00AD7268"/>
    <w:pPr>
      <w:shd w:val="clear" w:color="auto" w:fill="FFFFFF"/>
      <w:spacing w:line="240" w:lineRule="atLeast"/>
      <w:jc w:val="both"/>
    </w:pPr>
    <w:rPr>
      <w:sz w:val="21"/>
      <w:szCs w:val="21"/>
    </w:rPr>
  </w:style>
  <w:style w:type="paragraph" w:customStyle="1" w:styleId="310">
    <w:name w:val="Заголовок №31"/>
    <w:basedOn w:val="a4"/>
    <w:link w:val="38"/>
    <w:rsid w:val="00AD7268"/>
    <w:pPr>
      <w:shd w:val="clear" w:color="auto" w:fill="FFFFFF"/>
      <w:spacing w:after="180" w:line="240" w:lineRule="atLeast"/>
      <w:outlineLvl w:val="2"/>
    </w:pPr>
    <w:rPr>
      <w:sz w:val="21"/>
      <w:szCs w:val="21"/>
    </w:rPr>
  </w:style>
  <w:style w:type="paragraph" w:customStyle="1" w:styleId="82">
    <w:name w:val="Основной текст (8)"/>
    <w:basedOn w:val="a4"/>
    <w:link w:val="81"/>
    <w:rsid w:val="00AD7268"/>
    <w:pPr>
      <w:shd w:val="clear" w:color="auto" w:fill="FFFFFF"/>
      <w:spacing w:after="180" w:line="240" w:lineRule="atLeast"/>
    </w:pPr>
    <w:rPr>
      <w:sz w:val="12"/>
      <w:szCs w:val="12"/>
    </w:rPr>
  </w:style>
  <w:style w:type="paragraph" w:customStyle="1" w:styleId="2c">
    <w:name w:val="Подпись к таблице (2)"/>
    <w:basedOn w:val="a4"/>
    <w:link w:val="2b"/>
    <w:rsid w:val="00AD7268"/>
    <w:pPr>
      <w:shd w:val="clear" w:color="auto" w:fill="FFFFFF"/>
      <w:spacing w:line="240" w:lineRule="atLeast"/>
    </w:pPr>
    <w:rPr>
      <w:sz w:val="21"/>
      <w:szCs w:val="21"/>
    </w:rPr>
  </w:style>
  <w:style w:type="paragraph" w:customStyle="1" w:styleId="321">
    <w:name w:val="Заголовок №3 (2)"/>
    <w:basedOn w:val="a4"/>
    <w:link w:val="320"/>
    <w:rsid w:val="00AD7268"/>
    <w:pPr>
      <w:shd w:val="clear" w:color="auto" w:fill="FFFFFF"/>
      <w:spacing w:before="180" w:after="720" w:line="509" w:lineRule="exact"/>
      <w:ind w:firstLine="1580"/>
      <w:outlineLvl w:val="2"/>
    </w:pPr>
    <w:rPr>
      <w:sz w:val="22"/>
      <w:szCs w:val="22"/>
    </w:rPr>
  </w:style>
  <w:style w:type="paragraph" w:customStyle="1" w:styleId="92">
    <w:name w:val="Основной текст (9)"/>
    <w:basedOn w:val="a4"/>
    <w:link w:val="91"/>
    <w:rsid w:val="00AD7268"/>
    <w:pPr>
      <w:shd w:val="clear" w:color="auto" w:fill="FFFFFF"/>
      <w:spacing w:line="461" w:lineRule="exact"/>
    </w:pPr>
    <w:rPr>
      <w:sz w:val="19"/>
      <w:szCs w:val="19"/>
    </w:rPr>
  </w:style>
  <w:style w:type="paragraph" w:customStyle="1" w:styleId="1010">
    <w:name w:val="Основной текст (10)1"/>
    <w:basedOn w:val="a4"/>
    <w:link w:val="101"/>
    <w:rsid w:val="00AD7268"/>
    <w:pPr>
      <w:shd w:val="clear" w:color="auto" w:fill="FFFFFF"/>
      <w:spacing w:line="240" w:lineRule="atLeast"/>
    </w:pPr>
    <w:rPr>
      <w:sz w:val="19"/>
      <w:szCs w:val="19"/>
    </w:rPr>
  </w:style>
  <w:style w:type="paragraph" w:customStyle="1" w:styleId="421">
    <w:name w:val="Заголовок №4 (2)"/>
    <w:basedOn w:val="a4"/>
    <w:link w:val="420"/>
    <w:rsid w:val="00AD7268"/>
    <w:pPr>
      <w:shd w:val="clear" w:color="auto" w:fill="FFFFFF"/>
      <w:spacing w:before="120" w:line="240" w:lineRule="atLeast"/>
      <w:outlineLvl w:val="3"/>
    </w:pPr>
    <w:rPr>
      <w:sz w:val="21"/>
      <w:szCs w:val="21"/>
    </w:rPr>
  </w:style>
  <w:style w:type="paragraph" w:customStyle="1" w:styleId="17">
    <w:name w:val="Подпись к таблице1"/>
    <w:basedOn w:val="a4"/>
    <w:link w:val="aff4"/>
    <w:rsid w:val="00AD7268"/>
    <w:pPr>
      <w:shd w:val="clear" w:color="auto" w:fill="FFFFFF"/>
      <w:spacing w:line="240" w:lineRule="atLeast"/>
    </w:pPr>
    <w:rPr>
      <w:sz w:val="21"/>
      <w:szCs w:val="21"/>
    </w:rPr>
  </w:style>
  <w:style w:type="paragraph" w:customStyle="1" w:styleId="1110">
    <w:name w:val="Основной текст (11)1"/>
    <w:basedOn w:val="a4"/>
    <w:link w:val="111"/>
    <w:rsid w:val="00AD7268"/>
    <w:pPr>
      <w:shd w:val="clear" w:color="auto" w:fill="FFFFFF"/>
      <w:spacing w:line="283" w:lineRule="exact"/>
    </w:pPr>
    <w:rPr>
      <w:sz w:val="23"/>
      <w:szCs w:val="23"/>
    </w:rPr>
  </w:style>
  <w:style w:type="paragraph" w:customStyle="1" w:styleId="331">
    <w:name w:val="Заголовок №3 (3)"/>
    <w:basedOn w:val="a4"/>
    <w:link w:val="330"/>
    <w:rsid w:val="00AD7268"/>
    <w:pPr>
      <w:shd w:val="clear" w:color="auto" w:fill="FFFFFF"/>
      <w:spacing w:after="660" w:line="240" w:lineRule="atLeast"/>
      <w:outlineLvl w:val="2"/>
    </w:pPr>
    <w:rPr>
      <w:sz w:val="19"/>
      <w:szCs w:val="19"/>
    </w:rPr>
  </w:style>
  <w:style w:type="paragraph" w:customStyle="1" w:styleId="2f">
    <w:name w:val="Заголовок №2"/>
    <w:basedOn w:val="a4"/>
    <w:link w:val="2e"/>
    <w:rsid w:val="00AD7268"/>
    <w:pPr>
      <w:shd w:val="clear" w:color="auto" w:fill="FFFFFF"/>
      <w:spacing w:before="660" w:after="180" w:line="240" w:lineRule="atLeast"/>
      <w:outlineLvl w:val="1"/>
    </w:pPr>
    <w:rPr>
      <w:sz w:val="24"/>
      <w:szCs w:val="24"/>
    </w:rPr>
  </w:style>
  <w:style w:type="character" w:styleId="aff6">
    <w:name w:val="footnote reference"/>
    <w:rsid w:val="00AD7268"/>
    <w:rPr>
      <w:rFonts w:cs="Times New Roman"/>
      <w:vertAlign w:val="superscript"/>
    </w:rPr>
  </w:style>
  <w:style w:type="paragraph" w:customStyle="1" w:styleId="19">
    <w:name w:val="Абзац списка1"/>
    <w:basedOn w:val="a4"/>
    <w:uiPriority w:val="34"/>
    <w:qFormat/>
    <w:rsid w:val="00AD7268"/>
    <w:pPr>
      <w:ind w:left="720"/>
      <w:contextualSpacing/>
    </w:pPr>
    <w:rPr>
      <w:sz w:val="24"/>
      <w:szCs w:val="28"/>
      <w:lang w:val="ru-RU"/>
    </w:rPr>
  </w:style>
  <w:style w:type="character" w:customStyle="1" w:styleId="1a">
    <w:name w:val="Заголовок 1 Знак"/>
    <w:aliases w:val="Document Header1 Знак,Заголовок 1 Знак2 Знак,Заголовок 1 Знак1 Знак Знак,Заголовок 1 Знак Знак Знак Знак,Заголовок 1 Знак Знак1 Знак Знак,Заголовок 1 Знак Знак2 Знак,Заголовок 1 Знак Знак,Заголовок 1 Знак2 Знак Знак,H1 Знак1,. Знак"/>
    <w:uiPriority w:val="9"/>
    <w:rsid w:val="00AD7268"/>
    <w:rPr>
      <w:rFonts w:ascii="Times New Roman" w:hAnsi="Times New Roman" w:cs="Times New Roman"/>
      <w:b/>
      <w:kern w:val="28"/>
      <w:sz w:val="28"/>
      <w:lang w:val="ru-RU" w:eastAsia="ru-RU" w:bidi="ar-SA"/>
    </w:rPr>
  </w:style>
  <w:style w:type="paragraph" w:customStyle="1" w:styleId="ConsPlusCell">
    <w:name w:val="ConsPlusCell"/>
    <w:rsid w:val="00AD7268"/>
    <w:pPr>
      <w:widowControl w:val="0"/>
      <w:autoSpaceDE w:val="0"/>
      <w:autoSpaceDN w:val="0"/>
      <w:adjustRightInd w:val="0"/>
    </w:pPr>
    <w:rPr>
      <w:sz w:val="24"/>
      <w:szCs w:val="24"/>
    </w:rPr>
  </w:style>
  <w:style w:type="character" w:customStyle="1" w:styleId="blk">
    <w:name w:val="blk"/>
    <w:rsid w:val="00AD7268"/>
  </w:style>
  <w:style w:type="character" w:customStyle="1" w:styleId="u">
    <w:name w:val="u"/>
    <w:rsid w:val="00AD7268"/>
  </w:style>
  <w:style w:type="character" w:customStyle="1" w:styleId="11">
    <w:name w:val="Заголовок 1 Знак1"/>
    <w:aliases w:val="Document Header1 Знак1,H1 Знак,Заголовок 1 Знак1 Знак1 Знак,Заголовок 1 Знак Знак Знак1 Знак,Заголов Знак,Загол 2 Знак,. Знак1,h1 Знак,Глава 1 Знак"/>
    <w:link w:val="1"/>
    <w:rsid w:val="00AD7268"/>
    <w:rPr>
      <w:sz w:val="24"/>
    </w:rPr>
  </w:style>
  <w:style w:type="paragraph" w:styleId="aff7">
    <w:name w:val="TOC Heading"/>
    <w:basedOn w:val="1"/>
    <w:next w:val="a4"/>
    <w:qFormat/>
    <w:rsid w:val="00AD7268"/>
    <w:pPr>
      <w:keepLines/>
      <w:spacing w:before="480" w:line="276" w:lineRule="auto"/>
      <w:ind w:left="0"/>
      <w:jc w:val="left"/>
      <w:outlineLvl w:val="9"/>
    </w:pPr>
    <w:rPr>
      <w:rFonts w:ascii="Cambria" w:hAnsi="Cambria"/>
      <w:b/>
      <w:bCs/>
      <w:color w:val="365F91"/>
      <w:sz w:val="28"/>
      <w:szCs w:val="28"/>
      <w:lang w:eastAsia="en-US"/>
    </w:rPr>
  </w:style>
  <w:style w:type="paragraph" w:styleId="1b">
    <w:name w:val="toc 1"/>
    <w:basedOn w:val="a4"/>
    <w:next w:val="a4"/>
    <w:autoRedefine/>
    <w:rsid w:val="00AD7268"/>
    <w:pPr>
      <w:tabs>
        <w:tab w:val="left" w:pos="480"/>
        <w:tab w:val="right" w:leader="dot" w:pos="9783"/>
      </w:tabs>
    </w:pPr>
    <w:rPr>
      <w:rFonts w:ascii="Cambria" w:eastAsia="Arial Unicode MS" w:hAnsi="Cambria" w:cs="Arial Unicode MS"/>
      <w:bCs/>
      <w:caps/>
      <w:color w:val="000000"/>
      <w:sz w:val="24"/>
      <w:szCs w:val="24"/>
      <w:lang w:val="ru-RU"/>
    </w:rPr>
  </w:style>
  <w:style w:type="paragraph" w:styleId="3d">
    <w:name w:val="toc 3"/>
    <w:basedOn w:val="a4"/>
    <w:next w:val="a4"/>
    <w:autoRedefine/>
    <w:uiPriority w:val="39"/>
    <w:rsid w:val="00AD7268"/>
    <w:pPr>
      <w:ind w:left="240"/>
    </w:pPr>
    <w:rPr>
      <w:rFonts w:ascii="Calibri" w:eastAsia="Arial Unicode MS" w:hAnsi="Calibri" w:cs="Arial Unicode MS"/>
      <w:color w:val="000000"/>
      <w:lang w:val="ru-RU"/>
    </w:rPr>
  </w:style>
  <w:style w:type="paragraph" w:styleId="4d">
    <w:name w:val="toc 4"/>
    <w:basedOn w:val="a4"/>
    <w:next w:val="a4"/>
    <w:autoRedefine/>
    <w:uiPriority w:val="39"/>
    <w:rsid w:val="00AD7268"/>
    <w:pPr>
      <w:ind w:left="480"/>
    </w:pPr>
    <w:rPr>
      <w:rFonts w:ascii="Calibri" w:eastAsia="Arial Unicode MS" w:hAnsi="Calibri" w:cs="Arial Unicode MS"/>
      <w:color w:val="000000"/>
      <w:lang w:val="ru-RU"/>
    </w:rPr>
  </w:style>
  <w:style w:type="paragraph" w:styleId="59">
    <w:name w:val="toc 5"/>
    <w:basedOn w:val="a4"/>
    <w:next w:val="a4"/>
    <w:autoRedefine/>
    <w:rsid w:val="00AD7268"/>
    <w:pPr>
      <w:ind w:left="720"/>
    </w:pPr>
    <w:rPr>
      <w:rFonts w:ascii="Calibri" w:eastAsia="Arial Unicode MS" w:hAnsi="Calibri" w:cs="Arial Unicode MS"/>
      <w:color w:val="000000"/>
      <w:lang w:val="ru-RU"/>
    </w:rPr>
  </w:style>
  <w:style w:type="paragraph" w:styleId="65">
    <w:name w:val="toc 6"/>
    <w:basedOn w:val="a4"/>
    <w:next w:val="a4"/>
    <w:autoRedefine/>
    <w:rsid w:val="00AD7268"/>
    <w:pPr>
      <w:ind w:left="960"/>
    </w:pPr>
    <w:rPr>
      <w:rFonts w:ascii="Calibri" w:eastAsia="Arial Unicode MS" w:hAnsi="Calibri" w:cs="Arial Unicode MS"/>
      <w:color w:val="000000"/>
      <w:lang w:val="ru-RU"/>
    </w:rPr>
  </w:style>
  <w:style w:type="paragraph" w:styleId="76">
    <w:name w:val="toc 7"/>
    <w:basedOn w:val="a4"/>
    <w:next w:val="a4"/>
    <w:autoRedefine/>
    <w:rsid w:val="00AD7268"/>
    <w:pPr>
      <w:ind w:left="1200"/>
    </w:pPr>
    <w:rPr>
      <w:rFonts w:ascii="Calibri" w:eastAsia="Arial Unicode MS" w:hAnsi="Calibri" w:cs="Arial Unicode MS"/>
      <w:color w:val="000000"/>
      <w:lang w:val="ru-RU"/>
    </w:rPr>
  </w:style>
  <w:style w:type="paragraph" w:styleId="84">
    <w:name w:val="toc 8"/>
    <w:basedOn w:val="a4"/>
    <w:next w:val="a4"/>
    <w:autoRedefine/>
    <w:rsid w:val="00AD7268"/>
    <w:pPr>
      <w:ind w:left="1440"/>
    </w:pPr>
    <w:rPr>
      <w:rFonts w:ascii="Calibri" w:eastAsia="Arial Unicode MS" w:hAnsi="Calibri" w:cs="Arial Unicode MS"/>
      <w:color w:val="000000"/>
      <w:lang w:val="ru-RU"/>
    </w:rPr>
  </w:style>
  <w:style w:type="paragraph" w:styleId="94">
    <w:name w:val="toc 9"/>
    <w:basedOn w:val="a4"/>
    <w:next w:val="a4"/>
    <w:autoRedefine/>
    <w:rsid w:val="00AD7268"/>
    <w:pPr>
      <w:ind w:left="1680"/>
    </w:pPr>
    <w:rPr>
      <w:rFonts w:ascii="Calibri" w:eastAsia="Arial Unicode MS" w:hAnsi="Calibri" w:cs="Arial Unicode MS"/>
      <w:color w:val="000000"/>
      <w:lang w:val="ru-RU"/>
    </w:rPr>
  </w:style>
  <w:style w:type="character" w:styleId="aff8">
    <w:name w:val="FollowedHyperlink"/>
    <w:uiPriority w:val="99"/>
    <w:rsid w:val="00AD7268"/>
    <w:rPr>
      <w:color w:val="800080"/>
      <w:u w:val="single"/>
    </w:rPr>
  </w:style>
  <w:style w:type="paragraph" w:customStyle="1" w:styleId="1CharChar">
    <w:name w:val="1 Знак Char Знак Char Знак"/>
    <w:basedOn w:val="a4"/>
    <w:rsid w:val="00AD7268"/>
    <w:pPr>
      <w:spacing w:after="160" w:line="240" w:lineRule="exact"/>
    </w:pPr>
    <w:rPr>
      <w:rFonts w:eastAsia="Calibri"/>
      <w:lang w:val="ru-RU" w:eastAsia="zh-CN"/>
    </w:rPr>
  </w:style>
  <w:style w:type="paragraph" w:customStyle="1" w:styleId="1c">
    <w:name w:val="Стиль1"/>
    <w:basedOn w:val="a4"/>
    <w:rsid w:val="00AD7268"/>
    <w:pPr>
      <w:suppressAutoHyphens/>
      <w:ind w:firstLine="709"/>
      <w:jc w:val="both"/>
    </w:pPr>
    <w:rPr>
      <w:sz w:val="26"/>
      <w:szCs w:val="24"/>
      <w:lang w:val="ru-RU"/>
    </w:rPr>
  </w:style>
  <w:style w:type="paragraph" w:customStyle="1" w:styleId="114">
    <w:name w:val="Стиль Стиль1 + 14 пт"/>
    <w:basedOn w:val="1c"/>
    <w:rsid w:val="00AD7268"/>
    <w:rPr>
      <w:sz w:val="28"/>
    </w:rPr>
  </w:style>
  <w:style w:type="paragraph" w:customStyle="1" w:styleId="1140">
    <w:name w:val="Стиль Стиль1 + 14 пт По левому краю Первая строка:  0 см"/>
    <w:basedOn w:val="1c"/>
    <w:rsid w:val="00AD7268"/>
    <w:pPr>
      <w:ind w:firstLine="0"/>
      <w:jc w:val="left"/>
    </w:pPr>
    <w:rPr>
      <w:sz w:val="28"/>
      <w:szCs w:val="20"/>
    </w:rPr>
  </w:style>
  <w:style w:type="character" w:styleId="aff9">
    <w:name w:val="Strong"/>
    <w:uiPriority w:val="22"/>
    <w:qFormat/>
    <w:rsid w:val="00AD7268"/>
    <w:rPr>
      <w:b/>
      <w:bCs/>
    </w:rPr>
  </w:style>
  <w:style w:type="character" w:customStyle="1" w:styleId="Normal1">
    <w:name w:val="Normal1"/>
    <w:rsid w:val="00AD7268"/>
    <w:rPr>
      <w:rFonts w:ascii="Times New Roman" w:hAnsi="Times New Roman"/>
      <w:color w:val="auto"/>
      <w:spacing w:val="0"/>
      <w:w w:val="100"/>
      <w:kern w:val="0"/>
      <w:position w:val="0"/>
      <w:sz w:val="20"/>
      <w:u w:val="none"/>
      <w:effect w:val="none"/>
      <w:bdr w:val="none" w:sz="0" w:space="0" w:color="auto" w:frame="1"/>
      <w:vertAlign w:val="baseline"/>
      <w:em w:val="none"/>
      <w:lang w:val="ru-RU" w:eastAsia="ru-RU"/>
    </w:rPr>
  </w:style>
  <w:style w:type="paragraph" w:customStyle="1" w:styleId="affa">
    <w:name w:val="Готовый"/>
    <w:basedOn w:val="a4"/>
    <w:rsid w:val="00AD7268"/>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lang w:val="ru-RU"/>
    </w:rPr>
  </w:style>
  <w:style w:type="paragraph" w:customStyle="1" w:styleId="2f1">
    <w:name w:val="Стиль2"/>
    <w:basedOn w:val="2f2"/>
    <w:rsid w:val="00AD7268"/>
    <w:pPr>
      <w:keepNext/>
      <w:keepLines/>
      <w:widowControl w:val="0"/>
      <w:suppressLineNumbers/>
      <w:tabs>
        <w:tab w:val="clear" w:pos="420"/>
        <w:tab w:val="num" w:pos="1836"/>
      </w:tabs>
      <w:suppressAutoHyphens/>
      <w:spacing w:after="60"/>
      <w:ind w:left="1836" w:hanging="576"/>
      <w:jc w:val="both"/>
    </w:pPr>
    <w:rPr>
      <w:rFonts w:eastAsia="Times New Roman"/>
      <w:b/>
      <w:szCs w:val="20"/>
      <w:lang w:eastAsia="ru-RU"/>
    </w:rPr>
  </w:style>
  <w:style w:type="paragraph" w:styleId="2f2">
    <w:name w:val="List Number 2"/>
    <w:basedOn w:val="a4"/>
    <w:rsid w:val="00AD7268"/>
    <w:pPr>
      <w:tabs>
        <w:tab w:val="num" w:pos="420"/>
      </w:tabs>
      <w:ind w:left="420" w:hanging="420"/>
    </w:pPr>
    <w:rPr>
      <w:rFonts w:eastAsia="MS Mincho"/>
      <w:sz w:val="24"/>
      <w:szCs w:val="24"/>
      <w:lang w:val="ru-RU" w:eastAsia="ja-JP"/>
    </w:rPr>
  </w:style>
  <w:style w:type="paragraph" w:customStyle="1" w:styleId="3e">
    <w:name w:val="Стиль3"/>
    <w:basedOn w:val="2f3"/>
    <w:rsid w:val="00AD7268"/>
    <w:pPr>
      <w:widowControl w:val="0"/>
      <w:tabs>
        <w:tab w:val="num" w:pos="1307"/>
      </w:tabs>
      <w:adjustRightInd w:val="0"/>
      <w:spacing w:after="0" w:line="240" w:lineRule="auto"/>
      <w:ind w:left="1080"/>
      <w:jc w:val="both"/>
      <w:textAlignment w:val="baseline"/>
    </w:pPr>
    <w:rPr>
      <w:rFonts w:eastAsia="Times New Roman"/>
      <w:szCs w:val="20"/>
      <w:lang w:eastAsia="ru-RU"/>
    </w:rPr>
  </w:style>
  <w:style w:type="paragraph" w:styleId="2f3">
    <w:name w:val="Body Text Indent 2"/>
    <w:basedOn w:val="a4"/>
    <w:link w:val="2f4"/>
    <w:rsid w:val="00AD7268"/>
    <w:pPr>
      <w:spacing w:after="120" w:line="480" w:lineRule="auto"/>
      <w:ind w:left="283"/>
    </w:pPr>
    <w:rPr>
      <w:rFonts w:eastAsia="MS Mincho"/>
      <w:sz w:val="24"/>
      <w:szCs w:val="24"/>
      <w:lang w:eastAsia="ja-JP"/>
    </w:rPr>
  </w:style>
  <w:style w:type="character" w:customStyle="1" w:styleId="2f4">
    <w:name w:val="Основной текст с отступом 2 Знак"/>
    <w:link w:val="2f3"/>
    <w:rsid w:val="00AD7268"/>
    <w:rPr>
      <w:rFonts w:eastAsia="MS Mincho"/>
      <w:sz w:val="24"/>
      <w:szCs w:val="24"/>
      <w:lang w:eastAsia="ja-JP"/>
    </w:rPr>
  </w:style>
  <w:style w:type="paragraph" w:styleId="3">
    <w:name w:val="List Bullet 3"/>
    <w:basedOn w:val="a4"/>
    <w:autoRedefine/>
    <w:rsid w:val="00AD7268"/>
    <w:pPr>
      <w:numPr>
        <w:numId w:val="7"/>
      </w:numPr>
      <w:tabs>
        <w:tab w:val="clear" w:pos="643"/>
        <w:tab w:val="num" w:pos="926"/>
      </w:tabs>
      <w:spacing w:after="60"/>
      <w:ind w:left="926"/>
      <w:jc w:val="both"/>
    </w:pPr>
    <w:rPr>
      <w:sz w:val="24"/>
      <w:lang w:val="ru-RU"/>
    </w:rPr>
  </w:style>
  <w:style w:type="paragraph" w:styleId="40">
    <w:name w:val="List Bullet 4"/>
    <w:basedOn w:val="a4"/>
    <w:autoRedefine/>
    <w:rsid w:val="00AD7268"/>
    <w:pPr>
      <w:numPr>
        <w:numId w:val="8"/>
      </w:numPr>
      <w:tabs>
        <w:tab w:val="clear" w:pos="926"/>
        <w:tab w:val="num" w:pos="1209"/>
      </w:tabs>
      <w:spacing w:after="60"/>
      <w:ind w:left="1209"/>
      <w:jc w:val="both"/>
    </w:pPr>
    <w:rPr>
      <w:sz w:val="24"/>
      <w:lang w:val="ru-RU"/>
    </w:rPr>
  </w:style>
  <w:style w:type="paragraph" w:styleId="50">
    <w:name w:val="List Bullet 5"/>
    <w:basedOn w:val="a4"/>
    <w:autoRedefine/>
    <w:rsid w:val="00AD7268"/>
    <w:pPr>
      <w:numPr>
        <w:numId w:val="9"/>
      </w:numPr>
      <w:tabs>
        <w:tab w:val="clear" w:pos="1209"/>
        <w:tab w:val="num" w:pos="1492"/>
      </w:tabs>
      <w:spacing w:after="60"/>
      <w:ind w:left="1492"/>
      <w:jc w:val="both"/>
    </w:pPr>
    <w:rPr>
      <w:sz w:val="24"/>
      <w:lang w:val="ru-RU"/>
    </w:rPr>
  </w:style>
  <w:style w:type="paragraph" w:styleId="a0">
    <w:name w:val="List Number"/>
    <w:basedOn w:val="a4"/>
    <w:rsid w:val="00AD7268"/>
    <w:pPr>
      <w:numPr>
        <w:numId w:val="10"/>
      </w:numPr>
      <w:tabs>
        <w:tab w:val="clear" w:pos="1492"/>
        <w:tab w:val="num" w:pos="360"/>
      </w:tabs>
      <w:spacing w:after="60"/>
      <w:ind w:left="360"/>
      <w:jc w:val="both"/>
    </w:pPr>
    <w:rPr>
      <w:sz w:val="24"/>
      <w:lang w:val="ru-RU"/>
    </w:rPr>
  </w:style>
  <w:style w:type="paragraph" w:styleId="30">
    <w:name w:val="List Number 3"/>
    <w:basedOn w:val="a4"/>
    <w:rsid w:val="00AD7268"/>
    <w:pPr>
      <w:numPr>
        <w:numId w:val="11"/>
      </w:numPr>
      <w:tabs>
        <w:tab w:val="num" w:pos="926"/>
      </w:tabs>
      <w:spacing w:after="60"/>
      <w:ind w:left="926"/>
      <w:jc w:val="both"/>
    </w:pPr>
    <w:rPr>
      <w:sz w:val="24"/>
      <w:lang w:val="ru-RU"/>
    </w:rPr>
  </w:style>
  <w:style w:type="paragraph" w:styleId="4">
    <w:name w:val="List Number 4"/>
    <w:basedOn w:val="a4"/>
    <w:rsid w:val="00AD7268"/>
    <w:pPr>
      <w:numPr>
        <w:numId w:val="12"/>
      </w:numPr>
      <w:tabs>
        <w:tab w:val="num" w:pos="1209"/>
      </w:tabs>
      <w:spacing w:after="60"/>
      <w:ind w:left="1209"/>
      <w:jc w:val="both"/>
    </w:pPr>
    <w:rPr>
      <w:sz w:val="24"/>
      <w:lang w:val="ru-RU"/>
    </w:rPr>
  </w:style>
  <w:style w:type="paragraph" w:styleId="5">
    <w:name w:val="List Number 5"/>
    <w:basedOn w:val="a4"/>
    <w:rsid w:val="00AD7268"/>
    <w:pPr>
      <w:numPr>
        <w:numId w:val="13"/>
      </w:numPr>
      <w:tabs>
        <w:tab w:val="clear" w:pos="1209"/>
        <w:tab w:val="num" w:pos="1492"/>
      </w:tabs>
      <w:spacing w:after="60"/>
      <w:ind w:left="1492"/>
      <w:jc w:val="both"/>
    </w:pPr>
    <w:rPr>
      <w:sz w:val="24"/>
      <w:lang w:val="ru-RU"/>
    </w:rPr>
  </w:style>
  <w:style w:type="paragraph" w:customStyle="1" w:styleId="a">
    <w:name w:val="Раздел"/>
    <w:basedOn w:val="a4"/>
    <w:rsid w:val="00AD7268"/>
    <w:pPr>
      <w:numPr>
        <w:numId w:val="14"/>
      </w:numPr>
      <w:tabs>
        <w:tab w:val="clear" w:pos="1492"/>
        <w:tab w:val="num" w:pos="1440"/>
      </w:tabs>
      <w:spacing w:before="120" w:after="120"/>
      <w:ind w:left="720" w:hanging="720"/>
      <w:jc w:val="center"/>
    </w:pPr>
    <w:rPr>
      <w:rFonts w:ascii="Arial Narrow" w:hAnsi="Arial Narrow"/>
      <w:b/>
      <w:sz w:val="28"/>
      <w:lang w:val="ru-RU"/>
    </w:rPr>
  </w:style>
  <w:style w:type="paragraph" w:customStyle="1" w:styleId="a3">
    <w:name w:val="Часть"/>
    <w:basedOn w:val="a4"/>
    <w:semiHidden/>
    <w:rsid w:val="00AD7268"/>
    <w:pPr>
      <w:numPr>
        <w:ilvl w:val="1"/>
        <w:numId w:val="15"/>
      </w:numPr>
      <w:tabs>
        <w:tab w:val="clear" w:pos="1440"/>
      </w:tabs>
      <w:spacing w:after="60"/>
      <w:ind w:left="0" w:firstLine="0"/>
      <w:jc w:val="center"/>
    </w:pPr>
    <w:rPr>
      <w:rFonts w:ascii="Arial" w:hAnsi="Arial"/>
      <w:b/>
      <w:caps/>
      <w:sz w:val="32"/>
      <w:lang w:val="ru-RU"/>
    </w:rPr>
  </w:style>
  <w:style w:type="paragraph" w:styleId="affb">
    <w:name w:val="Plain Text"/>
    <w:basedOn w:val="a4"/>
    <w:link w:val="affc"/>
    <w:rsid w:val="00AD7268"/>
    <w:rPr>
      <w:rFonts w:ascii="Courier New" w:eastAsia="Arial Unicode MS" w:hAnsi="Courier New"/>
    </w:rPr>
  </w:style>
  <w:style w:type="character" w:customStyle="1" w:styleId="affc">
    <w:name w:val="Текст Знак"/>
    <w:link w:val="affb"/>
    <w:rsid w:val="00AD7268"/>
    <w:rPr>
      <w:rFonts w:ascii="Courier New" w:eastAsia="Arial Unicode MS" w:hAnsi="Courier New" w:cs="Arial Unicode MS"/>
    </w:rPr>
  </w:style>
  <w:style w:type="paragraph" w:customStyle="1" w:styleId="ConsNormal">
    <w:name w:val="ConsNormal"/>
    <w:link w:val="ConsNormal0"/>
    <w:rsid w:val="00AD7268"/>
    <w:pPr>
      <w:widowControl w:val="0"/>
      <w:autoSpaceDE w:val="0"/>
      <w:autoSpaceDN w:val="0"/>
      <w:adjustRightInd w:val="0"/>
      <w:ind w:right="19772" w:firstLine="720"/>
    </w:pPr>
    <w:rPr>
      <w:rFonts w:ascii="Arial" w:hAnsi="Arial" w:cs="Arial"/>
    </w:rPr>
  </w:style>
  <w:style w:type="character" w:customStyle="1" w:styleId="ConsPlusNormal0">
    <w:name w:val="ConsPlusNormal Знак"/>
    <w:link w:val="ConsPlusNormal"/>
    <w:locked/>
    <w:rsid w:val="00AD7268"/>
    <w:rPr>
      <w:sz w:val="24"/>
      <w:szCs w:val="24"/>
      <w:lang w:bidi="ar-SA"/>
    </w:rPr>
  </w:style>
  <w:style w:type="paragraph" w:styleId="affd">
    <w:name w:val="footnote text"/>
    <w:aliases w:val="Знак21"/>
    <w:basedOn w:val="a4"/>
    <w:link w:val="affe"/>
    <w:rsid w:val="00AD7268"/>
    <w:rPr>
      <w:rFonts w:ascii="Arial Unicode MS" w:eastAsia="MS Mincho" w:hAnsi="Arial Unicode MS"/>
      <w:lang w:eastAsia="ja-JP"/>
    </w:rPr>
  </w:style>
  <w:style w:type="character" w:customStyle="1" w:styleId="affe">
    <w:name w:val="Текст сноски Знак"/>
    <w:aliases w:val="Знак21 Знак"/>
    <w:link w:val="affd"/>
    <w:rsid w:val="00AD7268"/>
    <w:rPr>
      <w:rFonts w:ascii="Arial Unicode MS" w:eastAsia="MS Mincho" w:hAnsi="Arial Unicode MS" w:cs="Arial Unicode MS"/>
      <w:lang w:eastAsia="ja-JP"/>
    </w:rPr>
  </w:style>
  <w:style w:type="paragraph" w:customStyle="1" w:styleId="afff">
    <w:name w:val="Обычный.Нормальный абзац"/>
    <w:rsid w:val="00AD7268"/>
    <w:pPr>
      <w:widowControl w:val="0"/>
      <w:autoSpaceDE w:val="0"/>
      <w:autoSpaceDN w:val="0"/>
      <w:ind w:firstLine="709"/>
      <w:jc w:val="both"/>
    </w:pPr>
    <w:rPr>
      <w:sz w:val="24"/>
      <w:szCs w:val="24"/>
    </w:rPr>
  </w:style>
  <w:style w:type="paragraph" w:customStyle="1" w:styleId="1d">
    <w:name w:val="Основной текст с отступом1"/>
    <w:basedOn w:val="a4"/>
    <w:rsid w:val="00AD7268"/>
    <w:pPr>
      <w:spacing w:after="120"/>
      <w:ind w:left="283"/>
    </w:pPr>
    <w:rPr>
      <w:sz w:val="24"/>
      <w:szCs w:val="24"/>
      <w:lang w:val="ru-RU"/>
    </w:rPr>
  </w:style>
  <w:style w:type="paragraph" w:styleId="afff0">
    <w:name w:val="Normal (Web)"/>
    <w:aliases w:val="Обычный (Web),Обычный (веб)1"/>
    <w:basedOn w:val="a4"/>
    <w:link w:val="afff1"/>
    <w:uiPriority w:val="99"/>
    <w:qFormat/>
    <w:rsid w:val="00AD7268"/>
    <w:pPr>
      <w:spacing w:before="100" w:beforeAutospacing="1" w:after="100" w:afterAutospacing="1"/>
    </w:pPr>
    <w:rPr>
      <w:sz w:val="24"/>
      <w:szCs w:val="24"/>
    </w:rPr>
  </w:style>
  <w:style w:type="paragraph" w:customStyle="1" w:styleId="ConsNonformat">
    <w:name w:val="ConsNonformat"/>
    <w:rsid w:val="00AD7268"/>
    <w:pPr>
      <w:widowControl w:val="0"/>
    </w:pPr>
    <w:rPr>
      <w:rFonts w:ascii="Consultant" w:hAnsi="Consultant"/>
      <w:snapToGrid w:val="0"/>
    </w:rPr>
  </w:style>
  <w:style w:type="paragraph" w:customStyle="1" w:styleId="2f5">
    <w:name w:val="Знак Знак2 Знак"/>
    <w:basedOn w:val="a4"/>
    <w:next w:val="20"/>
    <w:autoRedefine/>
    <w:rsid w:val="00AD7268"/>
    <w:pPr>
      <w:spacing w:after="160" w:line="240" w:lineRule="exact"/>
    </w:pPr>
    <w:rPr>
      <w:sz w:val="24"/>
      <w:lang w:eastAsia="en-US"/>
    </w:rPr>
  </w:style>
  <w:style w:type="paragraph" w:customStyle="1" w:styleId="1CharChar0">
    <w:name w:val="1 Знак Char Знак Char Знак Знак Знак Знак Знак"/>
    <w:basedOn w:val="a4"/>
    <w:rsid w:val="00AD7268"/>
    <w:pPr>
      <w:spacing w:after="160" w:line="240" w:lineRule="exact"/>
    </w:pPr>
    <w:rPr>
      <w:rFonts w:ascii="Calibri" w:eastAsia="Calibri" w:hAnsi="Calibri"/>
      <w:lang w:val="ru-RU" w:eastAsia="zh-CN"/>
    </w:rPr>
  </w:style>
  <w:style w:type="character" w:customStyle="1" w:styleId="afff2">
    <w:name w:val="Не вступил в силу"/>
    <w:rsid w:val="00AD7268"/>
    <w:rPr>
      <w:rFonts w:cs="Times New Roman"/>
      <w:color w:val="008080"/>
      <w:sz w:val="20"/>
      <w:szCs w:val="20"/>
    </w:rPr>
  </w:style>
  <w:style w:type="paragraph" w:customStyle="1" w:styleId="1e">
    <w:name w:val="Дата1"/>
    <w:basedOn w:val="a4"/>
    <w:next w:val="a4"/>
    <w:rsid w:val="00AD7268"/>
    <w:pPr>
      <w:suppressAutoHyphens/>
      <w:spacing w:before="120"/>
      <w:jc w:val="both"/>
    </w:pPr>
    <w:rPr>
      <w:sz w:val="24"/>
      <w:lang w:val="ru-RU" w:eastAsia="ar-SA"/>
    </w:rPr>
  </w:style>
  <w:style w:type="paragraph" w:customStyle="1" w:styleId="211">
    <w:name w:val="Основной текст с отступом 21"/>
    <w:basedOn w:val="a4"/>
    <w:rsid w:val="00AD7268"/>
    <w:pPr>
      <w:suppressAutoHyphens/>
      <w:spacing w:before="120" w:after="120" w:line="480" w:lineRule="auto"/>
      <w:ind w:left="283"/>
      <w:jc w:val="both"/>
    </w:pPr>
    <w:rPr>
      <w:sz w:val="24"/>
      <w:lang w:val="ru-RU" w:eastAsia="ar-SA"/>
    </w:rPr>
  </w:style>
  <w:style w:type="paragraph" w:customStyle="1" w:styleId="3f">
    <w:name w:val="Стиль3 Знак Знак Знак"/>
    <w:basedOn w:val="211"/>
    <w:uiPriority w:val="99"/>
    <w:rsid w:val="00AD7268"/>
    <w:pPr>
      <w:widowControl w:val="0"/>
      <w:tabs>
        <w:tab w:val="num" w:pos="435"/>
      </w:tabs>
      <w:spacing w:after="0" w:line="240" w:lineRule="auto"/>
      <w:ind w:left="435" w:hanging="435"/>
      <w:textAlignment w:val="baseline"/>
    </w:pPr>
  </w:style>
  <w:style w:type="paragraph" w:customStyle="1" w:styleId="consplusnormal1">
    <w:name w:val="consplusnormal"/>
    <w:basedOn w:val="a4"/>
    <w:rsid w:val="00AD7268"/>
    <w:pPr>
      <w:suppressAutoHyphens/>
      <w:spacing w:before="280" w:after="280"/>
    </w:pPr>
    <w:rPr>
      <w:rFonts w:ascii="Tahoma" w:hAnsi="Tahoma" w:cs="Tahoma"/>
      <w:sz w:val="16"/>
      <w:szCs w:val="16"/>
      <w:lang w:val="ru-RU" w:eastAsia="ar-SA"/>
    </w:rPr>
  </w:style>
  <w:style w:type="paragraph" w:customStyle="1" w:styleId="3f0">
    <w:name w:val="Стиль3 Знак Знак Знак Знак Знак"/>
    <w:basedOn w:val="211"/>
    <w:rsid w:val="00AD7268"/>
    <w:pPr>
      <w:widowControl w:val="0"/>
      <w:tabs>
        <w:tab w:val="left" w:pos="227"/>
      </w:tabs>
      <w:spacing w:after="0" w:line="240" w:lineRule="auto"/>
      <w:ind w:left="0"/>
      <w:textAlignment w:val="baseline"/>
    </w:pPr>
    <w:rPr>
      <w:szCs w:val="24"/>
    </w:rPr>
  </w:style>
  <w:style w:type="paragraph" w:customStyle="1" w:styleId="3f1">
    <w:name w:val="Стиль3 Знак Знак"/>
    <w:basedOn w:val="211"/>
    <w:rsid w:val="00AD7268"/>
    <w:pPr>
      <w:widowControl w:val="0"/>
      <w:tabs>
        <w:tab w:val="left" w:pos="227"/>
      </w:tabs>
      <w:spacing w:before="0" w:after="0" w:line="240" w:lineRule="auto"/>
      <w:ind w:left="0"/>
      <w:textAlignment w:val="baseline"/>
    </w:pPr>
  </w:style>
  <w:style w:type="paragraph" w:customStyle="1" w:styleId="afff3">
    <w:name w:val="Знак Знак Знак Знак Знак Знак"/>
    <w:basedOn w:val="a4"/>
    <w:uiPriority w:val="99"/>
    <w:rsid w:val="00AD7268"/>
    <w:pPr>
      <w:spacing w:before="100" w:beforeAutospacing="1" w:after="100" w:afterAutospacing="1"/>
    </w:pPr>
    <w:rPr>
      <w:rFonts w:ascii="Tahoma" w:hAnsi="Tahoma"/>
      <w:lang w:eastAsia="en-US"/>
    </w:rPr>
  </w:style>
  <w:style w:type="paragraph" w:styleId="3f2">
    <w:name w:val="Body Text Indent 3"/>
    <w:basedOn w:val="a4"/>
    <w:link w:val="3f3"/>
    <w:rsid w:val="00AD7268"/>
    <w:pPr>
      <w:spacing w:after="120"/>
      <w:ind w:left="283"/>
    </w:pPr>
    <w:rPr>
      <w:rFonts w:eastAsia="MS Mincho"/>
      <w:sz w:val="16"/>
      <w:szCs w:val="16"/>
      <w:lang w:eastAsia="ja-JP"/>
    </w:rPr>
  </w:style>
  <w:style w:type="character" w:customStyle="1" w:styleId="3f3">
    <w:name w:val="Основной текст с отступом 3 Знак"/>
    <w:link w:val="3f2"/>
    <w:rsid w:val="00AD7268"/>
    <w:rPr>
      <w:rFonts w:eastAsia="MS Mincho"/>
      <w:sz w:val="16"/>
      <w:szCs w:val="16"/>
      <w:lang w:eastAsia="ja-JP"/>
    </w:rPr>
  </w:style>
  <w:style w:type="paragraph" w:customStyle="1" w:styleId="ConsTitle">
    <w:name w:val="ConsTitle"/>
    <w:rsid w:val="00AD7268"/>
    <w:pPr>
      <w:widowControl w:val="0"/>
    </w:pPr>
    <w:rPr>
      <w:rFonts w:ascii="Arial" w:hAnsi="Arial"/>
      <w:b/>
      <w:sz w:val="16"/>
      <w:lang w:eastAsia="en-US"/>
    </w:rPr>
  </w:style>
  <w:style w:type="paragraph" w:styleId="2f6">
    <w:name w:val="Body Text 2"/>
    <w:basedOn w:val="a4"/>
    <w:link w:val="2f7"/>
    <w:rsid w:val="00AD7268"/>
    <w:pPr>
      <w:spacing w:after="120" w:line="480" w:lineRule="auto"/>
    </w:pPr>
    <w:rPr>
      <w:rFonts w:eastAsia="MS Mincho"/>
      <w:sz w:val="24"/>
      <w:szCs w:val="24"/>
      <w:lang w:eastAsia="ja-JP"/>
    </w:rPr>
  </w:style>
  <w:style w:type="character" w:customStyle="1" w:styleId="2f7">
    <w:name w:val="Основной текст 2 Знак"/>
    <w:link w:val="2f6"/>
    <w:rsid w:val="00AD7268"/>
    <w:rPr>
      <w:rFonts w:eastAsia="MS Mincho"/>
      <w:sz w:val="24"/>
      <w:szCs w:val="24"/>
      <w:lang w:eastAsia="ja-JP"/>
    </w:rPr>
  </w:style>
  <w:style w:type="character" w:customStyle="1" w:styleId="afff4">
    <w:name w:val="Гипертекстовая ссылка"/>
    <w:uiPriority w:val="99"/>
    <w:rsid w:val="00AD7268"/>
    <w:rPr>
      <w:color w:val="008000"/>
      <w:sz w:val="20"/>
      <w:szCs w:val="20"/>
    </w:rPr>
  </w:style>
  <w:style w:type="paragraph" w:customStyle="1" w:styleId="afff5">
    <w:name w:val="Заголовок статьи"/>
    <w:basedOn w:val="a4"/>
    <w:next w:val="a4"/>
    <w:uiPriority w:val="99"/>
    <w:rsid w:val="00AD7268"/>
    <w:pPr>
      <w:autoSpaceDE w:val="0"/>
      <w:autoSpaceDN w:val="0"/>
      <w:adjustRightInd w:val="0"/>
      <w:ind w:left="1612" w:hanging="892"/>
      <w:jc w:val="both"/>
    </w:pPr>
    <w:rPr>
      <w:rFonts w:ascii="Arial" w:eastAsia="MS Mincho" w:hAnsi="Arial" w:cs="Arial"/>
      <w:lang w:val="ru-RU"/>
    </w:rPr>
  </w:style>
  <w:style w:type="paragraph" w:customStyle="1" w:styleId="Pa4">
    <w:name w:val="Pa4"/>
    <w:basedOn w:val="a4"/>
    <w:next w:val="a4"/>
    <w:rsid w:val="00AD7268"/>
    <w:pPr>
      <w:autoSpaceDE w:val="0"/>
      <w:autoSpaceDN w:val="0"/>
      <w:adjustRightInd w:val="0"/>
      <w:spacing w:line="181" w:lineRule="atLeast"/>
    </w:pPr>
    <w:rPr>
      <w:rFonts w:ascii="Pragmatica Cond BoldC" w:hAnsi="Pragmatica Cond BoldC" w:cs="Pragmatica Cond BoldC"/>
      <w:sz w:val="24"/>
      <w:szCs w:val="24"/>
      <w:lang w:val="ru-RU" w:eastAsia="en-US"/>
    </w:rPr>
  </w:style>
  <w:style w:type="paragraph" w:customStyle="1" w:styleId="Pa9">
    <w:name w:val="Pa9"/>
    <w:basedOn w:val="a4"/>
    <w:next w:val="a4"/>
    <w:rsid w:val="00AD7268"/>
    <w:pPr>
      <w:autoSpaceDE w:val="0"/>
      <w:autoSpaceDN w:val="0"/>
      <w:adjustRightInd w:val="0"/>
      <w:spacing w:line="181" w:lineRule="atLeast"/>
    </w:pPr>
    <w:rPr>
      <w:rFonts w:ascii="Pragmatica Cond BoldC" w:hAnsi="Pragmatica Cond BoldC" w:cs="Pragmatica Cond BoldC"/>
      <w:sz w:val="24"/>
      <w:szCs w:val="24"/>
      <w:lang w:val="ru-RU" w:eastAsia="en-US"/>
    </w:rPr>
  </w:style>
  <w:style w:type="character" w:customStyle="1" w:styleId="A40">
    <w:name w:val="A4"/>
    <w:rsid w:val="00AD7268"/>
    <w:rPr>
      <w:rFonts w:ascii="PragmaticaCondC" w:hAnsi="PragmaticaCondC" w:cs="PragmaticaCondC"/>
      <w:color w:val="000000"/>
      <w:sz w:val="10"/>
      <w:szCs w:val="10"/>
    </w:rPr>
  </w:style>
  <w:style w:type="paragraph" w:styleId="afff6">
    <w:name w:val="Title"/>
    <w:aliases w:val="Заголовок,Название3,Знак1 Знак,Знак5 Знак,Знак5,Знак1 Знак Знак Знак,Знак1 Знак2, Знак1 Знак, Знак1 Знак Знак Знак"/>
    <w:basedOn w:val="a4"/>
    <w:next w:val="a4"/>
    <w:link w:val="afff7"/>
    <w:qFormat/>
    <w:rsid w:val="00AD7268"/>
    <w:pPr>
      <w:spacing w:before="240" w:after="60"/>
      <w:jc w:val="center"/>
    </w:pPr>
    <w:rPr>
      <w:rFonts w:ascii="Arial" w:hAnsi="Arial"/>
      <w:b/>
      <w:kern w:val="2"/>
      <w:sz w:val="32"/>
      <w:lang w:eastAsia="ar-SA"/>
    </w:rPr>
  </w:style>
  <w:style w:type="character" w:customStyle="1" w:styleId="afff7">
    <w:name w:val="Название Знак"/>
    <w:aliases w:val="Заголовок Знак,Название3 Знак,Знак1 Знак Знак,Знак5 Знак Знак,Знак5 Знак1,Знак1 Знак Знак Знак Знак,Знак1 Знак2 Знак, Знак1 Знак Знак, Знак1 Знак Знак Знак Знак"/>
    <w:link w:val="afff6"/>
    <w:rsid w:val="00AD7268"/>
    <w:rPr>
      <w:rFonts w:ascii="Arial" w:hAnsi="Arial"/>
      <w:b/>
      <w:kern w:val="2"/>
      <w:sz w:val="32"/>
      <w:lang w:eastAsia="ar-SA"/>
    </w:rPr>
  </w:style>
  <w:style w:type="character" w:customStyle="1" w:styleId="afff8">
    <w:name w:val="Пункт Знак"/>
    <w:link w:val="afff9"/>
    <w:locked/>
    <w:rsid w:val="00AD7268"/>
    <w:rPr>
      <w:sz w:val="24"/>
      <w:szCs w:val="28"/>
    </w:rPr>
  </w:style>
  <w:style w:type="paragraph" w:customStyle="1" w:styleId="afff9">
    <w:name w:val="Пункт"/>
    <w:basedOn w:val="a4"/>
    <w:link w:val="afff8"/>
    <w:rsid w:val="00AD7268"/>
    <w:pPr>
      <w:tabs>
        <w:tab w:val="num" w:pos="1980"/>
      </w:tabs>
      <w:ind w:left="1404" w:hanging="504"/>
      <w:jc w:val="both"/>
    </w:pPr>
    <w:rPr>
      <w:sz w:val="24"/>
      <w:szCs w:val="28"/>
    </w:rPr>
  </w:style>
  <w:style w:type="character" w:customStyle="1" w:styleId="afffa">
    <w:name w:val="Сравнение редакций. Добавленный фрагмент"/>
    <w:rsid w:val="00AD7268"/>
    <w:rPr>
      <w:color w:val="0000FF"/>
    </w:rPr>
  </w:style>
  <w:style w:type="paragraph" w:customStyle="1" w:styleId="1f">
    <w:name w:val="Знак Знак Знак1 Знак"/>
    <w:basedOn w:val="a4"/>
    <w:rsid w:val="00AD7268"/>
    <w:pPr>
      <w:tabs>
        <w:tab w:val="num" w:pos="360"/>
      </w:tabs>
      <w:spacing w:after="160" w:line="240" w:lineRule="exact"/>
    </w:pPr>
    <w:rPr>
      <w:rFonts w:ascii="Verdana" w:hAnsi="Verdana" w:cs="Verdana"/>
      <w:lang w:eastAsia="en-US"/>
    </w:rPr>
  </w:style>
  <w:style w:type="paragraph" w:customStyle="1" w:styleId="2f8">
    <w:name w:val="Знак2 Знак Знак Знак Знак Знак Знак"/>
    <w:basedOn w:val="a4"/>
    <w:uiPriority w:val="99"/>
    <w:rsid w:val="00AD7268"/>
    <w:pPr>
      <w:spacing w:after="160" w:line="240" w:lineRule="exact"/>
    </w:pPr>
    <w:rPr>
      <w:rFonts w:ascii="Verdana" w:hAnsi="Verdana"/>
      <w:sz w:val="24"/>
      <w:szCs w:val="24"/>
      <w:lang w:eastAsia="en-US"/>
    </w:rPr>
  </w:style>
  <w:style w:type="paragraph" w:styleId="3f4">
    <w:name w:val="Body Text 3"/>
    <w:basedOn w:val="a4"/>
    <w:link w:val="3f5"/>
    <w:rsid w:val="00AD7268"/>
    <w:pPr>
      <w:spacing w:after="120"/>
    </w:pPr>
    <w:rPr>
      <w:rFonts w:eastAsia="MS Mincho"/>
      <w:sz w:val="16"/>
      <w:szCs w:val="16"/>
      <w:lang w:eastAsia="ja-JP"/>
    </w:rPr>
  </w:style>
  <w:style w:type="character" w:customStyle="1" w:styleId="3f5">
    <w:name w:val="Основной текст 3 Знак"/>
    <w:link w:val="3f4"/>
    <w:rsid w:val="00AD7268"/>
    <w:rPr>
      <w:rFonts w:eastAsia="MS Mincho"/>
      <w:sz w:val="16"/>
      <w:szCs w:val="16"/>
      <w:lang w:eastAsia="ja-JP"/>
    </w:rPr>
  </w:style>
  <w:style w:type="paragraph" w:customStyle="1" w:styleId="230">
    <w:name w:val="Знак2 Знак Знак Знак Знак Знак Знак3"/>
    <w:basedOn w:val="a4"/>
    <w:uiPriority w:val="99"/>
    <w:rsid w:val="00AD7268"/>
    <w:pPr>
      <w:spacing w:after="160" w:line="240" w:lineRule="exact"/>
    </w:pPr>
    <w:rPr>
      <w:rFonts w:ascii="Verdana" w:hAnsi="Verdana"/>
      <w:sz w:val="24"/>
      <w:szCs w:val="24"/>
      <w:lang w:eastAsia="en-US"/>
    </w:rPr>
  </w:style>
  <w:style w:type="paragraph" w:customStyle="1" w:styleId="113">
    <w:name w:val="Знак Знак11"/>
    <w:basedOn w:val="a4"/>
    <w:uiPriority w:val="99"/>
    <w:rsid w:val="00AD7268"/>
    <w:pPr>
      <w:spacing w:after="160" w:line="240" w:lineRule="exact"/>
    </w:pPr>
    <w:rPr>
      <w:rFonts w:ascii="Verdana" w:hAnsi="Verdana"/>
      <w:sz w:val="24"/>
      <w:szCs w:val="24"/>
      <w:lang w:eastAsia="en-US"/>
    </w:rPr>
  </w:style>
  <w:style w:type="character" w:customStyle="1" w:styleId="1f0">
    <w:name w:val="Основной текст с отступом Знак1"/>
    <w:aliases w:val="текст Знак,Основной текст с отступом Знак Знак"/>
    <w:uiPriority w:val="99"/>
    <w:locked/>
    <w:rsid w:val="00AD7268"/>
    <w:rPr>
      <w:b/>
      <w:bCs/>
      <w:color w:val="000000"/>
      <w:spacing w:val="1"/>
      <w:sz w:val="28"/>
      <w:szCs w:val="22"/>
      <w:lang w:val="ru-RU" w:eastAsia="ru-RU" w:bidi="ar-SA"/>
    </w:rPr>
  </w:style>
  <w:style w:type="paragraph" w:customStyle="1" w:styleId="p2">
    <w:name w:val="p2"/>
    <w:basedOn w:val="a4"/>
    <w:rsid w:val="00AD7268"/>
    <w:pPr>
      <w:spacing w:before="100" w:beforeAutospacing="1" w:after="100" w:afterAutospacing="1"/>
    </w:pPr>
    <w:rPr>
      <w:sz w:val="24"/>
      <w:szCs w:val="24"/>
      <w:lang w:val="ru-RU"/>
    </w:rPr>
  </w:style>
  <w:style w:type="character" w:customStyle="1" w:styleId="s1">
    <w:name w:val="s1"/>
    <w:rsid w:val="00AD7268"/>
  </w:style>
  <w:style w:type="paragraph" w:customStyle="1" w:styleId="p5">
    <w:name w:val="p5"/>
    <w:basedOn w:val="a4"/>
    <w:rsid w:val="00AD7268"/>
    <w:pPr>
      <w:spacing w:before="100" w:beforeAutospacing="1" w:after="100" w:afterAutospacing="1"/>
    </w:pPr>
    <w:rPr>
      <w:sz w:val="24"/>
      <w:szCs w:val="24"/>
      <w:lang w:val="ru-RU"/>
    </w:rPr>
  </w:style>
  <w:style w:type="paragraph" w:customStyle="1" w:styleId="p6">
    <w:name w:val="p6"/>
    <w:basedOn w:val="a4"/>
    <w:rsid w:val="00AD7268"/>
    <w:pPr>
      <w:spacing w:before="100" w:beforeAutospacing="1" w:after="100" w:afterAutospacing="1"/>
    </w:pPr>
    <w:rPr>
      <w:sz w:val="24"/>
      <w:szCs w:val="24"/>
      <w:lang w:val="ru-RU"/>
    </w:rPr>
  </w:style>
  <w:style w:type="character" w:customStyle="1" w:styleId="s2">
    <w:name w:val="s2"/>
    <w:rsid w:val="00AD7268"/>
  </w:style>
  <w:style w:type="numbering" w:customStyle="1" w:styleId="115">
    <w:name w:val="Нет списка11"/>
    <w:next w:val="a7"/>
    <w:uiPriority w:val="99"/>
    <w:semiHidden/>
    <w:unhideWhenUsed/>
    <w:rsid w:val="00AD7268"/>
  </w:style>
  <w:style w:type="paragraph" w:customStyle="1" w:styleId="FR1">
    <w:name w:val="FR1"/>
    <w:rsid w:val="00AD7268"/>
    <w:pPr>
      <w:widowControl w:val="0"/>
      <w:autoSpaceDE w:val="0"/>
      <w:autoSpaceDN w:val="0"/>
      <w:ind w:firstLine="420"/>
    </w:pPr>
    <w:rPr>
      <w:rFonts w:ascii="Arial" w:hAnsi="Arial" w:cs="Arial"/>
    </w:rPr>
  </w:style>
  <w:style w:type="paragraph" w:customStyle="1" w:styleId="ConsPlusTitle">
    <w:name w:val="ConsPlusTitle"/>
    <w:uiPriority w:val="99"/>
    <w:rsid w:val="00AD7268"/>
    <w:pPr>
      <w:widowControl w:val="0"/>
      <w:autoSpaceDE w:val="0"/>
      <w:autoSpaceDN w:val="0"/>
      <w:adjustRightInd w:val="0"/>
    </w:pPr>
    <w:rPr>
      <w:rFonts w:ascii="Calibri" w:hAnsi="Calibri" w:cs="Calibri"/>
      <w:b/>
      <w:bCs/>
      <w:sz w:val="22"/>
      <w:szCs w:val="22"/>
    </w:rPr>
  </w:style>
  <w:style w:type="paragraph" w:customStyle="1" w:styleId="Default">
    <w:name w:val="Default"/>
    <w:rsid w:val="00AD7268"/>
    <w:pPr>
      <w:autoSpaceDE w:val="0"/>
      <w:autoSpaceDN w:val="0"/>
      <w:adjustRightInd w:val="0"/>
    </w:pPr>
    <w:rPr>
      <w:color w:val="000000"/>
      <w:sz w:val="24"/>
      <w:szCs w:val="24"/>
    </w:rPr>
  </w:style>
  <w:style w:type="paragraph" w:customStyle="1" w:styleId="ConsPlusNonformat">
    <w:name w:val="ConsPlusNonformat"/>
    <w:rsid w:val="00AD7268"/>
    <w:pPr>
      <w:widowControl w:val="0"/>
      <w:autoSpaceDE w:val="0"/>
      <w:autoSpaceDN w:val="0"/>
      <w:adjustRightInd w:val="0"/>
    </w:pPr>
    <w:rPr>
      <w:rFonts w:ascii="Courier New" w:hAnsi="Courier New" w:cs="Courier New"/>
    </w:rPr>
  </w:style>
  <w:style w:type="paragraph" w:customStyle="1" w:styleId="afffb">
    <w:name w:val="Знак Знак Знак Знак"/>
    <w:basedOn w:val="a4"/>
    <w:rsid w:val="00AD7268"/>
    <w:rPr>
      <w:rFonts w:ascii="Verdana" w:hAnsi="Verdana" w:cs="Verdana"/>
      <w:lang w:eastAsia="en-US"/>
    </w:rPr>
  </w:style>
  <w:style w:type="character" w:styleId="afffc">
    <w:name w:val="annotation reference"/>
    <w:rsid w:val="00AD7268"/>
    <w:rPr>
      <w:sz w:val="16"/>
      <w:szCs w:val="16"/>
    </w:rPr>
  </w:style>
  <w:style w:type="paragraph" w:styleId="afffd">
    <w:name w:val="annotation text"/>
    <w:basedOn w:val="a4"/>
    <w:link w:val="afffe"/>
    <w:rsid w:val="00AD7268"/>
  </w:style>
  <w:style w:type="character" w:customStyle="1" w:styleId="afffe">
    <w:name w:val="Текст примечания Знак"/>
    <w:link w:val="afffd"/>
    <w:rsid w:val="00AD7268"/>
  </w:style>
  <w:style w:type="paragraph" w:styleId="affff">
    <w:name w:val="annotation subject"/>
    <w:basedOn w:val="afffd"/>
    <w:next w:val="afffd"/>
    <w:link w:val="affff0"/>
    <w:rsid w:val="00AD7268"/>
    <w:rPr>
      <w:b/>
      <w:bCs/>
    </w:rPr>
  </w:style>
  <w:style w:type="character" w:customStyle="1" w:styleId="affff0">
    <w:name w:val="Тема примечания Знак"/>
    <w:link w:val="affff"/>
    <w:rsid w:val="00AD7268"/>
    <w:rPr>
      <w:b/>
      <w:bCs/>
    </w:rPr>
  </w:style>
  <w:style w:type="character" w:customStyle="1" w:styleId="af9">
    <w:name w:val="Верхний колонтитул Знак"/>
    <w:link w:val="af8"/>
    <w:rsid w:val="00AD7268"/>
    <w:rPr>
      <w:lang w:val="en-US"/>
    </w:rPr>
  </w:style>
  <w:style w:type="numbering" w:customStyle="1" w:styleId="2f9">
    <w:name w:val="Нет списка2"/>
    <w:next w:val="a7"/>
    <w:semiHidden/>
    <w:unhideWhenUsed/>
    <w:rsid w:val="00AD7268"/>
  </w:style>
  <w:style w:type="paragraph" w:styleId="affff1">
    <w:name w:val="Document Map"/>
    <w:basedOn w:val="a4"/>
    <w:link w:val="affff2"/>
    <w:rsid w:val="00AD7268"/>
    <w:pPr>
      <w:shd w:val="clear" w:color="auto" w:fill="000080"/>
    </w:pPr>
    <w:rPr>
      <w:rFonts w:ascii="Tahoma" w:hAnsi="Tahoma"/>
    </w:rPr>
  </w:style>
  <w:style w:type="character" w:customStyle="1" w:styleId="affff2">
    <w:name w:val="Схема документа Знак"/>
    <w:link w:val="affff1"/>
    <w:rsid w:val="00AD7268"/>
    <w:rPr>
      <w:rFonts w:ascii="Tahoma" w:hAnsi="Tahoma"/>
      <w:shd w:val="clear" w:color="auto" w:fill="000080"/>
    </w:rPr>
  </w:style>
  <w:style w:type="paragraph" w:customStyle="1" w:styleId="3f6">
    <w:name w:val="Знак Знак Знак Знак Знак Знак3"/>
    <w:basedOn w:val="a4"/>
    <w:rsid w:val="00AD7268"/>
    <w:pPr>
      <w:spacing w:after="160" w:line="240" w:lineRule="exact"/>
    </w:pPr>
    <w:rPr>
      <w:rFonts w:ascii="Verdana" w:hAnsi="Verdana" w:cs="Verdana"/>
      <w:sz w:val="24"/>
      <w:szCs w:val="24"/>
      <w:lang w:eastAsia="en-US"/>
    </w:rPr>
  </w:style>
  <w:style w:type="character" w:customStyle="1" w:styleId="212">
    <w:name w:val="Заголовок 2 Знак1"/>
    <w:aliases w:val="H2 Знак,Заголовок 2 Знак Знак,contract Знак,h2 Знак,2 Знак,Numbered text 3 Знак,H21 Знак,H22 Знак,H23 Знак,H24 Знак,H211 Знак,H25 Знак,H212 Знак,H221 Знак,H231 Знак,H241 Знак,H2111 Знак,H26 Знак,H213 Знак,H222 Знак,H232 Знак,H242 Знак"/>
    <w:uiPriority w:val="99"/>
    <w:rsid w:val="00AD7268"/>
    <w:rPr>
      <w:rFonts w:ascii="Times New Roman" w:eastAsia="Times New Roman" w:hAnsi="Times New Roman" w:cs="Times New Roman"/>
      <w:b/>
      <w:bCs/>
      <w:iCs/>
      <w:color w:val="000000"/>
      <w:sz w:val="28"/>
      <w:szCs w:val="28"/>
    </w:rPr>
  </w:style>
  <w:style w:type="numbering" w:customStyle="1" w:styleId="3f7">
    <w:name w:val="Нет списка3"/>
    <w:next w:val="a7"/>
    <w:semiHidden/>
    <w:unhideWhenUsed/>
    <w:rsid w:val="00AD7268"/>
  </w:style>
  <w:style w:type="paragraph" w:customStyle="1" w:styleId="2fa">
    <w:name w:val="Без интервала2"/>
    <w:uiPriority w:val="1"/>
    <w:qFormat/>
    <w:rsid w:val="00AD7268"/>
    <w:rPr>
      <w:rFonts w:eastAsia="Calibri"/>
      <w:sz w:val="24"/>
      <w:szCs w:val="24"/>
    </w:rPr>
  </w:style>
  <w:style w:type="paragraph" w:customStyle="1" w:styleId="txt">
    <w:name w:val="txt"/>
    <w:basedOn w:val="a4"/>
    <w:rsid w:val="00AD7268"/>
    <w:pPr>
      <w:spacing w:line="320" w:lineRule="atLeast"/>
      <w:ind w:firstLine="300"/>
    </w:pPr>
    <w:rPr>
      <w:rFonts w:ascii="Verdana" w:hAnsi="Verdana" w:cs="Verdana"/>
      <w:color w:val="004C6C"/>
      <w:sz w:val="22"/>
      <w:szCs w:val="22"/>
      <w:lang w:val="ru-RU"/>
    </w:rPr>
  </w:style>
  <w:style w:type="table" w:customStyle="1" w:styleId="1f1">
    <w:name w:val="Сетка таблицы1"/>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f2">
    <w:name w:val="Без интервала1"/>
    <w:uiPriority w:val="1"/>
    <w:qFormat/>
    <w:rsid w:val="00AD7268"/>
    <w:rPr>
      <w:rFonts w:ascii="Calibri" w:hAnsi="Calibri"/>
      <w:sz w:val="22"/>
      <w:szCs w:val="22"/>
      <w:lang w:eastAsia="en-US"/>
    </w:rPr>
  </w:style>
  <w:style w:type="paragraph" w:customStyle="1" w:styleId="4e">
    <w:name w:val="Знак4"/>
    <w:basedOn w:val="a4"/>
    <w:rsid w:val="00AD7268"/>
    <w:pPr>
      <w:spacing w:after="160" w:line="240" w:lineRule="exact"/>
    </w:pPr>
    <w:rPr>
      <w:rFonts w:ascii="Verdana" w:hAnsi="Verdana"/>
      <w:sz w:val="24"/>
      <w:szCs w:val="24"/>
      <w:lang w:eastAsia="en-US"/>
    </w:rPr>
  </w:style>
  <w:style w:type="paragraph" w:styleId="affff3">
    <w:name w:val="No Spacing"/>
    <w:basedOn w:val="a4"/>
    <w:uiPriority w:val="1"/>
    <w:qFormat/>
    <w:rsid w:val="00AD7268"/>
    <w:pPr>
      <w:spacing w:before="100" w:beforeAutospacing="1" w:after="100" w:afterAutospacing="1"/>
    </w:pPr>
    <w:rPr>
      <w:rFonts w:ascii="Tahoma" w:hAnsi="Tahoma" w:cs="Tahoma"/>
      <w:color w:val="003366"/>
      <w:sz w:val="18"/>
      <w:szCs w:val="18"/>
      <w:lang w:val="ru-RU"/>
    </w:rPr>
  </w:style>
  <w:style w:type="paragraph" w:customStyle="1" w:styleId="western">
    <w:name w:val="western"/>
    <w:basedOn w:val="a4"/>
    <w:rsid w:val="00AD7268"/>
    <w:pPr>
      <w:spacing w:before="100" w:beforeAutospacing="1" w:after="115" w:line="276" w:lineRule="auto"/>
    </w:pPr>
    <w:rPr>
      <w:rFonts w:ascii="Calibri" w:hAnsi="Calibri" w:cs="Calibri"/>
      <w:color w:val="000000"/>
      <w:sz w:val="22"/>
      <w:szCs w:val="22"/>
      <w:lang w:val="ru-RU"/>
    </w:rPr>
  </w:style>
  <w:style w:type="paragraph" w:customStyle="1" w:styleId="Style2">
    <w:name w:val="Style2"/>
    <w:basedOn w:val="a4"/>
    <w:rsid w:val="00AD7268"/>
    <w:pPr>
      <w:widowControl w:val="0"/>
      <w:autoSpaceDE w:val="0"/>
      <w:autoSpaceDN w:val="0"/>
      <w:adjustRightInd w:val="0"/>
    </w:pPr>
    <w:rPr>
      <w:rFonts w:ascii="Century Schoolbook" w:hAnsi="Century Schoolbook"/>
      <w:sz w:val="24"/>
      <w:szCs w:val="24"/>
      <w:lang w:val="ru-RU"/>
    </w:rPr>
  </w:style>
  <w:style w:type="character" w:customStyle="1" w:styleId="1f3">
    <w:name w:val="Основной текст Знак1"/>
    <w:aliases w:val="Список 1 Знак1,Çàã1 Знак1,BO Знак1,ID Знак1,body indent Знак1,andrad Знак1,EHPT Знак1,Body Text2 Знак1,Знак1 Знак1,Основной текст Знак Знак Знак Знак Знак1,Основной текст Знак Знак Знак1,Основной текст Знак Знак Знак Знак Знак Знак"/>
    <w:uiPriority w:val="99"/>
    <w:rsid w:val="00AD7268"/>
  </w:style>
  <w:style w:type="character" w:customStyle="1" w:styleId="1f4">
    <w:name w:val="текст Знак1"/>
    <w:rsid w:val="00AD7268"/>
  </w:style>
  <w:style w:type="paragraph" w:customStyle="1" w:styleId="121">
    <w:name w:val="Абзац списка12"/>
    <w:basedOn w:val="a4"/>
    <w:qFormat/>
    <w:rsid w:val="00AD7268"/>
    <w:pPr>
      <w:ind w:left="720"/>
      <w:contextualSpacing/>
    </w:pPr>
    <w:rPr>
      <w:sz w:val="24"/>
      <w:szCs w:val="28"/>
      <w:lang w:val="ru-RU"/>
    </w:rPr>
  </w:style>
  <w:style w:type="paragraph" w:customStyle="1" w:styleId="1130">
    <w:name w:val="Знак Знак113"/>
    <w:basedOn w:val="a4"/>
    <w:uiPriority w:val="99"/>
    <w:rsid w:val="00AD7268"/>
    <w:pPr>
      <w:spacing w:after="160" w:line="240" w:lineRule="exact"/>
    </w:pPr>
    <w:rPr>
      <w:rFonts w:ascii="Verdana" w:hAnsi="Verdana"/>
      <w:sz w:val="24"/>
      <w:szCs w:val="24"/>
      <w:lang w:eastAsia="en-US"/>
    </w:rPr>
  </w:style>
  <w:style w:type="paragraph" w:customStyle="1" w:styleId="122">
    <w:name w:val="Без интервала12"/>
    <w:link w:val="NoSpacingChar"/>
    <w:qFormat/>
    <w:rsid w:val="00AD7268"/>
    <w:rPr>
      <w:rFonts w:ascii="Calibri" w:hAnsi="Calibri"/>
      <w:sz w:val="22"/>
      <w:szCs w:val="22"/>
      <w:lang w:eastAsia="en-US"/>
    </w:rPr>
  </w:style>
  <w:style w:type="character" w:customStyle="1" w:styleId="apple-converted-space">
    <w:name w:val="apple-converted-space"/>
    <w:rsid w:val="00AD7268"/>
  </w:style>
  <w:style w:type="paragraph" w:customStyle="1" w:styleId="style11">
    <w:name w:val="style11"/>
    <w:basedOn w:val="a4"/>
    <w:rsid w:val="00AD7268"/>
    <w:pPr>
      <w:spacing w:before="100" w:beforeAutospacing="1" w:after="100" w:afterAutospacing="1"/>
    </w:pPr>
    <w:rPr>
      <w:sz w:val="24"/>
      <w:szCs w:val="24"/>
      <w:lang w:val="ru-RU"/>
    </w:rPr>
  </w:style>
  <w:style w:type="paragraph" w:customStyle="1" w:styleId="affff4">
    <w:name w:val="Нормальный (таблица)"/>
    <w:basedOn w:val="a4"/>
    <w:next w:val="a4"/>
    <w:rsid w:val="00AD7268"/>
    <w:pPr>
      <w:widowControl w:val="0"/>
      <w:autoSpaceDE w:val="0"/>
      <w:autoSpaceDN w:val="0"/>
      <w:adjustRightInd w:val="0"/>
      <w:jc w:val="both"/>
    </w:pPr>
    <w:rPr>
      <w:rFonts w:ascii="Arial" w:hAnsi="Arial" w:cs="Arial"/>
      <w:sz w:val="24"/>
      <w:szCs w:val="24"/>
      <w:lang w:val="ru-RU"/>
    </w:rPr>
  </w:style>
  <w:style w:type="paragraph" w:customStyle="1" w:styleId="affff5">
    <w:name w:val="Знак Знак Знак Знак Знак Знак Знак Знак Знак Знак"/>
    <w:basedOn w:val="a4"/>
    <w:rsid w:val="00AD7268"/>
    <w:pPr>
      <w:spacing w:before="100" w:beforeAutospacing="1" w:after="100" w:afterAutospacing="1"/>
    </w:pPr>
    <w:rPr>
      <w:rFonts w:ascii="Tahoma" w:hAnsi="Tahoma"/>
      <w:lang w:eastAsia="en-US"/>
    </w:rPr>
  </w:style>
  <w:style w:type="character" w:styleId="affff6">
    <w:name w:val="Emphasis"/>
    <w:qFormat/>
    <w:rsid w:val="00AD7268"/>
    <w:rPr>
      <w:b w:val="0"/>
      <w:bCs w:val="0"/>
      <w:i/>
      <w:iCs/>
    </w:rPr>
  </w:style>
  <w:style w:type="paragraph" w:customStyle="1" w:styleId="1CharChar1">
    <w:name w:val="Знак1 Знак Знак Char Char Знак Знак Знак"/>
    <w:basedOn w:val="a4"/>
    <w:rsid w:val="00AD7268"/>
    <w:pPr>
      <w:spacing w:before="100" w:beforeAutospacing="1" w:after="100" w:afterAutospacing="1"/>
    </w:pPr>
    <w:rPr>
      <w:rFonts w:ascii="Tahoma" w:hAnsi="Tahoma"/>
      <w:lang w:eastAsia="en-US"/>
    </w:rPr>
  </w:style>
  <w:style w:type="paragraph" w:customStyle="1" w:styleId="affff7">
    <w:name w:val="Прижатый влево"/>
    <w:basedOn w:val="a4"/>
    <w:next w:val="a4"/>
    <w:rsid w:val="00AD7268"/>
    <w:pPr>
      <w:autoSpaceDE w:val="0"/>
      <w:autoSpaceDN w:val="0"/>
      <w:adjustRightInd w:val="0"/>
    </w:pPr>
    <w:rPr>
      <w:rFonts w:ascii="Arial" w:eastAsia="Calibri" w:hAnsi="Arial" w:cs="Arial"/>
      <w:sz w:val="24"/>
      <w:szCs w:val="24"/>
      <w:lang w:val="ru-RU"/>
    </w:rPr>
  </w:style>
  <w:style w:type="character" w:customStyle="1" w:styleId="black1">
    <w:name w:val="black1"/>
    <w:rsid w:val="00AD7268"/>
    <w:rPr>
      <w:color w:val="000000"/>
    </w:rPr>
  </w:style>
  <w:style w:type="character" w:customStyle="1" w:styleId="iceouttxt1">
    <w:name w:val="iceouttxt1"/>
    <w:rsid w:val="00AD7268"/>
    <w:rPr>
      <w:rFonts w:ascii="Arial" w:hAnsi="Arial" w:cs="Arial" w:hint="default"/>
      <w:color w:val="666666"/>
      <w:sz w:val="17"/>
      <w:szCs w:val="17"/>
    </w:rPr>
  </w:style>
  <w:style w:type="paragraph" w:customStyle="1" w:styleId="Style10">
    <w:name w:val="Style10"/>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3">
    <w:name w:val="Style3"/>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4">
    <w:name w:val="Style4"/>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110">
    <w:name w:val="Style11"/>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1">
    <w:name w:val="Style1"/>
    <w:basedOn w:val="a4"/>
    <w:rsid w:val="00AD7268"/>
    <w:pPr>
      <w:widowControl w:val="0"/>
      <w:autoSpaceDE w:val="0"/>
      <w:autoSpaceDN w:val="0"/>
      <w:adjustRightInd w:val="0"/>
    </w:pPr>
    <w:rPr>
      <w:sz w:val="24"/>
      <w:szCs w:val="24"/>
      <w:lang w:val="ru-RU"/>
    </w:rPr>
  </w:style>
  <w:style w:type="paragraph" w:customStyle="1" w:styleId="Style5">
    <w:name w:val="Style5"/>
    <w:basedOn w:val="a4"/>
    <w:rsid w:val="00AD7268"/>
    <w:pPr>
      <w:widowControl w:val="0"/>
      <w:autoSpaceDE w:val="0"/>
      <w:autoSpaceDN w:val="0"/>
      <w:adjustRightInd w:val="0"/>
    </w:pPr>
    <w:rPr>
      <w:sz w:val="24"/>
      <w:szCs w:val="24"/>
      <w:lang w:val="ru-RU"/>
    </w:rPr>
  </w:style>
  <w:style w:type="paragraph" w:customStyle="1" w:styleId="Style6">
    <w:name w:val="Style6"/>
    <w:basedOn w:val="a4"/>
    <w:rsid w:val="00AD7268"/>
    <w:pPr>
      <w:widowControl w:val="0"/>
      <w:autoSpaceDE w:val="0"/>
      <w:autoSpaceDN w:val="0"/>
      <w:adjustRightInd w:val="0"/>
    </w:pPr>
    <w:rPr>
      <w:sz w:val="24"/>
      <w:szCs w:val="24"/>
      <w:lang w:val="ru-RU"/>
    </w:rPr>
  </w:style>
  <w:style w:type="paragraph" w:customStyle="1" w:styleId="Style7">
    <w:name w:val="Style7"/>
    <w:basedOn w:val="a4"/>
    <w:rsid w:val="00AD7268"/>
    <w:pPr>
      <w:widowControl w:val="0"/>
      <w:autoSpaceDE w:val="0"/>
      <w:autoSpaceDN w:val="0"/>
      <w:adjustRightInd w:val="0"/>
    </w:pPr>
    <w:rPr>
      <w:sz w:val="24"/>
      <w:szCs w:val="24"/>
      <w:lang w:val="ru-RU"/>
    </w:rPr>
  </w:style>
  <w:style w:type="character" w:customStyle="1" w:styleId="FontStyle17">
    <w:name w:val="Font Style17"/>
    <w:uiPriority w:val="99"/>
    <w:rsid w:val="00AD7268"/>
    <w:rPr>
      <w:rFonts w:ascii="Times New Roman" w:hAnsi="Times New Roman" w:cs="Times New Roman"/>
      <w:b/>
      <w:bCs/>
      <w:sz w:val="22"/>
      <w:szCs w:val="22"/>
    </w:rPr>
  </w:style>
  <w:style w:type="character" w:customStyle="1" w:styleId="FontStyle18">
    <w:name w:val="Font Style18"/>
    <w:rsid w:val="00AD7268"/>
    <w:rPr>
      <w:rFonts w:ascii="Times New Roman" w:hAnsi="Times New Roman" w:cs="Times New Roman"/>
      <w:sz w:val="18"/>
      <w:szCs w:val="18"/>
    </w:rPr>
  </w:style>
  <w:style w:type="character" w:customStyle="1" w:styleId="FontStyle19">
    <w:name w:val="Font Style19"/>
    <w:rsid w:val="00AD7268"/>
    <w:rPr>
      <w:rFonts w:ascii="Times New Roman" w:hAnsi="Times New Roman" w:cs="Times New Roman"/>
      <w:i/>
      <w:iCs/>
      <w:sz w:val="18"/>
      <w:szCs w:val="18"/>
    </w:rPr>
  </w:style>
  <w:style w:type="character" w:customStyle="1" w:styleId="FontStyle14">
    <w:name w:val="Font Style14"/>
    <w:rsid w:val="00AD7268"/>
    <w:rPr>
      <w:rFonts w:ascii="Times New Roman" w:hAnsi="Times New Roman" w:cs="Times New Roman"/>
      <w:b/>
      <w:bCs/>
      <w:sz w:val="18"/>
      <w:szCs w:val="18"/>
    </w:rPr>
  </w:style>
  <w:style w:type="character" w:customStyle="1" w:styleId="FontStyle20">
    <w:name w:val="Font Style20"/>
    <w:rsid w:val="00AD7268"/>
    <w:rPr>
      <w:rFonts w:ascii="Times New Roman" w:hAnsi="Times New Roman" w:cs="Times New Roman"/>
      <w:b/>
      <w:bCs/>
      <w:i/>
      <w:iCs/>
      <w:sz w:val="18"/>
      <w:szCs w:val="18"/>
    </w:rPr>
  </w:style>
  <w:style w:type="character" w:customStyle="1" w:styleId="FontStyle13">
    <w:name w:val="Font Style13"/>
    <w:rsid w:val="00AD7268"/>
    <w:rPr>
      <w:rFonts w:ascii="Times New Roman" w:hAnsi="Times New Roman" w:cs="Times New Roman"/>
      <w:sz w:val="18"/>
      <w:szCs w:val="18"/>
    </w:rPr>
  </w:style>
  <w:style w:type="character" w:customStyle="1" w:styleId="FontStyle11">
    <w:name w:val="Font Style11"/>
    <w:rsid w:val="00AD7268"/>
    <w:rPr>
      <w:rFonts w:ascii="Times New Roman" w:hAnsi="Times New Roman" w:cs="Times New Roman"/>
      <w:b/>
      <w:bCs/>
      <w:sz w:val="18"/>
      <w:szCs w:val="18"/>
    </w:rPr>
  </w:style>
  <w:style w:type="character" w:customStyle="1" w:styleId="FontStyle15">
    <w:name w:val="Font Style15"/>
    <w:rsid w:val="00AD7268"/>
    <w:rPr>
      <w:rFonts w:ascii="Times New Roman" w:hAnsi="Times New Roman" w:cs="Times New Roman"/>
      <w:b/>
      <w:bCs/>
      <w:i/>
      <w:iCs/>
      <w:sz w:val="18"/>
      <w:szCs w:val="18"/>
    </w:rPr>
  </w:style>
  <w:style w:type="character" w:customStyle="1" w:styleId="FontStyle16">
    <w:name w:val="Font Style16"/>
    <w:rsid w:val="00AD7268"/>
    <w:rPr>
      <w:rFonts w:ascii="Times New Roman" w:hAnsi="Times New Roman" w:cs="Times New Roman"/>
      <w:b/>
      <w:bCs/>
      <w:spacing w:val="10"/>
      <w:sz w:val="10"/>
      <w:szCs w:val="10"/>
    </w:rPr>
  </w:style>
  <w:style w:type="character" w:customStyle="1" w:styleId="FontStyle12">
    <w:name w:val="Font Style12"/>
    <w:rsid w:val="00AD7268"/>
    <w:rPr>
      <w:rFonts w:ascii="Times New Roman" w:hAnsi="Times New Roman" w:cs="Times New Roman"/>
      <w:b/>
      <w:bCs/>
      <w:w w:val="40"/>
      <w:sz w:val="18"/>
      <w:szCs w:val="18"/>
    </w:rPr>
  </w:style>
  <w:style w:type="paragraph" w:customStyle="1" w:styleId="2fb">
    <w:name w:val="Знак2"/>
    <w:basedOn w:val="a4"/>
    <w:rsid w:val="00AD7268"/>
    <w:pPr>
      <w:spacing w:after="160" w:line="240" w:lineRule="exact"/>
    </w:pPr>
    <w:rPr>
      <w:rFonts w:ascii="Verdana" w:hAnsi="Verdana"/>
      <w:sz w:val="24"/>
      <w:szCs w:val="24"/>
      <w:lang w:eastAsia="en-US"/>
    </w:rPr>
  </w:style>
  <w:style w:type="character" w:customStyle="1" w:styleId="BodyTextChar">
    <w:name w:val="Body Text Char"/>
    <w:locked/>
    <w:rsid w:val="00AD7268"/>
    <w:rPr>
      <w:rFonts w:ascii="Verdana" w:hAnsi="Verdana" w:cs="Times New Roman"/>
      <w:sz w:val="24"/>
      <w:szCs w:val="24"/>
      <w:lang w:val="en-US" w:eastAsia="en-US" w:bidi="ar-SA"/>
    </w:rPr>
  </w:style>
  <w:style w:type="paragraph" w:customStyle="1" w:styleId="1f5">
    <w:name w:val="Знак Знак Знак Знак Знак Знак Знак Знак Знак Знак1"/>
    <w:basedOn w:val="a4"/>
    <w:rsid w:val="00AD7268"/>
    <w:pPr>
      <w:spacing w:before="100" w:beforeAutospacing="1" w:after="100" w:afterAutospacing="1"/>
    </w:pPr>
    <w:rPr>
      <w:rFonts w:ascii="Tahoma" w:hAnsi="Tahoma"/>
      <w:lang w:eastAsia="en-US"/>
    </w:rPr>
  </w:style>
  <w:style w:type="character" w:customStyle="1" w:styleId="TitleChar">
    <w:name w:val="Title Char"/>
    <w:locked/>
    <w:rsid w:val="00AD7268"/>
    <w:rPr>
      <w:rFonts w:ascii="Verdana" w:hAnsi="Verdana" w:cs="Times New Roman"/>
      <w:b/>
      <w:bCs/>
      <w:sz w:val="24"/>
      <w:szCs w:val="24"/>
      <w:lang w:val="en-US" w:eastAsia="en-US" w:bidi="ar-SA"/>
    </w:rPr>
  </w:style>
  <w:style w:type="character" w:customStyle="1" w:styleId="PlainTextChar">
    <w:name w:val="Plain Text Char"/>
    <w:locked/>
    <w:rsid w:val="00AD7268"/>
    <w:rPr>
      <w:rFonts w:ascii="Courier New" w:hAnsi="Courier New" w:cs="Courier New"/>
      <w:sz w:val="24"/>
      <w:szCs w:val="24"/>
      <w:lang w:val="en-US" w:eastAsia="en-US" w:bidi="ar-SA"/>
    </w:rPr>
  </w:style>
  <w:style w:type="paragraph" w:customStyle="1" w:styleId="2fc">
    <w:name w:val="Абзац списка2"/>
    <w:basedOn w:val="a4"/>
    <w:rsid w:val="00AD7268"/>
    <w:pPr>
      <w:spacing w:after="200" w:line="276" w:lineRule="auto"/>
      <w:ind w:left="720"/>
      <w:contextualSpacing/>
    </w:pPr>
    <w:rPr>
      <w:rFonts w:ascii="Calibri" w:hAnsi="Calibri"/>
      <w:sz w:val="22"/>
      <w:szCs w:val="22"/>
      <w:lang w:val="ru-RU"/>
    </w:rPr>
  </w:style>
  <w:style w:type="paragraph" w:customStyle="1" w:styleId="style12">
    <w:name w:val="style12"/>
    <w:basedOn w:val="a4"/>
    <w:rsid w:val="00AD7268"/>
    <w:pPr>
      <w:spacing w:before="100" w:beforeAutospacing="1" w:after="100" w:afterAutospacing="1"/>
    </w:pPr>
    <w:rPr>
      <w:rFonts w:ascii="Arial" w:hAnsi="Arial" w:cs="Arial"/>
      <w:color w:val="003366"/>
      <w:lang w:val="ru-RU"/>
    </w:rPr>
  </w:style>
  <w:style w:type="character" w:customStyle="1" w:styleId="style81">
    <w:name w:val="style81"/>
    <w:rsid w:val="00AD7268"/>
    <w:rPr>
      <w:rFonts w:ascii="Arial" w:hAnsi="Arial" w:cs="Arial" w:hint="default"/>
    </w:rPr>
  </w:style>
  <w:style w:type="character" w:customStyle="1" w:styleId="style121">
    <w:name w:val="style121"/>
    <w:rsid w:val="00AD7268"/>
    <w:rPr>
      <w:rFonts w:ascii="Arial" w:hAnsi="Arial" w:cs="Arial" w:hint="default"/>
      <w:sz w:val="20"/>
      <w:szCs w:val="20"/>
    </w:rPr>
  </w:style>
  <w:style w:type="paragraph" w:customStyle="1" w:styleId="ListParagraph1">
    <w:name w:val="List Paragraph1"/>
    <w:basedOn w:val="a4"/>
    <w:uiPriority w:val="99"/>
    <w:rsid w:val="00AD7268"/>
    <w:pPr>
      <w:ind w:left="720"/>
      <w:contextualSpacing/>
    </w:pPr>
    <w:rPr>
      <w:sz w:val="24"/>
      <w:szCs w:val="28"/>
      <w:lang w:val="ru-RU"/>
    </w:rPr>
  </w:style>
  <w:style w:type="character" w:customStyle="1" w:styleId="af7">
    <w:name w:val="Абзац списка Знак"/>
    <w:aliases w:val="Table-Normal Знак,RSHB_Table-Normal Знак"/>
    <w:link w:val="af6"/>
    <w:uiPriority w:val="34"/>
    <w:locked/>
    <w:rsid w:val="00AD7268"/>
    <w:rPr>
      <w:lang w:val="en-US"/>
    </w:rPr>
  </w:style>
  <w:style w:type="character" w:styleId="affff8">
    <w:name w:val="line number"/>
    <w:rsid w:val="00AD7268"/>
  </w:style>
  <w:style w:type="paragraph" w:customStyle="1" w:styleId="affff9">
    <w:name w:val="Îñíîâí"/>
    <w:basedOn w:val="a4"/>
    <w:rsid w:val="00AD7268"/>
    <w:pPr>
      <w:widowControl w:val="0"/>
      <w:jc w:val="both"/>
    </w:pPr>
    <w:rPr>
      <w:rFonts w:ascii="Arial" w:hAnsi="Arial" w:cs="Arial"/>
      <w:sz w:val="22"/>
      <w:lang w:val="ru-RU"/>
    </w:rPr>
  </w:style>
  <w:style w:type="paragraph" w:customStyle="1" w:styleId="Standard">
    <w:name w:val="Standard"/>
    <w:rsid w:val="00AD7268"/>
    <w:pPr>
      <w:suppressAutoHyphens/>
      <w:autoSpaceDN w:val="0"/>
    </w:pPr>
    <w:rPr>
      <w:kern w:val="3"/>
      <w:sz w:val="28"/>
      <w:szCs w:val="28"/>
    </w:rPr>
  </w:style>
  <w:style w:type="paragraph" w:styleId="affffa">
    <w:name w:val="Subtitle"/>
    <w:basedOn w:val="a4"/>
    <w:next w:val="a4"/>
    <w:link w:val="affffb"/>
    <w:qFormat/>
    <w:rsid w:val="00AD7268"/>
    <w:pPr>
      <w:spacing w:after="60"/>
      <w:jc w:val="center"/>
      <w:outlineLvl w:val="1"/>
    </w:pPr>
    <w:rPr>
      <w:rFonts w:ascii="Cambria" w:hAnsi="Cambria"/>
      <w:bCs/>
      <w:color w:val="000000"/>
      <w:spacing w:val="5"/>
      <w:sz w:val="24"/>
      <w:szCs w:val="24"/>
    </w:rPr>
  </w:style>
  <w:style w:type="character" w:customStyle="1" w:styleId="affffb">
    <w:name w:val="Подзаголовок Знак"/>
    <w:link w:val="affffa"/>
    <w:rsid w:val="00AD7268"/>
    <w:rPr>
      <w:rFonts w:ascii="Cambria" w:hAnsi="Cambria"/>
      <w:bCs/>
      <w:color w:val="000000"/>
      <w:spacing w:val="5"/>
      <w:sz w:val="24"/>
      <w:szCs w:val="24"/>
    </w:rPr>
  </w:style>
  <w:style w:type="paragraph" w:customStyle="1" w:styleId="affffc">
    <w:name w:val="Заголовок приложения"/>
    <w:basedOn w:val="a4"/>
    <w:next w:val="a4"/>
    <w:rsid w:val="00AD7268"/>
    <w:pPr>
      <w:widowControl w:val="0"/>
      <w:spacing w:before="60"/>
      <w:jc w:val="center"/>
    </w:pPr>
    <w:rPr>
      <w:b/>
      <w:sz w:val="28"/>
      <w:lang w:val="ru-RU"/>
    </w:rPr>
  </w:style>
  <w:style w:type="paragraph" w:customStyle="1" w:styleId="msonormalcxspmiddlecxspmiddle">
    <w:name w:val="msonormalcxspmiddlecxspmiddle"/>
    <w:basedOn w:val="a4"/>
    <w:rsid w:val="00AD7268"/>
    <w:pPr>
      <w:spacing w:before="100" w:beforeAutospacing="1" w:after="100" w:afterAutospacing="1"/>
    </w:pPr>
    <w:rPr>
      <w:sz w:val="24"/>
      <w:szCs w:val="24"/>
      <w:lang w:val="ru-RU"/>
    </w:rPr>
  </w:style>
  <w:style w:type="paragraph" w:customStyle="1" w:styleId="3f8">
    <w:name w:val="Стиль3 Знак"/>
    <w:link w:val="311"/>
    <w:rsid w:val="00AD7268"/>
    <w:pPr>
      <w:widowControl w:val="0"/>
      <w:tabs>
        <w:tab w:val="num" w:pos="1307"/>
      </w:tabs>
      <w:adjustRightInd w:val="0"/>
      <w:ind w:left="1080"/>
      <w:jc w:val="both"/>
      <w:textAlignment w:val="baseline"/>
    </w:pPr>
  </w:style>
  <w:style w:type="character" w:customStyle="1" w:styleId="311">
    <w:name w:val="Стиль3 Знак Знак1"/>
    <w:link w:val="3f8"/>
    <w:rsid w:val="00AD7268"/>
    <w:rPr>
      <w:lang w:val="ru-RU" w:eastAsia="ru-RU" w:bidi="ar-SA"/>
    </w:rPr>
  </w:style>
  <w:style w:type="table" w:customStyle="1" w:styleId="TableGrid">
    <w:name w:val="TableGrid"/>
    <w:rsid w:val="00AD7268"/>
    <w:rPr>
      <w:rFonts w:ascii="Calibri" w:hAnsi="Calibri"/>
      <w:sz w:val="22"/>
      <w:szCs w:val="22"/>
    </w:rPr>
    <w:tblPr>
      <w:tblCellMar>
        <w:top w:w="0" w:type="dxa"/>
        <w:left w:w="0" w:type="dxa"/>
        <w:bottom w:w="0" w:type="dxa"/>
        <w:right w:w="0" w:type="dxa"/>
      </w:tblCellMar>
    </w:tblPr>
  </w:style>
  <w:style w:type="numbering" w:customStyle="1" w:styleId="4f">
    <w:name w:val="Нет списка4"/>
    <w:next w:val="a7"/>
    <w:uiPriority w:val="99"/>
    <w:semiHidden/>
    <w:rsid w:val="00AD7268"/>
  </w:style>
  <w:style w:type="table" w:customStyle="1" w:styleId="2fd">
    <w:name w:val="Сетка таблицы2"/>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0">
    <w:name w:val="xl60"/>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61">
    <w:name w:val="xl61"/>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2">
    <w:name w:val="xl62"/>
    <w:basedOn w:val="a4"/>
    <w:rsid w:val="00AD7268"/>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3">
    <w:name w:val="xl63"/>
    <w:basedOn w:val="a4"/>
    <w:rsid w:val="00AD7268"/>
    <w:pPr>
      <w:pBdr>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4">
    <w:name w:val="xl64"/>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65">
    <w:name w:val="xl65"/>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66">
    <w:name w:val="xl66"/>
    <w:basedOn w:val="a4"/>
    <w:rsid w:val="00AD7268"/>
    <w:pPr>
      <w:pBdr>
        <w:top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67">
    <w:name w:val="xl67"/>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8">
    <w:name w:val="xl68"/>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69">
    <w:name w:val="xl6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70">
    <w:name w:val="xl70"/>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71">
    <w:name w:val="xl71"/>
    <w:basedOn w:val="a4"/>
    <w:rsid w:val="00AD7268"/>
    <w:pPr>
      <w:spacing w:before="100" w:beforeAutospacing="1" w:after="100" w:afterAutospacing="1"/>
      <w:jc w:val="right"/>
      <w:textAlignment w:val="top"/>
    </w:pPr>
    <w:rPr>
      <w:sz w:val="24"/>
      <w:szCs w:val="24"/>
      <w:lang w:val="ru-RU"/>
    </w:rPr>
  </w:style>
  <w:style w:type="paragraph" w:customStyle="1" w:styleId="xl72">
    <w:name w:val="xl72"/>
    <w:basedOn w:val="a4"/>
    <w:rsid w:val="00AD7268"/>
    <w:pPr>
      <w:spacing w:before="100" w:beforeAutospacing="1" w:after="100" w:afterAutospacing="1"/>
      <w:textAlignment w:val="top"/>
    </w:pPr>
    <w:rPr>
      <w:sz w:val="24"/>
      <w:szCs w:val="24"/>
      <w:lang w:val="ru-RU"/>
    </w:rPr>
  </w:style>
  <w:style w:type="paragraph" w:customStyle="1" w:styleId="xl73">
    <w:name w:val="xl73"/>
    <w:basedOn w:val="a4"/>
    <w:rsid w:val="00AD7268"/>
    <w:pPr>
      <w:spacing w:before="100" w:beforeAutospacing="1" w:after="100" w:afterAutospacing="1"/>
    </w:pPr>
    <w:rPr>
      <w:sz w:val="24"/>
      <w:szCs w:val="24"/>
      <w:lang w:val="ru-RU"/>
    </w:rPr>
  </w:style>
  <w:style w:type="paragraph" w:customStyle="1" w:styleId="xl74">
    <w:name w:val="xl74"/>
    <w:basedOn w:val="a4"/>
    <w:rsid w:val="00AD7268"/>
    <w:pPr>
      <w:spacing w:before="100" w:beforeAutospacing="1" w:after="100" w:afterAutospacing="1"/>
      <w:jc w:val="center"/>
      <w:textAlignment w:val="top"/>
    </w:pPr>
    <w:rPr>
      <w:sz w:val="24"/>
      <w:szCs w:val="24"/>
      <w:lang w:val="ru-RU"/>
    </w:rPr>
  </w:style>
  <w:style w:type="paragraph" w:customStyle="1" w:styleId="xl75">
    <w:name w:val="xl75"/>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76">
    <w:name w:val="xl76"/>
    <w:basedOn w:val="a4"/>
    <w:rsid w:val="00AD7268"/>
    <w:pPr>
      <w:spacing w:before="100" w:beforeAutospacing="1" w:after="100" w:afterAutospacing="1"/>
      <w:textAlignment w:val="top"/>
    </w:pPr>
    <w:rPr>
      <w:sz w:val="24"/>
      <w:szCs w:val="24"/>
      <w:lang w:val="ru-RU"/>
    </w:rPr>
  </w:style>
  <w:style w:type="paragraph" w:customStyle="1" w:styleId="xl77">
    <w:name w:val="xl77"/>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78">
    <w:name w:val="xl7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79">
    <w:name w:val="xl79"/>
    <w:basedOn w:val="a4"/>
    <w:rsid w:val="00AD7268"/>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0">
    <w:name w:val="xl80"/>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1">
    <w:name w:val="xl81"/>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2">
    <w:name w:val="xl82"/>
    <w:basedOn w:val="a4"/>
    <w:rsid w:val="00AD7268"/>
    <w:pPr>
      <w:pBdr>
        <w:top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83">
    <w:name w:val="xl83"/>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4">
    <w:name w:val="xl84"/>
    <w:basedOn w:val="a4"/>
    <w:rsid w:val="00AD7268"/>
    <w:pPr>
      <w:pBdr>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5">
    <w:name w:val="xl85"/>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86">
    <w:name w:val="xl86"/>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87">
    <w:name w:val="xl87"/>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8">
    <w:name w:val="xl8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9">
    <w:name w:val="xl89"/>
    <w:basedOn w:val="a4"/>
    <w:rsid w:val="00AD7268"/>
    <w:pPr>
      <w:spacing w:before="100" w:beforeAutospacing="1" w:after="100" w:afterAutospacing="1"/>
      <w:jc w:val="right"/>
      <w:textAlignment w:val="top"/>
    </w:pPr>
    <w:rPr>
      <w:sz w:val="24"/>
      <w:szCs w:val="24"/>
      <w:lang w:val="ru-RU"/>
    </w:rPr>
  </w:style>
  <w:style w:type="paragraph" w:customStyle="1" w:styleId="xl90">
    <w:name w:val="xl90"/>
    <w:basedOn w:val="a4"/>
    <w:rsid w:val="00AD7268"/>
    <w:pPr>
      <w:spacing w:before="100" w:beforeAutospacing="1" w:after="100" w:afterAutospacing="1"/>
      <w:jc w:val="right"/>
      <w:textAlignment w:val="top"/>
    </w:pPr>
    <w:rPr>
      <w:sz w:val="24"/>
      <w:szCs w:val="24"/>
      <w:lang w:val="ru-RU"/>
    </w:rPr>
  </w:style>
  <w:style w:type="paragraph" w:customStyle="1" w:styleId="xl91">
    <w:name w:val="xl91"/>
    <w:basedOn w:val="a4"/>
    <w:rsid w:val="00AD7268"/>
    <w:pPr>
      <w:spacing w:before="100" w:beforeAutospacing="1" w:after="100" w:afterAutospacing="1"/>
      <w:jc w:val="right"/>
      <w:textAlignment w:val="top"/>
    </w:pPr>
    <w:rPr>
      <w:sz w:val="24"/>
      <w:szCs w:val="24"/>
      <w:lang w:val="ru-RU"/>
    </w:rPr>
  </w:style>
  <w:style w:type="paragraph" w:customStyle="1" w:styleId="xl92">
    <w:name w:val="xl92"/>
    <w:basedOn w:val="a4"/>
    <w:rsid w:val="00AD7268"/>
    <w:pPr>
      <w:spacing w:before="100" w:beforeAutospacing="1" w:after="100" w:afterAutospacing="1"/>
      <w:jc w:val="right"/>
      <w:textAlignment w:val="top"/>
    </w:pPr>
    <w:rPr>
      <w:color w:val="FFFFFF"/>
      <w:sz w:val="24"/>
      <w:szCs w:val="24"/>
      <w:lang w:val="ru-RU"/>
    </w:rPr>
  </w:style>
  <w:style w:type="paragraph" w:customStyle="1" w:styleId="xl93">
    <w:name w:val="xl93"/>
    <w:basedOn w:val="a4"/>
    <w:rsid w:val="00AD7268"/>
    <w:pPr>
      <w:spacing w:before="100" w:beforeAutospacing="1" w:after="100" w:afterAutospacing="1"/>
      <w:jc w:val="right"/>
      <w:textAlignment w:val="top"/>
    </w:pPr>
    <w:rPr>
      <w:sz w:val="24"/>
      <w:szCs w:val="24"/>
      <w:lang w:val="ru-RU"/>
    </w:rPr>
  </w:style>
  <w:style w:type="paragraph" w:customStyle="1" w:styleId="xl94">
    <w:name w:val="xl94"/>
    <w:basedOn w:val="a4"/>
    <w:rsid w:val="00AD7268"/>
    <w:pPr>
      <w:spacing w:before="100" w:beforeAutospacing="1" w:after="100" w:afterAutospacing="1"/>
    </w:pPr>
    <w:rPr>
      <w:rFonts w:ascii="Arial" w:hAnsi="Arial" w:cs="Arial"/>
      <w:sz w:val="24"/>
      <w:szCs w:val="24"/>
      <w:lang w:val="ru-RU"/>
    </w:rPr>
  </w:style>
  <w:style w:type="paragraph" w:customStyle="1" w:styleId="xl95">
    <w:name w:val="xl95"/>
    <w:basedOn w:val="a4"/>
    <w:rsid w:val="00AD7268"/>
    <w:pPr>
      <w:spacing w:before="100" w:beforeAutospacing="1" w:after="100" w:afterAutospacing="1"/>
      <w:jc w:val="right"/>
    </w:pPr>
    <w:rPr>
      <w:sz w:val="24"/>
      <w:szCs w:val="24"/>
      <w:lang w:val="ru-RU"/>
    </w:rPr>
  </w:style>
  <w:style w:type="paragraph" w:customStyle="1" w:styleId="xl96">
    <w:name w:val="xl96"/>
    <w:basedOn w:val="a4"/>
    <w:rsid w:val="00AD7268"/>
    <w:pPr>
      <w:spacing w:before="100" w:beforeAutospacing="1" w:after="100" w:afterAutospacing="1"/>
      <w:jc w:val="center"/>
      <w:textAlignment w:val="top"/>
    </w:pPr>
    <w:rPr>
      <w:sz w:val="24"/>
      <w:szCs w:val="24"/>
      <w:lang w:val="ru-RU"/>
    </w:rPr>
  </w:style>
  <w:style w:type="paragraph" w:customStyle="1" w:styleId="xl97">
    <w:name w:val="xl97"/>
    <w:basedOn w:val="a4"/>
    <w:rsid w:val="00AD7268"/>
    <w:pPr>
      <w:spacing w:before="100" w:beforeAutospacing="1" w:after="100" w:afterAutospacing="1"/>
      <w:jc w:val="right"/>
      <w:textAlignment w:val="top"/>
    </w:pPr>
    <w:rPr>
      <w:color w:val="FFFFFF"/>
      <w:sz w:val="24"/>
      <w:szCs w:val="24"/>
      <w:lang w:val="ru-RU"/>
    </w:rPr>
  </w:style>
  <w:style w:type="paragraph" w:customStyle="1" w:styleId="xl98">
    <w:name w:val="xl98"/>
    <w:basedOn w:val="a4"/>
    <w:rsid w:val="00AD7268"/>
    <w:pPr>
      <w:spacing w:before="100" w:beforeAutospacing="1" w:after="100" w:afterAutospacing="1"/>
      <w:jc w:val="right"/>
      <w:textAlignment w:val="top"/>
    </w:pPr>
    <w:rPr>
      <w:sz w:val="24"/>
      <w:szCs w:val="24"/>
      <w:lang w:val="ru-RU"/>
    </w:rPr>
  </w:style>
  <w:style w:type="paragraph" w:customStyle="1" w:styleId="xl99">
    <w:name w:val="xl99"/>
    <w:basedOn w:val="a4"/>
    <w:rsid w:val="00AD7268"/>
    <w:pPr>
      <w:pBdr>
        <w:top w:val="single" w:sz="8" w:space="0" w:color="000000"/>
      </w:pBdr>
      <w:spacing w:before="100" w:beforeAutospacing="1" w:after="100" w:afterAutospacing="1"/>
      <w:textAlignment w:val="top"/>
    </w:pPr>
    <w:rPr>
      <w:sz w:val="24"/>
      <w:szCs w:val="24"/>
      <w:lang w:val="ru-RU"/>
    </w:rPr>
  </w:style>
  <w:style w:type="paragraph" w:customStyle="1" w:styleId="xl100">
    <w:name w:val="xl100"/>
    <w:basedOn w:val="a4"/>
    <w:rsid w:val="00AD7268"/>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101">
    <w:name w:val="xl101"/>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102">
    <w:name w:val="xl102"/>
    <w:basedOn w:val="a4"/>
    <w:rsid w:val="00AD7268"/>
    <w:pPr>
      <w:spacing w:before="100" w:beforeAutospacing="1" w:after="100" w:afterAutospacing="1"/>
      <w:jc w:val="right"/>
      <w:textAlignment w:val="top"/>
    </w:pPr>
    <w:rPr>
      <w:sz w:val="24"/>
      <w:szCs w:val="24"/>
      <w:lang w:val="ru-RU"/>
    </w:rPr>
  </w:style>
  <w:style w:type="paragraph" w:customStyle="1" w:styleId="xl103">
    <w:name w:val="xl103"/>
    <w:basedOn w:val="a4"/>
    <w:rsid w:val="00AD7268"/>
    <w:pPr>
      <w:spacing w:before="100" w:beforeAutospacing="1" w:after="100" w:afterAutospacing="1"/>
      <w:jc w:val="right"/>
      <w:textAlignment w:val="top"/>
    </w:pPr>
    <w:rPr>
      <w:sz w:val="24"/>
      <w:szCs w:val="24"/>
      <w:lang w:val="ru-RU"/>
    </w:rPr>
  </w:style>
  <w:style w:type="paragraph" w:customStyle="1" w:styleId="xl104">
    <w:name w:val="xl104"/>
    <w:basedOn w:val="a4"/>
    <w:rsid w:val="00AD7268"/>
    <w:pPr>
      <w:pBdr>
        <w:top w:val="single" w:sz="4" w:space="0" w:color="000000"/>
      </w:pBdr>
      <w:spacing w:before="100" w:beforeAutospacing="1" w:after="100" w:afterAutospacing="1"/>
      <w:textAlignment w:val="top"/>
    </w:pPr>
    <w:rPr>
      <w:sz w:val="24"/>
      <w:szCs w:val="24"/>
      <w:lang w:val="ru-RU"/>
    </w:rPr>
  </w:style>
  <w:style w:type="paragraph" w:customStyle="1" w:styleId="xl105">
    <w:name w:val="xl105"/>
    <w:basedOn w:val="a4"/>
    <w:rsid w:val="00AD7268"/>
    <w:pPr>
      <w:pBdr>
        <w:top w:val="single" w:sz="4" w:space="0" w:color="000000"/>
      </w:pBdr>
      <w:spacing w:before="100" w:beforeAutospacing="1" w:after="100" w:afterAutospacing="1"/>
      <w:jc w:val="center"/>
      <w:textAlignment w:val="top"/>
    </w:pPr>
    <w:rPr>
      <w:sz w:val="24"/>
      <w:szCs w:val="24"/>
      <w:lang w:val="ru-RU"/>
    </w:rPr>
  </w:style>
  <w:style w:type="paragraph" w:customStyle="1" w:styleId="xl106">
    <w:name w:val="xl106"/>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107">
    <w:name w:val="xl107"/>
    <w:basedOn w:val="a4"/>
    <w:rsid w:val="00AD7268"/>
    <w:pPr>
      <w:pBdr>
        <w:bottom w:val="single" w:sz="8" w:space="0" w:color="000000"/>
      </w:pBdr>
      <w:spacing w:before="100" w:beforeAutospacing="1" w:after="100" w:afterAutospacing="1"/>
      <w:textAlignment w:val="top"/>
    </w:pPr>
    <w:rPr>
      <w:sz w:val="24"/>
      <w:szCs w:val="24"/>
      <w:lang w:val="ru-RU"/>
    </w:rPr>
  </w:style>
  <w:style w:type="paragraph" w:customStyle="1" w:styleId="xl108">
    <w:name w:val="xl108"/>
    <w:basedOn w:val="a4"/>
    <w:rsid w:val="00AD7268"/>
    <w:pPr>
      <w:pBdr>
        <w:top w:val="single" w:sz="8" w:space="0" w:color="000000"/>
        <w:left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09">
    <w:name w:val="xl109"/>
    <w:basedOn w:val="a4"/>
    <w:rsid w:val="00AD7268"/>
    <w:pPr>
      <w:pBdr>
        <w:top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10">
    <w:name w:val="xl110"/>
    <w:basedOn w:val="a4"/>
    <w:rsid w:val="00AD7268"/>
    <w:pPr>
      <w:pBdr>
        <w:top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111">
    <w:name w:val="xl111"/>
    <w:basedOn w:val="a4"/>
    <w:rsid w:val="00AD7268"/>
    <w:pPr>
      <w:pBdr>
        <w:top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12">
    <w:name w:val="xl112"/>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13">
    <w:name w:val="xl113"/>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14">
    <w:name w:val="xl114"/>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115">
    <w:name w:val="xl11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color w:val="FFFFFF"/>
      <w:sz w:val="24"/>
      <w:szCs w:val="24"/>
      <w:lang w:val="ru-RU"/>
    </w:rPr>
  </w:style>
  <w:style w:type="paragraph" w:customStyle="1" w:styleId="xl116">
    <w:name w:val="xl11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117">
    <w:name w:val="xl11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18">
    <w:name w:val="xl11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19">
    <w:name w:val="xl119"/>
    <w:basedOn w:val="a4"/>
    <w:rsid w:val="00AD7268"/>
    <w:pPr>
      <w:pBdr>
        <w:top w:val="single" w:sz="4" w:space="0" w:color="000000"/>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20">
    <w:name w:val="xl120"/>
    <w:basedOn w:val="a4"/>
    <w:rsid w:val="00AD7268"/>
    <w:pPr>
      <w:pBdr>
        <w:top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21">
    <w:name w:val="xl121"/>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22">
    <w:name w:val="xl122"/>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23">
    <w:name w:val="xl123"/>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24">
    <w:name w:val="xl124"/>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25">
    <w:name w:val="xl125"/>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26">
    <w:name w:val="xl126"/>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27">
    <w:name w:val="xl127"/>
    <w:basedOn w:val="a4"/>
    <w:rsid w:val="00AD7268"/>
    <w:pPr>
      <w:pBdr>
        <w:bottom w:val="single" w:sz="4" w:space="0" w:color="000000"/>
      </w:pBdr>
      <w:spacing w:before="100" w:beforeAutospacing="1" w:after="100" w:afterAutospacing="1"/>
      <w:jc w:val="center"/>
      <w:textAlignment w:val="top"/>
    </w:pPr>
    <w:rPr>
      <w:sz w:val="24"/>
      <w:szCs w:val="24"/>
      <w:lang w:val="ru-RU"/>
    </w:rPr>
  </w:style>
  <w:style w:type="paragraph" w:customStyle="1" w:styleId="xl128">
    <w:name w:val="xl128"/>
    <w:basedOn w:val="a4"/>
    <w:rsid w:val="00AD7268"/>
    <w:pPr>
      <w:pBdr>
        <w:top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29">
    <w:name w:val="xl129"/>
    <w:basedOn w:val="a4"/>
    <w:rsid w:val="00AD7268"/>
    <w:pPr>
      <w:pBdr>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30">
    <w:name w:val="xl130"/>
    <w:basedOn w:val="a4"/>
    <w:rsid w:val="00AD7268"/>
    <w:pPr>
      <w:pBdr>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31">
    <w:name w:val="xl131"/>
    <w:basedOn w:val="a4"/>
    <w:rsid w:val="00AD7268"/>
    <w:pPr>
      <w:pBdr>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32">
    <w:name w:val="xl132"/>
    <w:basedOn w:val="a4"/>
    <w:rsid w:val="00AD7268"/>
    <w:pPr>
      <w:pBdr>
        <w:top w:val="single" w:sz="4" w:space="0" w:color="000000"/>
        <w:left w:val="single" w:sz="4" w:space="0" w:color="000000"/>
      </w:pBdr>
      <w:spacing w:before="100" w:beforeAutospacing="1" w:after="100" w:afterAutospacing="1"/>
      <w:textAlignment w:val="top"/>
    </w:pPr>
    <w:rPr>
      <w:sz w:val="24"/>
      <w:szCs w:val="24"/>
      <w:lang w:val="ru-RU"/>
    </w:rPr>
  </w:style>
  <w:style w:type="paragraph" w:customStyle="1" w:styleId="xl133">
    <w:name w:val="xl133"/>
    <w:basedOn w:val="a4"/>
    <w:rsid w:val="00AD7268"/>
    <w:pPr>
      <w:pBdr>
        <w:top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34">
    <w:name w:val="xl134"/>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5">
    <w:name w:val="xl135"/>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6">
    <w:name w:val="xl136"/>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137">
    <w:name w:val="xl137"/>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8">
    <w:name w:val="xl138"/>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39">
    <w:name w:val="xl139"/>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0">
    <w:name w:val="xl140"/>
    <w:basedOn w:val="a4"/>
    <w:rsid w:val="00AD7268"/>
    <w:pPr>
      <w:pBdr>
        <w:top w:val="single" w:sz="4" w:space="0" w:color="000000"/>
        <w:left w:val="single" w:sz="4" w:space="0" w:color="000000"/>
      </w:pBdr>
      <w:spacing w:before="100" w:beforeAutospacing="1" w:after="100" w:afterAutospacing="1"/>
      <w:jc w:val="center"/>
      <w:textAlignment w:val="top"/>
    </w:pPr>
    <w:rPr>
      <w:sz w:val="24"/>
      <w:szCs w:val="24"/>
      <w:lang w:val="ru-RU"/>
    </w:rPr>
  </w:style>
  <w:style w:type="paragraph" w:customStyle="1" w:styleId="xl141">
    <w:name w:val="xl141"/>
    <w:basedOn w:val="a4"/>
    <w:rsid w:val="00AD7268"/>
    <w:pPr>
      <w:pBdr>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42">
    <w:name w:val="xl142"/>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43">
    <w:name w:val="xl143"/>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4">
    <w:name w:val="xl144"/>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45">
    <w:name w:val="xl145"/>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6">
    <w:name w:val="xl146"/>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47">
    <w:name w:val="xl147"/>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48">
    <w:name w:val="xl148"/>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9">
    <w:name w:val="xl149"/>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50">
    <w:name w:val="xl150"/>
    <w:basedOn w:val="a4"/>
    <w:rsid w:val="00AD7268"/>
    <w:pPr>
      <w:pBdr>
        <w:top w:val="single" w:sz="8"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1">
    <w:name w:val="xl151"/>
    <w:basedOn w:val="a4"/>
    <w:rsid w:val="00AD7268"/>
    <w:pPr>
      <w:pBdr>
        <w:top w:val="single" w:sz="8"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2">
    <w:name w:val="xl152"/>
    <w:basedOn w:val="a4"/>
    <w:rsid w:val="00AD7268"/>
    <w:pPr>
      <w:pBdr>
        <w:top w:val="single" w:sz="8"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53">
    <w:name w:val="xl153"/>
    <w:basedOn w:val="a4"/>
    <w:rsid w:val="00AD7268"/>
    <w:pPr>
      <w:pBdr>
        <w:bottom w:val="single" w:sz="8" w:space="0" w:color="000000"/>
      </w:pBdr>
      <w:spacing w:before="100" w:beforeAutospacing="1" w:after="100" w:afterAutospacing="1"/>
      <w:textAlignment w:val="top"/>
    </w:pPr>
    <w:rPr>
      <w:sz w:val="24"/>
      <w:szCs w:val="24"/>
      <w:lang w:val="ru-RU"/>
    </w:rPr>
  </w:style>
  <w:style w:type="paragraph" w:customStyle="1" w:styleId="xl154">
    <w:name w:val="xl154"/>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ru-RU"/>
    </w:rPr>
  </w:style>
  <w:style w:type="paragraph" w:customStyle="1" w:styleId="xl155">
    <w:name w:val="xl155"/>
    <w:basedOn w:val="a4"/>
    <w:rsid w:val="00AD7268"/>
    <w:pPr>
      <w:pBdr>
        <w:top w:val="single" w:sz="8" w:space="0" w:color="000000"/>
        <w:left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56">
    <w:name w:val="xl156"/>
    <w:basedOn w:val="a4"/>
    <w:rsid w:val="00AD7268"/>
    <w:pPr>
      <w:pBdr>
        <w:top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157">
    <w:name w:val="xl157"/>
    <w:basedOn w:val="a4"/>
    <w:rsid w:val="00AD7268"/>
    <w:pPr>
      <w:pBdr>
        <w:top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58">
    <w:name w:val="xl158"/>
    <w:basedOn w:val="a4"/>
    <w:rsid w:val="00AD7268"/>
    <w:pPr>
      <w:pBdr>
        <w:top w:val="single" w:sz="8"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9">
    <w:name w:val="xl159"/>
    <w:basedOn w:val="a4"/>
    <w:rsid w:val="00AD7268"/>
    <w:pPr>
      <w:pBdr>
        <w:top w:val="single" w:sz="8"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60">
    <w:name w:val="xl160"/>
    <w:basedOn w:val="a4"/>
    <w:rsid w:val="00AD7268"/>
    <w:pPr>
      <w:pBdr>
        <w:top w:val="single" w:sz="8"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61">
    <w:name w:val="xl161"/>
    <w:basedOn w:val="a4"/>
    <w:rsid w:val="00AD7268"/>
    <w:pPr>
      <w:pBdr>
        <w:top w:val="single" w:sz="4" w:space="0" w:color="000000"/>
        <w:left w:val="single" w:sz="4" w:space="0" w:color="000000"/>
      </w:pBdr>
      <w:spacing w:before="100" w:beforeAutospacing="1" w:after="100" w:afterAutospacing="1"/>
      <w:textAlignment w:val="top"/>
    </w:pPr>
    <w:rPr>
      <w:sz w:val="24"/>
      <w:szCs w:val="24"/>
      <w:lang w:val="ru-RU"/>
    </w:rPr>
  </w:style>
  <w:style w:type="paragraph" w:customStyle="1" w:styleId="xl162">
    <w:name w:val="xl162"/>
    <w:basedOn w:val="a4"/>
    <w:rsid w:val="00AD7268"/>
    <w:pPr>
      <w:pBdr>
        <w:top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63">
    <w:name w:val="xl163"/>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4">
    <w:name w:val="xl164"/>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5">
    <w:name w:val="xl165"/>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166">
    <w:name w:val="xl166"/>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7">
    <w:name w:val="xl167"/>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68">
    <w:name w:val="xl168"/>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9">
    <w:name w:val="xl169"/>
    <w:basedOn w:val="a4"/>
    <w:rsid w:val="00AD7268"/>
    <w:pPr>
      <w:pBdr>
        <w:top w:val="single" w:sz="4" w:space="0" w:color="000000"/>
        <w:left w:val="single" w:sz="4" w:space="0" w:color="000000"/>
      </w:pBdr>
      <w:spacing w:before="100" w:beforeAutospacing="1" w:after="100" w:afterAutospacing="1"/>
      <w:jc w:val="center"/>
      <w:textAlignment w:val="top"/>
    </w:pPr>
    <w:rPr>
      <w:sz w:val="24"/>
      <w:szCs w:val="24"/>
      <w:lang w:val="ru-RU"/>
    </w:rPr>
  </w:style>
  <w:style w:type="paragraph" w:customStyle="1" w:styleId="xl170">
    <w:name w:val="xl170"/>
    <w:basedOn w:val="a4"/>
    <w:rsid w:val="00AD7268"/>
    <w:pPr>
      <w:pBdr>
        <w:top w:val="single" w:sz="4" w:space="0" w:color="000000"/>
      </w:pBdr>
      <w:spacing w:before="100" w:beforeAutospacing="1" w:after="100" w:afterAutospacing="1"/>
      <w:jc w:val="center"/>
      <w:textAlignment w:val="top"/>
    </w:pPr>
    <w:rPr>
      <w:sz w:val="24"/>
      <w:szCs w:val="24"/>
      <w:lang w:val="ru-RU"/>
    </w:rPr>
  </w:style>
  <w:style w:type="paragraph" w:customStyle="1" w:styleId="xl171">
    <w:name w:val="xl171"/>
    <w:basedOn w:val="a4"/>
    <w:rsid w:val="00AD7268"/>
    <w:pPr>
      <w:pBdr>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72">
    <w:name w:val="xl172"/>
    <w:basedOn w:val="a4"/>
    <w:rsid w:val="00AD7268"/>
    <w:pPr>
      <w:pBdr>
        <w:bottom w:val="single" w:sz="4" w:space="0" w:color="000000"/>
      </w:pBdr>
      <w:spacing w:before="100" w:beforeAutospacing="1" w:after="100" w:afterAutospacing="1"/>
      <w:jc w:val="center"/>
      <w:textAlignment w:val="top"/>
    </w:pPr>
    <w:rPr>
      <w:sz w:val="24"/>
      <w:szCs w:val="24"/>
      <w:lang w:val="ru-RU"/>
    </w:rPr>
  </w:style>
  <w:style w:type="paragraph" w:customStyle="1" w:styleId="xl173">
    <w:name w:val="xl173"/>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74">
    <w:name w:val="xl174"/>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75">
    <w:name w:val="xl175"/>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76">
    <w:name w:val="xl176"/>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77">
    <w:name w:val="xl177"/>
    <w:basedOn w:val="a4"/>
    <w:rsid w:val="00AD7268"/>
    <w:pPr>
      <w:pBdr>
        <w:top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78">
    <w:name w:val="xl178"/>
    <w:basedOn w:val="a4"/>
    <w:rsid w:val="00AD7268"/>
    <w:pPr>
      <w:pBdr>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79">
    <w:name w:val="xl179"/>
    <w:basedOn w:val="a4"/>
    <w:rsid w:val="00AD7268"/>
    <w:pPr>
      <w:pBdr>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80">
    <w:name w:val="xl180"/>
    <w:basedOn w:val="a4"/>
    <w:rsid w:val="00AD7268"/>
    <w:pPr>
      <w:pBdr>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81">
    <w:name w:val="xl181"/>
    <w:basedOn w:val="a4"/>
    <w:rsid w:val="00AD7268"/>
    <w:pPr>
      <w:pBdr>
        <w:top w:val="single" w:sz="4" w:space="0" w:color="000000"/>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82">
    <w:name w:val="xl182"/>
    <w:basedOn w:val="a4"/>
    <w:rsid w:val="00AD7268"/>
    <w:pPr>
      <w:pBdr>
        <w:top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83">
    <w:name w:val="xl183"/>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4">
    <w:name w:val="xl184"/>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5">
    <w:name w:val="xl18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6">
    <w:name w:val="xl18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7">
    <w:name w:val="xl18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8">
    <w:name w:val="xl18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9">
    <w:name w:val="xl189"/>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90">
    <w:name w:val="xl190"/>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1">
    <w:name w:val="xl191"/>
    <w:basedOn w:val="a4"/>
    <w:rsid w:val="00AD7268"/>
    <w:pPr>
      <w:pBdr>
        <w:top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92">
    <w:name w:val="xl192"/>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93">
    <w:name w:val="xl193"/>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94">
    <w:name w:val="xl194"/>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195">
    <w:name w:val="xl19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color w:val="FFFFFF"/>
      <w:sz w:val="24"/>
      <w:szCs w:val="24"/>
      <w:lang w:val="ru-RU"/>
    </w:rPr>
  </w:style>
  <w:style w:type="paragraph" w:customStyle="1" w:styleId="xl196">
    <w:name w:val="xl19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197">
    <w:name w:val="xl19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98">
    <w:name w:val="xl19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9">
    <w:name w:val="xl199"/>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00">
    <w:name w:val="xl200"/>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01">
    <w:name w:val="xl201"/>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202">
    <w:name w:val="xl202"/>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3">
    <w:name w:val="xl203"/>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4">
    <w:name w:val="xl204"/>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5">
    <w:name w:val="xl205"/>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6">
    <w:name w:val="xl206"/>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7">
    <w:name w:val="xl20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8">
    <w:name w:val="xl20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9">
    <w:name w:val="xl209"/>
    <w:basedOn w:val="a4"/>
    <w:rsid w:val="00AD7268"/>
    <w:pPr>
      <w:pBdr>
        <w:top w:val="single" w:sz="4" w:space="0" w:color="000000"/>
      </w:pBdr>
      <w:spacing w:before="100" w:beforeAutospacing="1" w:after="100" w:afterAutospacing="1"/>
      <w:textAlignment w:val="top"/>
    </w:pPr>
    <w:rPr>
      <w:sz w:val="24"/>
      <w:szCs w:val="24"/>
      <w:lang w:val="ru-RU"/>
    </w:rPr>
  </w:style>
  <w:style w:type="paragraph" w:customStyle="1" w:styleId="xl210">
    <w:name w:val="xl210"/>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211">
    <w:name w:val="xl211"/>
    <w:basedOn w:val="a4"/>
    <w:rsid w:val="00AD7268"/>
    <w:pPr>
      <w:pBdr>
        <w:top w:val="single" w:sz="8" w:space="0" w:color="000000"/>
      </w:pBdr>
      <w:spacing w:before="100" w:beforeAutospacing="1" w:after="100" w:afterAutospacing="1"/>
      <w:textAlignment w:val="top"/>
    </w:pPr>
    <w:rPr>
      <w:sz w:val="24"/>
      <w:szCs w:val="24"/>
      <w:lang w:val="ru-RU"/>
    </w:rPr>
  </w:style>
  <w:style w:type="paragraph" w:customStyle="1" w:styleId="xl212">
    <w:name w:val="xl212"/>
    <w:basedOn w:val="a4"/>
    <w:rsid w:val="00AD7268"/>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213">
    <w:name w:val="xl213"/>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214">
    <w:name w:val="xl214"/>
    <w:basedOn w:val="a4"/>
    <w:rsid w:val="00AD7268"/>
    <w:pPr>
      <w:spacing w:before="100" w:beforeAutospacing="1" w:after="100" w:afterAutospacing="1"/>
      <w:jc w:val="right"/>
      <w:textAlignment w:val="top"/>
    </w:pPr>
    <w:rPr>
      <w:sz w:val="24"/>
      <w:szCs w:val="24"/>
      <w:lang w:val="ru-RU"/>
    </w:rPr>
  </w:style>
  <w:style w:type="paragraph" w:customStyle="1" w:styleId="xl215">
    <w:name w:val="xl215"/>
    <w:basedOn w:val="a4"/>
    <w:rsid w:val="00AD7268"/>
    <w:pPr>
      <w:spacing w:before="100" w:beforeAutospacing="1" w:after="100" w:afterAutospacing="1"/>
      <w:jc w:val="right"/>
      <w:textAlignment w:val="top"/>
    </w:pPr>
    <w:rPr>
      <w:sz w:val="24"/>
      <w:szCs w:val="24"/>
      <w:lang w:val="ru-RU"/>
    </w:rPr>
  </w:style>
  <w:style w:type="paragraph" w:customStyle="1" w:styleId="xl216">
    <w:name w:val="xl216"/>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7">
    <w:name w:val="xl217"/>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8">
    <w:name w:val="xl218"/>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19">
    <w:name w:val="xl219"/>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0">
    <w:name w:val="xl220"/>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221">
    <w:name w:val="xl221"/>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222">
    <w:name w:val="xl222"/>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23">
    <w:name w:val="xl223"/>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4">
    <w:name w:val="xl224"/>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25">
    <w:name w:val="xl225"/>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26">
    <w:name w:val="xl226"/>
    <w:basedOn w:val="a4"/>
    <w:rsid w:val="00AD7268"/>
    <w:pPr>
      <w:pBdr>
        <w:top w:val="single" w:sz="4" w:space="0" w:color="000000"/>
        <w:bottom w:val="single" w:sz="4" w:space="0" w:color="000000"/>
      </w:pBdr>
      <w:spacing w:before="100" w:beforeAutospacing="1" w:after="100" w:afterAutospacing="1"/>
    </w:pPr>
    <w:rPr>
      <w:sz w:val="24"/>
      <w:szCs w:val="24"/>
      <w:lang w:val="ru-RU"/>
    </w:rPr>
  </w:style>
  <w:style w:type="paragraph" w:customStyle="1" w:styleId="xl227">
    <w:name w:val="xl227"/>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228">
    <w:name w:val="xl22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29">
    <w:name w:val="xl22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230">
    <w:name w:val="xl230"/>
    <w:basedOn w:val="a4"/>
    <w:rsid w:val="00AD7268"/>
    <w:pPr>
      <w:pBdr>
        <w:top w:val="single" w:sz="8" w:space="0" w:color="000000"/>
        <w:left w:val="single" w:sz="8" w:space="0" w:color="000000"/>
        <w:bottom w:val="single" w:sz="8" w:space="0" w:color="000000"/>
      </w:pBdr>
      <w:spacing w:before="100" w:beforeAutospacing="1" w:after="100" w:afterAutospacing="1"/>
    </w:pPr>
    <w:rPr>
      <w:sz w:val="24"/>
      <w:szCs w:val="24"/>
      <w:lang w:val="ru-RU"/>
    </w:rPr>
  </w:style>
  <w:style w:type="paragraph" w:customStyle="1" w:styleId="xl231">
    <w:name w:val="xl231"/>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pPr>
    <w:rPr>
      <w:sz w:val="24"/>
      <w:szCs w:val="24"/>
      <w:lang w:val="ru-RU"/>
    </w:rPr>
  </w:style>
  <w:style w:type="paragraph" w:customStyle="1" w:styleId="xl232">
    <w:name w:val="xl232"/>
    <w:basedOn w:val="a4"/>
    <w:rsid w:val="00AD7268"/>
    <w:pPr>
      <w:pBdr>
        <w:top w:val="single" w:sz="4" w:space="0" w:color="000000"/>
        <w:left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3">
    <w:name w:val="xl233"/>
    <w:basedOn w:val="a4"/>
    <w:rsid w:val="00AD7268"/>
    <w:pPr>
      <w:pBdr>
        <w:top w:val="single" w:sz="4" w:space="0" w:color="000000"/>
        <w:left w:val="single" w:sz="4" w:space="0" w:color="000000"/>
        <w:right w:val="single" w:sz="4" w:space="0" w:color="000000"/>
      </w:pBdr>
      <w:spacing w:before="100" w:beforeAutospacing="1" w:after="100" w:afterAutospacing="1"/>
    </w:pPr>
    <w:rPr>
      <w:sz w:val="24"/>
      <w:szCs w:val="24"/>
      <w:lang w:val="ru-RU"/>
    </w:rPr>
  </w:style>
  <w:style w:type="paragraph" w:customStyle="1" w:styleId="xl234">
    <w:name w:val="xl234"/>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35">
    <w:name w:val="xl235"/>
    <w:basedOn w:val="a4"/>
    <w:rsid w:val="00AD7268"/>
    <w:pPr>
      <w:pBdr>
        <w:top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6">
    <w:name w:val="xl236"/>
    <w:basedOn w:val="a4"/>
    <w:rsid w:val="00AD7268"/>
    <w:pPr>
      <w:pBdr>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7">
    <w:name w:val="xl237"/>
    <w:basedOn w:val="a4"/>
    <w:rsid w:val="00AD7268"/>
    <w:pPr>
      <w:pBdr>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8">
    <w:name w:val="xl23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39">
    <w:name w:val="xl239"/>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0">
    <w:name w:val="xl240"/>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1">
    <w:name w:val="xl241"/>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2">
    <w:name w:val="xl242"/>
    <w:basedOn w:val="a4"/>
    <w:rsid w:val="00AD7268"/>
    <w:pPr>
      <w:spacing w:before="100" w:beforeAutospacing="1" w:after="100" w:afterAutospacing="1"/>
      <w:jc w:val="right"/>
      <w:textAlignment w:val="top"/>
    </w:pPr>
    <w:rPr>
      <w:sz w:val="24"/>
      <w:szCs w:val="24"/>
      <w:lang w:val="ru-RU"/>
    </w:rPr>
  </w:style>
  <w:style w:type="paragraph" w:customStyle="1" w:styleId="xl243">
    <w:name w:val="xl243"/>
    <w:basedOn w:val="a4"/>
    <w:rsid w:val="00AD7268"/>
    <w:pPr>
      <w:spacing w:before="100" w:beforeAutospacing="1" w:after="100" w:afterAutospacing="1"/>
      <w:jc w:val="right"/>
      <w:textAlignment w:val="top"/>
    </w:pPr>
    <w:rPr>
      <w:sz w:val="24"/>
      <w:szCs w:val="24"/>
      <w:lang w:val="ru-RU"/>
    </w:rPr>
  </w:style>
  <w:style w:type="paragraph" w:customStyle="1" w:styleId="xl244">
    <w:name w:val="xl244"/>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45">
    <w:name w:val="xl245"/>
    <w:basedOn w:val="a4"/>
    <w:rsid w:val="00AD7268"/>
    <w:pPr>
      <w:pBdr>
        <w:bottom w:val="single" w:sz="4" w:space="0" w:color="auto"/>
      </w:pBdr>
      <w:spacing w:before="100" w:beforeAutospacing="1" w:after="100" w:afterAutospacing="1"/>
      <w:jc w:val="center"/>
      <w:textAlignment w:val="top"/>
    </w:pPr>
    <w:rPr>
      <w:sz w:val="24"/>
      <w:szCs w:val="24"/>
      <w:lang w:val="ru-RU"/>
    </w:rPr>
  </w:style>
  <w:style w:type="paragraph" w:customStyle="1" w:styleId="xl246">
    <w:name w:val="xl246"/>
    <w:basedOn w:val="a4"/>
    <w:rsid w:val="00AD7268"/>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7">
    <w:name w:val="xl247"/>
    <w:basedOn w:val="a4"/>
    <w:rsid w:val="00AD7268"/>
    <w:pPr>
      <w:pBdr>
        <w:top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8">
    <w:name w:val="xl248"/>
    <w:basedOn w:val="a4"/>
    <w:rsid w:val="00AD7268"/>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numbering" w:customStyle="1" w:styleId="5a">
    <w:name w:val="Нет списка5"/>
    <w:next w:val="a7"/>
    <w:uiPriority w:val="99"/>
    <w:semiHidden/>
    <w:unhideWhenUsed/>
    <w:rsid w:val="00AD7268"/>
  </w:style>
  <w:style w:type="character" w:customStyle="1" w:styleId="1f6">
    <w:name w:val="Название Знак1"/>
    <w:aliases w:val="Заголовок Знак1"/>
    <w:rsid w:val="00AD7268"/>
    <w:rPr>
      <w:rFonts w:ascii="Cambria" w:eastAsia="Times New Roman" w:hAnsi="Cambria" w:cs="Times New Roman"/>
      <w:color w:val="17365D"/>
      <w:spacing w:val="5"/>
      <w:kern w:val="28"/>
      <w:sz w:val="52"/>
      <w:szCs w:val="52"/>
      <w:lang w:eastAsia="ru-RU"/>
    </w:rPr>
  </w:style>
  <w:style w:type="paragraph" w:customStyle="1" w:styleId="msonormalcxspmiddle">
    <w:name w:val="msonormalcxspmiddle"/>
    <w:basedOn w:val="a4"/>
    <w:rsid w:val="00AD7268"/>
    <w:pPr>
      <w:spacing w:before="100" w:beforeAutospacing="1" w:after="100" w:afterAutospacing="1"/>
    </w:pPr>
    <w:rPr>
      <w:sz w:val="24"/>
      <w:szCs w:val="24"/>
      <w:lang w:val="ru-RU"/>
    </w:rPr>
  </w:style>
  <w:style w:type="character" w:customStyle="1" w:styleId="iceouttxt6">
    <w:name w:val="iceouttxt6"/>
    <w:rsid w:val="00AD7268"/>
    <w:rPr>
      <w:rFonts w:ascii="Arial" w:hAnsi="Arial" w:cs="Arial" w:hint="default"/>
      <w:color w:val="666666"/>
      <w:sz w:val="13"/>
      <w:szCs w:val="13"/>
    </w:rPr>
  </w:style>
  <w:style w:type="character" w:customStyle="1" w:styleId="afff1">
    <w:name w:val="Обычный (веб) Знак"/>
    <w:aliases w:val="Обычный (Web) Знак,Обычный (веб)1 Знак"/>
    <w:link w:val="afff0"/>
    <w:uiPriority w:val="99"/>
    <w:locked/>
    <w:rsid w:val="00AD7268"/>
    <w:rPr>
      <w:sz w:val="24"/>
      <w:szCs w:val="24"/>
    </w:rPr>
  </w:style>
  <w:style w:type="table" w:customStyle="1" w:styleId="3f9">
    <w:name w:val="Сетка таблицы3"/>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58">
    <w:name w:val="xl58"/>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18"/>
      <w:szCs w:val="18"/>
      <w:lang w:val="ru-RU"/>
    </w:rPr>
  </w:style>
  <w:style w:type="paragraph" w:customStyle="1" w:styleId="xl59">
    <w:name w:val="xl5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18"/>
      <w:szCs w:val="18"/>
      <w:lang w:val="ru-RU"/>
    </w:rPr>
  </w:style>
  <w:style w:type="numbering" w:customStyle="1" w:styleId="66">
    <w:name w:val="Нет списка6"/>
    <w:next w:val="a7"/>
    <w:uiPriority w:val="99"/>
    <w:semiHidden/>
    <w:rsid w:val="00AD7268"/>
  </w:style>
  <w:style w:type="paragraph" w:customStyle="1" w:styleId="affffd">
    <w:name w:val="Знак Знак Знак Знак Знак Знак Знак Знак Знак"/>
    <w:basedOn w:val="a4"/>
    <w:next w:val="20"/>
    <w:autoRedefine/>
    <w:rsid w:val="00AD7268"/>
    <w:pPr>
      <w:spacing w:after="160" w:line="240" w:lineRule="exact"/>
      <w:jc w:val="right"/>
    </w:pPr>
    <w:rPr>
      <w:noProof/>
      <w:sz w:val="24"/>
      <w:szCs w:val="24"/>
      <w:lang w:eastAsia="en-US"/>
    </w:rPr>
  </w:style>
  <w:style w:type="character" w:customStyle="1" w:styleId="2fe">
    <w:name w:val="Основной текст (2) Знак"/>
    <w:locked/>
    <w:rsid w:val="00AD7268"/>
    <w:rPr>
      <w:rFonts w:eastAsia="Arial Unicode MS"/>
      <w:sz w:val="23"/>
      <w:szCs w:val="23"/>
      <w:lang w:bidi="ar-SA"/>
    </w:rPr>
  </w:style>
  <w:style w:type="character" w:customStyle="1" w:styleId="2ff">
    <w:name w:val="Основной текст (2)_ Знак"/>
    <w:locked/>
    <w:rsid w:val="00AD7268"/>
    <w:rPr>
      <w:rFonts w:ascii="Times New Roman" w:hAnsi="Times New Roman" w:cs="Times New Roman"/>
      <w:spacing w:val="0"/>
      <w:sz w:val="23"/>
      <w:szCs w:val="23"/>
    </w:rPr>
  </w:style>
  <w:style w:type="paragraph" w:customStyle="1" w:styleId="font5">
    <w:name w:val="font5"/>
    <w:basedOn w:val="a4"/>
    <w:rsid w:val="00AD7268"/>
    <w:pPr>
      <w:spacing w:before="100" w:beforeAutospacing="1" w:after="100" w:afterAutospacing="1"/>
    </w:pPr>
    <w:rPr>
      <w:rFonts w:ascii="Tahoma" w:hAnsi="Tahoma" w:cs="Tahoma"/>
      <w:b/>
      <w:bCs/>
      <w:color w:val="000000"/>
      <w:sz w:val="16"/>
      <w:szCs w:val="16"/>
      <w:lang w:val="ru-RU"/>
    </w:rPr>
  </w:style>
  <w:style w:type="paragraph" w:customStyle="1" w:styleId="font6">
    <w:name w:val="font6"/>
    <w:basedOn w:val="a4"/>
    <w:rsid w:val="00AD7268"/>
    <w:pPr>
      <w:spacing w:before="100" w:beforeAutospacing="1" w:after="100" w:afterAutospacing="1"/>
    </w:pPr>
    <w:rPr>
      <w:rFonts w:ascii="Tahoma" w:hAnsi="Tahoma" w:cs="Tahoma"/>
      <w:color w:val="000000"/>
      <w:sz w:val="16"/>
      <w:szCs w:val="16"/>
      <w:lang w:val="ru-RU"/>
    </w:rPr>
  </w:style>
  <w:style w:type="paragraph" w:customStyle="1" w:styleId="font7">
    <w:name w:val="font7"/>
    <w:basedOn w:val="a4"/>
    <w:rsid w:val="00AD7268"/>
    <w:pPr>
      <w:spacing w:before="100" w:beforeAutospacing="1" w:after="100" w:afterAutospacing="1"/>
    </w:pPr>
    <w:rPr>
      <w:rFonts w:ascii="Tahoma" w:hAnsi="Tahoma" w:cs="Tahoma"/>
      <w:b/>
      <w:bCs/>
      <w:color w:val="000000"/>
      <w:sz w:val="18"/>
      <w:szCs w:val="18"/>
      <w:lang w:val="ru-RU"/>
    </w:rPr>
  </w:style>
  <w:style w:type="numbering" w:customStyle="1" w:styleId="77">
    <w:name w:val="Нет списка7"/>
    <w:next w:val="a7"/>
    <w:uiPriority w:val="99"/>
    <w:semiHidden/>
    <w:unhideWhenUsed/>
    <w:rsid w:val="00AD7268"/>
  </w:style>
  <w:style w:type="table" w:customStyle="1" w:styleId="4f0">
    <w:name w:val="Сетка таблицы4"/>
    <w:basedOn w:val="a6"/>
    <w:next w:val="ac"/>
    <w:uiPriority w:val="9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4"/>
    <w:rsid w:val="00AD7268"/>
    <w:pPr>
      <w:spacing w:before="100" w:beforeAutospacing="1" w:after="100" w:afterAutospacing="1"/>
    </w:pPr>
    <w:rPr>
      <w:sz w:val="24"/>
      <w:szCs w:val="24"/>
      <w:lang w:val="ru-RU"/>
    </w:rPr>
  </w:style>
  <w:style w:type="numbering" w:customStyle="1" w:styleId="85">
    <w:name w:val="Нет списка8"/>
    <w:next w:val="a7"/>
    <w:uiPriority w:val="99"/>
    <w:semiHidden/>
    <w:unhideWhenUsed/>
    <w:rsid w:val="00AD7268"/>
  </w:style>
  <w:style w:type="table" w:customStyle="1" w:styleId="5b">
    <w:name w:val="Сетка таблицы5"/>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
    <w:name w:val="Нет списка9"/>
    <w:next w:val="a7"/>
    <w:uiPriority w:val="99"/>
    <w:semiHidden/>
    <w:unhideWhenUsed/>
    <w:rsid w:val="00AD7268"/>
  </w:style>
  <w:style w:type="table" w:customStyle="1" w:styleId="67">
    <w:name w:val="Сетка таблицы6"/>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
    <w:name w:val="Нет списка10"/>
    <w:next w:val="a7"/>
    <w:uiPriority w:val="99"/>
    <w:semiHidden/>
    <w:unhideWhenUsed/>
    <w:rsid w:val="00AD7268"/>
  </w:style>
  <w:style w:type="table" w:customStyle="1" w:styleId="78">
    <w:name w:val="Сетка таблицы7"/>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DocList">
    <w:name w:val="ConsPlusDocList"/>
    <w:next w:val="a4"/>
    <w:rsid w:val="00AD7268"/>
    <w:pPr>
      <w:widowControl w:val="0"/>
      <w:suppressAutoHyphens/>
      <w:autoSpaceDE w:val="0"/>
      <w:spacing w:after="200" w:line="276" w:lineRule="auto"/>
    </w:pPr>
    <w:rPr>
      <w:rFonts w:ascii="Arial" w:eastAsia="Arial" w:hAnsi="Arial" w:cs="Arial"/>
      <w:sz w:val="22"/>
      <w:szCs w:val="22"/>
      <w:lang w:eastAsia="hi-IN" w:bidi="hi-IN"/>
    </w:rPr>
  </w:style>
  <w:style w:type="character" w:customStyle="1" w:styleId="68">
    <w:name w:val="Знак Знак6"/>
    <w:locked/>
    <w:rsid w:val="00AD7268"/>
    <w:rPr>
      <w:b/>
      <w:bCs/>
      <w:iCs/>
      <w:color w:val="000000"/>
      <w:sz w:val="28"/>
      <w:szCs w:val="28"/>
      <w:lang w:val="ru-RU" w:bidi="ar-SA"/>
    </w:rPr>
  </w:style>
  <w:style w:type="paragraph" w:customStyle="1" w:styleId="affffe">
    <w:name w:val="Текст документа"/>
    <w:basedOn w:val="a4"/>
    <w:rsid w:val="00AD7268"/>
    <w:pPr>
      <w:spacing w:line="360" w:lineRule="auto"/>
      <w:ind w:firstLine="720"/>
      <w:jc w:val="both"/>
    </w:pPr>
    <w:rPr>
      <w:sz w:val="24"/>
      <w:szCs w:val="24"/>
      <w:lang w:val="ru-RU"/>
    </w:rPr>
  </w:style>
  <w:style w:type="character" w:customStyle="1" w:styleId="1f7">
    <w:name w:val="Основной шрифт абзаца1"/>
    <w:rsid w:val="00AD7268"/>
  </w:style>
  <w:style w:type="paragraph" w:customStyle="1" w:styleId="2ff0">
    <w:name w:val="Обычный2"/>
    <w:rsid w:val="00AD7268"/>
    <w:pPr>
      <w:suppressAutoHyphens/>
      <w:spacing w:line="100" w:lineRule="atLeast"/>
    </w:pPr>
    <w:rPr>
      <w:rFonts w:eastAsia="Arial"/>
      <w:kern w:val="1"/>
      <w:sz w:val="24"/>
      <w:szCs w:val="24"/>
      <w:lang w:eastAsia="ar-SA"/>
    </w:rPr>
  </w:style>
  <w:style w:type="paragraph" w:customStyle="1" w:styleId="afffff">
    <w:name w:val="Знак Знак Знак"/>
    <w:basedOn w:val="a4"/>
    <w:rsid w:val="00AD7268"/>
    <w:pPr>
      <w:tabs>
        <w:tab w:val="left" w:pos="2160"/>
      </w:tabs>
      <w:suppressAutoHyphens/>
      <w:spacing w:before="120" w:line="240" w:lineRule="exact"/>
      <w:jc w:val="both"/>
    </w:pPr>
    <w:rPr>
      <w:rFonts w:ascii="Arial" w:eastAsia="Arial" w:hAnsi="Arial" w:cs="Mangal"/>
      <w:kern w:val="1"/>
      <w:sz w:val="24"/>
      <w:szCs w:val="24"/>
      <w:lang w:eastAsia="hi-IN" w:bidi="hi-IN"/>
    </w:rPr>
  </w:style>
  <w:style w:type="character" w:customStyle="1" w:styleId="Heading1Char">
    <w:name w:val="Heading 1 Char"/>
    <w:aliases w:val="Document Header1 Char,H1 Char,Заголовок 1 Знак1 Знак1 Char,Заголовок 1 Знак Знак Знак1 Char"/>
    <w:locked/>
    <w:rsid w:val="00AD7268"/>
    <w:rPr>
      <w:rFonts w:ascii="Cambria" w:hAnsi="Cambria" w:cs="Cambria"/>
      <w:b/>
      <w:bCs/>
      <w:kern w:val="32"/>
      <w:sz w:val="32"/>
      <w:szCs w:val="32"/>
      <w:lang w:eastAsia="en-US"/>
    </w:rPr>
  </w:style>
  <w:style w:type="character" w:customStyle="1" w:styleId="Heading2Char">
    <w:name w:val="Heading 2 Char"/>
    <w:aliases w:val="H2 Char,contract Char,h2 Char,2 Char,Numbered text 3 Char,H21 Char,H22 Char,H23 Char,H24 Char,H211 Char,H25 Char,H212 Char,H221 Char,H231 Char,H241 Char,H2111 Char,H26 Char,H213 Char,H222 Char,H232 Char,H242 Char,H2112 Char,H27 Char"/>
    <w:locked/>
    <w:rsid w:val="00AD7268"/>
    <w:rPr>
      <w:rFonts w:ascii="Cambria" w:hAnsi="Cambria" w:cs="Cambria"/>
      <w:b/>
      <w:bCs/>
      <w:i/>
      <w:iCs/>
      <w:sz w:val="28"/>
      <w:szCs w:val="28"/>
      <w:lang w:eastAsia="en-US"/>
    </w:rPr>
  </w:style>
  <w:style w:type="character" w:customStyle="1" w:styleId="Heading3Char">
    <w:name w:val="Heading 3 Char"/>
    <w:locked/>
    <w:rsid w:val="00AD7268"/>
    <w:rPr>
      <w:rFonts w:ascii="Cambria" w:hAnsi="Cambria" w:cs="Cambria"/>
      <w:b/>
      <w:bCs/>
      <w:sz w:val="26"/>
      <w:szCs w:val="26"/>
      <w:lang w:eastAsia="en-US"/>
    </w:rPr>
  </w:style>
  <w:style w:type="character" w:customStyle="1" w:styleId="Heading4Char">
    <w:name w:val="Heading 4 Char"/>
    <w:uiPriority w:val="99"/>
    <w:semiHidden/>
    <w:locked/>
    <w:rsid w:val="00AD7268"/>
    <w:rPr>
      <w:rFonts w:ascii="Calibri" w:hAnsi="Calibri" w:cs="Calibri"/>
      <w:b/>
      <w:bCs/>
      <w:sz w:val="28"/>
      <w:szCs w:val="28"/>
      <w:lang w:eastAsia="en-US"/>
    </w:rPr>
  </w:style>
  <w:style w:type="character" w:customStyle="1" w:styleId="Heading5Char">
    <w:name w:val="Heading 5 Char"/>
    <w:uiPriority w:val="99"/>
    <w:semiHidden/>
    <w:locked/>
    <w:rsid w:val="00AD7268"/>
    <w:rPr>
      <w:rFonts w:ascii="Calibri" w:hAnsi="Calibri" w:cs="Calibri"/>
      <w:b/>
      <w:bCs/>
      <w:i/>
      <w:iCs/>
      <w:sz w:val="26"/>
      <w:szCs w:val="26"/>
      <w:lang w:eastAsia="en-US"/>
    </w:rPr>
  </w:style>
  <w:style w:type="character" w:customStyle="1" w:styleId="Heading6Char">
    <w:name w:val="Heading 6 Char"/>
    <w:uiPriority w:val="99"/>
    <w:semiHidden/>
    <w:locked/>
    <w:rsid w:val="00AD7268"/>
    <w:rPr>
      <w:rFonts w:ascii="Calibri" w:hAnsi="Calibri" w:cs="Calibri"/>
      <w:b/>
      <w:bCs/>
      <w:lang w:eastAsia="en-US"/>
    </w:rPr>
  </w:style>
  <w:style w:type="character" w:customStyle="1" w:styleId="Heading7Char">
    <w:name w:val="Heading 7 Char"/>
    <w:uiPriority w:val="99"/>
    <w:semiHidden/>
    <w:locked/>
    <w:rsid w:val="00AD7268"/>
    <w:rPr>
      <w:rFonts w:ascii="Calibri" w:hAnsi="Calibri" w:cs="Calibri"/>
      <w:sz w:val="24"/>
      <w:szCs w:val="24"/>
      <w:lang w:eastAsia="en-US"/>
    </w:rPr>
  </w:style>
  <w:style w:type="character" w:customStyle="1" w:styleId="Heading8Char">
    <w:name w:val="Heading 8 Char"/>
    <w:uiPriority w:val="99"/>
    <w:semiHidden/>
    <w:locked/>
    <w:rsid w:val="00AD7268"/>
    <w:rPr>
      <w:rFonts w:ascii="Calibri" w:hAnsi="Calibri" w:cs="Calibri"/>
      <w:i/>
      <w:iCs/>
      <w:sz w:val="24"/>
      <w:szCs w:val="24"/>
      <w:lang w:eastAsia="en-US"/>
    </w:rPr>
  </w:style>
  <w:style w:type="character" w:customStyle="1" w:styleId="Heading9Char">
    <w:name w:val="Heading 9 Char"/>
    <w:uiPriority w:val="99"/>
    <w:semiHidden/>
    <w:locked/>
    <w:rsid w:val="00AD7268"/>
    <w:rPr>
      <w:rFonts w:ascii="Cambria" w:hAnsi="Cambria" w:cs="Cambria"/>
      <w:lang w:eastAsia="en-US"/>
    </w:rPr>
  </w:style>
  <w:style w:type="character" w:customStyle="1" w:styleId="FootnoteTextChar">
    <w:name w:val="Footnote Text Char"/>
    <w:uiPriority w:val="99"/>
    <w:semiHidden/>
    <w:locked/>
    <w:rsid w:val="00AD7268"/>
    <w:rPr>
      <w:rFonts w:eastAsia="Times New Roman"/>
      <w:sz w:val="20"/>
      <w:szCs w:val="20"/>
      <w:lang w:eastAsia="en-US"/>
    </w:rPr>
  </w:style>
  <w:style w:type="character" w:customStyle="1" w:styleId="CommentTextChar">
    <w:name w:val="Comment Text Char"/>
    <w:locked/>
    <w:rsid w:val="00AD7268"/>
    <w:rPr>
      <w:rFonts w:eastAsia="Times New Roman"/>
      <w:sz w:val="20"/>
      <w:szCs w:val="20"/>
      <w:lang w:eastAsia="en-US"/>
    </w:rPr>
  </w:style>
  <w:style w:type="character" w:customStyle="1" w:styleId="105">
    <w:name w:val="Знак Знак10"/>
    <w:uiPriority w:val="99"/>
    <w:semiHidden/>
    <w:locked/>
    <w:rsid w:val="00AD7268"/>
    <w:rPr>
      <w:rFonts w:ascii="Arial Unicode MS" w:eastAsia="Arial Unicode MS" w:hAnsi="Arial Unicode MS" w:cs="Arial Unicode MS"/>
      <w:color w:val="000000"/>
      <w:sz w:val="24"/>
      <w:szCs w:val="24"/>
    </w:rPr>
  </w:style>
  <w:style w:type="character" w:customStyle="1" w:styleId="96">
    <w:name w:val="Знак Знак9"/>
    <w:uiPriority w:val="99"/>
    <w:semiHidden/>
    <w:locked/>
    <w:rsid w:val="00AD7268"/>
    <w:rPr>
      <w:rFonts w:ascii="Arial Unicode MS" w:eastAsia="Arial Unicode MS" w:hAnsi="Arial Unicode MS" w:cs="Arial Unicode MS"/>
      <w:color w:val="000000"/>
      <w:sz w:val="24"/>
      <w:szCs w:val="24"/>
    </w:rPr>
  </w:style>
  <w:style w:type="paragraph" w:styleId="a1">
    <w:name w:val="List Bullet"/>
    <w:basedOn w:val="a4"/>
    <w:uiPriority w:val="99"/>
    <w:rsid w:val="00AD7268"/>
    <w:pPr>
      <w:numPr>
        <w:numId w:val="18"/>
      </w:numPr>
    </w:pPr>
    <w:rPr>
      <w:rFonts w:ascii="Arial Unicode MS" w:eastAsia="Arial Unicode MS" w:hAnsi="Arial Unicode MS" w:cs="Arial Unicode MS"/>
      <w:color w:val="000000"/>
      <w:sz w:val="24"/>
      <w:szCs w:val="24"/>
      <w:lang w:val="ru-RU"/>
    </w:rPr>
  </w:style>
  <w:style w:type="character" w:customStyle="1" w:styleId="BodyTextChar1">
    <w:name w:val="Body Text Char1"/>
    <w:aliases w:val="Список 1 Char1"/>
    <w:uiPriority w:val="99"/>
    <w:semiHidden/>
    <w:locked/>
    <w:rsid w:val="00AD7268"/>
    <w:rPr>
      <w:rFonts w:ascii="MS Mincho" w:eastAsia="MS Mincho" w:hAnsi="MS Mincho" w:cs="MS Mincho"/>
      <w:sz w:val="24"/>
      <w:szCs w:val="24"/>
      <w:lang w:eastAsia="ja-JP"/>
    </w:rPr>
  </w:style>
  <w:style w:type="character" w:customStyle="1" w:styleId="BodyTextIndentChar1">
    <w:name w:val="Body Text Indent Char1"/>
    <w:aliases w:val="текст Char1"/>
    <w:uiPriority w:val="99"/>
    <w:semiHidden/>
    <w:locked/>
    <w:rsid w:val="00AD7268"/>
    <w:rPr>
      <w:rFonts w:ascii="Calibri" w:hAnsi="Calibri" w:cs="Calibri"/>
      <w:b/>
      <w:bCs/>
      <w:color w:val="000000"/>
      <w:spacing w:val="1"/>
      <w:sz w:val="22"/>
      <w:szCs w:val="22"/>
      <w:lang w:val="ru-RU" w:eastAsia="ru-RU"/>
    </w:rPr>
  </w:style>
  <w:style w:type="character" w:customStyle="1" w:styleId="BodyText2Char">
    <w:name w:val="Body Text 2 Char"/>
    <w:uiPriority w:val="99"/>
    <w:semiHidden/>
    <w:locked/>
    <w:rsid w:val="00AD7268"/>
    <w:rPr>
      <w:rFonts w:eastAsia="Times New Roman"/>
      <w:lang w:eastAsia="en-US"/>
    </w:rPr>
  </w:style>
  <w:style w:type="character" w:customStyle="1" w:styleId="BodyText3Char">
    <w:name w:val="Body Text 3 Char"/>
    <w:uiPriority w:val="99"/>
    <w:semiHidden/>
    <w:locked/>
    <w:rsid w:val="00AD7268"/>
    <w:rPr>
      <w:rFonts w:eastAsia="Times New Roman"/>
      <w:sz w:val="16"/>
      <w:szCs w:val="16"/>
      <w:lang w:eastAsia="en-US"/>
    </w:rPr>
  </w:style>
  <w:style w:type="character" w:customStyle="1" w:styleId="BodyTextIndent2Char">
    <w:name w:val="Body Text Indent 2 Char"/>
    <w:uiPriority w:val="99"/>
    <w:semiHidden/>
    <w:locked/>
    <w:rsid w:val="00AD7268"/>
    <w:rPr>
      <w:rFonts w:eastAsia="Times New Roman"/>
      <w:lang w:eastAsia="en-US"/>
    </w:rPr>
  </w:style>
  <w:style w:type="character" w:customStyle="1" w:styleId="BodyTextIndent3Char">
    <w:name w:val="Body Text Indent 3 Char"/>
    <w:uiPriority w:val="99"/>
    <w:semiHidden/>
    <w:locked/>
    <w:rsid w:val="00AD7268"/>
    <w:rPr>
      <w:rFonts w:eastAsia="Times New Roman"/>
      <w:sz w:val="16"/>
      <w:szCs w:val="16"/>
      <w:lang w:eastAsia="en-US"/>
    </w:rPr>
  </w:style>
  <w:style w:type="character" w:customStyle="1" w:styleId="DocumentMapChar">
    <w:name w:val="Document Map Char"/>
    <w:uiPriority w:val="99"/>
    <w:semiHidden/>
    <w:locked/>
    <w:rsid w:val="00AD7268"/>
    <w:rPr>
      <w:rFonts w:ascii="Times New Roman" w:hAnsi="Times New Roman" w:cs="Times New Roman"/>
      <w:sz w:val="2"/>
      <w:szCs w:val="2"/>
      <w:lang w:eastAsia="en-US"/>
    </w:rPr>
  </w:style>
  <w:style w:type="character" w:customStyle="1" w:styleId="CommentSubjectChar">
    <w:name w:val="Comment Subject Char"/>
    <w:locked/>
    <w:rsid w:val="00AD7268"/>
    <w:rPr>
      <w:rFonts w:ascii="Times New Roman" w:eastAsia="Times New Roman" w:hAnsi="Times New Roman" w:cs="Times New Roman"/>
      <w:b/>
      <w:bCs/>
      <w:sz w:val="20"/>
      <w:szCs w:val="20"/>
    </w:rPr>
  </w:style>
  <w:style w:type="character" w:customStyle="1" w:styleId="afffff0">
    <w:name w:val="Знак Знак"/>
    <w:locked/>
    <w:rsid w:val="00AD7268"/>
    <w:rPr>
      <w:rFonts w:ascii="Tahoma" w:eastAsia="Arial Unicode MS" w:hAnsi="Tahoma" w:cs="Tahoma"/>
      <w:color w:val="000000"/>
      <w:sz w:val="16"/>
      <w:szCs w:val="16"/>
    </w:rPr>
  </w:style>
  <w:style w:type="paragraph" w:customStyle="1" w:styleId="1f8">
    <w:name w:val="Заголовок оглавления1"/>
    <w:basedOn w:val="1"/>
    <w:next w:val="a4"/>
    <w:uiPriority w:val="99"/>
    <w:semiHidden/>
    <w:rsid w:val="00AD7268"/>
    <w:pPr>
      <w:keepLines/>
      <w:spacing w:before="480" w:line="276" w:lineRule="auto"/>
      <w:ind w:left="0"/>
      <w:jc w:val="left"/>
      <w:outlineLvl w:val="9"/>
    </w:pPr>
    <w:rPr>
      <w:rFonts w:ascii="Cambria" w:eastAsia="Calibri" w:hAnsi="Cambria" w:cs="Cambria"/>
      <w:b/>
      <w:bCs/>
      <w:color w:val="365F91"/>
      <w:sz w:val="32"/>
      <w:szCs w:val="32"/>
      <w:lang w:eastAsia="en-US"/>
    </w:rPr>
  </w:style>
  <w:style w:type="paragraph" w:customStyle="1" w:styleId="116">
    <w:name w:val="Абзац списка11"/>
    <w:basedOn w:val="a4"/>
    <w:uiPriority w:val="34"/>
    <w:qFormat/>
    <w:rsid w:val="00AD7268"/>
    <w:pPr>
      <w:ind w:left="720"/>
    </w:pPr>
    <w:rPr>
      <w:sz w:val="24"/>
      <w:szCs w:val="24"/>
      <w:lang w:val="ru-RU"/>
    </w:rPr>
  </w:style>
  <w:style w:type="paragraph" w:customStyle="1" w:styleId="117">
    <w:name w:val="Без интервала11"/>
    <w:uiPriority w:val="99"/>
    <w:rsid w:val="00AD7268"/>
    <w:rPr>
      <w:rFonts w:ascii="Calibri" w:eastAsia="Calibri" w:hAnsi="Calibri" w:cs="Calibri"/>
      <w:sz w:val="22"/>
      <w:szCs w:val="22"/>
      <w:lang w:eastAsia="en-US"/>
    </w:rPr>
  </w:style>
  <w:style w:type="character" w:customStyle="1" w:styleId="style221">
    <w:name w:val="style221"/>
    <w:uiPriority w:val="99"/>
    <w:rsid w:val="00AD7268"/>
    <w:rPr>
      <w:rFonts w:ascii="Arial" w:hAnsi="Arial" w:cs="Arial"/>
      <w:sz w:val="18"/>
      <w:szCs w:val="18"/>
    </w:rPr>
  </w:style>
  <w:style w:type="table" w:customStyle="1" w:styleId="118">
    <w:name w:val="Сетка таблицы11"/>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
    <w:name w:val="Сетка таблицы12"/>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
    <w:name w:val="Сетка таблицы13"/>
    <w:uiPriority w:val="9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a">
    <w:name w:val="Без интервала3"/>
    <w:rsid w:val="00AD7268"/>
    <w:rPr>
      <w:rFonts w:ascii="Calibri" w:hAnsi="Calibri" w:cs="Calibri"/>
      <w:sz w:val="22"/>
      <w:szCs w:val="22"/>
      <w:lang w:eastAsia="en-US"/>
    </w:rPr>
  </w:style>
  <w:style w:type="table" w:customStyle="1" w:styleId="86">
    <w:name w:val="Сетка таблицы8"/>
    <w:basedOn w:val="a6"/>
    <w:next w:val="ac"/>
    <w:uiPriority w:val="99"/>
    <w:locked/>
    <w:rsid w:val="00AD7268"/>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b">
    <w:name w:val="Абзац списка3"/>
    <w:basedOn w:val="a4"/>
    <w:rsid w:val="00AD7268"/>
    <w:pPr>
      <w:ind w:left="720"/>
      <w:contextualSpacing/>
    </w:pPr>
    <w:rPr>
      <w:sz w:val="24"/>
      <w:szCs w:val="28"/>
      <w:lang w:val="ru-RU"/>
    </w:rPr>
  </w:style>
  <w:style w:type="paragraph" w:customStyle="1" w:styleId="223">
    <w:name w:val="Знак2 Знак Знак Знак Знак Знак Знак2"/>
    <w:basedOn w:val="a4"/>
    <w:rsid w:val="00AD7268"/>
    <w:pPr>
      <w:spacing w:after="160" w:line="240" w:lineRule="exact"/>
    </w:pPr>
    <w:rPr>
      <w:rFonts w:ascii="Verdana" w:hAnsi="Verdana"/>
      <w:sz w:val="24"/>
      <w:szCs w:val="24"/>
      <w:lang w:eastAsia="en-US"/>
    </w:rPr>
  </w:style>
  <w:style w:type="paragraph" w:customStyle="1" w:styleId="1120">
    <w:name w:val="Знак Знак112"/>
    <w:basedOn w:val="a4"/>
    <w:rsid w:val="00AD7268"/>
    <w:pPr>
      <w:spacing w:after="160" w:line="240" w:lineRule="exact"/>
    </w:pPr>
    <w:rPr>
      <w:rFonts w:ascii="Verdana" w:hAnsi="Verdana"/>
      <w:sz w:val="24"/>
      <w:szCs w:val="24"/>
      <w:lang w:eastAsia="en-US"/>
    </w:rPr>
  </w:style>
  <w:style w:type="paragraph" w:customStyle="1" w:styleId="2ff1">
    <w:name w:val="Знак Знак Знак Знак Знак Знак2"/>
    <w:basedOn w:val="a4"/>
    <w:rsid w:val="00AD7268"/>
    <w:pPr>
      <w:spacing w:after="160" w:line="240" w:lineRule="exact"/>
    </w:pPr>
    <w:rPr>
      <w:rFonts w:ascii="Verdana" w:hAnsi="Verdana" w:cs="Verdana"/>
      <w:sz w:val="24"/>
      <w:szCs w:val="24"/>
      <w:lang w:eastAsia="en-US"/>
    </w:rPr>
  </w:style>
  <w:style w:type="paragraph" w:customStyle="1" w:styleId="4f1">
    <w:name w:val="Без интервала4"/>
    <w:rsid w:val="00AD7268"/>
    <w:rPr>
      <w:rFonts w:ascii="Calibri" w:hAnsi="Calibri"/>
      <w:sz w:val="22"/>
      <w:szCs w:val="22"/>
      <w:lang w:eastAsia="en-US"/>
    </w:rPr>
  </w:style>
  <w:style w:type="paragraph" w:customStyle="1" w:styleId="3fc">
    <w:name w:val="Знак3"/>
    <w:basedOn w:val="a4"/>
    <w:rsid w:val="00AD7268"/>
    <w:pPr>
      <w:spacing w:after="160" w:line="240" w:lineRule="exact"/>
    </w:pPr>
    <w:rPr>
      <w:rFonts w:ascii="Verdana" w:hAnsi="Verdana"/>
      <w:sz w:val="24"/>
      <w:szCs w:val="24"/>
      <w:lang w:eastAsia="en-US"/>
    </w:rPr>
  </w:style>
  <w:style w:type="paragraph" w:customStyle="1" w:styleId="1f9">
    <w:name w:val="Знак Знак Знак Знак Знак Знак Знак Знак Знак1"/>
    <w:basedOn w:val="a4"/>
    <w:next w:val="20"/>
    <w:autoRedefine/>
    <w:rsid w:val="00AD7268"/>
    <w:pPr>
      <w:spacing w:after="160" w:line="240" w:lineRule="exact"/>
      <w:jc w:val="right"/>
    </w:pPr>
    <w:rPr>
      <w:noProof/>
      <w:sz w:val="24"/>
      <w:szCs w:val="24"/>
      <w:lang w:eastAsia="en-US"/>
    </w:rPr>
  </w:style>
  <w:style w:type="character" w:customStyle="1" w:styleId="okpdspan1">
    <w:name w:val="okpd_span1"/>
    <w:rsid w:val="00AD7268"/>
    <w:rPr>
      <w:b/>
      <w:bCs/>
    </w:rPr>
  </w:style>
  <w:style w:type="paragraph" w:customStyle="1" w:styleId="Iauiue">
    <w:name w:val="Iau?iue"/>
    <w:uiPriority w:val="99"/>
    <w:rsid w:val="00AD7268"/>
    <w:rPr>
      <w:lang w:val="en-US"/>
    </w:rPr>
  </w:style>
  <w:style w:type="paragraph" w:customStyle="1" w:styleId="iauiuebullet1gif">
    <w:name w:val="iauiuebullet1.gif"/>
    <w:basedOn w:val="a4"/>
    <w:rsid w:val="00AD7268"/>
    <w:pPr>
      <w:spacing w:before="100" w:beforeAutospacing="1" w:after="100" w:afterAutospacing="1"/>
    </w:pPr>
    <w:rPr>
      <w:sz w:val="24"/>
      <w:szCs w:val="24"/>
      <w:lang w:val="ru-RU"/>
    </w:rPr>
  </w:style>
  <w:style w:type="paragraph" w:customStyle="1" w:styleId="5c">
    <w:name w:val="Без интервала5"/>
    <w:basedOn w:val="a4"/>
    <w:rsid w:val="00AD7268"/>
    <w:pPr>
      <w:spacing w:before="100" w:beforeAutospacing="1" w:after="100" w:afterAutospacing="1"/>
    </w:pPr>
    <w:rPr>
      <w:rFonts w:ascii="Tahoma" w:eastAsia="Calibri" w:hAnsi="Tahoma" w:cs="Tahoma"/>
      <w:color w:val="003366"/>
      <w:sz w:val="18"/>
      <w:szCs w:val="18"/>
      <w:lang w:val="ru-RU"/>
    </w:rPr>
  </w:style>
  <w:style w:type="character" w:customStyle="1" w:styleId="product-description--features-item-name">
    <w:name w:val="product-description--features-item-name"/>
    <w:rsid w:val="00AD7268"/>
  </w:style>
  <w:style w:type="character" w:customStyle="1" w:styleId="product-description--features-item-value">
    <w:name w:val="product-description--features-item-value"/>
    <w:rsid w:val="00AD7268"/>
  </w:style>
  <w:style w:type="character" w:customStyle="1" w:styleId="shopparamvalue">
    <w:name w:val="shop_param_value"/>
    <w:rsid w:val="00AD7268"/>
  </w:style>
  <w:style w:type="character" w:customStyle="1" w:styleId="recipeingredientitemnamebox">
    <w:name w:val="recipe__ingredient__item__name__box"/>
    <w:rsid w:val="00AD7268"/>
  </w:style>
  <w:style w:type="character" w:customStyle="1" w:styleId="value">
    <w:name w:val="value"/>
    <w:rsid w:val="00AD7268"/>
  </w:style>
  <w:style w:type="character" w:customStyle="1" w:styleId="type">
    <w:name w:val="type"/>
    <w:rsid w:val="00AD7268"/>
  </w:style>
  <w:style w:type="character" w:customStyle="1" w:styleId="bigpic">
    <w:name w:val="big_pic"/>
    <w:rsid w:val="00AD7268"/>
  </w:style>
  <w:style w:type="paragraph" w:styleId="z-">
    <w:name w:val="HTML Top of Form"/>
    <w:basedOn w:val="a4"/>
    <w:next w:val="a4"/>
    <w:link w:val="z-0"/>
    <w:hidden/>
    <w:unhideWhenUsed/>
    <w:rsid w:val="00AD7268"/>
    <w:pPr>
      <w:pBdr>
        <w:bottom w:val="single" w:sz="6" w:space="1" w:color="auto"/>
      </w:pBdr>
      <w:jc w:val="center"/>
    </w:pPr>
    <w:rPr>
      <w:rFonts w:ascii="Arial" w:hAnsi="Arial"/>
      <w:vanish/>
      <w:sz w:val="16"/>
      <w:szCs w:val="16"/>
    </w:rPr>
  </w:style>
  <w:style w:type="character" w:customStyle="1" w:styleId="z-0">
    <w:name w:val="z-Начало формы Знак"/>
    <w:link w:val="z-"/>
    <w:rsid w:val="00AD7268"/>
    <w:rPr>
      <w:rFonts w:ascii="Arial" w:hAnsi="Arial"/>
      <w:vanish/>
      <w:sz w:val="16"/>
      <w:szCs w:val="16"/>
    </w:rPr>
  </w:style>
  <w:style w:type="paragraph" w:styleId="z-1">
    <w:name w:val="HTML Bottom of Form"/>
    <w:basedOn w:val="a4"/>
    <w:next w:val="a4"/>
    <w:link w:val="z-2"/>
    <w:hidden/>
    <w:unhideWhenUsed/>
    <w:rsid w:val="00AD7268"/>
    <w:pPr>
      <w:pBdr>
        <w:top w:val="single" w:sz="6" w:space="1" w:color="auto"/>
      </w:pBdr>
      <w:jc w:val="center"/>
    </w:pPr>
    <w:rPr>
      <w:rFonts w:ascii="Arial" w:hAnsi="Arial"/>
      <w:vanish/>
      <w:sz w:val="16"/>
      <w:szCs w:val="16"/>
    </w:rPr>
  </w:style>
  <w:style w:type="character" w:customStyle="1" w:styleId="z-2">
    <w:name w:val="z-Конец формы Знак"/>
    <w:link w:val="z-1"/>
    <w:rsid w:val="00AD7268"/>
    <w:rPr>
      <w:rFonts w:ascii="Arial" w:hAnsi="Arial"/>
      <w:vanish/>
      <w:sz w:val="16"/>
      <w:szCs w:val="16"/>
    </w:rPr>
  </w:style>
  <w:style w:type="paragraph" w:customStyle="1" w:styleId="codprd">
    <w:name w:val="codprd"/>
    <w:basedOn w:val="a4"/>
    <w:rsid w:val="00AD7268"/>
    <w:pPr>
      <w:spacing w:before="100" w:beforeAutospacing="1" w:after="100" w:afterAutospacing="1"/>
    </w:pPr>
    <w:rPr>
      <w:sz w:val="24"/>
      <w:szCs w:val="24"/>
      <w:lang w:val="ru-RU"/>
    </w:rPr>
  </w:style>
  <w:style w:type="character" w:customStyle="1" w:styleId="psm">
    <w:name w:val="psm"/>
    <w:rsid w:val="00AD7268"/>
  </w:style>
  <w:style w:type="character" w:customStyle="1" w:styleId="redbrd">
    <w:name w:val="red_brd"/>
    <w:rsid w:val="00AD7268"/>
  </w:style>
  <w:style w:type="character" w:customStyle="1" w:styleId="1fa">
    <w:name w:val="Строгий1"/>
    <w:rsid w:val="00AD7268"/>
  </w:style>
  <w:style w:type="character" w:customStyle="1" w:styleId="goods-full--features-item-name">
    <w:name w:val="goods-full--features-item-name"/>
    <w:rsid w:val="00AD7268"/>
  </w:style>
  <w:style w:type="character" w:customStyle="1" w:styleId="goods-full--features-item-value">
    <w:name w:val="goods-full--features-item-value"/>
    <w:rsid w:val="00AD7268"/>
  </w:style>
  <w:style w:type="character" w:customStyle="1" w:styleId="x-phmenubutton">
    <w:name w:val="x-ph__menu__button"/>
    <w:rsid w:val="00AD7268"/>
  </w:style>
  <w:style w:type="character" w:customStyle="1" w:styleId="highlight">
    <w:name w:val="highlight"/>
    <w:rsid w:val="00AD7268"/>
  </w:style>
  <w:style w:type="paragraph" w:customStyle="1" w:styleId="Iacaaiea">
    <w:name w:val="Iacaaiea"/>
    <w:basedOn w:val="Iauiue"/>
    <w:rsid w:val="00AD7268"/>
    <w:pPr>
      <w:keepNext/>
      <w:tabs>
        <w:tab w:val="left" w:pos="426"/>
        <w:tab w:val="left" w:pos="567"/>
      </w:tabs>
      <w:spacing w:before="120" w:line="360" w:lineRule="auto"/>
      <w:ind w:firstLine="426"/>
      <w:jc w:val="center"/>
    </w:pPr>
    <w:rPr>
      <w:b/>
      <w:color w:val="000000"/>
      <w:sz w:val="22"/>
      <w:lang w:val="ru-RU"/>
    </w:rPr>
  </w:style>
  <w:style w:type="character" w:customStyle="1" w:styleId="Heading1Char1">
    <w:name w:val="Heading 1 Char1"/>
    <w:locked/>
    <w:rsid w:val="00AD7268"/>
    <w:rPr>
      <w:rFonts w:ascii="Arial" w:eastAsia="Times New Roman" w:hAnsi="Arial" w:cs="Arial"/>
      <w:b/>
      <w:bCs/>
      <w:color w:val="0152AF"/>
      <w:kern w:val="36"/>
      <w:sz w:val="29"/>
      <w:szCs w:val="29"/>
      <w:lang w:eastAsia="ru-RU"/>
    </w:rPr>
  </w:style>
  <w:style w:type="character" w:customStyle="1" w:styleId="NoSpacingChar">
    <w:name w:val="No Spacing Char"/>
    <w:link w:val="122"/>
    <w:locked/>
    <w:rsid w:val="00AD7268"/>
    <w:rPr>
      <w:rFonts w:ascii="Calibri" w:hAnsi="Calibri"/>
      <w:sz w:val="22"/>
      <w:szCs w:val="22"/>
      <w:lang w:eastAsia="en-US" w:bidi="ar-SA"/>
    </w:rPr>
  </w:style>
  <w:style w:type="paragraph" w:customStyle="1" w:styleId="afffff1">
    <w:name w:val="Словарная статья"/>
    <w:basedOn w:val="a4"/>
    <w:next w:val="a4"/>
    <w:rsid w:val="00AD7268"/>
    <w:pPr>
      <w:autoSpaceDE w:val="0"/>
      <w:autoSpaceDN w:val="0"/>
      <w:adjustRightInd w:val="0"/>
      <w:ind w:right="118"/>
      <w:jc w:val="both"/>
    </w:pPr>
    <w:rPr>
      <w:rFonts w:ascii="Arial" w:hAnsi="Arial"/>
      <w:lang w:val="ru-RU"/>
    </w:rPr>
  </w:style>
  <w:style w:type="paragraph" w:customStyle="1" w:styleId="afffff2">
    <w:name w:val="регистрационные поля"/>
    <w:basedOn w:val="a4"/>
    <w:rsid w:val="00AD7268"/>
    <w:pPr>
      <w:spacing w:line="240" w:lineRule="exact"/>
      <w:jc w:val="center"/>
    </w:pPr>
    <w:rPr>
      <w:sz w:val="28"/>
    </w:rPr>
  </w:style>
  <w:style w:type="paragraph" w:customStyle="1" w:styleId="312">
    <w:name w:val="аголовок 31"/>
    <w:basedOn w:val="a4"/>
    <w:next w:val="a4"/>
    <w:rsid w:val="00AD7268"/>
    <w:pPr>
      <w:keepNext/>
      <w:jc w:val="both"/>
    </w:pPr>
    <w:rPr>
      <w:sz w:val="24"/>
      <w:szCs w:val="24"/>
      <w:lang w:val="ru-RU"/>
    </w:rPr>
  </w:style>
  <w:style w:type="numbering" w:customStyle="1" w:styleId="1111">
    <w:name w:val="Нет списка111"/>
    <w:next w:val="a7"/>
    <w:uiPriority w:val="99"/>
    <w:semiHidden/>
    <w:rsid w:val="00AD7268"/>
  </w:style>
  <w:style w:type="paragraph" w:customStyle="1" w:styleId="31">
    <w:name w:val="Раздел 3"/>
    <w:basedOn w:val="a4"/>
    <w:rsid w:val="00AD7268"/>
    <w:pPr>
      <w:numPr>
        <w:numId w:val="20"/>
      </w:numPr>
      <w:spacing w:before="120" w:after="120"/>
      <w:jc w:val="center"/>
    </w:pPr>
    <w:rPr>
      <w:b/>
      <w:bCs/>
      <w:sz w:val="24"/>
      <w:szCs w:val="24"/>
      <w:lang w:val="ru-RU"/>
    </w:rPr>
  </w:style>
  <w:style w:type="paragraph" w:customStyle="1" w:styleId="a2">
    <w:name w:val="Условия контракта"/>
    <w:basedOn w:val="a4"/>
    <w:rsid w:val="00AD7268"/>
    <w:pPr>
      <w:numPr>
        <w:numId w:val="19"/>
      </w:numPr>
      <w:spacing w:before="240" w:after="120"/>
      <w:jc w:val="both"/>
    </w:pPr>
    <w:rPr>
      <w:b/>
      <w:bCs/>
      <w:sz w:val="24"/>
      <w:szCs w:val="24"/>
      <w:lang w:val="ru-RU"/>
    </w:rPr>
  </w:style>
  <w:style w:type="paragraph" w:customStyle="1" w:styleId="afffff3">
    <w:name w:val="Тендерные данные"/>
    <w:basedOn w:val="a4"/>
    <w:rsid w:val="00AD7268"/>
    <w:pPr>
      <w:tabs>
        <w:tab w:val="left" w:pos="1985"/>
      </w:tabs>
      <w:spacing w:before="120" w:after="60"/>
      <w:jc w:val="both"/>
    </w:pPr>
    <w:rPr>
      <w:b/>
      <w:bCs/>
      <w:sz w:val="24"/>
      <w:szCs w:val="24"/>
      <w:lang w:val="ru-RU"/>
    </w:rPr>
  </w:style>
  <w:style w:type="paragraph" w:customStyle="1" w:styleId="afffff4">
    <w:name w:val="Подраздел"/>
    <w:basedOn w:val="a4"/>
    <w:rsid w:val="00AD7268"/>
    <w:pPr>
      <w:suppressAutoHyphens/>
      <w:spacing w:before="240" w:after="120"/>
      <w:jc w:val="center"/>
    </w:pPr>
    <w:rPr>
      <w:rFonts w:ascii="TimesDL" w:hAnsi="TimesDL" w:cs="TimesDL"/>
      <w:b/>
      <w:bCs/>
      <w:smallCaps/>
      <w:spacing w:val="-2"/>
      <w:sz w:val="24"/>
      <w:szCs w:val="24"/>
      <w:lang w:val="ru-RU"/>
    </w:rPr>
  </w:style>
  <w:style w:type="paragraph" w:customStyle="1" w:styleId="afffff5">
    <w:name w:val="Таблица шапка"/>
    <w:basedOn w:val="a4"/>
    <w:rsid w:val="00AD7268"/>
    <w:pPr>
      <w:keepNext/>
      <w:spacing w:before="40" w:after="40"/>
      <w:ind w:left="57" w:right="57"/>
    </w:pPr>
    <w:rPr>
      <w:sz w:val="18"/>
      <w:szCs w:val="18"/>
      <w:lang w:val="ru-RU"/>
    </w:rPr>
  </w:style>
  <w:style w:type="paragraph" w:customStyle="1" w:styleId="afffff6">
    <w:name w:val="пункт"/>
    <w:basedOn w:val="a4"/>
    <w:rsid w:val="00AD7268"/>
    <w:pPr>
      <w:tabs>
        <w:tab w:val="num" w:pos="1135"/>
      </w:tabs>
      <w:spacing w:before="60" w:after="60"/>
      <w:ind w:left="-283" w:firstLine="567"/>
    </w:pPr>
    <w:rPr>
      <w:sz w:val="24"/>
      <w:szCs w:val="24"/>
      <w:lang w:val="ru-RU"/>
    </w:rPr>
  </w:style>
  <w:style w:type="character" w:customStyle="1" w:styleId="afffff7">
    <w:name w:val="Обычный + полужирный Знак"/>
    <w:aliases w:val="По центру Знак"/>
    <w:link w:val="afffff8"/>
    <w:locked/>
    <w:rsid w:val="00AD7268"/>
    <w:rPr>
      <w:b/>
      <w:bCs/>
      <w:sz w:val="24"/>
      <w:szCs w:val="24"/>
    </w:rPr>
  </w:style>
  <w:style w:type="paragraph" w:customStyle="1" w:styleId="afffff8">
    <w:name w:val="Обычный + полужирный"/>
    <w:aliases w:val="По центру"/>
    <w:basedOn w:val="a4"/>
    <w:link w:val="afffff7"/>
    <w:rsid w:val="00AD7268"/>
    <w:pPr>
      <w:keepNext/>
      <w:keepLines/>
      <w:widowControl w:val="0"/>
      <w:suppressLineNumbers/>
      <w:suppressAutoHyphens/>
      <w:spacing w:after="60"/>
      <w:jc w:val="center"/>
    </w:pPr>
    <w:rPr>
      <w:b/>
      <w:bCs/>
      <w:sz w:val="24"/>
      <w:szCs w:val="24"/>
    </w:rPr>
  </w:style>
  <w:style w:type="character" w:customStyle="1" w:styleId="afffff9">
    <w:name w:val="Таблицы (моноширинный) Знак"/>
    <w:link w:val="afffffa"/>
    <w:locked/>
    <w:rsid w:val="00AD7268"/>
    <w:rPr>
      <w:rFonts w:ascii="Courier New" w:hAnsi="Courier New" w:cs="Courier New"/>
    </w:rPr>
  </w:style>
  <w:style w:type="paragraph" w:customStyle="1" w:styleId="afffffa">
    <w:name w:val="Таблицы (моноширинный)"/>
    <w:basedOn w:val="a4"/>
    <w:next w:val="a4"/>
    <w:link w:val="afffff9"/>
    <w:rsid w:val="00AD7268"/>
    <w:pPr>
      <w:widowControl w:val="0"/>
      <w:autoSpaceDE w:val="0"/>
      <w:autoSpaceDN w:val="0"/>
      <w:adjustRightInd w:val="0"/>
      <w:jc w:val="both"/>
    </w:pPr>
    <w:rPr>
      <w:rFonts w:ascii="Courier New" w:hAnsi="Courier New"/>
    </w:rPr>
  </w:style>
  <w:style w:type="paragraph" w:customStyle="1" w:styleId="afffffb">
    <w:name w:val="Òàáëèöà øàïêà"/>
    <w:basedOn w:val="a4"/>
    <w:rsid w:val="00AD7268"/>
    <w:pPr>
      <w:keepNext/>
      <w:spacing w:before="40" w:after="40"/>
      <w:ind w:left="57" w:right="57"/>
    </w:pPr>
    <w:rPr>
      <w:sz w:val="18"/>
      <w:lang w:val="ru-RU"/>
    </w:rPr>
  </w:style>
  <w:style w:type="paragraph" w:customStyle="1" w:styleId="afffffc">
    <w:name w:val="Òàáëèöà òåêñò"/>
    <w:basedOn w:val="a4"/>
    <w:rsid w:val="00AD7268"/>
    <w:pPr>
      <w:spacing w:before="40" w:after="40"/>
      <w:ind w:left="57" w:right="57"/>
    </w:pPr>
    <w:rPr>
      <w:sz w:val="22"/>
      <w:lang w:val="ru-RU"/>
    </w:rPr>
  </w:style>
  <w:style w:type="paragraph" w:customStyle="1" w:styleId="Oaaeeoa">
    <w:name w:val="Oaaeeoa"/>
    <w:basedOn w:val="a4"/>
    <w:rsid w:val="00AD7268"/>
    <w:pPr>
      <w:widowControl w:val="0"/>
      <w:spacing w:after="60"/>
    </w:pPr>
    <w:rPr>
      <w:sz w:val="24"/>
      <w:lang w:val="ru-RU"/>
    </w:rPr>
  </w:style>
  <w:style w:type="paragraph" w:customStyle="1" w:styleId="afffffd">
    <w:name w:val="Знак Знак Знак Знак Знак Знак Знак"/>
    <w:basedOn w:val="a4"/>
    <w:rsid w:val="00AD7268"/>
    <w:pPr>
      <w:spacing w:after="160" w:line="240" w:lineRule="exact"/>
    </w:pPr>
    <w:rPr>
      <w:rFonts w:ascii="Verdana" w:hAnsi="Verdana"/>
      <w:lang w:eastAsia="en-US"/>
    </w:rPr>
  </w:style>
  <w:style w:type="paragraph" w:customStyle="1" w:styleId="1112">
    <w:name w:val="111"/>
    <w:basedOn w:val="a4"/>
    <w:rsid w:val="00AD7268"/>
    <w:rPr>
      <w:rFonts w:ascii="Times New Roman CYR" w:hAnsi="Times New Roman CYR"/>
      <w:lang w:val="ru-RU"/>
    </w:rPr>
  </w:style>
  <w:style w:type="character" w:customStyle="1" w:styleId="DeltaViewInsertion">
    <w:name w:val="DeltaView Insertion"/>
    <w:rsid w:val="00AD7268"/>
    <w:rPr>
      <w:color w:val="0000FF"/>
      <w:spacing w:val="0"/>
      <w:u w:val="double"/>
    </w:rPr>
  </w:style>
  <w:style w:type="paragraph" w:styleId="2ff2">
    <w:name w:val="List Bullet 2"/>
    <w:basedOn w:val="a4"/>
    <w:rsid w:val="00AD7268"/>
    <w:pPr>
      <w:tabs>
        <w:tab w:val="num" w:pos="643"/>
      </w:tabs>
      <w:spacing w:after="60"/>
      <w:ind w:left="643" w:hanging="360"/>
      <w:jc w:val="both"/>
    </w:pPr>
    <w:rPr>
      <w:sz w:val="24"/>
      <w:szCs w:val="24"/>
      <w:lang w:val="ru-RU"/>
    </w:rPr>
  </w:style>
  <w:style w:type="paragraph" w:styleId="afffffe">
    <w:name w:val="Date"/>
    <w:basedOn w:val="a4"/>
    <w:next w:val="a4"/>
    <w:link w:val="affffff"/>
    <w:rsid w:val="00AD7268"/>
    <w:pPr>
      <w:spacing w:after="60"/>
      <w:jc w:val="both"/>
    </w:pPr>
    <w:rPr>
      <w:sz w:val="24"/>
      <w:szCs w:val="24"/>
    </w:rPr>
  </w:style>
  <w:style w:type="character" w:customStyle="1" w:styleId="affffff">
    <w:name w:val="Дата Знак"/>
    <w:link w:val="afffffe"/>
    <w:rsid w:val="00AD7268"/>
    <w:rPr>
      <w:sz w:val="24"/>
      <w:szCs w:val="24"/>
    </w:rPr>
  </w:style>
  <w:style w:type="paragraph" w:styleId="affffff0">
    <w:name w:val="Note Heading"/>
    <w:basedOn w:val="a4"/>
    <w:next w:val="a4"/>
    <w:link w:val="affffff1"/>
    <w:rsid w:val="00AD7268"/>
    <w:pPr>
      <w:spacing w:after="60"/>
      <w:jc w:val="both"/>
    </w:pPr>
    <w:rPr>
      <w:sz w:val="24"/>
      <w:szCs w:val="24"/>
    </w:rPr>
  </w:style>
  <w:style w:type="character" w:customStyle="1" w:styleId="affffff1">
    <w:name w:val="Заголовок записки Знак"/>
    <w:link w:val="affffff0"/>
    <w:rsid w:val="00AD7268"/>
    <w:rPr>
      <w:sz w:val="24"/>
      <w:szCs w:val="24"/>
    </w:rPr>
  </w:style>
  <w:style w:type="paragraph" w:customStyle="1" w:styleId="119">
    <w:name w:val="заголовок 11"/>
    <w:basedOn w:val="a4"/>
    <w:next w:val="a4"/>
    <w:rsid w:val="00AD7268"/>
    <w:pPr>
      <w:keepNext/>
      <w:autoSpaceDN w:val="0"/>
      <w:jc w:val="center"/>
    </w:pPr>
    <w:rPr>
      <w:sz w:val="24"/>
      <w:szCs w:val="24"/>
      <w:lang w:val="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4"/>
    <w:rsid w:val="00AD7268"/>
    <w:pPr>
      <w:spacing w:before="100" w:beforeAutospacing="1" w:after="100" w:afterAutospacing="1"/>
    </w:pPr>
    <w:rPr>
      <w:rFonts w:ascii="Tahoma" w:hAnsi="Tahoma"/>
      <w:lang w:eastAsia="en-US"/>
    </w:rPr>
  </w:style>
  <w:style w:type="numbering" w:customStyle="1" w:styleId="124">
    <w:name w:val="Нет списка12"/>
    <w:next w:val="a7"/>
    <w:semiHidden/>
    <w:rsid w:val="00AD7268"/>
  </w:style>
  <w:style w:type="table" w:customStyle="1" w:styleId="213">
    <w:name w:val="Сетка таблицы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2">
    <w:name w:val="Основной шрифт"/>
    <w:semiHidden/>
    <w:rsid w:val="00AD7268"/>
  </w:style>
  <w:style w:type="character" w:customStyle="1" w:styleId="tags">
    <w:name w:val="tags"/>
    <w:rsid w:val="00AD7268"/>
    <w:rPr>
      <w:rFonts w:cs="Times New Roman"/>
    </w:rPr>
  </w:style>
  <w:style w:type="character" w:customStyle="1" w:styleId="num">
    <w:name w:val="num"/>
    <w:rsid w:val="00AD7268"/>
    <w:rPr>
      <w:rFonts w:cs="Times New Roman"/>
    </w:rPr>
  </w:style>
  <w:style w:type="character" w:customStyle="1" w:styleId="links">
    <w:name w:val="links"/>
    <w:rsid w:val="00AD7268"/>
    <w:rPr>
      <w:rFonts w:cs="Times New Roman"/>
    </w:rPr>
  </w:style>
  <w:style w:type="character" w:customStyle="1" w:styleId="textlogo">
    <w:name w:val="textlogo"/>
    <w:rsid w:val="00AD7268"/>
    <w:rPr>
      <w:rFonts w:cs="Times New Roman"/>
    </w:rPr>
  </w:style>
  <w:style w:type="character" w:customStyle="1" w:styleId="HeaderChar">
    <w:name w:val="Header Char"/>
    <w:locked/>
    <w:rsid w:val="00AD7268"/>
    <w:rPr>
      <w:rFonts w:ascii="Arial Unicode MS" w:eastAsia="Arial Unicode MS" w:hAnsi="Arial Unicode MS" w:cs="Arial Unicode MS"/>
      <w:color w:val="000000"/>
      <w:sz w:val="24"/>
      <w:szCs w:val="24"/>
      <w:lang w:eastAsia="ru-RU"/>
    </w:rPr>
  </w:style>
  <w:style w:type="character" w:customStyle="1" w:styleId="FooterChar">
    <w:name w:val="Footer Char"/>
    <w:locked/>
    <w:rsid w:val="00AD7268"/>
    <w:rPr>
      <w:rFonts w:ascii="Times New Roman" w:hAnsi="Times New Roman" w:cs="Times New Roman"/>
      <w:sz w:val="20"/>
      <w:szCs w:val="20"/>
      <w:lang w:val="en-US" w:eastAsia="ru-RU"/>
    </w:rPr>
  </w:style>
  <w:style w:type="character" w:customStyle="1" w:styleId="ecattext">
    <w:name w:val="ecattext"/>
    <w:uiPriority w:val="99"/>
    <w:rsid w:val="00AD7268"/>
  </w:style>
  <w:style w:type="paragraph" w:customStyle="1" w:styleId="1fb">
    <w:name w:val="Текст1"/>
    <w:basedOn w:val="a4"/>
    <w:rsid w:val="00AD7268"/>
    <w:pPr>
      <w:suppressAutoHyphens/>
    </w:pPr>
    <w:rPr>
      <w:rFonts w:ascii="Courier New" w:hAnsi="Courier New"/>
      <w:lang w:val="ru-RU" w:eastAsia="zh-CN"/>
    </w:rPr>
  </w:style>
  <w:style w:type="paragraph" w:customStyle="1" w:styleId="11a">
    <w:name w:val="Обычный11"/>
    <w:uiPriority w:val="99"/>
    <w:rsid w:val="00AD7268"/>
    <w:pPr>
      <w:widowControl w:val="0"/>
    </w:pPr>
  </w:style>
  <w:style w:type="paragraph" w:customStyle="1" w:styleId="4f2">
    <w:name w:val="Абзац списка4"/>
    <w:basedOn w:val="a4"/>
    <w:rsid w:val="00AD7268"/>
    <w:pPr>
      <w:ind w:left="720"/>
      <w:contextualSpacing/>
    </w:pPr>
    <w:rPr>
      <w:rFonts w:eastAsia="Calibri"/>
      <w:sz w:val="24"/>
      <w:szCs w:val="24"/>
      <w:lang w:val="ru-RU"/>
    </w:rPr>
  </w:style>
  <w:style w:type="paragraph" w:customStyle="1" w:styleId="3fd">
    <w:name w:val="Обычный3"/>
    <w:rsid w:val="00AD7268"/>
    <w:pPr>
      <w:widowControl w:val="0"/>
      <w:spacing w:line="300" w:lineRule="auto"/>
      <w:ind w:firstLine="560"/>
      <w:jc w:val="both"/>
    </w:pPr>
    <w:rPr>
      <w:snapToGrid w:val="0"/>
      <w:sz w:val="24"/>
    </w:rPr>
  </w:style>
  <w:style w:type="paragraph" w:customStyle="1" w:styleId="87">
    <w:name w:val="Основной текст8"/>
    <w:basedOn w:val="a4"/>
    <w:rsid w:val="00AD7268"/>
    <w:pPr>
      <w:jc w:val="both"/>
    </w:pPr>
    <w:rPr>
      <w:rFonts w:ascii="Arial" w:hAnsi="Arial"/>
      <w:sz w:val="24"/>
      <w:lang w:val="ru-RU"/>
    </w:rPr>
  </w:style>
  <w:style w:type="character" w:customStyle="1" w:styleId="date">
    <w:name w:val="date"/>
    <w:rsid w:val="00AD7268"/>
    <w:rPr>
      <w:rFonts w:cs="Times New Roman"/>
    </w:rPr>
  </w:style>
  <w:style w:type="paragraph" w:styleId="affffff3">
    <w:name w:val="List"/>
    <w:basedOn w:val="a4"/>
    <w:rsid w:val="00AD7268"/>
    <w:pPr>
      <w:ind w:left="283" w:hanging="283"/>
      <w:contextualSpacing/>
    </w:pPr>
    <w:rPr>
      <w:sz w:val="24"/>
      <w:szCs w:val="24"/>
      <w:lang w:val="ru-RU"/>
    </w:rPr>
  </w:style>
  <w:style w:type="paragraph" w:styleId="2ff3">
    <w:name w:val="List 2"/>
    <w:basedOn w:val="a4"/>
    <w:rsid w:val="00AD7268"/>
    <w:pPr>
      <w:ind w:left="566" w:hanging="283"/>
      <w:contextualSpacing/>
    </w:pPr>
    <w:rPr>
      <w:sz w:val="24"/>
      <w:szCs w:val="24"/>
      <w:lang w:val="ru-RU"/>
    </w:rPr>
  </w:style>
  <w:style w:type="paragraph" w:customStyle="1" w:styleId="ListNum2">
    <w:name w:val="ListNum2"/>
    <w:basedOn w:val="a4"/>
    <w:uiPriority w:val="99"/>
    <w:rsid w:val="00AD7268"/>
    <w:pPr>
      <w:numPr>
        <w:ilvl w:val="1"/>
        <w:numId w:val="21"/>
      </w:numPr>
      <w:tabs>
        <w:tab w:val="left" w:pos="567"/>
      </w:tabs>
      <w:spacing w:before="60"/>
      <w:ind w:left="568" w:hanging="284"/>
      <w:jc w:val="both"/>
    </w:pPr>
    <w:rPr>
      <w:sz w:val="22"/>
      <w:szCs w:val="22"/>
      <w:lang w:val="ru-RU"/>
    </w:rPr>
  </w:style>
  <w:style w:type="character" w:styleId="affffff4">
    <w:name w:val="Subtle Emphasis"/>
    <w:qFormat/>
    <w:rsid w:val="00AD7268"/>
    <w:rPr>
      <w:i/>
      <w:iCs/>
      <w:color w:val="808080"/>
    </w:rPr>
  </w:style>
  <w:style w:type="character" w:customStyle="1" w:styleId="spelle">
    <w:name w:val="spelle"/>
    <w:rsid w:val="00AD7268"/>
  </w:style>
  <w:style w:type="character" w:customStyle="1" w:styleId="grame">
    <w:name w:val="grame"/>
    <w:rsid w:val="00AD7268"/>
  </w:style>
  <w:style w:type="character" w:customStyle="1" w:styleId="1fc">
    <w:name w:val="Знак Знак1"/>
    <w:aliases w:val="Текст сноски Знак1,Знак21 Знак1"/>
    <w:locked/>
    <w:rsid w:val="00AD7268"/>
    <w:rPr>
      <w:b/>
      <w:bCs/>
      <w:iCs/>
      <w:sz w:val="24"/>
      <w:szCs w:val="24"/>
      <w:lang w:val="ru-RU" w:eastAsia="ru-RU" w:bidi="ar-SA"/>
    </w:rPr>
  </w:style>
  <w:style w:type="paragraph" w:customStyle="1" w:styleId="69">
    <w:name w:val="Без интервала6"/>
    <w:rsid w:val="00AD7268"/>
    <w:rPr>
      <w:rFonts w:ascii="Calibri" w:eastAsia="Calibri" w:hAnsi="Calibri"/>
      <w:sz w:val="22"/>
      <w:szCs w:val="22"/>
    </w:rPr>
  </w:style>
  <w:style w:type="numbering" w:customStyle="1" w:styleId="132">
    <w:name w:val="Нет списка13"/>
    <w:next w:val="a7"/>
    <w:uiPriority w:val="99"/>
    <w:semiHidden/>
    <w:rsid w:val="00AD7268"/>
  </w:style>
  <w:style w:type="numbering" w:customStyle="1" w:styleId="141">
    <w:name w:val="Нет списка14"/>
    <w:next w:val="a7"/>
    <w:uiPriority w:val="99"/>
    <w:semiHidden/>
    <w:unhideWhenUsed/>
    <w:rsid w:val="00AD7268"/>
  </w:style>
  <w:style w:type="numbering" w:customStyle="1" w:styleId="214">
    <w:name w:val="Нет списка21"/>
    <w:next w:val="a7"/>
    <w:semiHidden/>
    <w:rsid w:val="00AD7268"/>
  </w:style>
  <w:style w:type="numbering" w:customStyle="1" w:styleId="313">
    <w:name w:val="Нет списка31"/>
    <w:next w:val="a7"/>
    <w:semiHidden/>
    <w:rsid w:val="00AD7268"/>
  </w:style>
  <w:style w:type="numbering" w:customStyle="1" w:styleId="413">
    <w:name w:val="Нет списка41"/>
    <w:next w:val="a7"/>
    <w:uiPriority w:val="99"/>
    <w:semiHidden/>
    <w:unhideWhenUsed/>
    <w:rsid w:val="00AD7268"/>
  </w:style>
  <w:style w:type="numbering" w:customStyle="1" w:styleId="11110">
    <w:name w:val="Нет списка1111"/>
    <w:next w:val="a7"/>
    <w:semiHidden/>
    <w:rsid w:val="00AD7268"/>
  </w:style>
  <w:style w:type="table" w:customStyle="1" w:styleId="142">
    <w:name w:val="Сетка таблицы1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
    <w:name w:val="Сетка таблицы11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
    <w:name w:val="Сетка таблицы2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
    <w:name w:val="Нет списка51"/>
    <w:next w:val="a7"/>
    <w:uiPriority w:val="99"/>
    <w:semiHidden/>
    <w:unhideWhenUsed/>
    <w:rsid w:val="00AD7268"/>
  </w:style>
  <w:style w:type="numbering" w:customStyle="1" w:styleId="1210">
    <w:name w:val="Нет списка121"/>
    <w:next w:val="a7"/>
    <w:semiHidden/>
    <w:rsid w:val="00AD7268"/>
  </w:style>
  <w:style w:type="table" w:customStyle="1" w:styleId="314">
    <w:name w:val="Сетка таблицы3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
    <w:name w:val="Сетка таблицы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7"/>
    <w:uiPriority w:val="99"/>
    <w:semiHidden/>
    <w:unhideWhenUsed/>
    <w:rsid w:val="00AD7268"/>
  </w:style>
  <w:style w:type="table" w:customStyle="1" w:styleId="97">
    <w:name w:val="Сетка таблицы9"/>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0">
    <w:name w:val="Нет списка16"/>
    <w:next w:val="a7"/>
    <w:uiPriority w:val="99"/>
    <w:semiHidden/>
    <w:rsid w:val="00AD7268"/>
  </w:style>
  <w:style w:type="table" w:customStyle="1" w:styleId="106">
    <w:name w:val="Сетка таблицы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0">
    <w:name w:val="Нет списка17"/>
    <w:next w:val="a7"/>
    <w:uiPriority w:val="99"/>
    <w:semiHidden/>
    <w:unhideWhenUsed/>
    <w:rsid w:val="00AD7268"/>
  </w:style>
  <w:style w:type="numbering" w:customStyle="1" w:styleId="225">
    <w:name w:val="Нет списка22"/>
    <w:next w:val="a7"/>
    <w:semiHidden/>
    <w:rsid w:val="00AD7268"/>
  </w:style>
  <w:style w:type="numbering" w:customStyle="1" w:styleId="322">
    <w:name w:val="Нет списка32"/>
    <w:next w:val="a7"/>
    <w:semiHidden/>
    <w:rsid w:val="00AD7268"/>
  </w:style>
  <w:style w:type="numbering" w:customStyle="1" w:styleId="423">
    <w:name w:val="Нет списка42"/>
    <w:next w:val="a7"/>
    <w:uiPriority w:val="99"/>
    <w:semiHidden/>
    <w:unhideWhenUsed/>
    <w:rsid w:val="00AD7268"/>
  </w:style>
  <w:style w:type="numbering" w:customStyle="1" w:styleId="1121">
    <w:name w:val="Нет списка112"/>
    <w:next w:val="a7"/>
    <w:semiHidden/>
    <w:rsid w:val="00AD7268"/>
  </w:style>
  <w:style w:type="table" w:customStyle="1" w:styleId="152">
    <w:name w:val="Сетка таблицы1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
    <w:name w:val="Сетка таблицы11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
    <w:name w:val="Сетка таблицы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
    <w:name w:val="Нет списка52"/>
    <w:next w:val="a7"/>
    <w:uiPriority w:val="99"/>
    <w:semiHidden/>
    <w:unhideWhenUsed/>
    <w:rsid w:val="00AD7268"/>
  </w:style>
  <w:style w:type="numbering" w:customStyle="1" w:styleId="1220">
    <w:name w:val="Нет списка122"/>
    <w:next w:val="a7"/>
    <w:semiHidden/>
    <w:rsid w:val="00AD7268"/>
  </w:style>
  <w:style w:type="table" w:customStyle="1" w:styleId="323">
    <w:name w:val="Сетка таблицы32"/>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0">
    <w:name w:val="Сетка таблицы21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0">
    <w:name w:val="Нет списка61"/>
    <w:next w:val="a7"/>
    <w:uiPriority w:val="99"/>
    <w:semiHidden/>
    <w:unhideWhenUsed/>
    <w:rsid w:val="00AD7268"/>
  </w:style>
  <w:style w:type="numbering" w:customStyle="1" w:styleId="180">
    <w:name w:val="Нет списка18"/>
    <w:next w:val="a7"/>
    <w:uiPriority w:val="99"/>
    <w:semiHidden/>
    <w:rsid w:val="00AD7268"/>
  </w:style>
  <w:style w:type="numbering" w:customStyle="1" w:styleId="190">
    <w:name w:val="Нет списка19"/>
    <w:next w:val="a7"/>
    <w:uiPriority w:val="99"/>
    <w:semiHidden/>
    <w:unhideWhenUsed/>
    <w:rsid w:val="00AD7268"/>
  </w:style>
  <w:style w:type="numbering" w:customStyle="1" w:styleId="232">
    <w:name w:val="Нет списка23"/>
    <w:next w:val="a7"/>
    <w:semiHidden/>
    <w:rsid w:val="00AD7268"/>
  </w:style>
  <w:style w:type="numbering" w:customStyle="1" w:styleId="332">
    <w:name w:val="Нет списка33"/>
    <w:next w:val="a7"/>
    <w:semiHidden/>
    <w:rsid w:val="00AD7268"/>
  </w:style>
  <w:style w:type="numbering" w:customStyle="1" w:styleId="431">
    <w:name w:val="Нет списка43"/>
    <w:next w:val="a7"/>
    <w:uiPriority w:val="99"/>
    <w:semiHidden/>
    <w:unhideWhenUsed/>
    <w:rsid w:val="00AD7268"/>
  </w:style>
  <w:style w:type="numbering" w:customStyle="1" w:styleId="1131">
    <w:name w:val="Нет списка113"/>
    <w:next w:val="a7"/>
    <w:semiHidden/>
    <w:rsid w:val="00AD7268"/>
  </w:style>
  <w:style w:type="table" w:customStyle="1" w:styleId="161">
    <w:name w:val="Сетка таблицы1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
    <w:name w:val="Сетка таблицы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0">
    <w:name w:val="Сетка таблицы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
    <w:name w:val="Нет списка53"/>
    <w:next w:val="a7"/>
    <w:uiPriority w:val="99"/>
    <w:semiHidden/>
    <w:unhideWhenUsed/>
    <w:rsid w:val="00AD7268"/>
  </w:style>
  <w:style w:type="numbering" w:customStyle="1" w:styleId="1230">
    <w:name w:val="Нет списка123"/>
    <w:next w:val="a7"/>
    <w:semiHidden/>
    <w:rsid w:val="00AD7268"/>
  </w:style>
  <w:style w:type="table" w:customStyle="1" w:styleId="333">
    <w:name w:val="Сетка таблицы3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
    <w:name w:val="Сетка таблицы1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0">
    <w:name w:val="Нет списка62"/>
    <w:next w:val="a7"/>
    <w:uiPriority w:val="99"/>
    <w:semiHidden/>
    <w:unhideWhenUsed/>
    <w:rsid w:val="00AD7268"/>
  </w:style>
  <w:style w:type="numbering" w:customStyle="1" w:styleId="710">
    <w:name w:val="Нет списка71"/>
    <w:next w:val="a7"/>
    <w:uiPriority w:val="99"/>
    <w:semiHidden/>
    <w:unhideWhenUsed/>
    <w:rsid w:val="00AD7268"/>
  </w:style>
  <w:style w:type="numbering" w:customStyle="1" w:styleId="200">
    <w:name w:val="Нет списка20"/>
    <w:next w:val="a7"/>
    <w:uiPriority w:val="99"/>
    <w:semiHidden/>
    <w:rsid w:val="00AD7268"/>
  </w:style>
  <w:style w:type="numbering" w:customStyle="1" w:styleId="1100">
    <w:name w:val="Нет списка110"/>
    <w:next w:val="a7"/>
    <w:uiPriority w:val="99"/>
    <w:semiHidden/>
    <w:unhideWhenUsed/>
    <w:rsid w:val="00AD7268"/>
  </w:style>
  <w:style w:type="numbering" w:customStyle="1" w:styleId="241">
    <w:name w:val="Нет списка24"/>
    <w:next w:val="a7"/>
    <w:semiHidden/>
    <w:rsid w:val="00AD7268"/>
  </w:style>
  <w:style w:type="numbering" w:customStyle="1" w:styleId="340">
    <w:name w:val="Нет списка34"/>
    <w:next w:val="a7"/>
    <w:semiHidden/>
    <w:rsid w:val="00AD7268"/>
  </w:style>
  <w:style w:type="numbering" w:customStyle="1" w:styleId="441">
    <w:name w:val="Нет списка44"/>
    <w:next w:val="a7"/>
    <w:uiPriority w:val="99"/>
    <w:semiHidden/>
    <w:unhideWhenUsed/>
    <w:rsid w:val="00AD7268"/>
  </w:style>
  <w:style w:type="numbering" w:customStyle="1" w:styleId="1141">
    <w:name w:val="Нет списка114"/>
    <w:next w:val="a7"/>
    <w:semiHidden/>
    <w:rsid w:val="00AD7268"/>
  </w:style>
  <w:style w:type="table" w:customStyle="1" w:styleId="171">
    <w:name w:val="Сетка таблицы17"/>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
    <w:name w:val="Сетка таблицы1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0">
    <w:name w:val="Сетка таблицы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
    <w:name w:val="Нет списка54"/>
    <w:next w:val="a7"/>
    <w:uiPriority w:val="99"/>
    <w:semiHidden/>
    <w:unhideWhenUsed/>
    <w:rsid w:val="00AD7268"/>
  </w:style>
  <w:style w:type="numbering" w:customStyle="1" w:styleId="1240">
    <w:name w:val="Нет списка124"/>
    <w:next w:val="a7"/>
    <w:semiHidden/>
    <w:rsid w:val="00AD7268"/>
  </w:style>
  <w:style w:type="table" w:customStyle="1" w:styleId="341">
    <w:name w:val="Сетка таблицы3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
    <w:name w:val="Сетка таблицы1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0">
    <w:name w:val="Нет списка63"/>
    <w:next w:val="a7"/>
    <w:uiPriority w:val="99"/>
    <w:semiHidden/>
    <w:unhideWhenUsed/>
    <w:rsid w:val="00AD7268"/>
  </w:style>
  <w:style w:type="character" w:customStyle="1" w:styleId="ucoz-forum-post">
    <w:name w:val="ucoz-forum-post"/>
    <w:rsid w:val="00AD7268"/>
  </w:style>
  <w:style w:type="paragraph" w:customStyle="1" w:styleId="910">
    <w:name w:val="Заголовок 91"/>
    <w:basedOn w:val="a4"/>
    <w:next w:val="a4"/>
    <w:uiPriority w:val="99"/>
    <w:semiHidden/>
    <w:unhideWhenUsed/>
    <w:qFormat/>
    <w:rsid w:val="00AD7268"/>
    <w:pPr>
      <w:keepNext/>
      <w:keepLines/>
      <w:tabs>
        <w:tab w:val="num" w:pos="360"/>
      </w:tabs>
      <w:spacing w:before="40"/>
      <w:outlineLvl w:val="8"/>
    </w:pPr>
    <w:rPr>
      <w:rFonts w:ascii="Cambria" w:hAnsi="Cambria"/>
      <w:i/>
      <w:iCs/>
      <w:color w:val="272727"/>
      <w:sz w:val="21"/>
      <w:szCs w:val="21"/>
      <w:lang w:val="ru-RU"/>
    </w:rPr>
  </w:style>
  <w:style w:type="numbering" w:customStyle="1" w:styleId="720">
    <w:name w:val="Нет списка72"/>
    <w:next w:val="a7"/>
    <w:uiPriority w:val="99"/>
    <w:semiHidden/>
    <w:unhideWhenUsed/>
    <w:rsid w:val="00AD7268"/>
  </w:style>
  <w:style w:type="character" w:customStyle="1" w:styleId="1fd">
    <w:name w:val="Текст примечания Знак1"/>
    <w:uiPriority w:val="99"/>
    <w:rsid w:val="00AD7268"/>
  </w:style>
  <w:style w:type="character" w:customStyle="1" w:styleId="215">
    <w:name w:val="Основной текст с отступом 2 Знак1"/>
    <w:uiPriority w:val="99"/>
    <w:semiHidden/>
    <w:rsid w:val="00AD7268"/>
    <w:rPr>
      <w:rFonts w:ascii="Arial Unicode MS" w:eastAsia="Arial Unicode MS" w:hAnsi="Arial Unicode MS" w:cs="Arial Unicode MS"/>
      <w:color w:val="000000"/>
      <w:sz w:val="24"/>
      <w:szCs w:val="24"/>
    </w:rPr>
  </w:style>
  <w:style w:type="paragraph" w:customStyle="1" w:styleId="88">
    <w:name w:val="Основной текст8"/>
    <w:basedOn w:val="a4"/>
    <w:rsid w:val="00AD7268"/>
    <w:pPr>
      <w:jc w:val="both"/>
    </w:pPr>
    <w:rPr>
      <w:rFonts w:ascii="Arial" w:hAnsi="Arial"/>
      <w:sz w:val="24"/>
      <w:lang w:val="ru-RU"/>
    </w:rPr>
  </w:style>
  <w:style w:type="paragraph" w:customStyle="1" w:styleId="3fe">
    <w:name w:val="Обычный3"/>
    <w:rsid w:val="00AD7268"/>
    <w:pPr>
      <w:widowControl w:val="0"/>
      <w:snapToGrid w:val="0"/>
      <w:spacing w:line="300" w:lineRule="auto"/>
      <w:ind w:firstLine="560"/>
      <w:jc w:val="both"/>
    </w:pPr>
    <w:rPr>
      <w:sz w:val="24"/>
    </w:rPr>
  </w:style>
  <w:style w:type="paragraph" w:customStyle="1" w:styleId="98">
    <w:name w:val="Основной текст9"/>
    <w:basedOn w:val="a4"/>
    <w:rsid w:val="00AD7268"/>
    <w:pPr>
      <w:jc w:val="both"/>
    </w:pPr>
    <w:rPr>
      <w:rFonts w:ascii="Arial" w:hAnsi="Arial"/>
      <w:sz w:val="24"/>
      <w:lang w:val="ru-RU"/>
    </w:rPr>
  </w:style>
  <w:style w:type="paragraph" w:customStyle="1" w:styleId="affffff5">
    <w:name w:val="Комментарий"/>
    <w:basedOn w:val="a4"/>
    <w:next w:val="a4"/>
    <w:uiPriority w:val="99"/>
    <w:rsid w:val="00AD7268"/>
    <w:pPr>
      <w:shd w:val="clear" w:color="auto" w:fill="F0F0F0"/>
      <w:autoSpaceDE w:val="0"/>
      <w:autoSpaceDN w:val="0"/>
      <w:adjustRightInd w:val="0"/>
      <w:spacing w:before="75"/>
      <w:ind w:left="170"/>
      <w:jc w:val="both"/>
    </w:pPr>
    <w:rPr>
      <w:rFonts w:ascii="Arial" w:hAnsi="Arial" w:cs="Arial"/>
      <w:color w:val="353842"/>
      <w:sz w:val="24"/>
      <w:szCs w:val="24"/>
      <w:lang w:val="ru-RU"/>
    </w:rPr>
  </w:style>
  <w:style w:type="paragraph" w:customStyle="1" w:styleId="affffff6">
    <w:name w:val="Информация об изменениях документа"/>
    <w:basedOn w:val="affffff5"/>
    <w:next w:val="a4"/>
    <w:uiPriority w:val="99"/>
    <w:rsid w:val="00AD7268"/>
    <w:rPr>
      <w:i/>
      <w:iCs/>
    </w:rPr>
  </w:style>
  <w:style w:type="paragraph" w:customStyle="1" w:styleId="Heading">
    <w:name w:val="Heading"/>
    <w:rsid w:val="00AD7268"/>
    <w:pPr>
      <w:autoSpaceDE w:val="0"/>
      <w:autoSpaceDN w:val="0"/>
      <w:adjustRightInd w:val="0"/>
    </w:pPr>
    <w:rPr>
      <w:rFonts w:ascii="Arial" w:eastAsia="Calibri" w:hAnsi="Arial" w:cs="Arial"/>
      <w:b/>
      <w:bCs/>
      <w:sz w:val="22"/>
      <w:szCs w:val="22"/>
    </w:rPr>
  </w:style>
  <w:style w:type="paragraph" w:customStyle="1" w:styleId="4f3">
    <w:name w:val="Абзац списка4"/>
    <w:basedOn w:val="a4"/>
    <w:rsid w:val="00AD7268"/>
    <w:pPr>
      <w:ind w:left="720"/>
      <w:contextualSpacing/>
    </w:pPr>
    <w:rPr>
      <w:rFonts w:eastAsia="Calibri"/>
      <w:sz w:val="24"/>
      <w:szCs w:val="24"/>
      <w:lang w:val="ru-RU"/>
    </w:rPr>
  </w:style>
  <w:style w:type="paragraph" w:customStyle="1" w:styleId="4f4">
    <w:name w:val="Обычный4"/>
    <w:rsid w:val="00AD7268"/>
    <w:pPr>
      <w:widowControl w:val="0"/>
      <w:snapToGrid w:val="0"/>
      <w:spacing w:line="300" w:lineRule="auto"/>
      <w:ind w:firstLine="560"/>
      <w:jc w:val="both"/>
    </w:pPr>
    <w:rPr>
      <w:sz w:val="24"/>
    </w:rPr>
  </w:style>
  <w:style w:type="paragraph" w:customStyle="1" w:styleId="107">
    <w:name w:val="Основной текст10"/>
    <w:basedOn w:val="a4"/>
    <w:rsid w:val="00AD7268"/>
    <w:pPr>
      <w:jc w:val="both"/>
    </w:pPr>
    <w:rPr>
      <w:rFonts w:ascii="Arial" w:hAnsi="Arial"/>
      <w:sz w:val="24"/>
      <w:lang w:val="ru-RU"/>
    </w:rPr>
  </w:style>
  <w:style w:type="paragraph" w:customStyle="1" w:styleId="5d">
    <w:name w:val="Абзац списка5"/>
    <w:basedOn w:val="a4"/>
    <w:rsid w:val="00AD7268"/>
    <w:pPr>
      <w:ind w:left="720"/>
      <w:contextualSpacing/>
    </w:pPr>
    <w:rPr>
      <w:rFonts w:eastAsia="Calibri"/>
      <w:sz w:val="24"/>
      <w:szCs w:val="24"/>
      <w:lang w:val="ru-RU"/>
    </w:rPr>
  </w:style>
  <w:style w:type="paragraph" w:customStyle="1" w:styleId="5e">
    <w:name w:val="Обычный5"/>
    <w:rsid w:val="00AD7268"/>
    <w:pPr>
      <w:widowControl w:val="0"/>
      <w:snapToGrid w:val="0"/>
      <w:spacing w:line="300" w:lineRule="auto"/>
      <w:ind w:firstLine="560"/>
      <w:jc w:val="both"/>
    </w:pPr>
    <w:rPr>
      <w:sz w:val="24"/>
    </w:rPr>
  </w:style>
  <w:style w:type="paragraph" w:customStyle="1" w:styleId="11b">
    <w:name w:val="Основной текст11"/>
    <w:basedOn w:val="a4"/>
    <w:rsid w:val="00AD7268"/>
    <w:pPr>
      <w:jc w:val="both"/>
    </w:pPr>
    <w:rPr>
      <w:rFonts w:ascii="Arial" w:hAnsi="Arial"/>
      <w:sz w:val="24"/>
      <w:lang w:val="ru-RU"/>
    </w:rPr>
  </w:style>
  <w:style w:type="paragraph" w:customStyle="1" w:styleId="6a">
    <w:name w:val="Абзац списка6"/>
    <w:basedOn w:val="a4"/>
    <w:rsid w:val="00AD7268"/>
    <w:pPr>
      <w:ind w:left="720"/>
      <w:contextualSpacing/>
    </w:pPr>
    <w:rPr>
      <w:rFonts w:eastAsia="Calibri"/>
      <w:sz w:val="24"/>
      <w:szCs w:val="24"/>
      <w:lang w:val="ru-RU"/>
    </w:rPr>
  </w:style>
  <w:style w:type="paragraph" w:customStyle="1" w:styleId="6b">
    <w:name w:val="Обычный6"/>
    <w:rsid w:val="00AD7268"/>
    <w:pPr>
      <w:widowControl w:val="0"/>
      <w:snapToGrid w:val="0"/>
      <w:spacing w:line="300" w:lineRule="auto"/>
      <w:ind w:firstLine="560"/>
      <w:jc w:val="both"/>
    </w:pPr>
    <w:rPr>
      <w:sz w:val="24"/>
    </w:rPr>
  </w:style>
  <w:style w:type="paragraph" w:customStyle="1" w:styleId="125">
    <w:name w:val="Основной текст12"/>
    <w:basedOn w:val="a4"/>
    <w:rsid w:val="00AD7268"/>
    <w:pPr>
      <w:jc w:val="both"/>
    </w:pPr>
    <w:rPr>
      <w:rFonts w:ascii="Arial" w:hAnsi="Arial"/>
      <w:sz w:val="24"/>
      <w:lang w:val="ru-RU"/>
    </w:rPr>
  </w:style>
  <w:style w:type="character" w:customStyle="1" w:styleId="711">
    <w:name w:val="Заголовок 7 Знак1"/>
    <w:uiPriority w:val="9"/>
    <w:semiHidden/>
    <w:rsid w:val="00AD7268"/>
    <w:rPr>
      <w:rFonts w:ascii="Cambria" w:eastAsia="Times New Roman" w:hAnsi="Cambria" w:cs="Times New Roman"/>
      <w:bCs/>
      <w:i/>
      <w:iCs/>
      <w:smallCaps/>
      <w:color w:val="243F60"/>
      <w:lang w:eastAsia="ru-RU"/>
    </w:rPr>
  </w:style>
  <w:style w:type="character" w:customStyle="1" w:styleId="810">
    <w:name w:val="Заголовок 8 Знак1"/>
    <w:semiHidden/>
    <w:rsid w:val="00AD7268"/>
    <w:rPr>
      <w:rFonts w:ascii="Cambria" w:eastAsia="Times New Roman" w:hAnsi="Cambria" w:cs="Times New Roman"/>
      <w:bCs/>
      <w:smallCaps/>
      <w:color w:val="272727"/>
      <w:sz w:val="21"/>
      <w:szCs w:val="21"/>
      <w:lang w:eastAsia="ru-RU"/>
    </w:rPr>
  </w:style>
  <w:style w:type="character" w:customStyle="1" w:styleId="911">
    <w:name w:val="Заголовок 9 Знак1"/>
    <w:uiPriority w:val="99"/>
    <w:semiHidden/>
    <w:rsid w:val="00AD7268"/>
    <w:rPr>
      <w:rFonts w:ascii="Cambria" w:eastAsia="Times New Roman" w:hAnsi="Cambria" w:cs="Times New Roman"/>
      <w:bCs/>
      <w:i/>
      <w:iCs/>
      <w:smallCaps/>
      <w:color w:val="272727"/>
      <w:sz w:val="21"/>
      <w:szCs w:val="21"/>
      <w:lang w:eastAsia="ru-RU"/>
    </w:rPr>
  </w:style>
  <w:style w:type="character" w:customStyle="1" w:styleId="1fe">
    <w:name w:val="Текст выноски Знак1"/>
    <w:uiPriority w:val="99"/>
    <w:semiHidden/>
    <w:rsid w:val="00AD7268"/>
    <w:rPr>
      <w:rFonts w:ascii="Segoe UI" w:eastAsia="Arial Unicode MS" w:hAnsi="Segoe UI" w:cs="Segoe UI"/>
      <w:color w:val="000000"/>
      <w:sz w:val="18"/>
      <w:szCs w:val="18"/>
    </w:rPr>
  </w:style>
  <w:style w:type="character" w:customStyle="1" w:styleId="1ff">
    <w:name w:val="Верхний колонтитул Знак1"/>
    <w:uiPriority w:val="99"/>
    <w:rsid w:val="00AD7268"/>
    <w:rPr>
      <w:rFonts w:ascii="Arial Unicode MS" w:eastAsia="Arial Unicode MS" w:hAnsi="Arial Unicode MS" w:cs="Arial Unicode MS"/>
      <w:color w:val="000000"/>
      <w:sz w:val="24"/>
      <w:szCs w:val="24"/>
    </w:rPr>
  </w:style>
  <w:style w:type="character" w:customStyle="1" w:styleId="1ff0">
    <w:name w:val="Нижний колонтитул Знак1"/>
    <w:uiPriority w:val="99"/>
    <w:rsid w:val="00AD7268"/>
    <w:rPr>
      <w:rFonts w:ascii="Arial Unicode MS" w:eastAsia="Arial Unicode MS" w:hAnsi="Arial Unicode MS" w:cs="Arial Unicode MS"/>
      <w:color w:val="000000"/>
      <w:sz w:val="24"/>
      <w:szCs w:val="24"/>
    </w:rPr>
  </w:style>
  <w:style w:type="character" w:customStyle="1" w:styleId="1ff1">
    <w:name w:val="Текст Знак1"/>
    <w:rsid w:val="00AD7268"/>
    <w:rPr>
      <w:rFonts w:ascii="Courier New" w:hAnsi="Courier New" w:cs="Courier New"/>
    </w:rPr>
  </w:style>
  <w:style w:type="character" w:customStyle="1" w:styleId="315">
    <w:name w:val="Основной текст с отступом 3 Знак1"/>
    <w:semiHidden/>
    <w:rsid w:val="00AD7268"/>
    <w:rPr>
      <w:rFonts w:ascii="Arial Unicode MS" w:eastAsia="Arial Unicode MS" w:hAnsi="Arial Unicode MS" w:cs="Arial Unicode MS"/>
      <w:color w:val="000000"/>
      <w:sz w:val="16"/>
      <w:szCs w:val="16"/>
    </w:rPr>
  </w:style>
  <w:style w:type="character" w:customStyle="1" w:styleId="216">
    <w:name w:val="Основной текст 2 Знак1"/>
    <w:uiPriority w:val="99"/>
    <w:semiHidden/>
    <w:rsid w:val="00AD7268"/>
    <w:rPr>
      <w:rFonts w:ascii="Arial Unicode MS" w:eastAsia="Arial Unicode MS" w:hAnsi="Arial Unicode MS" w:cs="Arial Unicode MS"/>
      <w:color w:val="000000"/>
      <w:sz w:val="24"/>
      <w:szCs w:val="24"/>
    </w:rPr>
  </w:style>
  <w:style w:type="character" w:customStyle="1" w:styleId="316">
    <w:name w:val="Основной текст 3 Знак1"/>
    <w:uiPriority w:val="99"/>
    <w:semiHidden/>
    <w:rsid w:val="00AD7268"/>
    <w:rPr>
      <w:rFonts w:ascii="Arial Unicode MS" w:eastAsia="Arial Unicode MS" w:hAnsi="Arial Unicode MS" w:cs="Arial Unicode MS"/>
      <w:color w:val="000000"/>
      <w:sz w:val="16"/>
      <w:szCs w:val="16"/>
    </w:rPr>
  </w:style>
  <w:style w:type="character" w:customStyle="1" w:styleId="1ff2">
    <w:name w:val="Тема примечания Знак1"/>
    <w:uiPriority w:val="99"/>
    <w:rsid w:val="00AD7268"/>
    <w:rPr>
      <w:b/>
      <w:bCs/>
    </w:rPr>
  </w:style>
  <w:style w:type="character" w:customStyle="1" w:styleId="1ff3">
    <w:name w:val="Схема документа Знак1"/>
    <w:semiHidden/>
    <w:rsid w:val="00AD7268"/>
    <w:rPr>
      <w:rFonts w:ascii="Segoe UI" w:eastAsia="Arial Unicode MS" w:hAnsi="Segoe UI" w:cs="Segoe UI"/>
      <w:color w:val="000000"/>
      <w:sz w:val="16"/>
      <w:szCs w:val="16"/>
    </w:rPr>
  </w:style>
  <w:style w:type="character" w:customStyle="1" w:styleId="1ff4">
    <w:name w:val="Подзаголовок Знак1"/>
    <w:rsid w:val="00AD7268"/>
    <w:rPr>
      <w:rFonts w:ascii="Calibri" w:eastAsia="Times New Roman" w:hAnsi="Calibri" w:cs="Times New Roman"/>
      <w:color w:val="5A5A5A"/>
      <w:spacing w:val="15"/>
      <w:sz w:val="22"/>
      <w:szCs w:val="22"/>
    </w:rPr>
  </w:style>
  <w:style w:type="character" w:customStyle="1" w:styleId="1ff5">
    <w:name w:val="Дата Знак1"/>
    <w:semiHidden/>
    <w:rsid w:val="00AD7268"/>
    <w:rPr>
      <w:rFonts w:ascii="Arial Unicode MS" w:eastAsia="Arial Unicode MS" w:hAnsi="Arial Unicode MS" w:cs="Arial Unicode MS"/>
      <w:color w:val="000000"/>
      <w:sz w:val="24"/>
      <w:szCs w:val="24"/>
    </w:rPr>
  </w:style>
  <w:style w:type="character" w:customStyle="1" w:styleId="1ff6">
    <w:name w:val="Заголовок записки Знак1"/>
    <w:semiHidden/>
    <w:rsid w:val="00AD7268"/>
    <w:rPr>
      <w:rFonts w:ascii="Arial Unicode MS" w:eastAsia="Arial Unicode MS" w:hAnsi="Arial Unicode MS" w:cs="Arial Unicode MS"/>
      <w:color w:val="000000"/>
      <w:sz w:val="24"/>
      <w:szCs w:val="24"/>
    </w:rPr>
  </w:style>
  <w:style w:type="character" w:customStyle="1" w:styleId="2ff4">
    <w:name w:val="Дата2"/>
    <w:rsid w:val="00AD7268"/>
    <w:rPr>
      <w:rFonts w:ascii="Times New Roman" w:hAnsi="Times New Roman" w:cs="Times New Roman" w:hint="default"/>
    </w:rPr>
  </w:style>
  <w:style w:type="character" w:customStyle="1" w:styleId="apple-style-span">
    <w:name w:val="apple-style-span"/>
    <w:rsid w:val="00AD7268"/>
  </w:style>
  <w:style w:type="character" w:customStyle="1" w:styleId="okpdspan">
    <w:name w:val="okpd_span"/>
    <w:rsid w:val="00AD7268"/>
  </w:style>
  <w:style w:type="character" w:customStyle="1" w:styleId="3ff">
    <w:name w:val="Дата3"/>
    <w:rsid w:val="00AD7268"/>
    <w:rPr>
      <w:rFonts w:ascii="Times New Roman" w:hAnsi="Times New Roman" w:cs="Times New Roman" w:hint="default"/>
    </w:rPr>
  </w:style>
  <w:style w:type="character" w:customStyle="1" w:styleId="4f5">
    <w:name w:val="Дата4"/>
    <w:rsid w:val="00AD7268"/>
    <w:rPr>
      <w:rFonts w:ascii="Times New Roman" w:hAnsi="Times New Roman" w:cs="Times New Roman" w:hint="default"/>
    </w:rPr>
  </w:style>
  <w:style w:type="character" w:customStyle="1" w:styleId="5f">
    <w:name w:val="Дата5"/>
    <w:rsid w:val="00AD7268"/>
    <w:rPr>
      <w:rFonts w:ascii="Times New Roman" w:hAnsi="Times New Roman" w:cs="Times New Roman" w:hint="default"/>
    </w:rPr>
  </w:style>
  <w:style w:type="table" w:customStyle="1" w:styleId="414">
    <w:name w:val="Сетка таблицы4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0">
    <w:name w:val="Сетка таблицы13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Grid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11">
    <w:name w:val="Сетка таблицы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0">
    <w:name w:val="Сетка таблицы2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0">
    <w:name w:val="Сетка таблицы31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0">
    <w:name w:val="Сетка таблицы12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
    <w:name w:val="Сетка таблицы2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920">
    <w:name w:val="Заголовок 9 Знак2"/>
    <w:semiHidden/>
    <w:rsid w:val="00AD7268"/>
    <w:rPr>
      <w:rFonts w:ascii="Calibri Light" w:eastAsia="Times New Roman" w:hAnsi="Calibri Light" w:cs="Times New Roman"/>
      <w:sz w:val="22"/>
      <w:szCs w:val="22"/>
    </w:rPr>
  </w:style>
  <w:style w:type="numbering" w:customStyle="1" w:styleId="251">
    <w:name w:val="Нет списка25"/>
    <w:next w:val="a7"/>
    <w:uiPriority w:val="99"/>
    <w:semiHidden/>
    <w:rsid w:val="00AD7268"/>
  </w:style>
  <w:style w:type="numbering" w:customStyle="1" w:styleId="1150">
    <w:name w:val="Нет списка115"/>
    <w:next w:val="a7"/>
    <w:uiPriority w:val="99"/>
    <w:semiHidden/>
    <w:unhideWhenUsed/>
    <w:rsid w:val="00AD7268"/>
  </w:style>
  <w:style w:type="numbering" w:customStyle="1" w:styleId="260">
    <w:name w:val="Нет списка26"/>
    <w:next w:val="a7"/>
    <w:semiHidden/>
    <w:rsid w:val="00AD7268"/>
  </w:style>
  <w:style w:type="numbering" w:customStyle="1" w:styleId="350">
    <w:name w:val="Нет списка35"/>
    <w:next w:val="a7"/>
    <w:semiHidden/>
    <w:rsid w:val="00AD7268"/>
  </w:style>
  <w:style w:type="numbering" w:customStyle="1" w:styleId="451">
    <w:name w:val="Нет списка45"/>
    <w:next w:val="a7"/>
    <w:uiPriority w:val="99"/>
    <w:semiHidden/>
    <w:unhideWhenUsed/>
    <w:rsid w:val="00AD7268"/>
  </w:style>
  <w:style w:type="numbering" w:customStyle="1" w:styleId="1160">
    <w:name w:val="Нет списка116"/>
    <w:next w:val="a7"/>
    <w:semiHidden/>
    <w:rsid w:val="00AD7268"/>
  </w:style>
  <w:style w:type="table" w:customStyle="1" w:styleId="181">
    <w:name w:val="Сетка таблицы18"/>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
    <w:name w:val="Сетка таблицы1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
    <w:name w:val="Сетка таблицы2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0">
    <w:name w:val="Нет списка55"/>
    <w:next w:val="a7"/>
    <w:uiPriority w:val="99"/>
    <w:semiHidden/>
    <w:unhideWhenUsed/>
    <w:rsid w:val="00AD7268"/>
  </w:style>
  <w:style w:type="numbering" w:customStyle="1" w:styleId="1250">
    <w:name w:val="Нет списка125"/>
    <w:next w:val="a7"/>
    <w:semiHidden/>
    <w:rsid w:val="00AD7268"/>
  </w:style>
  <w:style w:type="table" w:customStyle="1" w:styleId="351">
    <w:name w:val="Сетка таблицы3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
    <w:name w:val="Сетка таблицы1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0">
    <w:name w:val="Нет списка64"/>
    <w:next w:val="a7"/>
    <w:uiPriority w:val="99"/>
    <w:semiHidden/>
    <w:unhideWhenUsed/>
    <w:rsid w:val="00AD7268"/>
  </w:style>
  <w:style w:type="numbering" w:customStyle="1" w:styleId="730">
    <w:name w:val="Нет списка73"/>
    <w:next w:val="a7"/>
    <w:uiPriority w:val="99"/>
    <w:semiHidden/>
    <w:unhideWhenUsed/>
    <w:rsid w:val="00AD7268"/>
  </w:style>
  <w:style w:type="table" w:customStyle="1" w:styleId="424">
    <w:name w:val="Сетка таблицы42"/>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0">
    <w:name w:val="Сетка таблицы132"/>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Grid2"/>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20">
    <w:name w:val="Сетка таблицы11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0">
    <w:name w:val="Сетка таблицы22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0">
    <w:name w:val="Сетка таблицы312"/>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
    <w:name w:val="Сетка таблицы12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7">
    <w:name w:val="Символ сноски"/>
    <w:rsid w:val="00AD7268"/>
    <w:rPr>
      <w:vertAlign w:val="superscript"/>
    </w:rPr>
  </w:style>
  <w:style w:type="paragraph" w:customStyle="1" w:styleId="Footnote">
    <w:name w:val="Footnote"/>
    <w:basedOn w:val="Standard"/>
    <w:rsid w:val="00AD7268"/>
    <w:pPr>
      <w:widowControl w:val="0"/>
      <w:suppressLineNumbers/>
      <w:shd w:val="clear" w:color="auto" w:fill="FFFFFF"/>
      <w:spacing w:after="300" w:line="240" w:lineRule="atLeast"/>
      <w:ind w:left="283" w:hanging="283"/>
      <w:textAlignment w:val="baseline"/>
    </w:pPr>
    <w:rPr>
      <w:rFonts w:eastAsia="Calibri"/>
      <w:color w:val="00000A"/>
      <w:sz w:val="21"/>
      <w:szCs w:val="21"/>
      <w:lang w:val="en-US" w:eastAsia="en-US"/>
    </w:rPr>
  </w:style>
  <w:style w:type="character" w:customStyle="1" w:styleId="1ff7">
    <w:name w:val="Знак сноски1"/>
    <w:rsid w:val="00AD7268"/>
    <w:rPr>
      <w:rFonts w:cs="Times New Roman"/>
      <w:position w:val="11"/>
      <w:sz w:val="16"/>
    </w:rPr>
  </w:style>
  <w:style w:type="paragraph" w:customStyle="1" w:styleId="1ff8">
    <w:name w:val="Текст сноски1"/>
    <w:basedOn w:val="a4"/>
    <w:rsid w:val="00AD7268"/>
    <w:pPr>
      <w:suppressAutoHyphens/>
    </w:pPr>
    <w:rPr>
      <w:color w:val="00000A"/>
      <w:lang w:eastAsia="ar-SA"/>
    </w:rPr>
  </w:style>
  <w:style w:type="paragraph" w:customStyle="1" w:styleId="317">
    <w:name w:val="Основной текст 31"/>
    <w:basedOn w:val="a4"/>
    <w:rsid w:val="00AD7268"/>
    <w:pPr>
      <w:suppressAutoHyphens/>
      <w:jc w:val="both"/>
    </w:pPr>
    <w:rPr>
      <w:sz w:val="24"/>
      <w:lang w:val="ru-RU" w:eastAsia="ar-SA"/>
    </w:rPr>
  </w:style>
  <w:style w:type="numbering" w:customStyle="1" w:styleId="270">
    <w:name w:val="Нет списка27"/>
    <w:next w:val="a7"/>
    <w:uiPriority w:val="99"/>
    <w:semiHidden/>
    <w:unhideWhenUsed/>
    <w:rsid w:val="00AD7268"/>
  </w:style>
  <w:style w:type="paragraph" w:customStyle="1" w:styleId="affffff8">
    <w:name w:val="Содержимое таблицы"/>
    <w:basedOn w:val="a4"/>
    <w:qFormat/>
    <w:rsid w:val="00AD7268"/>
    <w:pPr>
      <w:suppressLineNumbers/>
      <w:suppressAutoHyphens/>
    </w:pPr>
    <w:rPr>
      <w:sz w:val="24"/>
      <w:szCs w:val="24"/>
      <w:lang w:val="ru-RU" w:eastAsia="ar-SA"/>
    </w:rPr>
  </w:style>
  <w:style w:type="paragraph" w:customStyle="1" w:styleId="affffff9">
    <w:name w:val="Заголовок таблицы"/>
    <w:basedOn w:val="affffff8"/>
    <w:rsid w:val="00AD7268"/>
    <w:pPr>
      <w:jc w:val="center"/>
    </w:pPr>
    <w:rPr>
      <w:b/>
      <w:bCs/>
    </w:rPr>
  </w:style>
  <w:style w:type="table" w:customStyle="1" w:styleId="191">
    <w:name w:val="Сетка таблицы19"/>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headertext">
    <w:name w:val="headertext"/>
    <w:basedOn w:val="a4"/>
    <w:rsid w:val="00AD7268"/>
    <w:pPr>
      <w:spacing w:before="100" w:beforeAutospacing="1" w:after="100" w:afterAutospacing="1"/>
    </w:pPr>
    <w:rPr>
      <w:sz w:val="24"/>
      <w:szCs w:val="24"/>
      <w:lang w:val="ru-RU"/>
    </w:rPr>
  </w:style>
  <w:style w:type="character" w:customStyle="1" w:styleId="WW8Num1z0">
    <w:name w:val="WW8Num1z0"/>
    <w:rsid w:val="00AD7268"/>
    <w:rPr>
      <w:rFonts w:cs="Times New Roman"/>
    </w:rPr>
  </w:style>
  <w:style w:type="character" w:customStyle="1" w:styleId="WW8Num1z1">
    <w:name w:val="WW8Num1z1"/>
    <w:rsid w:val="00AD7268"/>
  </w:style>
  <w:style w:type="character" w:customStyle="1" w:styleId="WW8Num1z2">
    <w:name w:val="WW8Num1z2"/>
    <w:rsid w:val="00AD7268"/>
  </w:style>
  <w:style w:type="character" w:customStyle="1" w:styleId="WW8Num1z3">
    <w:name w:val="WW8Num1z3"/>
    <w:rsid w:val="00AD7268"/>
  </w:style>
  <w:style w:type="character" w:customStyle="1" w:styleId="WW8Num1z4">
    <w:name w:val="WW8Num1z4"/>
    <w:rsid w:val="00AD7268"/>
  </w:style>
  <w:style w:type="character" w:customStyle="1" w:styleId="WW8Num1z5">
    <w:name w:val="WW8Num1z5"/>
    <w:rsid w:val="00AD7268"/>
  </w:style>
  <w:style w:type="character" w:customStyle="1" w:styleId="WW8Num1z6">
    <w:name w:val="WW8Num1z6"/>
    <w:rsid w:val="00AD7268"/>
  </w:style>
  <w:style w:type="character" w:customStyle="1" w:styleId="WW8Num1z7">
    <w:name w:val="WW8Num1z7"/>
    <w:rsid w:val="00AD7268"/>
  </w:style>
  <w:style w:type="character" w:customStyle="1" w:styleId="WW8Num1z8">
    <w:name w:val="WW8Num1z8"/>
    <w:rsid w:val="00AD7268"/>
  </w:style>
  <w:style w:type="character" w:customStyle="1" w:styleId="WW8Num2z0">
    <w:name w:val="WW8Num2z0"/>
    <w:rsid w:val="00AD7268"/>
    <w:rPr>
      <w:rFonts w:cs="Times New Roman"/>
    </w:rPr>
  </w:style>
  <w:style w:type="character" w:customStyle="1" w:styleId="WW8Num2z1">
    <w:name w:val="WW8Num2z1"/>
    <w:rsid w:val="00AD7268"/>
  </w:style>
  <w:style w:type="character" w:customStyle="1" w:styleId="WW8Num2z2">
    <w:name w:val="WW8Num2z2"/>
    <w:rsid w:val="00AD7268"/>
  </w:style>
  <w:style w:type="character" w:customStyle="1" w:styleId="WW8Num2z3">
    <w:name w:val="WW8Num2z3"/>
    <w:rsid w:val="00AD7268"/>
  </w:style>
  <w:style w:type="character" w:customStyle="1" w:styleId="WW8Num2z4">
    <w:name w:val="WW8Num2z4"/>
    <w:rsid w:val="00AD7268"/>
  </w:style>
  <w:style w:type="character" w:customStyle="1" w:styleId="WW8Num2z5">
    <w:name w:val="WW8Num2z5"/>
    <w:rsid w:val="00AD7268"/>
  </w:style>
  <w:style w:type="character" w:customStyle="1" w:styleId="WW8Num2z6">
    <w:name w:val="WW8Num2z6"/>
    <w:rsid w:val="00AD7268"/>
  </w:style>
  <w:style w:type="character" w:customStyle="1" w:styleId="WW8Num2z7">
    <w:name w:val="WW8Num2z7"/>
    <w:rsid w:val="00AD7268"/>
  </w:style>
  <w:style w:type="character" w:customStyle="1" w:styleId="WW8Num2z8">
    <w:name w:val="WW8Num2z8"/>
    <w:rsid w:val="00AD7268"/>
  </w:style>
  <w:style w:type="character" w:customStyle="1" w:styleId="5f0">
    <w:name w:val="Основной шрифт абзаца5"/>
    <w:rsid w:val="00AD7268"/>
  </w:style>
  <w:style w:type="character" w:customStyle="1" w:styleId="4f6">
    <w:name w:val="Основной шрифт абзаца4"/>
    <w:rsid w:val="00AD7268"/>
  </w:style>
  <w:style w:type="character" w:customStyle="1" w:styleId="3ff0">
    <w:name w:val="Основной шрифт абзаца3"/>
    <w:rsid w:val="00AD7268"/>
  </w:style>
  <w:style w:type="character" w:customStyle="1" w:styleId="2ff5">
    <w:name w:val="Основной шрифт абзаца2"/>
    <w:rsid w:val="00AD7268"/>
  </w:style>
  <w:style w:type="character" w:customStyle="1" w:styleId="WW8Num3z0">
    <w:name w:val="WW8Num3z0"/>
    <w:rsid w:val="00AD7268"/>
    <w:rPr>
      <w:rFonts w:cs="Times New Roman"/>
    </w:rPr>
  </w:style>
  <w:style w:type="character" w:customStyle="1" w:styleId="WW8Num4z0">
    <w:name w:val="WW8Num4z0"/>
    <w:rsid w:val="00AD7268"/>
    <w:rPr>
      <w:rFonts w:cs="Times New Roman"/>
    </w:rPr>
  </w:style>
  <w:style w:type="character" w:customStyle="1" w:styleId="WW8Num5z0">
    <w:name w:val="WW8Num5z0"/>
    <w:rsid w:val="00AD7268"/>
    <w:rPr>
      <w:rFonts w:ascii="Symbol" w:hAnsi="Symbol" w:cs="Symbol"/>
    </w:rPr>
  </w:style>
  <w:style w:type="character" w:customStyle="1" w:styleId="WW8Num6z0">
    <w:name w:val="WW8Num6z0"/>
    <w:rsid w:val="00AD7268"/>
    <w:rPr>
      <w:rFonts w:ascii="Symbol" w:hAnsi="Symbol" w:cs="Symbol"/>
    </w:rPr>
  </w:style>
  <w:style w:type="character" w:customStyle="1" w:styleId="WW8Num7z0">
    <w:name w:val="WW8Num7z0"/>
    <w:rsid w:val="00AD7268"/>
    <w:rPr>
      <w:rFonts w:ascii="Symbol" w:hAnsi="Symbol" w:cs="Symbol"/>
    </w:rPr>
  </w:style>
  <w:style w:type="character" w:customStyle="1" w:styleId="WW8Num8z0">
    <w:name w:val="WW8Num8z0"/>
    <w:rsid w:val="00AD7268"/>
    <w:rPr>
      <w:rFonts w:ascii="Symbol" w:hAnsi="Symbol" w:cs="Symbol"/>
    </w:rPr>
  </w:style>
  <w:style w:type="character" w:customStyle="1" w:styleId="WW8Num9z0">
    <w:name w:val="WW8Num9z0"/>
    <w:rsid w:val="00AD7268"/>
    <w:rPr>
      <w:rFonts w:cs="Times New Roman"/>
    </w:rPr>
  </w:style>
  <w:style w:type="character" w:customStyle="1" w:styleId="WW8Num10z0">
    <w:name w:val="WW8Num10z0"/>
    <w:rsid w:val="00AD7268"/>
    <w:rPr>
      <w:rFonts w:ascii="Symbol" w:hAnsi="Symbol" w:cs="Symbol"/>
    </w:rPr>
  </w:style>
  <w:style w:type="character" w:customStyle="1" w:styleId="WW8Num11z0">
    <w:name w:val="WW8Num11z0"/>
    <w:rsid w:val="00AD7268"/>
    <w:rPr>
      <w:rFonts w:cs="Times New Roman"/>
    </w:rPr>
  </w:style>
  <w:style w:type="character" w:customStyle="1" w:styleId="WW8Num12z0">
    <w:name w:val="WW8Num12z0"/>
    <w:rsid w:val="00AD7268"/>
    <w:rPr>
      <w:rFonts w:cs="Times New Roman"/>
    </w:rPr>
  </w:style>
  <w:style w:type="character" w:customStyle="1" w:styleId="WW8Num13z0">
    <w:name w:val="WW8Num13z0"/>
    <w:rsid w:val="00AD7268"/>
    <w:rPr>
      <w:rFonts w:cs="Times New Roman"/>
    </w:rPr>
  </w:style>
  <w:style w:type="character" w:customStyle="1" w:styleId="WW8Num14z0">
    <w:name w:val="WW8Num14z0"/>
    <w:rsid w:val="00AD7268"/>
    <w:rPr>
      <w:rFonts w:cs="Times New Roman"/>
    </w:rPr>
  </w:style>
  <w:style w:type="character" w:customStyle="1" w:styleId="WW8Num15z0">
    <w:name w:val="WW8Num15z0"/>
    <w:rsid w:val="00AD7268"/>
    <w:rPr>
      <w:rFonts w:ascii="Symbol" w:hAnsi="Symbol" w:cs="Symbol"/>
      <w:sz w:val="20"/>
    </w:rPr>
  </w:style>
  <w:style w:type="character" w:customStyle="1" w:styleId="WW8Num15z1">
    <w:name w:val="WW8Num15z1"/>
    <w:rsid w:val="00AD7268"/>
    <w:rPr>
      <w:rFonts w:ascii="Courier New" w:hAnsi="Courier New" w:cs="Courier New"/>
      <w:sz w:val="20"/>
    </w:rPr>
  </w:style>
  <w:style w:type="character" w:customStyle="1" w:styleId="WW8Num15z2">
    <w:name w:val="WW8Num15z2"/>
    <w:rsid w:val="00AD7268"/>
    <w:rPr>
      <w:rFonts w:ascii="Wingdings" w:hAnsi="Wingdings" w:cs="Wingdings"/>
      <w:sz w:val="20"/>
    </w:rPr>
  </w:style>
  <w:style w:type="character" w:customStyle="1" w:styleId="WW8Num16z0">
    <w:name w:val="WW8Num16z0"/>
    <w:rsid w:val="00AD7268"/>
    <w:rPr>
      <w:rFonts w:cs="Times New Roman"/>
    </w:rPr>
  </w:style>
  <w:style w:type="character" w:customStyle="1" w:styleId="WW8Num17z0">
    <w:name w:val="WW8Num17z0"/>
    <w:rsid w:val="00AD7268"/>
    <w:rPr>
      <w:rFonts w:cs="Times New Roman"/>
    </w:rPr>
  </w:style>
  <w:style w:type="character" w:customStyle="1" w:styleId="WW8Num18z0">
    <w:name w:val="WW8Num18z0"/>
    <w:rsid w:val="00AD7268"/>
    <w:rPr>
      <w:rFonts w:cs="Times New Roman"/>
    </w:rPr>
  </w:style>
  <w:style w:type="character" w:customStyle="1" w:styleId="WW8Num19z0">
    <w:name w:val="WW8Num19z0"/>
    <w:rsid w:val="00AD7268"/>
    <w:rPr>
      <w:rFonts w:cs="Times New Roman"/>
    </w:rPr>
  </w:style>
  <w:style w:type="character" w:customStyle="1" w:styleId="WW8Num20z0">
    <w:name w:val="WW8Num20z0"/>
    <w:rsid w:val="00AD7268"/>
    <w:rPr>
      <w:rFonts w:cs="Times New Roman"/>
    </w:rPr>
  </w:style>
  <w:style w:type="character" w:customStyle="1" w:styleId="WW8Num21z0">
    <w:name w:val="WW8Num21z0"/>
    <w:rsid w:val="00AD7268"/>
    <w:rPr>
      <w:rFonts w:cs="Times New Roman"/>
    </w:rPr>
  </w:style>
  <w:style w:type="character" w:customStyle="1" w:styleId="WW8Num22z0">
    <w:name w:val="WW8Num22z0"/>
    <w:rsid w:val="00AD7268"/>
    <w:rPr>
      <w:rFonts w:cs="Times New Roman"/>
    </w:rPr>
  </w:style>
  <w:style w:type="character" w:customStyle="1" w:styleId="WW8Num23z0">
    <w:name w:val="WW8Num23z0"/>
    <w:rsid w:val="00AD7268"/>
    <w:rPr>
      <w:rFonts w:ascii="Symbol" w:hAnsi="Symbol" w:cs="Symbol"/>
      <w:sz w:val="20"/>
    </w:rPr>
  </w:style>
  <w:style w:type="character" w:customStyle="1" w:styleId="WW8Num23z1">
    <w:name w:val="WW8Num23z1"/>
    <w:rsid w:val="00AD7268"/>
    <w:rPr>
      <w:rFonts w:ascii="Courier New" w:hAnsi="Courier New" w:cs="Courier New"/>
      <w:sz w:val="20"/>
    </w:rPr>
  </w:style>
  <w:style w:type="character" w:customStyle="1" w:styleId="WW8Num23z2">
    <w:name w:val="WW8Num23z2"/>
    <w:rsid w:val="00AD7268"/>
    <w:rPr>
      <w:rFonts w:ascii="Wingdings" w:hAnsi="Wingdings" w:cs="Wingdings"/>
      <w:sz w:val="20"/>
    </w:rPr>
  </w:style>
  <w:style w:type="character" w:customStyle="1" w:styleId="WW8Num24z0">
    <w:name w:val="WW8Num24z0"/>
    <w:rsid w:val="00AD7268"/>
    <w:rPr>
      <w:rFonts w:cs="Times New Roman"/>
    </w:rPr>
  </w:style>
  <w:style w:type="character" w:customStyle="1" w:styleId="WW8Num25z0">
    <w:name w:val="WW8Num25z0"/>
    <w:rsid w:val="00AD7268"/>
    <w:rPr>
      <w:rFonts w:cs="Times New Roman"/>
    </w:rPr>
  </w:style>
  <w:style w:type="character" w:customStyle="1" w:styleId="WW8Num26z0">
    <w:name w:val="WW8Num26z0"/>
    <w:rsid w:val="00AD7268"/>
    <w:rPr>
      <w:rFonts w:cs="Times New Roman"/>
    </w:rPr>
  </w:style>
  <w:style w:type="character" w:customStyle="1" w:styleId="H2">
    <w:name w:val="H2 Знак Знак"/>
    <w:rsid w:val="00AD7268"/>
    <w:rPr>
      <w:rFonts w:ascii="Arial" w:hAnsi="Arial" w:cs="Arial"/>
      <w:color w:val="285360"/>
      <w:sz w:val="21"/>
      <w:szCs w:val="21"/>
    </w:rPr>
  </w:style>
  <w:style w:type="character" w:customStyle="1" w:styleId="89">
    <w:name w:val="Знак Знак8"/>
    <w:rsid w:val="00AD7268"/>
    <w:rPr>
      <w:rFonts w:ascii="Cambria" w:hAnsi="Cambria" w:cs="Times New Roman"/>
      <w:b/>
      <w:bCs/>
      <w:color w:val="4F81BD"/>
    </w:rPr>
  </w:style>
  <w:style w:type="character" w:customStyle="1" w:styleId="79">
    <w:name w:val="Знак Знак7"/>
    <w:rsid w:val="00AD7268"/>
    <w:rPr>
      <w:rFonts w:ascii="Cambria" w:hAnsi="Cambria" w:cs="Times New Roman"/>
      <w:b/>
      <w:bCs/>
      <w:i/>
      <w:iCs/>
      <w:color w:val="4F81BD"/>
    </w:rPr>
  </w:style>
  <w:style w:type="character" w:customStyle="1" w:styleId="5f1">
    <w:name w:val="Знак Знак5"/>
    <w:rsid w:val="00AD7268"/>
    <w:rPr>
      <w:rFonts w:ascii="Arial Narrow" w:hAnsi="Arial Narrow" w:cs="Times New Roman"/>
      <w:b/>
      <w:bCs/>
      <w:sz w:val="26"/>
    </w:rPr>
  </w:style>
  <w:style w:type="character" w:customStyle="1" w:styleId="4f7">
    <w:name w:val="Знак Знак4"/>
    <w:rsid w:val="00AD7268"/>
    <w:rPr>
      <w:rFonts w:ascii="Arial Narrow" w:hAnsi="Arial Narrow" w:cs="Times New Roman"/>
      <w:b/>
      <w:sz w:val="24"/>
      <w:szCs w:val="24"/>
    </w:rPr>
  </w:style>
  <w:style w:type="character" w:customStyle="1" w:styleId="3ff1">
    <w:name w:val="Знак Знак3"/>
    <w:rsid w:val="00AD7268"/>
    <w:rPr>
      <w:rFonts w:ascii="Arial Narrow" w:hAnsi="Arial Narrow" w:cs="Times New Roman"/>
      <w:b/>
      <w:iCs/>
      <w:sz w:val="24"/>
      <w:szCs w:val="24"/>
    </w:rPr>
  </w:style>
  <w:style w:type="character" w:customStyle="1" w:styleId="FontStyle26">
    <w:name w:val="Font Style26"/>
    <w:rsid w:val="00AD7268"/>
    <w:rPr>
      <w:rFonts w:ascii="Times New Roman" w:hAnsi="Times New Roman" w:cs="Times New Roman"/>
      <w:sz w:val="20"/>
    </w:rPr>
  </w:style>
  <w:style w:type="character" w:customStyle="1" w:styleId="fts-hit">
    <w:name w:val="fts-hit"/>
    <w:rsid w:val="00AD7268"/>
    <w:rPr>
      <w:rFonts w:cs="Times New Roman"/>
    </w:rPr>
  </w:style>
  <w:style w:type="character" w:customStyle="1" w:styleId="price">
    <w:name w:val="price"/>
    <w:rsid w:val="00AD7268"/>
  </w:style>
  <w:style w:type="character" w:customStyle="1" w:styleId="currency">
    <w:name w:val="currency"/>
    <w:rsid w:val="00AD7268"/>
  </w:style>
  <w:style w:type="character" w:customStyle="1" w:styleId="size4">
    <w:name w:val="size4"/>
    <w:rsid w:val="00AD7268"/>
    <w:rPr>
      <w:rFonts w:ascii="Arial" w:hAnsi="Arial" w:cs="Arial"/>
      <w:b/>
      <w:bCs/>
      <w:color w:val="FF4500"/>
      <w:sz w:val="30"/>
      <w:szCs w:val="30"/>
    </w:rPr>
  </w:style>
  <w:style w:type="character" w:customStyle="1" w:styleId="titlebrand-font2">
    <w:name w:val="title brand-font2"/>
    <w:rsid w:val="00AD7268"/>
  </w:style>
  <w:style w:type="character" w:customStyle="1" w:styleId="item-draftshow">
    <w:name w:val="item-draft_show"/>
    <w:rsid w:val="00AD7268"/>
  </w:style>
  <w:style w:type="character" w:customStyle="1" w:styleId="affffffa">
    <w:name w:val="Цветовое выделение"/>
    <w:rsid w:val="00AD7268"/>
    <w:rPr>
      <w:b/>
      <w:color w:val="000080"/>
    </w:rPr>
  </w:style>
  <w:style w:type="paragraph" w:styleId="affffffb">
    <w:name w:val="caption"/>
    <w:basedOn w:val="a4"/>
    <w:uiPriority w:val="35"/>
    <w:qFormat/>
    <w:rsid w:val="00AD7268"/>
    <w:pPr>
      <w:suppressLineNumbers/>
      <w:suppressAutoHyphens/>
      <w:spacing w:before="120" w:after="120"/>
    </w:pPr>
    <w:rPr>
      <w:rFonts w:ascii="Calibri" w:hAnsi="Calibri" w:cs="Mangal"/>
      <w:i/>
      <w:iCs/>
      <w:sz w:val="24"/>
      <w:szCs w:val="24"/>
      <w:lang w:val="ru-RU" w:eastAsia="zh-CN"/>
    </w:rPr>
  </w:style>
  <w:style w:type="paragraph" w:customStyle="1" w:styleId="5f2">
    <w:name w:val="Указатель5"/>
    <w:basedOn w:val="a4"/>
    <w:rsid w:val="00AD7268"/>
    <w:pPr>
      <w:suppressLineNumbers/>
      <w:suppressAutoHyphens/>
    </w:pPr>
    <w:rPr>
      <w:rFonts w:ascii="Calibri" w:hAnsi="Calibri" w:cs="Mangal"/>
      <w:sz w:val="22"/>
      <w:szCs w:val="22"/>
      <w:lang w:val="ru-RU" w:eastAsia="zh-CN"/>
    </w:rPr>
  </w:style>
  <w:style w:type="paragraph" w:customStyle="1" w:styleId="4f8">
    <w:name w:val="Название объекта4"/>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4f9">
    <w:name w:val="Указатель4"/>
    <w:basedOn w:val="a4"/>
    <w:rsid w:val="00AD7268"/>
    <w:pPr>
      <w:suppressLineNumbers/>
      <w:suppressAutoHyphens/>
    </w:pPr>
    <w:rPr>
      <w:rFonts w:ascii="Calibri" w:hAnsi="Calibri" w:cs="Mangal"/>
      <w:sz w:val="22"/>
      <w:szCs w:val="22"/>
      <w:lang w:val="ru-RU" w:eastAsia="zh-CN"/>
    </w:rPr>
  </w:style>
  <w:style w:type="paragraph" w:customStyle="1" w:styleId="3ff2">
    <w:name w:val="Название объекта3"/>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3ff3">
    <w:name w:val="Указатель3"/>
    <w:basedOn w:val="a4"/>
    <w:rsid w:val="00AD7268"/>
    <w:pPr>
      <w:suppressLineNumbers/>
      <w:suppressAutoHyphens/>
    </w:pPr>
    <w:rPr>
      <w:rFonts w:ascii="Calibri" w:hAnsi="Calibri" w:cs="Mangal"/>
      <w:sz w:val="22"/>
      <w:szCs w:val="22"/>
      <w:lang w:val="ru-RU" w:eastAsia="zh-CN"/>
    </w:rPr>
  </w:style>
  <w:style w:type="paragraph" w:customStyle="1" w:styleId="2ff6">
    <w:name w:val="Название объекта2"/>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2ff7">
    <w:name w:val="Указатель2"/>
    <w:basedOn w:val="a4"/>
    <w:rsid w:val="00AD7268"/>
    <w:pPr>
      <w:suppressLineNumbers/>
      <w:suppressAutoHyphens/>
    </w:pPr>
    <w:rPr>
      <w:rFonts w:ascii="Calibri" w:hAnsi="Calibri" w:cs="Mangal"/>
      <w:sz w:val="22"/>
      <w:szCs w:val="22"/>
      <w:lang w:val="ru-RU" w:eastAsia="zh-CN"/>
    </w:rPr>
  </w:style>
  <w:style w:type="paragraph" w:customStyle="1" w:styleId="1ff9">
    <w:name w:val="Название объекта1"/>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1ffa">
    <w:name w:val="Указатель1"/>
    <w:basedOn w:val="a4"/>
    <w:rsid w:val="00AD7268"/>
    <w:pPr>
      <w:suppressLineNumbers/>
      <w:suppressAutoHyphens/>
    </w:pPr>
    <w:rPr>
      <w:rFonts w:ascii="Calibri" w:hAnsi="Calibri" w:cs="Mangal"/>
      <w:sz w:val="22"/>
      <w:szCs w:val="22"/>
      <w:lang w:val="ru-RU" w:eastAsia="zh-CN"/>
    </w:rPr>
  </w:style>
  <w:style w:type="paragraph" w:customStyle="1" w:styleId="LO-Normal">
    <w:name w:val="LO-Normal"/>
    <w:rsid w:val="00AD7268"/>
    <w:pPr>
      <w:suppressAutoHyphens/>
      <w:autoSpaceDE w:val="0"/>
    </w:pPr>
    <w:rPr>
      <w:rFonts w:ascii="Arial" w:hAnsi="Arial" w:cs="Arial"/>
      <w:color w:val="000000"/>
      <w:sz w:val="24"/>
      <w:szCs w:val="24"/>
      <w:lang w:eastAsia="zh-CN"/>
    </w:rPr>
  </w:style>
  <w:style w:type="paragraph" w:customStyle="1" w:styleId="Normtext9ptBlock">
    <w:name w:val="Normtext 9pt Block"/>
    <w:basedOn w:val="LO-Normal"/>
    <w:next w:val="LO-Normal"/>
    <w:rsid w:val="00AD7268"/>
    <w:rPr>
      <w:rFonts w:cs="Times New Roman"/>
      <w:color w:val="auto"/>
    </w:rPr>
  </w:style>
  <w:style w:type="paragraph" w:customStyle="1" w:styleId="Tabelle8pt">
    <w:name w:val="Tabelle 8pt"/>
    <w:basedOn w:val="LO-Normal"/>
    <w:next w:val="LO-Normal"/>
    <w:rsid w:val="00AD7268"/>
    <w:rPr>
      <w:rFonts w:cs="Times New Roman"/>
      <w:color w:val="auto"/>
    </w:rPr>
  </w:style>
  <w:style w:type="paragraph" w:customStyle="1" w:styleId="Tabelle9pt">
    <w:name w:val="Tabelle 9pt"/>
    <w:basedOn w:val="LO-Normal"/>
    <w:next w:val="LO-Normal"/>
    <w:rsid w:val="00AD7268"/>
    <w:rPr>
      <w:rFonts w:cs="Times New Roman"/>
      <w:color w:val="auto"/>
    </w:rPr>
  </w:style>
  <w:style w:type="paragraph" w:customStyle="1" w:styleId="Tab8ptEinzug">
    <w:name w:val="Tab 8pt Einzug"/>
    <w:basedOn w:val="LO-Normal"/>
    <w:next w:val="LO-Normal"/>
    <w:rsid w:val="00AD7268"/>
    <w:rPr>
      <w:rFonts w:cs="Times New Roman"/>
      <w:color w:val="auto"/>
    </w:rPr>
  </w:style>
  <w:style w:type="paragraph" w:customStyle="1" w:styleId="Printedin">
    <w:name w:val="Printed in"/>
    <w:basedOn w:val="LO-Normal"/>
    <w:next w:val="LO-Normal"/>
    <w:rsid w:val="00AD7268"/>
    <w:rPr>
      <w:rFonts w:cs="Times New Roman"/>
      <w:color w:val="auto"/>
    </w:rPr>
  </w:style>
  <w:style w:type="paragraph" w:customStyle="1" w:styleId="Titel9ptfett">
    <w:name w:val="Titel 9pt fett"/>
    <w:basedOn w:val="LO-Normal"/>
    <w:next w:val="LO-Normal"/>
    <w:rsid w:val="00AD7268"/>
    <w:rPr>
      <w:rFonts w:cs="Times New Roman"/>
      <w:color w:val="auto"/>
    </w:rPr>
  </w:style>
  <w:style w:type="paragraph" w:customStyle="1" w:styleId="rtejustify">
    <w:name w:val="rtejustify"/>
    <w:basedOn w:val="a4"/>
    <w:rsid w:val="00AD7268"/>
    <w:pPr>
      <w:suppressAutoHyphens/>
      <w:jc w:val="both"/>
      <w:textAlignment w:val="baseline"/>
    </w:pPr>
    <w:rPr>
      <w:sz w:val="24"/>
      <w:szCs w:val="24"/>
      <w:lang w:val="ru-RU" w:eastAsia="zh-CN"/>
    </w:rPr>
  </w:style>
  <w:style w:type="paragraph" w:customStyle="1" w:styleId="rtecenter">
    <w:name w:val="rtecenter"/>
    <w:basedOn w:val="a4"/>
    <w:rsid w:val="00AD7268"/>
    <w:pPr>
      <w:suppressAutoHyphens/>
      <w:jc w:val="center"/>
      <w:textAlignment w:val="baseline"/>
    </w:pPr>
    <w:rPr>
      <w:sz w:val="24"/>
      <w:szCs w:val="24"/>
      <w:lang w:val="ru-RU" w:eastAsia="zh-CN"/>
    </w:rPr>
  </w:style>
  <w:style w:type="paragraph" w:styleId="HTML">
    <w:name w:val="HTML Address"/>
    <w:basedOn w:val="a4"/>
    <w:link w:val="HTML0"/>
    <w:rsid w:val="00AD7268"/>
    <w:pPr>
      <w:suppressAutoHyphens/>
    </w:pPr>
    <w:rPr>
      <w:i/>
      <w:iCs/>
      <w:sz w:val="24"/>
      <w:szCs w:val="24"/>
      <w:lang w:eastAsia="zh-CN"/>
    </w:rPr>
  </w:style>
  <w:style w:type="character" w:customStyle="1" w:styleId="HTML0">
    <w:name w:val="Адрес HTML Знак"/>
    <w:link w:val="HTML"/>
    <w:rsid w:val="00AD7268"/>
    <w:rPr>
      <w:i/>
      <w:iCs/>
      <w:sz w:val="24"/>
      <w:szCs w:val="24"/>
      <w:lang w:eastAsia="zh-CN"/>
    </w:rPr>
  </w:style>
  <w:style w:type="character" w:customStyle="1" w:styleId="-">
    <w:name w:val="Интернет-ссылка"/>
    <w:uiPriority w:val="99"/>
    <w:rsid w:val="00AD7268"/>
    <w:rPr>
      <w:color w:val="0000FF"/>
      <w:u w:val="single"/>
    </w:rPr>
  </w:style>
  <w:style w:type="paragraph" w:customStyle="1" w:styleId="TableHeading">
    <w:name w:val="Table Heading"/>
    <w:basedOn w:val="a4"/>
    <w:rsid w:val="00AD7268"/>
    <w:pPr>
      <w:widowControl w:val="0"/>
      <w:suppressLineNumbers/>
      <w:suppressAutoHyphens/>
      <w:autoSpaceDN w:val="0"/>
      <w:jc w:val="center"/>
      <w:textAlignment w:val="baseline"/>
    </w:pPr>
    <w:rPr>
      <w:rFonts w:eastAsia="Andale Sans UI" w:cs="Tahoma"/>
      <w:b/>
      <w:bCs/>
      <w:kern w:val="3"/>
      <w:sz w:val="24"/>
      <w:szCs w:val="24"/>
      <w:lang w:eastAsia="en-US" w:bidi="en-US"/>
    </w:rPr>
  </w:style>
  <w:style w:type="numbering" w:customStyle="1" w:styleId="280">
    <w:name w:val="Нет списка28"/>
    <w:next w:val="a7"/>
    <w:uiPriority w:val="99"/>
    <w:semiHidden/>
    <w:unhideWhenUsed/>
    <w:rsid w:val="00AD7268"/>
  </w:style>
  <w:style w:type="table" w:customStyle="1" w:styleId="201">
    <w:name w:val="Сетка таблицы20"/>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0">
    <w:name w:val="Нет списка29"/>
    <w:next w:val="a7"/>
    <w:uiPriority w:val="99"/>
    <w:semiHidden/>
    <w:unhideWhenUsed/>
    <w:rsid w:val="00AD7268"/>
  </w:style>
  <w:style w:type="table" w:customStyle="1" w:styleId="271">
    <w:name w:val="Сетка таблицы2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0">
    <w:name w:val="Нет списка117"/>
    <w:next w:val="a7"/>
    <w:uiPriority w:val="99"/>
    <w:semiHidden/>
    <w:unhideWhenUsed/>
    <w:rsid w:val="00AD7268"/>
  </w:style>
  <w:style w:type="numbering" w:customStyle="1" w:styleId="2100">
    <w:name w:val="Нет списка210"/>
    <w:next w:val="a7"/>
    <w:semiHidden/>
    <w:unhideWhenUsed/>
    <w:rsid w:val="00AD7268"/>
  </w:style>
  <w:style w:type="numbering" w:customStyle="1" w:styleId="360">
    <w:name w:val="Нет списка36"/>
    <w:next w:val="a7"/>
    <w:semiHidden/>
    <w:unhideWhenUsed/>
    <w:rsid w:val="00AD7268"/>
  </w:style>
  <w:style w:type="table" w:customStyle="1" w:styleId="1101">
    <w:name w:val="Сетка таблицы110"/>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Grid3"/>
    <w:rsid w:val="00AD7268"/>
    <w:rPr>
      <w:rFonts w:ascii="Calibri" w:hAnsi="Calibri"/>
      <w:sz w:val="22"/>
      <w:szCs w:val="22"/>
    </w:rPr>
    <w:tblPr>
      <w:tblCellMar>
        <w:top w:w="0" w:type="dxa"/>
        <w:left w:w="0" w:type="dxa"/>
        <w:bottom w:w="0" w:type="dxa"/>
        <w:right w:w="0" w:type="dxa"/>
      </w:tblCellMar>
    </w:tblPr>
  </w:style>
  <w:style w:type="numbering" w:customStyle="1" w:styleId="460">
    <w:name w:val="Нет списка46"/>
    <w:next w:val="a7"/>
    <w:uiPriority w:val="99"/>
    <w:semiHidden/>
    <w:unhideWhenUsed/>
    <w:rsid w:val="00AD7268"/>
  </w:style>
  <w:style w:type="numbering" w:customStyle="1" w:styleId="1180">
    <w:name w:val="Нет списка118"/>
    <w:next w:val="a7"/>
    <w:semiHidden/>
    <w:rsid w:val="00AD7268"/>
  </w:style>
  <w:style w:type="table" w:customStyle="1" w:styleId="1161">
    <w:name w:val="Сетка таблицы1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
    <w:name w:val="Сетка таблицы2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0">
    <w:name w:val="Нет списка56"/>
    <w:next w:val="a7"/>
    <w:uiPriority w:val="99"/>
    <w:semiHidden/>
    <w:unhideWhenUsed/>
    <w:rsid w:val="00AD7268"/>
  </w:style>
  <w:style w:type="numbering" w:customStyle="1" w:styleId="126">
    <w:name w:val="Нет списка126"/>
    <w:next w:val="a7"/>
    <w:semiHidden/>
    <w:rsid w:val="00AD7268"/>
  </w:style>
  <w:style w:type="table" w:customStyle="1" w:styleId="361">
    <w:name w:val="Сетка таблицы3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0">
    <w:name w:val="Сетка таблицы12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7">
    <w:name w:val="Знак2 Знак Знак Знак Знак Знак Знак1"/>
    <w:basedOn w:val="a4"/>
    <w:rsid w:val="00AD7268"/>
    <w:pPr>
      <w:spacing w:after="160" w:line="240" w:lineRule="exact"/>
    </w:pPr>
    <w:rPr>
      <w:rFonts w:ascii="Verdana" w:eastAsia="Arial Unicode MS" w:hAnsi="Verdana"/>
      <w:sz w:val="24"/>
      <w:szCs w:val="24"/>
      <w:lang w:eastAsia="en-US"/>
    </w:rPr>
  </w:style>
  <w:style w:type="paragraph" w:customStyle="1" w:styleId="1ffb">
    <w:name w:val="Знак Знак Знак Знак Знак Знак1"/>
    <w:basedOn w:val="a4"/>
    <w:rsid w:val="00AD7268"/>
    <w:pPr>
      <w:spacing w:after="160" w:line="240" w:lineRule="exact"/>
    </w:pPr>
    <w:rPr>
      <w:rFonts w:ascii="Verdana" w:eastAsia="Arial Unicode MS" w:hAnsi="Verdana" w:cs="Verdana"/>
      <w:sz w:val="24"/>
      <w:szCs w:val="24"/>
      <w:lang w:eastAsia="en-US"/>
    </w:rPr>
  </w:style>
  <w:style w:type="paragraph" w:customStyle="1" w:styleId="1ffc">
    <w:name w:val="Знак1"/>
    <w:basedOn w:val="a4"/>
    <w:rsid w:val="00AD7268"/>
    <w:pPr>
      <w:spacing w:after="160" w:line="240" w:lineRule="exact"/>
    </w:pPr>
    <w:rPr>
      <w:rFonts w:ascii="Verdana" w:eastAsia="Arial Unicode MS" w:hAnsi="Verdana"/>
      <w:sz w:val="24"/>
      <w:szCs w:val="24"/>
      <w:lang w:eastAsia="en-US"/>
    </w:rPr>
  </w:style>
  <w:style w:type="paragraph" w:customStyle="1" w:styleId="1114">
    <w:name w:val="Знак Знак111"/>
    <w:basedOn w:val="a4"/>
    <w:rsid w:val="00AD7268"/>
    <w:pPr>
      <w:spacing w:after="160" w:line="240" w:lineRule="exact"/>
    </w:pPr>
    <w:rPr>
      <w:rFonts w:ascii="Verdana" w:eastAsia="Arial Unicode MS" w:hAnsi="Verdana"/>
      <w:sz w:val="24"/>
      <w:szCs w:val="24"/>
      <w:lang w:eastAsia="en-US"/>
    </w:rPr>
  </w:style>
  <w:style w:type="character" w:customStyle="1" w:styleId="Absatz-Standardschriftart">
    <w:name w:val="Absatz-Standardschriftart"/>
    <w:rsid w:val="00AD7268"/>
  </w:style>
  <w:style w:type="character" w:customStyle="1" w:styleId="WW-Absatz-Standardschriftart">
    <w:name w:val="WW-Absatz-Standardschriftart"/>
    <w:rsid w:val="00AD7268"/>
  </w:style>
  <w:style w:type="character" w:customStyle="1" w:styleId="WW-Absatz-Standardschriftart1">
    <w:name w:val="WW-Absatz-Standardschriftart1"/>
    <w:rsid w:val="00AD7268"/>
  </w:style>
  <w:style w:type="character" w:customStyle="1" w:styleId="WW-Absatz-Standardschriftart11">
    <w:name w:val="WW-Absatz-Standardschriftart11"/>
    <w:rsid w:val="00AD7268"/>
  </w:style>
  <w:style w:type="character" w:customStyle="1" w:styleId="WW-Absatz-Standardschriftart111">
    <w:name w:val="WW-Absatz-Standardschriftart111"/>
    <w:rsid w:val="00AD7268"/>
  </w:style>
  <w:style w:type="character" w:customStyle="1" w:styleId="WW-Absatz-Standardschriftart1111">
    <w:name w:val="WW-Absatz-Standardschriftart1111"/>
    <w:rsid w:val="00AD7268"/>
  </w:style>
  <w:style w:type="character" w:customStyle="1" w:styleId="WW-Absatz-Standardschriftart11111">
    <w:name w:val="WW-Absatz-Standardschriftart11111"/>
    <w:rsid w:val="00AD7268"/>
  </w:style>
  <w:style w:type="character" w:customStyle="1" w:styleId="WW-Absatz-Standardschriftart111111">
    <w:name w:val="WW-Absatz-Standardschriftart111111"/>
    <w:rsid w:val="00AD7268"/>
  </w:style>
  <w:style w:type="character" w:customStyle="1" w:styleId="WW-Absatz-Standardschriftart1111111">
    <w:name w:val="WW-Absatz-Standardschriftart1111111"/>
    <w:rsid w:val="00AD7268"/>
  </w:style>
  <w:style w:type="character" w:customStyle="1" w:styleId="WW-Absatz-Standardschriftart11111111">
    <w:name w:val="WW-Absatz-Standardschriftart11111111"/>
    <w:rsid w:val="00AD7268"/>
  </w:style>
  <w:style w:type="character" w:customStyle="1" w:styleId="WW-Absatz-Standardschriftart111111111">
    <w:name w:val="WW-Absatz-Standardschriftart111111111"/>
    <w:rsid w:val="00AD7268"/>
  </w:style>
  <w:style w:type="character" w:customStyle="1" w:styleId="WW-Absatz-Standardschriftart1111111111">
    <w:name w:val="WW-Absatz-Standardschriftart1111111111"/>
    <w:rsid w:val="00AD7268"/>
  </w:style>
  <w:style w:type="character" w:customStyle="1" w:styleId="WW-Absatz-Standardschriftart11111111111">
    <w:name w:val="WW-Absatz-Standardschriftart11111111111"/>
    <w:rsid w:val="00AD7268"/>
  </w:style>
  <w:style w:type="character" w:customStyle="1" w:styleId="WW8Num5z1">
    <w:name w:val="WW8Num5z1"/>
    <w:rsid w:val="00AD7268"/>
    <w:rPr>
      <w:b/>
    </w:rPr>
  </w:style>
  <w:style w:type="paragraph" w:customStyle="1" w:styleId="2ff8">
    <w:name w:val="Название2"/>
    <w:basedOn w:val="a4"/>
    <w:rsid w:val="00AD7268"/>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d">
    <w:name w:val="Название1"/>
    <w:basedOn w:val="a4"/>
    <w:rsid w:val="00AD7268"/>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e">
    <w:name w:val="Текст выноски1"/>
    <w:rsid w:val="00AD7268"/>
    <w:pPr>
      <w:widowControl w:val="0"/>
      <w:suppressAutoHyphens/>
      <w:spacing w:line="100" w:lineRule="atLeast"/>
    </w:pPr>
    <w:rPr>
      <w:rFonts w:ascii="Tahoma" w:eastAsia="Lucida Sans Unicode" w:hAnsi="Tahoma" w:cs="Tahoma"/>
      <w:kern w:val="1"/>
      <w:sz w:val="16"/>
      <w:szCs w:val="16"/>
      <w:lang w:eastAsia="ar-SA"/>
    </w:rPr>
  </w:style>
  <w:style w:type="character" w:customStyle="1" w:styleId="affffffc">
    <w:name w:val="Символ нумерации"/>
    <w:rsid w:val="00AD7268"/>
  </w:style>
  <w:style w:type="character" w:customStyle="1" w:styleId="wmi-callto">
    <w:name w:val="wmi-callto"/>
    <w:rsid w:val="00AD7268"/>
  </w:style>
  <w:style w:type="character" w:customStyle="1" w:styleId="WW-Absatz-Standardschriftart111111111111">
    <w:name w:val="WW-Absatz-Standardschriftart111111111111"/>
    <w:rsid w:val="00AD7268"/>
  </w:style>
  <w:style w:type="character" w:customStyle="1" w:styleId="WW-Absatz-Standardschriftart1111111111111">
    <w:name w:val="WW-Absatz-Standardschriftart1111111111111"/>
    <w:rsid w:val="00AD7268"/>
  </w:style>
  <w:style w:type="character" w:customStyle="1" w:styleId="WW-Absatz-Standardschriftart11111111111111">
    <w:name w:val="WW-Absatz-Standardschriftart11111111111111"/>
    <w:rsid w:val="00AD7268"/>
  </w:style>
  <w:style w:type="character" w:customStyle="1" w:styleId="WW-Absatz-Standardschriftart111111111111111">
    <w:name w:val="WW-Absatz-Standardschriftart111111111111111"/>
    <w:rsid w:val="00AD7268"/>
  </w:style>
  <w:style w:type="character" w:customStyle="1" w:styleId="WW-Absatz-Standardschriftart1111111111111111">
    <w:name w:val="WW-Absatz-Standardschriftart1111111111111111"/>
    <w:rsid w:val="00AD7268"/>
  </w:style>
  <w:style w:type="character" w:customStyle="1" w:styleId="WW-Absatz-Standardschriftart11111111111111111">
    <w:name w:val="WW-Absatz-Standardschriftart11111111111111111"/>
    <w:rsid w:val="00AD7268"/>
  </w:style>
  <w:style w:type="character" w:customStyle="1" w:styleId="WW-Absatz-Standardschriftart111111111111111111">
    <w:name w:val="WW-Absatz-Standardschriftart111111111111111111"/>
    <w:rsid w:val="00AD7268"/>
  </w:style>
  <w:style w:type="character" w:customStyle="1" w:styleId="WW-Absatz-Standardschriftart1111111111111111111">
    <w:name w:val="WW-Absatz-Standardschriftart1111111111111111111"/>
    <w:rsid w:val="00AD7268"/>
  </w:style>
  <w:style w:type="character" w:customStyle="1" w:styleId="WW-Absatz-Standardschriftart11111111111111111111">
    <w:name w:val="WW-Absatz-Standardschriftart11111111111111111111"/>
    <w:rsid w:val="00AD7268"/>
  </w:style>
  <w:style w:type="paragraph" w:customStyle="1" w:styleId="318">
    <w:name w:val="Основной текст с отступом 31"/>
    <w:basedOn w:val="a4"/>
    <w:rsid w:val="00AD7268"/>
    <w:pPr>
      <w:widowControl w:val="0"/>
      <w:suppressAutoHyphens/>
      <w:spacing w:after="200" w:line="276" w:lineRule="auto"/>
      <w:ind w:left="426" w:hanging="426"/>
      <w:jc w:val="both"/>
    </w:pPr>
    <w:rPr>
      <w:rFonts w:ascii="Calibri" w:eastAsia="Lucida Sans Unicode" w:hAnsi="Calibri" w:cs="font296"/>
      <w:kern w:val="1"/>
      <w:sz w:val="22"/>
      <w:lang w:val="ru-RU" w:eastAsia="ar-SA"/>
    </w:rPr>
  </w:style>
  <w:style w:type="paragraph" w:customStyle="1" w:styleId="affffffd">
    <w:name w:val="Содержимое врезки"/>
    <w:basedOn w:val="ae"/>
    <w:rsid w:val="00AD7268"/>
    <w:pPr>
      <w:suppressAutoHyphens/>
      <w:spacing w:line="276" w:lineRule="auto"/>
    </w:pPr>
    <w:rPr>
      <w:rFonts w:ascii="Calibri" w:eastAsia="Lucida Sans Unicode" w:hAnsi="Calibri" w:cs="font296"/>
      <w:kern w:val="1"/>
      <w:sz w:val="22"/>
      <w:szCs w:val="22"/>
      <w:lang w:val="ru-RU" w:eastAsia="ar-SA"/>
    </w:rPr>
  </w:style>
  <w:style w:type="paragraph" w:customStyle="1" w:styleId="2ff9">
    <w:name w:val="Текст выноски2"/>
    <w:rsid w:val="00AD7268"/>
    <w:pPr>
      <w:widowControl w:val="0"/>
      <w:suppressAutoHyphens/>
      <w:spacing w:line="100" w:lineRule="atLeast"/>
    </w:pPr>
    <w:rPr>
      <w:rFonts w:ascii="Tahoma" w:eastAsia="Lucida Sans Unicode" w:hAnsi="Tahoma" w:cs="Tahoma"/>
      <w:kern w:val="1"/>
      <w:sz w:val="16"/>
      <w:szCs w:val="16"/>
      <w:lang w:eastAsia="ar-SA"/>
    </w:rPr>
  </w:style>
  <w:style w:type="table" w:customStyle="1" w:styleId="432">
    <w:name w:val="Сетка таблицы43"/>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0">
    <w:name w:val="Нет списка65"/>
    <w:next w:val="a7"/>
    <w:uiPriority w:val="99"/>
    <w:semiHidden/>
    <w:unhideWhenUsed/>
    <w:rsid w:val="00AD7268"/>
  </w:style>
  <w:style w:type="table" w:customStyle="1" w:styleId="513">
    <w:name w:val="Сетка таблицы5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
    <w:name w:val="Сетка таблицы29"/>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0">
    <w:name w:val="Сетка таблицы30"/>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
    <w:name w:val="Нет списка30"/>
    <w:next w:val="a7"/>
    <w:uiPriority w:val="99"/>
    <w:semiHidden/>
    <w:unhideWhenUsed/>
    <w:rsid w:val="00AD7268"/>
  </w:style>
  <w:style w:type="numbering" w:customStyle="1" w:styleId="370">
    <w:name w:val="Нет списка37"/>
    <w:next w:val="a7"/>
    <w:uiPriority w:val="99"/>
    <w:semiHidden/>
    <w:unhideWhenUsed/>
    <w:rsid w:val="00AD7268"/>
  </w:style>
  <w:style w:type="table" w:customStyle="1" w:styleId="371">
    <w:name w:val="Сетка таблицы37"/>
    <w:basedOn w:val="a6"/>
    <w:next w:val="ac"/>
    <w:uiPriority w:val="59"/>
    <w:locked/>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
    <w:name w:val="tex"/>
    <w:basedOn w:val="a4"/>
    <w:uiPriority w:val="99"/>
    <w:rsid w:val="00AD7268"/>
    <w:pPr>
      <w:spacing w:before="100" w:beforeAutospacing="1" w:after="100" w:afterAutospacing="1"/>
    </w:pPr>
    <w:rPr>
      <w:sz w:val="24"/>
      <w:szCs w:val="24"/>
      <w:lang w:val="ru-RU"/>
    </w:rPr>
  </w:style>
  <w:style w:type="table" w:customStyle="1" w:styleId="1171">
    <w:name w:val="Сетка таблицы1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0">
    <w:name w:val="Нет списка38"/>
    <w:next w:val="a7"/>
    <w:uiPriority w:val="99"/>
    <w:semiHidden/>
    <w:unhideWhenUsed/>
    <w:rsid w:val="00AD7268"/>
  </w:style>
  <w:style w:type="character" w:customStyle="1" w:styleId="WW8Num3z1">
    <w:name w:val="WW8Num3z1"/>
    <w:rsid w:val="00AD7268"/>
  </w:style>
  <w:style w:type="character" w:customStyle="1" w:styleId="WW8Num3z2">
    <w:name w:val="WW8Num3z2"/>
    <w:rsid w:val="00AD7268"/>
  </w:style>
  <w:style w:type="character" w:customStyle="1" w:styleId="WW8Num3z3">
    <w:name w:val="WW8Num3z3"/>
    <w:rsid w:val="00AD7268"/>
  </w:style>
  <w:style w:type="character" w:customStyle="1" w:styleId="WW8Num3z4">
    <w:name w:val="WW8Num3z4"/>
    <w:rsid w:val="00AD7268"/>
  </w:style>
  <w:style w:type="character" w:customStyle="1" w:styleId="WW8Num3z5">
    <w:name w:val="WW8Num3z5"/>
    <w:rsid w:val="00AD7268"/>
  </w:style>
  <w:style w:type="character" w:customStyle="1" w:styleId="WW8Num3z6">
    <w:name w:val="WW8Num3z6"/>
    <w:rsid w:val="00AD7268"/>
  </w:style>
  <w:style w:type="character" w:customStyle="1" w:styleId="WW8Num3z7">
    <w:name w:val="WW8Num3z7"/>
    <w:rsid w:val="00AD7268"/>
  </w:style>
  <w:style w:type="character" w:customStyle="1" w:styleId="WW8Num3z8">
    <w:name w:val="WW8Num3z8"/>
    <w:rsid w:val="00AD7268"/>
  </w:style>
  <w:style w:type="character" w:customStyle="1" w:styleId="WW8Num4z1">
    <w:name w:val="WW8Num4z1"/>
    <w:rsid w:val="00AD7268"/>
  </w:style>
  <w:style w:type="character" w:customStyle="1" w:styleId="WW8Num4z2">
    <w:name w:val="WW8Num4z2"/>
    <w:rsid w:val="00AD7268"/>
    <w:rPr>
      <w:i/>
      <w:iCs/>
      <w:color w:val="000000"/>
      <w:sz w:val="28"/>
      <w:szCs w:val="28"/>
    </w:rPr>
  </w:style>
  <w:style w:type="character" w:customStyle="1" w:styleId="WW8Num4z3">
    <w:name w:val="WW8Num4z3"/>
    <w:rsid w:val="00AD7268"/>
  </w:style>
  <w:style w:type="character" w:customStyle="1" w:styleId="WW8Num4z4">
    <w:name w:val="WW8Num4z4"/>
    <w:rsid w:val="00AD7268"/>
  </w:style>
  <w:style w:type="character" w:customStyle="1" w:styleId="WW8Num4z5">
    <w:name w:val="WW8Num4z5"/>
    <w:rsid w:val="00AD7268"/>
  </w:style>
  <w:style w:type="character" w:customStyle="1" w:styleId="WW8Num4z6">
    <w:name w:val="WW8Num4z6"/>
    <w:rsid w:val="00AD7268"/>
  </w:style>
  <w:style w:type="character" w:customStyle="1" w:styleId="WW8Num4z7">
    <w:name w:val="WW8Num4z7"/>
    <w:rsid w:val="00AD7268"/>
  </w:style>
  <w:style w:type="character" w:customStyle="1" w:styleId="WW8Num4z8">
    <w:name w:val="WW8Num4z8"/>
    <w:rsid w:val="00AD7268"/>
  </w:style>
  <w:style w:type="character" w:customStyle="1" w:styleId="affffffe">
    <w:name w:val="Символы концевой сноски"/>
    <w:rsid w:val="00AD7268"/>
    <w:rPr>
      <w:vertAlign w:val="superscript"/>
    </w:rPr>
  </w:style>
  <w:style w:type="character" w:customStyle="1" w:styleId="WW-">
    <w:name w:val="WW-Символы концевой сноски"/>
    <w:rsid w:val="00AD7268"/>
  </w:style>
  <w:style w:type="character" w:styleId="afffffff">
    <w:name w:val="endnote reference"/>
    <w:rsid w:val="00AD7268"/>
    <w:rPr>
      <w:vertAlign w:val="superscript"/>
    </w:rPr>
  </w:style>
  <w:style w:type="numbering" w:customStyle="1" w:styleId="390">
    <w:name w:val="Нет списка39"/>
    <w:next w:val="a7"/>
    <w:uiPriority w:val="99"/>
    <w:semiHidden/>
    <w:unhideWhenUsed/>
    <w:rsid w:val="00AD7268"/>
  </w:style>
  <w:style w:type="numbering" w:customStyle="1" w:styleId="400">
    <w:name w:val="Нет списка40"/>
    <w:next w:val="a7"/>
    <w:uiPriority w:val="99"/>
    <w:semiHidden/>
    <w:unhideWhenUsed/>
    <w:rsid w:val="00AD7268"/>
  </w:style>
  <w:style w:type="numbering" w:customStyle="1" w:styleId="WWNum3">
    <w:name w:val="WWNum3"/>
    <w:basedOn w:val="a7"/>
    <w:rsid w:val="00AD7268"/>
    <w:pPr>
      <w:numPr>
        <w:numId w:val="16"/>
      </w:numPr>
    </w:pPr>
  </w:style>
  <w:style w:type="numbering" w:customStyle="1" w:styleId="WWNum4">
    <w:name w:val="WWNum4"/>
    <w:basedOn w:val="a7"/>
    <w:rsid w:val="00AD7268"/>
    <w:pPr>
      <w:numPr>
        <w:numId w:val="17"/>
      </w:numPr>
    </w:pPr>
  </w:style>
  <w:style w:type="numbering" w:customStyle="1" w:styleId="WWNum5">
    <w:name w:val="WWNum5"/>
    <w:basedOn w:val="a7"/>
    <w:rsid w:val="00AD7268"/>
    <w:pPr>
      <w:numPr>
        <w:numId w:val="18"/>
      </w:numPr>
    </w:pPr>
  </w:style>
  <w:style w:type="numbering" w:customStyle="1" w:styleId="1190">
    <w:name w:val="Нет списка119"/>
    <w:next w:val="a7"/>
    <w:uiPriority w:val="99"/>
    <w:semiHidden/>
    <w:unhideWhenUsed/>
    <w:rsid w:val="00AD7268"/>
  </w:style>
  <w:style w:type="numbering" w:customStyle="1" w:styleId="2113">
    <w:name w:val="Нет списка211"/>
    <w:next w:val="a7"/>
    <w:uiPriority w:val="99"/>
    <w:semiHidden/>
    <w:unhideWhenUsed/>
    <w:rsid w:val="00AD7268"/>
  </w:style>
  <w:style w:type="paragraph" w:styleId="afffffff0">
    <w:name w:val="Block Text"/>
    <w:basedOn w:val="a4"/>
    <w:unhideWhenUsed/>
    <w:rsid w:val="00AD7268"/>
    <w:pPr>
      <w:autoSpaceDE w:val="0"/>
      <w:autoSpaceDN w:val="0"/>
      <w:ind w:left="113" w:right="113"/>
    </w:pPr>
    <w:rPr>
      <w:color w:val="000000"/>
      <w:sz w:val="16"/>
      <w:szCs w:val="16"/>
      <w:lang w:val="ru-RU"/>
    </w:rPr>
  </w:style>
  <w:style w:type="paragraph" w:styleId="2ffa">
    <w:name w:val="Quote"/>
    <w:basedOn w:val="a4"/>
    <w:next w:val="a4"/>
    <w:link w:val="2ffb"/>
    <w:qFormat/>
    <w:rsid w:val="00AD7268"/>
    <w:pPr>
      <w:spacing w:before="200" w:line="276" w:lineRule="auto"/>
      <w:ind w:left="360" w:right="360"/>
    </w:pPr>
    <w:rPr>
      <w:rFonts w:ascii="Calibri" w:hAnsi="Calibri"/>
      <w:i/>
      <w:iCs/>
      <w:sz w:val="22"/>
      <w:szCs w:val="22"/>
      <w:lang w:eastAsia="en-US"/>
    </w:rPr>
  </w:style>
  <w:style w:type="character" w:customStyle="1" w:styleId="2ffb">
    <w:name w:val="Цитата 2 Знак"/>
    <w:link w:val="2ffa"/>
    <w:rsid w:val="00AD7268"/>
    <w:rPr>
      <w:rFonts w:ascii="Calibri" w:hAnsi="Calibri"/>
      <w:i/>
      <w:iCs/>
      <w:sz w:val="22"/>
      <w:szCs w:val="22"/>
      <w:lang w:val="en-US" w:eastAsia="en-US"/>
    </w:rPr>
  </w:style>
  <w:style w:type="paragraph" w:styleId="afffffff1">
    <w:name w:val="Intense Quote"/>
    <w:basedOn w:val="a4"/>
    <w:next w:val="a4"/>
    <w:link w:val="afffffff2"/>
    <w:qFormat/>
    <w:rsid w:val="00AD7268"/>
    <w:pPr>
      <w:pBdr>
        <w:bottom w:val="single" w:sz="4" w:space="1" w:color="auto"/>
      </w:pBdr>
      <w:spacing w:before="200" w:after="280" w:line="276" w:lineRule="auto"/>
      <w:ind w:left="1008" w:right="1152"/>
      <w:jc w:val="both"/>
    </w:pPr>
    <w:rPr>
      <w:rFonts w:ascii="Calibri" w:hAnsi="Calibri"/>
      <w:b/>
      <w:bCs/>
      <w:i/>
      <w:iCs/>
      <w:sz w:val="22"/>
      <w:szCs w:val="22"/>
      <w:lang w:eastAsia="en-US"/>
    </w:rPr>
  </w:style>
  <w:style w:type="character" w:customStyle="1" w:styleId="afffffff2">
    <w:name w:val="Выделенная цитата Знак"/>
    <w:link w:val="afffffff1"/>
    <w:rsid w:val="00AD7268"/>
    <w:rPr>
      <w:rFonts w:ascii="Calibri" w:hAnsi="Calibri"/>
      <w:b/>
      <w:bCs/>
      <w:i/>
      <w:iCs/>
      <w:sz w:val="22"/>
      <w:szCs w:val="22"/>
      <w:lang w:val="en-US" w:eastAsia="en-US"/>
    </w:rPr>
  </w:style>
  <w:style w:type="paragraph" w:customStyle="1" w:styleId="2-1">
    <w:name w:val="содержание2-1"/>
    <w:basedOn w:val="32"/>
    <w:next w:val="a4"/>
    <w:rsid w:val="00AD7268"/>
    <w:pPr>
      <w:numPr>
        <w:ilvl w:val="0"/>
        <w:numId w:val="0"/>
      </w:numPr>
      <w:tabs>
        <w:tab w:val="num" w:pos="710"/>
      </w:tabs>
      <w:ind w:left="1260" w:hanging="720"/>
    </w:pPr>
    <w:rPr>
      <w:bCs/>
      <w:szCs w:val="24"/>
      <w:lang w:val="ru-RU"/>
    </w:rPr>
  </w:style>
  <w:style w:type="paragraph" w:customStyle="1" w:styleId="218">
    <w:name w:val="Заголовок 2.1"/>
    <w:basedOn w:val="1"/>
    <w:rsid w:val="00AD7268"/>
    <w:pPr>
      <w:keepLines/>
      <w:widowControl w:val="0"/>
      <w:suppressLineNumbers/>
      <w:suppressAutoHyphens/>
      <w:spacing w:before="240" w:after="60"/>
      <w:ind w:left="0"/>
      <w:jc w:val="center"/>
    </w:pPr>
    <w:rPr>
      <w:b/>
      <w:bCs/>
      <w:caps/>
      <w:kern w:val="28"/>
      <w:sz w:val="36"/>
      <w:szCs w:val="36"/>
    </w:rPr>
  </w:style>
  <w:style w:type="paragraph" w:customStyle="1" w:styleId="rvps7">
    <w:name w:val="rvps7"/>
    <w:basedOn w:val="a4"/>
    <w:uiPriority w:val="99"/>
    <w:rsid w:val="00AD7268"/>
    <w:pPr>
      <w:spacing w:before="100" w:beforeAutospacing="1" w:after="100" w:afterAutospacing="1"/>
    </w:pPr>
    <w:rPr>
      <w:sz w:val="24"/>
      <w:szCs w:val="24"/>
      <w:lang w:val="ru-RU"/>
    </w:rPr>
  </w:style>
  <w:style w:type="character" w:customStyle="1" w:styleId="ConsNormal0">
    <w:name w:val="ConsNormal Знак"/>
    <w:link w:val="ConsNormal"/>
    <w:locked/>
    <w:rsid w:val="00AD7268"/>
    <w:rPr>
      <w:rFonts w:ascii="Arial" w:hAnsi="Arial" w:cs="Arial"/>
      <w:lang w:val="ru-RU" w:eastAsia="ru-RU" w:bidi="ar-SA"/>
    </w:rPr>
  </w:style>
  <w:style w:type="paragraph" w:customStyle="1" w:styleId="Char">
    <w:name w:val="Char Знак Знак"/>
    <w:basedOn w:val="a4"/>
    <w:rsid w:val="00AD7268"/>
    <w:pPr>
      <w:widowControl w:val="0"/>
      <w:adjustRightInd w:val="0"/>
      <w:spacing w:after="160" w:line="240" w:lineRule="exact"/>
      <w:jc w:val="right"/>
    </w:pPr>
    <w:rPr>
      <w:rFonts w:ascii="Arial" w:hAnsi="Arial" w:cs="Arial"/>
      <w:lang w:val="en-GB" w:eastAsia="en-US"/>
    </w:rPr>
  </w:style>
  <w:style w:type="paragraph" w:customStyle="1" w:styleId="226">
    <w:name w:val="Основной текст 22"/>
    <w:basedOn w:val="a4"/>
    <w:rsid w:val="00AD7268"/>
    <w:pPr>
      <w:overflowPunct w:val="0"/>
      <w:autoSpaceDE w:val="0"/>
      <w:autoSpaceDN w:val="0"/>
      <w:adjustRightInd w:val="0"/>
      <w:ind w:firstLine="708"/>
      <w:jc w:val="both"/>
    </w:pPr>
    <w:rPr>
      <w:sz w:val="24"/>
      <w:lang w:val="ru-RU"/>
    </w:rPr>
  </w:style>
  <w:style w:type="paragraph" w:customStyle="1" w:styleId="Style23">
    <w:name w:val="Style23"/>
    <w:basedOn w:val="a4"/>
    <w:rsid w:val="00AD7268"/>
    <w:pPr>
      <w:widowControl w:val="0"/>
      <w:autoSpaceDE w:val="0"/>
      <w:autoSpaceDN w:val="0"/>
      <w:adjustRightInd w:val="0"/>
      <w:spacing w:line="205" w:lineRule="exact"/>
      <w:ind w:firstLine="389"/>
      <w:jc w:val="both"/>
    </w:pPr>
    <w:rPr>
      <w:sz w:val="24"/>
      <w:szCs w:val="24"/>
      <w:lang w:val="ru-RU"/>
    </w:rPr>
  </w:style>
  <w:style w:type="paragraph" w:customStyle="1" w:styleId="Style25">
    <w:name w:val="Style25"/>
    <w:basedOn w:val="a4"/>
    <w:rsid w:val="00AD7268"/>
    <w:pPr>
      <w:widowControl w:val="0"/>
      <w:autoSpaceDE w:val="0"/>
      <w:autoSpaceDN w:val="0"/>
      <w:adjustRightInd w:val="0"/>
      <w:spacing w:line="178" w:lineRule="exact"/>
      <w:ind w:firstLine="398"/>
      <w:jc w:val="both"/>
    </w:pPr>
    <w:rPr>
      <w:sz w:val="24"/>
      <w:szCs w:val="24"/>
      <w:lang w:val="ru-RU"/>
    </w:rPr>
  </w:style>
  <w:style w:type="paragraph" w:customStyle="1" w:styleId="a20">
    <w:name w:val="a2"/>
    <w:basedOn w:val="a4"/>
    <w:rsid w:val="00AD7268"/>
    <w:pPr>
      <w:spacing w:before="100" w:beforeAutospacing="1" w:after="100" w:afterAutospacing="1"/>
    </w:pPr>
    <w:rPr>
      <w:sz w:val="24"/>
      <w:szCs w:val="24"/>
      <w:lang w:val="ru-RU"/>
    </w:rPr>
  </w:style>
  <w:style w:type="paragraph" w:customStyle="1" w:styleId="3ff4">
    <w:name w:val="3"/>
    <w:basedOn w:val="a4"/>
    <w:rsid w:val="00AD7268"/>
    <w:pPr>
      <w:jc w:val="both"/>
    </w:pPr>
    <w:rPr>
      <w:sz w:val="24"/>
      <w:szCs w:val="24"/>
      <w:lang w:val="ru-RU"/>
    </w:rPr>
  </w:style>
  <w:style w:type="paragraph" w:customStyle="1" w:styleId="standard0">
    <w:name w:val="standard"/>
    <w:basedOn w:val="a4"/>
    <w:uiPriority w:val="99"/>
    <w:rsid w:val="00AD7268"/>
    <w:pPr>
      <w:spacing w:before="100" w:beforeAutospacing="1" w:after="100" w:afterAutospacing="1"/>
    </w:pPr>
    <w:rPr>
      <w:sz w:val="24"/>
      <w:szCs w:val="24"/>
      <w:lang w:val="ru-RU"/>
    </w:rPr>
  </w:style>
  <w:style w:type="paragraph" w:customStyle="1" w:styleId="default0">
    <w:name w:val="default"/>
    <w:basedOn w:val="a4"/>
    <w:uiPriority w:val="99"/>
    <w:rsid w:val="00AD7268"/>
    <w:pPr>
      <w:spacing w:before="100" w:beforeAutospacing="1" w:after="100" w:afterAutospacing="1"/>
    </w:pPr>
    <w:rPr>
      <w:sz w:val="24"/>
      <w:szCs w:val="24"/>
      <w:lang w:val="ru-RU"/>
    </w:rPr>
  </w:style>
  <w:style w:type="paragraph" w:customStyle="1" w:styleId="afffffff3">
    <w:name w:val="Базовый"/>
    <w:uiPriority w:val="99"/>
    <w:rsid w:val="00AD7268"/>
    <w:pPr>
      <w:tabs>
        <w:tab w:val="left" w:pos="708"/>
      </w:tabs>
      <w:suppressAutoHyphens/>
      <w:spacing w:after="200" w:line="276" w:lineRule="auto"/>
    </w:pPr>
    <w:rPr>
      <w:rFonts w:ascii="Calibri" w:eastAsia="SimSun" w:hAnsi="Calibri"/>
      <w:sz w:val="22"/>
      <w:szCs w:val="22"/>
      <w:lang w:eastAsia="en-US"/>
    </w:rPr>
  </w:style>
  <w:style w:type="paragraph" w:customStyle="1" w:styleId="11c">
    <w:name w:val="Знак Знак Знак1 Знак1"/>
    <w:basedOn w:val="a4"/>
    <w:rsid w:val="00AD7268"/>
    <w:pPr>
      <w:widowControl w:val="0"/>
      <w:adjustRightInd w:val="0"/>
      <w:spacing w:after="160" w:line="240" w:lineRule="exact"/>
      <w:jc w:val="right"/>
    </w:pPr>
    <w:rPr>
      <w:rFonts w:ascii="Arial" w:hAnsi="Arial" w:cs="Arial"/>
      <w:lang w:val="en-GB" w:eastAsia="en-US"/>
    </w:rPr>
  </w:style>
  <w:style w:type="paragraph" w:customStyle="1" w:styleId="fn">
    <w:name w:val="fn"/>
    <w:basedOn w:val="a4"/>
    <w:rsid w:val="00AD7268"/>
    <w:pPr>
      <w:spacing w:before="100" w:beforeAutospacing="1" w:after="100" w:afterAutospacing="1"/>
    </w:pPr>
    <w:rPr>
      <w:sz w:val="24"/>
      <w:szCs w:val="24"/>
      <w:lang w:val="ru-RU"/>
    </w:rPr>
  </w:style>
  <w:style w:type="paragraph" w:customStyle="1" w:styleId="319">
    <w:name w:val="Без интервала31"/>
    <w:rsid w:val="00AD7268"/>
    <w:rPr>
      <w:sz w:val="28"/>
      <w:szCs w:val="28"/>
      <w:lang w:eastAsia="en-US"/>
    </w:rPr>
  </w:style>
  <w:style w:type="paragraph" w:customStyle="1" w:styleId="2211">
    <w:name w:val="Основной текст 221"/>
    <w:basedOn w:val="a4"/>
    <w:rsid w:val="00AD7268"/>
    <w:pPr>
      <w:overflowPunct w:val="0"/>
      <w:autoSpaceDE w:val="0"/>
      <w:autoSpaceDN w:val="0"/>
      <w:adjustRightInd w:val="0"/>
      <w:ind w:firstLine="708"/>
      <w:jc w:val="both"/>
    </w:pPr>
    <w:rPr>
      <w:sz w:val="24"/>
      <w:lang w:val="ru-RU"/>
    </w:rPr>
  </w:style>
  <w:style w:type="paragraph" w:customStyle="1" w:styleId="219">
    <w:name w:val="Без интервала21"/>
    <w:uiPriority w:val="1"/>
    <w:qFormat/>
    <w:rsid w:val="00AD7268"/>
    <w:rPr>
      <w:rFonts w:ascii="Calibri" w:hAnsi="Calibri"/>
      <w:sz w:val="22"/>
      <w:szCs w:val="22"/>
      <w:lang w:eastAsia="en-US"/>
    </w:rPr>
  </w:style>
  <w:style w:type="paragraph" w:customStyle="1" w:styleId="FR4">
    <w:name w:val="FR4"/>
    <w:uiPriority w:val="99"/>
    <w:rsid w:val="00AD7268"/>
    <w:pPr>
      <w:widowControl w:val="0"/>
      <w:autoSpaceDE w:val="0"/>
      <w:autoSpaceDN w:val="0"/>
      <w:jc w:val="both"/>
    </w:pPr>
    <w:rPr>
      <w:rFonts w:ascii="Arial" w:hAnsi="Arial" w:cs="Arial"/>
      <w:i/>
      <w:iCs/>
      <w:sz w:val="16"/>
      <w:szCs w:val="16"/>
    </w:rPr>
  </w:style>
  <w:style w:type="character" w:styleId="afffffff4">
    <w:name w:val="Intense Emphasis"/>
    <w:qFormat/>
    <w:rsid w:val="00AD7268"/>
    <w:rPr>
      <w:b/>
      <w:bCs/>
    </w:rPr>
  </w:style>
  <w:style w:type="character" w:styleId="afffffff5">
    <w:name w:val="Subtle Reference"/>
    <w:qFormat/>
    <w:rsid w:val="00AD7268"/>
    <w:rPr>
      <w:smallCaps/>
    </w:rPr>
  </w:style>
  <w:style w:type="character" w:styleId="afffffff6">
    <w:name w:val="Intense Reference"/>
    <w:qFormat/>
    <w:rsid w:val="00AD7268"/>
    <w:rPr>
      <w:smallCaps/>
      <w:spacing w:val="5"/>
      <w:u w:val="single"/>
    </w:rPr>
  </w:style>
  <w:style w:type="character" w:styleId="afffffff7">
    <w:name w:val="Book Title"/>
    <w:qFormat/>
    <w:rsid w:val="00AD7268"/>
    <w:rPr>
      <w:i/>
      <w:iCs/>
      <w:smallCaps/>
      <w:spacing w:val="5"/>
    </w:rPr>
  </w:style>
  <w:style w:type="character" w:customStyle="1" w:styleId="rvts16">
    <w:name w:val="rvts16"/>
    <w:rsid w:val="00AD7268"/>
    <w:rPr>
      <w:rFonts w:ascii="Times New Roman" w:hAnsi="Times New Roman" w:cs="Times New Roman" w:hint="default"/>
    </w:rPr>
  </w:style>
  <w:style w:type="character" w:customStyle="1" w:styleId="rvts13">
    <w:name w:val="rvts13"/>
    <w:rsid w:val="00AD7268"/>
    <w:rPr>
      <w:rFonts w:ascii="Times New Roman" w:hAnsi="Times New Roman" w:cs="Times New Roman" w:hint="default"/>
    </w:rPr>
  </w:style>
  <w:style w:type="character" w:customStyle="1" w:styleId="rvts18">
    <w:name w:val="rvts18"/>
    <w:rsid w:val="00AD7268"/>
    <w:rPr>
      <w:rFonts w:ascii="Times New Roman" w:hAnsi="Times New Roman" w:cs="Times New Roman" w:hint="default"/>
    </w:rPr>
  </w:style>
  <w:style w:type="character" w:customStyle="1" w:styleId="rvts8">
    <w:name w:val="rvts8"/>
    <w:rsid w:val="00AD7268"/>
    <w:rPr>
      <w:rFonts w:ascii="Times New Roman" w:hAnsi="Times New Roman" w:cs="Times New Roman" w:hint="default"/>
    </w:rPr>
  </w:style>
  <w:style w:type="character" w:customStyle="1" w:styleId="rvts14">
    <w:name w:val="rvts14"/>
    <w:rsid w:val="00AD7268"/>
    <w:rPr>
      <w:rFonts w:ascii="Times New Roman" w:hAnsi="Times New Roman" w:cs="Times New Roman" w:hint="default"/>
    </w:rPr>
  </w:style>
  <w:style w:type="character" w:customStyle="1" w:styleId="contenttitletxt">
    <w:name w:val="contenttitletxt"/>
    <w:rsid w:val="00AD7268"/>
    <w:rPr>
      <w:rFonts w:ascii="Times New Roman" w:hAnsi="Times New Roman" w:cs="Times New Roman" w:hint="default"/>
    </w:rPr>
  </w:style>
  <w:style w:type="character" w:customStyle="1" w:styleId="blackboldtixt">
    <w:name w:val="black_bold_tixt"/>
    <w:rsid w:val="00AD7268"/>
    <w:rPr>
      <w:rFonts w:ascii="Times New Roman" w:hAnsi="Times New Roman" w:cs="Times New Roman" w:hint="default"/>
    </w:rPr>
  </w:style>
  <w:style w:type="character" w:customStyle="1" w:styleId="black-normal-txt">
    <w:name w:val="black-normal-txt"/>
    <w:rsid w:val="00AD7268"/>
    <w:rPr>
      <w:rFonts w:ascii="Times New Roman" w:hAnsi="Times New Roman" w:cs="Times New Roman" w:hint="default"/>
    </w:rPr>
  </w:style>
  <w:style w:type="character" w:customStyle="1" w:styleId="FontStyle24">
    <w:name w:val="Font Style24"/>
    <w:rsid w:val="00AD7268"/>
    <w:rPr>
      <w:rFonts w:ascii="Times New Roman" w:hAnsi="Times New Roman" w:cs="Times New Roman" w:hint="default"/>
      <w:b/>
      <w:bCs/>
      <w:sz w:val="26"/>
      <w:szCs w:val="26"/>
    </w:rPr>
  </w:style>
  <w:style w:type="character" w:customStyle="1" w:styleId="FontStyle25">
    <w:name w:val="Font Style25"/>
    <w:rsid w:val="00AD7268"/>
    <w:rPr>
      <w:rFonts w:ascii="Times New Roman" w:hAnsi="Times New Roman" w:cs="Times New Roman" w:hint="default"/>
      <w:sz w:val="26"/>
      <w:szCs w:val="26"/>
    </w:rPr>
  </w:style>
  <w:style w:type="character" w:customStyle="1" w:styleId="FontStyle59">
    <w:name w:val="Font Style59"/>
    <w:rsid w:val="00AD7268"/>
    <w:rPr>
      <w:rFonts w:ascii="Times New Roman" w:hAnsi="Times New Roman" w:cs="Times New Roman" w:hint="default"/>
      <w:color w:val="000000"/>
      <w:sz w:val="14"/>
      <w:szCs w:val="14"/>
    </w:rPr>
  </w:style>
  <w:style w:type="character" w:customStyle="1" w:styleId="1fff">
    <w:name w:val="Заголовок №1 + Не полужирный"/>
    <w:aliases w:val="Интервал 0 pt"/>
    <w:rsid w:val="00AD7268"/>
    <w:rPr>
      <w:b/>
      <w:bCs w:val="0"/>
      <w:color w:val="000000"/>
      <w:spacing w:val="2"/>
      <w:w w:val="100"/>
      <w:position w:val="0"/>
      <w:sz w:val="25"/>
    </w:rPr>
  </w:style>
  <w:style w:type="character" w:customStyle="1" w:styleId="tovar5">
    <w:name w:val="tovar5"/>
    <w:rsid w:val="00AD7268"/>
  </w:style>
  <w:style w:type="character" w:customStyle="1" w:styleId="SubtitleChar">
    <w:name w:val="Subtitle Char"/>
    <w:locked/>
    <w:rsid w:val="00AD7268"/>
    <w:rPr>
      <w:rFonts w:ascii="Cambria" w:hAnsi="Cambria" w:cs="Times New Roman" w:hint="default"/>
      <w:sz w:val="24"/>
      <w:szCs w:val="24"/>
    </w:rPr>
  </w:style>
  <w:style w:type="character" w:customStyle="1" w:styleId="BalloonTextChar">
    <w:name w:val="Balloon Text Char"/>
    <w:locked/>
    <w:rsid w:val="00AD7268"/>
    <w:rPr>
      <w:rFonts w:ascii="Segoe UI" w:hAnsi="Segoe UI" w:cs="Times New Roman" w:hint="default"/>
      <w:sz w:val="18"/>
    </w:rPr>
  </w:style>
  <w:style w:type="table" w:customStyle="1" w:styleId="381">
    <w:name w:val="Сетка таблицы38"/>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
    <w:name w:val="Сетка таблицы118"/>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0">
    <w:name w:val="Нет списка310"/>
    <w:next w:val="a7"/>
    <w:uiPriority w:val="99"/>
    <w:semiHidden/>
    <w:rsid w:val="00AD7268"/>
  </w:style>
  <w:style w:type="numbering" w:customStyle="1" w:styleId="11100">
    <w:name w:val="Нет списка1110"/>
    <w:next w:val="a7"/>
    <w:uiPriority w:val="99"/>
    <w:semiHidden/>
    <w:unhideWhenUsed/>
    <w:rsid w:val="00AD7268"/>
  </w:style>
  <w:style w:type="numbering" w:customStyle="1" w:styleId="2121">
    <w:name w:val="Нет списка212"/>
    <w:next w:val="a7"/>
    <w:semiHidden/>
    <w:rsid w:val="00AD7268"/>
  </w:style>
  <w:style w:type="numbering" w:customStyle="1" w:styleId="3111">
    <w:name w:val="Нет списка311"/>
    <w:next w:val="a7"/>
    <w:semiHidden/>
    <w:rsid w:val="00AD7268"/>
  </w:style>
  <w:style w:type="numbering" w:customStyle="1" w:styleId="470">
    <w:name w:val="Нет списка47"/>
    <w:next w:val="a7"/>
    <w:uiPriority w:val="99"/>
    <w:semiHidden/>
    <w:unhideWhenUsed/>
    <w:rsid w:val="00AD7268"/>
  </w:style>
  <w:style w:type="numbering" w:customStyle="1" w:styleId="111110">
    <w:name w:val="Нет списка11111"/>
    <w:next w:val="a7"/>
    <w:semiHidden/>
    <w:rsid w:val="00AD7268"/>
  </w:style>
  <w:style w:type="table" w:customStyle="1" w:styleId="1191">
    <w:name w:val="Сетка таблицы11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0">
    <w:name w:val="Сетка таблицы1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
    <w:name w:val="Сетка таблицы2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0">
    <w:name w:val="Нет списка57"/>
    <w:next w:val="a7"/>
    <w:uiPriority w:val="99"/>
    <w:semiHidden/>
    <w:unhideWhenUsed/>
    <w:rsid w:val="00AD7268"/>
  </w:style>
  <w:style w:type="numbering" w:customStyle="1" w:styleId="127">
    <w:name w:val="Нет списка127"/>
    <w:next w:val="a7"/>
    <w:semiHidden/>
    <w:rsid w:val="00AD7268"/>
  </w:style>
  <w:style w:type="table" w:customStyle="1" w:styleId="391">
    <w:name w:val="Сетка таблицы3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0">
    <w:name w:val="Сетка таблицы12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0">
    <w:name w:val="Нет списка66"/>
    <w:next w:val="a7"/>
    <w:uiPriority w:val="99"/>
    <w:semiHidden/>
    <w:unhideWhenUsed/>
    <w:rsid w:val="00AD7268"/>
  </w:style>
  <w:style w:type="numbering" w:customStyle="1" w:styleId="740">
    <w:name w:val="Нет списка74"/>
    <w:next w:val="a7"/>
    <w:uiPriority w:val="99"/>
    <w:semiHidden/>
    <w:unhideWhenUsed/>
    <w:rsid w:val="00AD7268"/>
  </w:style>
  <w:style w:type="table" w:customStyle="1" w:styleId="442">
    <w:name w:val="Сетка таблицы44"/>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
    <w:name w:val="Нет списка131"/>
    <w:next w:val="a7"/>
    <w:semiHidden/>
    <w:unhideWhenUsed/>
    <w:rsid w:val="00AD7268"/>
  </w:style>
  <w:style w:type="table" w:customStyle="1" w:styleId="133">
    <w:name w:val="Сетка таблицы133"/>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0">
    <w:name w:val="Нет списка2111"/>
    <w:next w:val="a7"/>
    <w:semiHidden/>
    <w:unhideWhenUsed/>
    <w:rsid w:val="00AD7268"/>
  </w:style>
  <w:style w:type="numbering" w:customStyle="1" w:styleId="31110">
    <w:name w:val="Нет списка3111"/>
    <w:next w:val="a7"/>
    <w:semiHidden/>
    <w:rsid w:val="00AD7268"/>
  </w:style>
  <w:style w:type="character" w:customStyle="1" w:styleId="10pt">
    <w:name w:val="Заголовок №1 + Не полужирный;Интервал 0 pt"/>
    <w:rsid w:val="00AD7268"/>
    <w:rPr>
      <w:b/>
      <w:bCs/>
      <w:color w:val="000000"/>
      <w:spacing w:val="2"/>
      <w:w w:val="100"/>
      <w:position w:val="0"/>
      <w:sz w:val="25"/>
      <w:szCs w:val="25"/>
      <w:lang w:bidi="ar-SA"/>
    </w:rPr>
  </w:style>
  <w:style w:type="character" w:customStyle="1" w:styleId="0pt">
    <w:name w:val="Основной текст + Курсив;Интервал 0 pt"/>
    <w:rsid w:val="00AD7268"/>
    <w:rPr>
      <w:rFonts w:ascii="Times New Roman" w:eastAsia="Times New Roman" w:hAnsi="Times New Roman" w:cs="Times New Roman"/>
      <w:b w:val="0"/>
      <w:bCs w:val="0"/>
      <w:i/>
      <w:iCs/>
      <w:smallCaps w:val="0"/>
      <w:strike w:val="0"/>
      <w:color w:val="000000"/>
      <w:spacing w:val="3"/>
      <w:w w:val="100"/>
      <w:position w:val="0"/>
      <w:sz w:val="25"/>
      <w:szCs w:val="25"/>
      <w:u w:val="none"/>
      <w:lang w:val="ru-RU"/>
    </w:rPr>
  </w:style>
  <w:style w:type="character" w:customStyle="1" w:styleId="0pt0">
    <w:name w:val="Основной текст + Полужирный;Интервал 0 pt"/>
    <w:rsid w:val="00AD7268"/>
    <w:rPr>
      <w:rFonts w:ascii="Times New Roman" w:eastAsia="Times New Roman" w:hAnsi="Times New Roman" w:cs="Times New Roman"/>
      <w:b/>
      <w:bCs/>
      <w:i w:val="0"/>
      <w:iCs w:val="0"/>
      <w:smallCaps w:val="0"/>
      <w:strike w:val="0"/>
      <w:color w:val="000000"/>
      <w:spacing w:val="0"/>
      <w:w w:val="100"/>
      <w:position w:val="0"/>
      <w:sz w:val="25"/>
      <w:szCs w:val="25"/>
      <w:u w:val="none"/>
      <w:lang w:val="ru-RU"/>
    </w:rPr>
  </w:style>
  <w:style w:type="table" w:customStyle="1" w:styleId="1200">
    <w:name w:val="Сетка таблицы120"/>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6c">
    <w:name w:val="Без интервала6"/>
    <w:rsid w:val="00AD7268"/>
    <w:rPr>
      <w:rFonts w:ascii="Calibri" w:eastAsia="Calibri" w:hAnsi="Calibri"/>
      <w:sz w:val="22"/>
      <w:szCs w:val="22"/>
    </w:rPr>
  </w:style>
  <w:style w:type="paragraph" w:customStyle="1" w:styleId="TableParagraph">
    <w:name w:val="Table Paragraph"/>
    <w:basedOn w:val="a4"/>
    <w:uiPriority w:val="1"/>
    <w:qFormat/>
    <w:rsid w:val="00AD7268"/>
    <w:pPr>
      <w:widowControl w:val="0"/>
    </w:pPr>
    <w:rPr>
      <w:rFonts w:ascii="Calibri" w:eastAsia="Calibri" w:hAnsi="Calibri"/>
      <w:sz w:val="22"/>
      <w:szCs w:val="22"/>
      <w:lang w:eastAsia="en-US"/>
    </w:rPr>
  </w:style>
  <w:style w:type="numbering" w:customStyle="1" w:styleId="480">
    <w:name w:val="Нет списка48"/>
    <w:next w:val="a7"/>
    <w:uiPriority w:val="99"/>
    <w:semiHidden/>
    <w:unhideWhenUsed/>
    <w:rsid w:val="00AD7268"/>
  </w:style>
  <w:style w:type="table" w:customStyle="1" w:styleId="401">
    <w:name w:val="Сетка таблицы40"/>
    <w:basedOn w:val="a6"/>
    <w:next w:val="ac"/>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Bodytext">
    <w:name w:val="Body text_"/>
    <w:locked/>
    <w:rsid w:val="00AD7268"/>
    <w:rPr>
      <w:rFonts w:ascii="Sylfaen" w:hAnsi="Sylfaen"/>
      <w:sz w:val="25"/>
      <w:szCs w:val="25"/>
      <w:shd w:val="clear" w:color="auto" w:fill="FFFFFF"/>
    </w:rPr>
  </w:style>
  <w:style w:type="numbering" w:customStyle="1" w:styleId="1201">
    <w:name w:val="Нет списка120"/>
    <w:next w:val="a7"/>
    <w:uiPriority w:val="99"/>
    <w:semiHidden/>
    <w:unhideWhenUsed/>
    <w:rsid w:val="00AD7268"/>
  </w:style>
  <w:style w:type="table" w:customStyle="1" w:styleId="TableGrid4">
    <w:name w:val="TableGrid4"/>
    <w:rsid w:val="00AD7268"/>
    <w:rPr>
      <w:rFonts w:ascii="Calibri" w:hAnsi="Calibri"/>
      <w:sz w:val="22"/>
      <w:szCs w:val="22"/>
    </w:rPr>
    <w:tblPr>
      <w:tblCellMar>
        <w:top w:w="0" w:type="dxa"/>
        <w:left w:w="0" w:type="dxa"/>
        <w:bottom w:w="0" w:type="dxa"/>
        <w:right w:w="0" w:type="dxa"/>
      </w:tblCellMar>
    </w:tblPr>
  </w:style>
  <w:style w:type="paragraph" w:customStyle="1" w:styleId="msonormal0">
    <w:name w:val="msonormal"/>
    <w:basedOn w:val="a4"/>
    <w:rsid w:val="00AD7268"/>
    <w:pPr>
      <w:spacing w:before="100" w:beforeAutospacing="1" w:after="100" w:afterAutospacing="1"/>
    </w:pPr>
    <w:rPr>
      <w:sz w:val="24"/>
      <w:szCs w:val="24"/>
      <w:lang w:val="ru-RU"/>
    </w:rPr>
  </w:style>
  <w:style w:type="paragraph" w:styleId="afffffff8">
    <w:name w:val="Revision"/>
    <w:hidden/>
    <w:uiPriority w:val="99"/>
    <w:semiHidden/>
    <w:rsid w:val="00AD7268"/>
    <w:rPr>
      <w:rFonts w:ascii="Calibri" w:eastAsia="Calibri" w:hAnsi="Calibri"/>
      <w:sz w:val="22"/>
      <w:szCs w:val="22"/>
      <w:lang w:eastAsia="en-US"/>
    </w:rPr>
  </w:style>
  <w:style w:type="numbering" w:customStyle="1" w:styleId="2131">
    <w:name w:val="Нет списка213"/>
    <w:next w:val="a7"/>
    <w:uiPriority w:val="99"/>
    <w:semiHidden/>
    <w:unhideWhenUsed/>
    <w:rsid w:val="00AD7268"/>
  </w:style>
  <w:style w:type="table" w:customStyle="1" w:styleId="452">
    <w:name w:val="Сетка таблицы45"/>
    <w:basedOn w:val="a6"/>
    <w:next w:val="ac"/>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90">
    <w:name w:val="Нет списка49"/>
    <w:next w:val="a7"/>
    <w:uiPriority w:val="99"/>
    <w:semiHidden/>
    <w:unhideWhenUsed/>
    <w:rsid w:val="00AD7268"/>
  </w:style>
  <w:style w:type="numbering" w:customStyle="1" w:styleId="500">
    <w:name w:val="Нет списка50"/>
    <w:next w:val="a7"/>
    <w:uiPriority w:val="99"/>
    <w:semiHidden/>
    <w:unhideWhenUsed/>
    <w:rsid w:val="00AD7268"/>
  </w:style>
  <w:style w:type="table" w:customStyle="1" w:styleId="OTR1">
    <w:name w:val="OTR1"/>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8">
    <w:name w:val="Нет списка128"/>
    <w:next w:val="a7"/>
    <w:uiPriority w:val="99"/>
    <w:semiHidden/>
    <w:unhideWhenUsed/>
    <w:rsid w:val="00AD7268"/>
  </w:style>
  <w:style w:type="numbering" w:customStyle="1" w:styleId="2140">
    <w:name w:val="Нет списка214"/>
    <w:next w:val="a7"/>
    <w:uiPriority w:val="99"/>
    <w:semiHidden/>
    <w:unhideWhenUsed/>
    <w:rsid w:val="00AD7268"/>
  </w:style>
  <w:style w:type="numbering" w:customStyle="1" w:styleId="3121">
    <w:name w:val="Нет списка312"/>
    <w:next w:val="a7"/>
    <w:semiHidden/>
    <w:unhideWhenUsed/>
    <w:rsid w:val="00AD7268"/>
  </w:style>
  <w:style w:type="table" w:customStyle="1" w:styleId="1280">
    <w:name w:val="Сетка таблицы128"/>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Grid5"/>
    <w:rsid w:val="00AD7268"/>
    <w:rPr>
      <w:rFonts w:ascii="Calibri" w:hAnsi="Calibri"/>
      <w:sz w:val="22"/>
      <w:szCs w:val="22"/>
    </w:rPr>
    <w:tblPr>
      <w:tblCellMar>
        <w:top w:w="0" w:type="dxa"/>
        <w:left w:w="0" w:type="dxa"/>
        <w:bottom w:w="0" w:type="dxa"/>
        <w:right w:w="0" w:type="dxa"/>
      </w:tblCellMar>
    </w:tblPr>
  </w:style>
  <w:style w:type="numbering" w:customStyle="1" w:styleId="4100">
    <w:name w:val="Нет списка410"/>
    <w:next w:val="a7"/>
    <w:uiPriority w:val="99"/>
    <w:semiHidden/>
    <w:rsid w:val="00AD7268"/>
  </w:style>
  <w:style w:type="table" w:customStyle="1" w:styleId="2141">
    <w:name w:val="Сетка таблицы214"/>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0">
    <w:name w:val="Нет списка58"/>
    <w:next w:val="a7"/>
    <w:uiPriority w:val="99"/>
    <w:semiHidden/>
    <w:unhideWhenUsed/>
    <w:rsid w:val="00AD7268"/>
  </w:style>
  <w:style w:type="table" w:customStyle="1" w:styleId="3101">
    <w:name w:val="Сетка таблицы310"/>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0">
    <w:name w:val="Нет списка67"/>
    <w:next w:val="a7"/>
    <w:uiPriority w:val="99"/>
    <w:semiHidden/>
    <w:rsid w:val="00AD7268"/>
  </w:style>
  <w:style w:type="numbering" w:customStyle="1" w:styleId="750">
    <w:name w:val="Нет списка75"/>
    <w:next w:val="a7"/>
    <w:uiPriority w:val="99"/>
    <w:semiHidden/>
    <w:unhideWhenUsed/>
    <w:rsid w:val="00AD7268"/>
  </w:style>
  <w:style w:type="table" w:customStyle="1" w:styleId="461">
    <w:name w:val="Сетка таблицы46"/>
    <w:basedOn w:val="a6"/>
    <w:next w:val="ac"/>
    <w:uiPriority w:val="9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
    <w:name w:val="Нет списка81"/>
    <w:next w:val="a7"/>
    <w:uiPriority w:val="99"/>
    <w:semiHidden/>
    <w:unhideWhenUsed/>
    <w:rsid w:val="00AD7268"/>
  </w:style>
  <w:style w:type="table" w:customStyle="1" w:styleId="523">
    <w:name w:val="Сетка таблицы52"/>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
    <w:name w:val="Нет списка91"/>
    <w:next w:val="a7"/>
    <w:uiPriority w:val="99"/>
    <w:semiHidden/>
    <w:unhideWhenUsed/>
    <w:rsid w:val="00AD7268"/>
  </w:style>
  <w:style w:type="table" w:customStyle="1" w:styleId="611">
    <w:name w:val="Сетка таблицы61"/>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
    <w:name w:val="Нет списка101"/>
    <w:next w:val="a7"/>
    <w:uiPriority w:val="99"/>
    <w:semiHidden/>
    <w:unhideWhenUsed/>
    <w:rsid w:val="00AD7268"/>
  </w:style>
  <w:style w:type="table" w:customStyle="1" w:styleId="712">
    <w:name w:val="Сетка таблицы71"/>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1">
    <w:name w:val="Сетка таблицы1110"/>
    <w:uiPriority w:val="5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
    <w:name w:val="Сетка таблицы129"/>
    <w:uiPriority w:val="5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
    <w:name w:val="Сетка таблицы134"/>
    <w:uiPriority w:val="9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
    <w:name w:val="Сетка таблицы81"/>
    <w:basedOn w:val="a6"/>
    <w:next w:val="ac"/>
    <w:uiPriority w:val="99"/>
    <w:locked/>
    <w:rsid w:val="00AD7268"/>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
    <w:name w:val="Нет списка1112"/>
    <w:next w:val="a7"/>
    <w:semiHidden/>
    <w:rsid w:val="00AD7268"/>
  </w:style>
  <w:style w:type="numbering" w:customStyle="1" w:styleId="1290">
    <w:name w:val="Нет списка129"/>
    <w:next w:val="a7"/>
    <w:semiHidden/>
    <w:rsid w:val="00AD7268"/>
  </w:style>
  <w:style w:type="table" w:customStyle="1" w:styleId="2150">
    <w:name w:val="Сетка таблицы2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
    <w:name w:val="Нет списка132"/>
    <w:next w:val="a7"/>
    <w:semiHidden/>
    <w:rsid w:val="00AD7268"/>
  </w:style>
  <w:style w:type="numbering" w:customStyle="1" w:styleId="1410">
    <w:name w:val="Нет списка141"/>
    <w:next w:val="a7"/>
    <w:uiPriority w:val="99"/>
    <w:semiHidden/>
    <w:unhideWhenUsed/>
    <w:rsid w:val="00AD7268"/>
  </w:style>
  <w:style w:type="numbering" w:customStyle="1" w:styleId="2151">
    <w:name w:val="Нет списка215"/>
    <w:next w:val="a7"/>
    <w:semiHidden/>
    <w:rsid w:val="00AD7268"/>
  </w:style>
  <w:style w:type="numbering" w:customStyle="1" w:styleId="3130">
    <w:name w:val="Нет списка313"/>
    <w:next w:val="a7"/>
    <w:semiHidden/>
    <w:rsid w:val="00AD7268"/>
  </w:style>
  <w:style w:type="numbering" w:customStyle="1" w:styleId="4110">
    <w:name w:val="Нет списка411"/>
    <w:next w:val="a7"/>
    <w:uiPriority w:val="99"/>
    <w:semiHidden/>
    <w:unhideWhenUsed/>
    <w:rsid w:val="00AD7268"/>
  </w:style>
  <w:style w:type="numbering" w:customStyle="1" w:styleId="11131">
    <w:name w:val="Нет списка1113"/>
    <w:next w:val="a7"/>
    <w:semiHidden/>
    <w:rsid w:val="00AD7268"/>
  </w:style>
  <w:style w:type="table" w:customStyle="1" w:styleId="1411">
    <w:name w:val="Сетка таблицы14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0">
    <w:name w:val="Сетка таблицы11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0">
    <w:name w:val="Сетка таблицы2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
    <w:name w:val="Нет списка511"/>
    <w:next w:val="a7"/>
    <w:uiPriority w:val="99"/>
    <w:semiHidden/>
    <w:unhideWhenUsed/>
    <w:rsid w:val="00AD7268"/>
  </w:style>
  <w:style w:type="numbering" w:customStyle="1" w:styleId="12111">
    <w:name w:val="Нет списка1211"/>
    <w:next w:val="a7"/>
    <w:semiHidden/>
    <w:rsid w:val="00AD7268"/>
  </w:style>
  <w:style w:type="table" w:customStyle="1" w:styleId="3131">
    <w:name w:val="Сетка таблицы31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
    <w:name w:val="Сетка таблицы12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0">
    <w:name w:val="Нет списка151"/>
    <w:next w:val="a7"/>
    <w:uiPriority w:val="99"/>
    <w:semiHidden/>
    <w:unhideWhenUsed/>
    <w:rsid w:val="00AD7268"/>
  </w:style>
  <w:style w:type="table" w:customStyle="1" w:styleId="913">
    <w:name w:val="Сетка таблицы9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0">
    <w:name w:val="Нет списка161"/>
    <w:next w:val="a7"/>
    <w:uiPriority w:val="99"/>
    <w:semiHidden/>
    <w:rsid w:val="00AD7268"/>
  </w:style>
  <w:style w:type="table" w:customStyle="1" w:styleId="1012">
    <w:name w:val="Сетка таблицы10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0">
    <w:name w:val="Нет списка171"/>
    <w:next w:val="a7"/>
    <w:uiPriority w:val="99"/>
    <w:semiHidden/>
    <w:unhideWhenUsed/>
    <w:rsid w:val="00AD7268"/>
  </w:style>
  <w:style w:type="numbering" w:customStyle="1" w:styleId="2212">
    <w:name w:val="Нет списка221"/>
    <w:next w:val="a7"/>
    <w:semiHidden/>
    <w:rsid w:val="00AD7268"/>
  </w:style>
  <w:style w:type="numbering" w:customStyle="1" w:styleId="3211">
    <w:name w:val="Нет списка321"/>
    <w:next w:val="a7"/>
    <w:semiHidden/>
    <w:rsid w:val="00AD7268"/>
  </w:style>
  <w:style w:type="numbering" w:customStyle="1" w:styleId="4210">
    <w:name w:val="Нет списка421"/>
    <w:next w:val="a7"/>
    <w:uiPriority w:val="99"/>
    <w:semiHidden/>
    <w:unhideWhenUsed/>
    <w:rsid w:val="00AD7268"/>
  </w:style>
  <w:style w:type="numbering" w:customStyle="1" w:styleId="11210">
    <w:name w:val="Нет списка1121"/>
    <w:next w:val="a7"/>
    <w:semiHidden/>
    <w:rsid w:val="00AD7268"/>
  </w:style>
  <w:style w:type="table" w:customStyle="1" w:styleId="1511">
    <w:name w:val="Сетка таблицы15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
    <w:name w:val="Сетка таблицы1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0">
    <w:name w:val="Сетка таблицы2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0">
    <w:name w:val="Нет списка521"/>
    <w:next w:val="a7"/>
    <w:uiPriority w:val="99"/>
    <w:semiHidden/>
    <w:unhideWhenUsed/>
    <w:rsid w:val="00AD7268"/>
  </w:style>
  <w:style w:type="numbering" w:customStyle="1" w:styleId="12210">
    <w:name w:val="Нет списка1221"/>
    <w:next w:val="a7"/>
    <w:semiHidden/>
    <w:rsid w:val="00AD7268"/>
  </w:style>
  <w:style w:type="table" w:customStyle="1" w:styleId="3212">
    <w:name w:val="Сетка таблицы32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
    <w:name w:val="Сетка таблицы12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0">
    <w:name w:val="Сетка таблицы2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0">
    <w:name w:val="Нет списка611"/>
    <w:next w:val="a7"/>
    <w:uiPriority w:val="99"/>
    <w:semiHidden/>
    <w:unhideWhenUsed/>
    <w:rsid w:val="00AD7268"/>
  </w:style>
  <w:style w:type="numbering" w:customStyle="1" w:styleId="1810">
    <w:name w:val="Нет списка181"/>
    <w:next w:val="a7"/>
    <w:uiPriority w:val="99"/>
    <w:semiHidden/>
    <w:rsid w:val="00AD7268"/>
  </w:style>
  <w:style w:type="numbering" w:customStyle="1" w:styleId="1910">
    <w:name w:val="Нет списка191"/>
    <w:next w:val="a7"/>
    <w:uiPriority w:val="99"/>
    <w:semiHidden/>
    <w:unhideWhenUsed/>
    <w:rsid w:val="00AD7268"/>
  </w:style>
  <w:style w:type="numbering" w:customStyle="1" w:styleId="2311">
    <w:name w:val="Нет списка231"/>
    <w:next w:val="a7"/>
    <w:semiHidden/>
    <w:rsid w:val="00AD7268"/>
  </w:style>
  <w:style w:type="numbering" w:customStyle="1" w:styleId="3310">
    <w:name w:val="Нет списка331"/>
    <w:next w:val="a7"/>
    <w:semiHidden/>
    <w:rsid w:val="00AD7268"/>
  </w:style>
  <w:style w:type="numbering" w:customStyle="1" w:styleId="4310">
    <w:name w:val="Нет списка431"/>
    <w:next w:val="a7"/>
    <w:uiPriority w:val="99"/>
    <w:semiHidden/>
    <w:unhideWhenUsed/>
    <w:rsid w:val="00AD7268"/>
  </w:style>
  <w:style w:type="numbering" w:customStyle="1" w:styleId="11310">
    <w:name w:val="Нет списка1131"/>
    <w:next w:val="a7"/>
    <w:semiHidden/>
    <w:rsid w:val="00AD7268"/>
  </w:style>
  <w:style w:type="table" w:customStyle="1" w:styleId="1611">
    <w:name w:val="Сетка таблицы16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
    <w:name w:val="Сетка таблицы1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0">
    <w:name w:val="Сетка таблицы2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0">
    <w:name w:val="Нет списка531"/>
    <w:next w:val="a7"/>
    <w:uiPriority w:val="99"/>
    <w:semiHidden/>
    <w:unhideWhenUsed/>
    <w:rsid w:val="00AD7268"/>
  </w:style>
  <w:style w:type="numbering" w:customStyle="1" w:styleId="12310">
    <w:name w:val="Нет списка1231"/>
    <w:next w:val="a7"/>
    <w:semiHidden/>
    <w:rsid w:val="00AD7268"/>
  </w:style>
  <w:style w:type="table" w:customStyle="1" w:styleId="3311">
    <w:name w:val="Сетка таблицы33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
    <w:name w:val="Сетка таблицы12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1">
    <w:name w:val="Нет списка621"/>
    <w:next w:val="a7"/>
    <w:uiPriority w:val="99"/>
    <w:semiHidden/>
    <w:unhideWhenUsed/>
    <w:rsid w:val="00AD7268"/>
  </w:style>
  <w:style w:type="numbering" w:customStyle="1" w:styleId="7110">
    <w:name w:val="Нет списка711"/>
    <w:next w:val="a7"/>
    <w:uiPriority w:val="99"/>
    <w:semiHidden/>
    <w:unhideWhenUsed/>
    <w:rsid w:val="00AD7268"/>
  </w:style>
  <w:style w:type="numbering" w:customStyle="1" w:styleId="2010">
    <w:name w:val="Нет списка201"/>
    <w:next w:val="a7"/>
    <w:uiPriority w:val="99"/>
    <w:semiHidden/>
    <w:rsid w:val="00AD7268"/>
  </w:style>
  <w:style w:type="numbering" w:customStyle="1" w:styleId="11010">
    <w:name w:val="Нет списка1101"/>
    <w:next w:val="a7"/>
    <w:uiPriority w:val="99"/>
    <w:semiHidden/>
    <w:unhideWhenUsed/>
    <w:rsid w:val="00AD7268"/>
  </w:style>
  <w:style w:type="numbering" w:customStyle="1" w:styleId="2411">
    <w:name w:val="Нет списка241"/>
    <w:next w:val="a7"/>
    <w:semiHidden/>
    <w:rsid w:val="00AD7268"/>
  </w:style>
  <w:style w:type="numbering" w:customStyle="1" w:styleId="3410">
    <w:name w:val="Нет списка341"/>
    <w:next w:val="a7"/>
    <w:semiHidden/>
    <w:rsid w:val="00AD7268"/>
  </w:style>
  <w:style w:type="numbering" w:customStyle="1" w:styleId="4410">
    <w:name w:val="Нет списка441"/>
    <w:next w:val="a7"/>
    <w:uiPriority w:val="99"/>
    <w:semiHidden/>
    <w:unhideWhenUsed/>
    <w:rsid w:val="00AD7268"/>
  </w:style>
  <w:style w:type="numbering" w:customStyle="1" w:styleId="11410">
    <w:name w:val="Нет списка1141"/>
    <w:next w:val="a7"/>
    <w:semiHidden/>
    <w:rsid w:val="00AD7268"/>
  </w:style>
  <w:style w:type="table" w:customStyle="1" w:styleId="1711">
    <w:name w:val="Сетка таблицы17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
    <w:name w:val="Сетка таблицы11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0">
    <w:name w:val="Сетка таблицы2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0">
    <w:name w:val="Нет списка541"/>
    <w:next w:val="a7"/>
    <w:uiPriority w:val="99"/>
    <w:semiHidden/>
    <w:unhideWhenUsed/>
    <w:rsid w:val="00AD7268"/>
  </w:style>
  <w:style w:type="numbering" w:customStyle="1" w:styleId="12410">
    <w:name w:val="Нет списка1241"/>
    <w:next w:val="a7"/>
    <w:semiHidden/>
    <w:rsid w:val="00AD7268"/>
  </w:style>
  <w:style w:type="table" w:customStyle="1" w:styleId="3411">
    <w:name w:val="Сетка таблицы34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1">
    <w:name w:val="Сетка таблицы12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1">
    <w:name w:val="Нет списка631"/>
    <w:next w:val="a7"/>
    <w:uiPriority w:val="99"/>
    <w:semiHidden/>
    <w:unhideWhenUsed/>
    <w:rsid w:val="00AD7268"/>
  </w:style>
  <w:style w:type="numbering" w:customStyle="1" w:styleId="721">
    <w:name w:val="Нет списка721"/>
    <w:next w:val="a7"/>
    <w:uiPriority w:val="99"/>
    <w:semiHidden/>
    <w:unhideWhenUsed/>
    <w:rsid w:val="00AD7268"/>
  </w:style>
  <w:style w:type="table" w:customStyle="1" w:styleId="4111">
    <w:name w:val="Сетка таблицы41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0">
    <w:name w:val="Сетка таблицы131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Grid1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111">
    <w:name w:val="Сетка таблицы1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0">
    <w:name w:val="Сетка таблицы22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
    <w:name w:val="Сетка таблицы311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0">
    <w:name w:val="Сетка таблицы12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
    <w:name w:val="Сетка таблицы2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1">
    <w:name w:val="Нет списка251"/>
    <w:next w:val="a7"/>
    <w:uiPriority w:val="99"/>
    <w:semiHidden/>
    <w:rsid w:val="00AD7268"/>
  </w:style>
  <w:style w:type="numbering" w:customStyle="1" w:styleId="11510">
    <w:name w:val="Нет списка1151"/>
    <w:next w:val="a7"/>
    <w:uiPriority w:val="99"/>
    <w:semiHidden/>
    <w:unhideWhenUsed/>
    <w:rsid w:val="00AD7268"/>
  </w:style>
  <w:style w:type="numbering" w:customStyle="1" w:styleId="2610">
    <w:name w:val="Нет списка261"/>
    <w:next w:val="a7"/>
    <w:semiHidden/>
    <w:rsid w:val="00AD7268"/>
  </w:style>
  <w:style w:type="numbering" w:customStyle="1" w:styleId="3510">
    <w:name w:val="Нет списка351"/>
    <w:next w:val="a7"/>
    <w:semiHidden/>
    <w:rsid w:val="00AD7268"/>
  </w:style>
  <w:style w:type="numbering" w:customStyle="1" w:styleId="4510">
    <w:name w:val="Нет списка451"/>
    <w:next w:val="a7"/>
    <w:uiPriority w:val="99"/>
    <w:semiHidden/>
    <w:unhideWhenUsed/>
    <w:rsid w:val="00AD7268"/>
  </w:style>
  <w:style w:type="numbering" w:customStyle="1" w:styleId="11610">
    <w:name w:val="Нет списка1161"/>
    <w:next w:val="a7"/>
    <w:semiHidden/>
    <w:rsid w:val="00AD7268"/>
  </w:style>
  <w:style w:type="table" w:customStyle="1" w:styleId="1811">
    <w:name w:val="Сетка таблицы18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
    <w:name w:val="Сетка таблицы11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
    <w:name w:val="Сетка таблицы2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
    <w:name w:val="Нет списка551"/>
    <w:next w:val="a7"/>
    <w:uiPriority w:val="99"/>
    <w:semiHidden/>
    <w:unhideWhenUsed/>
    <w:rsid w:val="00AD7268"/>
  </w:style>
  <w:style w:type="numbering" w:customStyle="1" w:styleId="12510">
    <w:name w:val="Нет списка1251"/>
    <w:next w:val="a7"/>
    <w:semiHidden/>
    <w:rsid w:val="00AD7268"/>
  </w:style>
  <w:style w:type="table" w:customStyle="1" w:styleId="3511">
    <w:name w:val="Сетка таблицы35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
    <w:name w:val="Сетка таблицы12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
    <w:name w:val="Нет списка641"/>
    <w:next w:val="a7"/>
    <w:uiPriority w:val="99"/>
    <w:semiHidden/>
    <w:unhideWhenUsed/>
    <w:rsid w:val="00AD7268"/>
  </w:style>
  <w:style w:type="numbering" w:customStyle="1" w:styleId="731">
    <w:name w:val="Нет списка731"/>
    <w:next w:val="a7"/>
    <w:uiPriority w:val="99"/>
    <w:semiHidden/>
    <w:unhideWhenUsed/>
    <w:rsid w:val="00AD7268"/>
  </w:style>
  <w:style w:type="table" w:customStyle="1" w:styleId="4211">
    <w:name w:val="Сетка таблицы42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0">
    <w:name w:val="Сетка таблицы132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Grid2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210">
    <w:name w:val="Сетка таблицы11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
    <w:name w:val="Сетка таблицы22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0">
    <w:name w:val="Сетка таблицы312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
    <w:name w:val="Сетка таблицы12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
    <w:name w:val="Сетка таблицы21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0">
    <w:name w:val="Нет списка271"/>
    <w:next w:val="a7"/>
    <w:uiPriority w:val="99"/>
    <w:semiHidden/>
    <w:unhideWhenUsed/>
    <w:rsid w:val="00AD7268"/>
  </w:style>
  <w:style w:type="table" w:customStyle="1" w:styleId="1911">
    <w:name w:val="Сетка таблицы191"/>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10">
    <w:name w:val="Нет списка281"/>
    <w:next w:val="a7"/>
    <w:uiPriority w:val="99"/>
    <w:semiHidden/>
    <w:unhideWhenUsed/>
    <w:rsid w:val="00AD7268"/>
  </w:style>
  <w:style w:type="table" w:customStyle="1" w:styleId="2011">
    <w:name w:val="Сетка таблицы201"/>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0">
    <w:name w:val="Нет списка291"/>
    <w:next w:val="a7"/>
    <w:uiPriority w:val="99"/>
    <w:semiHidden/>
    <w:unhideWhenUsed/>
    <w:rsid w:val="00AD7268"/>
  </w:style>
  <w:style w:type="table" w:customStyle="1" w:styleId="2711">
    <w:name w:val="Сетка таблицы2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0">
    <w:name w:val="Нет списка1171"/>
    <w:next w:val="a7"/>
    <w:uiPriority w:val="99"/>
    <w:semiHidden/>
    <w:unhideWhenUsed/>
    <w:rsid w:val="00AD7268"/>
  </w:style>
  <w:style w:type="numbering" w:customStyle="1" w:styleId="21010">
    <w:name w:val="Нет списка2101"/>
    <w:next w:val="a7"/>
    <w:semiHidden/>
    <w:unhideWhenUsed/>
    <w:rsid w:val="00AD7268"/>
  </w:style>
  <w:style w:type="numbering" w:customStyle="1" w:styleId="3610">
    <w:name w:val="Нет списка361"/>
    <w:next w:val="a7"/>
    <w:semiHidden/>
    <w:unhideWhenUsed/>
    <w:rsid w:val="00AD7268"/>
  </w:style>
  <w:style w:type="table" w:customStyle="1" w:styleId="11011">
    <w:name w:val="Сетка таблицы1101"/>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
    <w:name w:val="TableGrid31"/>
    <w:rsid w:val="00AD7268"/>
    <w:rPr>
      <w:rFonts w:ascii="Calibri" w:hAnsi="Calibri"/>
      <w:sz w:val="22"/>
      <w:szCs w:val="22"/>
    </w:rPr>
    <w:tblPr>
      <w:tblCellMar>
        <w:top w:w="0" w:type="dxa"/>
        <w:left w:w="0" w:type="dxa"/>
        <w:bottom w:w="0" w:type="dxa"/>
        <w:right w:w="0" w:type="dxa"/>
      </w:tblCellMar>
    </w:tblPr>
  </w:style>
  <w:style w:type="numbering" w:customStyle="1" w:styleId="4610">
    <w:name w:val="Нет списка461"/>
    <w:next w:val="a7"/>
    <w:uiPriority w:val="99"/>
    <w:semiHidden/>
    <w:unhideWhenUsed/>
    <w:rsid w:val="00AD7268"/>
  </w:style>
  <w:style w:type="numbering" w:customStyle="1" w:styleId="11810">
    <w:name w:val="Нет списка1181"/>
    <w:next w:val="a7"/>
    <w:semiHidden/>
    <w:rsid w:val="00AD7268"/>
  </w:style>
  <w:style w:type="table" w:customStyle="1" w:styleId="11611">
    <w:name w:val="Сетка таблицы11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
    <w:name w:val="Сетка таблицы28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1">
    <w:name w:val="Нет списка561"/>
    <w:next w:val="a7"/>
    <w:uiPriority w:val="99"/>
    <w:semiHidden/>
    <w:unhideWhenUsed/>
    <w:rsid w:val="00AD7268"/>
  </w:style>
  <w:style w:type="numbering" w:customStyle="1" w:styleId="1261">
    <w:name w:val="Нет списка1261"/>
    <w:next w:val="a7"/>
    <w:semiHidden/>
    <w:rsid w:val="00AD7268"/>
  </w:style>
  <w:style w:type="table" w:customStyle="1" w:styleId="3611">
    <w:name w:val="Сетка таблицы36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0">
    <w:name w:val="Сетка таблицы12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0">
    <w:name w:val="Сетка таблицы2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
    <w:name w:val="Сетка таблицы43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1">
    <w:name w:val="Нет списка651"/>
    <w:next w:val="a7"/>
    <w:uiPriority w:val="99"/>
    <w:semiHidden/>
    <w:unhideWhenUsed/>
    <w:rsid w:val="00AD7268"/>
  </w:style>
  <w:style w:type="table" w:customStyle="1" w:styleId="5111">
    <w:name w:val="Сетка таблицы51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
    <w:name w:val="Сетка таблицы29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10">
    <w:name w:val="Сетка таблицы30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1">
    <w:name w:val="Нет списка301"/>
    <w:next w:val="a7"/>
    <w:uiPriority w:val="99"/>
    <w:semiHidden/>
    <w:unhideWhenUsed/>
    <w:rsid w:val="00AD7268"/>
  </w:style>
  <w:style w:type="numbering" w:customStyle="1" w:styleId="3710">
    <w:name w:val="Нет списка371"/>
    <w:next w:val="a7"/>
    <w:uiPriority w:val="99"/>
    <w:semiHidden/>
    <w:unhideWhenUsed/>
    <w:rsid w:val="00AD7268"/>
  </w:style>
  <w:style w:type="table" w:customStyle="1" w:styleId="3711">
    <w:name w:val="Сетка таблицы371"/>
    <w:basedOn w:val="a6"/>
    <w:next w:val="ac"/>
    <w:uiPriority w:val="59"/>
    <w:locked/>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
    <w:name w:val="Сетка таблицы11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0">
    <w:name w:val="Нет списка381"/>
    <w:next w:val="a7"/>
    <w:uiPriority w:val="99"/>
    <w:semiHidden/>
    <w:unhideWhenUsed/>
    <w:rsid w:val="00AD7268"/>
  </w:style>
  <w:style w:type="numbering" w:customStyle="1" w:styleId="3910">
    <w:name w:val="Нет списка391"/>
    <w:next w:val="a7"/>
    <w:uiPriority w:val="99"/>
    <w:semiHidden/>
    <w:unhideWhenUsed/>
    <w:rsid w:val="00AD7268"/>
  </w:style>
  <w:style w:type="numbering" w:customStyle="1" w:styleId="4010">
    <w:name w:val="Нет списка401"/>
    <w:next w:val="a7"/>
    <w:uiPriority w:val="99"/>
    <w:semiHidden/>
    <w:unhideWhenUsed/>
    <w:rsid w:val="00AD7268"/>
  </w:style>
  <w:style w:type="numbering" w:customStyle="1" w:styleId="WWNum31">
    <w:name w:val="WWNum31"/>
    <w:basedOn w:val="a7"/>
    <w:rsid w:val="00AD7268"/>
    <w:pPr>
      <w:numPr>
        <w:numId w:val="22"/>
      </w:numPr>
    </w:pPr>
  </w:style>
  <w:style w:type="numbering" w:customStyle="1" w:styleId="WWNum41">
    <w:name w:val="WWNum41"/>
    <w:basedOn w:val="a7"/>
    <w:rsid w:val="00AD7268"/>
    <w:pPr>
      <w:numPr>
        <w:numId w:val="23"/>
      </w:numPr>
    </w:pPr>
  </w:style>
  <w:style w:type="numbering" w:customStyle="1" w:styleId="WWNum51">
    <w:name w:val="WWNum51"/>
    <w:basedOn w:val="a7"/>
    <w:rsid w:val="00AD7268"/>
    <w:pPr>
      <w:numPr>
        <w:numId w:val="24"/>
      </w:numPr>
    </w:pPr>
  </w:style>
  <w:style w:type="numbering" w:customStyle="1" w:styleId="11910">
    <w:name w:val="Нет списка1191"/>
    <w:next w:val="a7"/>
    <w:uiPriority w:val="99"/>
    <w:semiHidden/>
    <w:unhideWhenUsed/>
    <w:rsid w:val="00AD7268"/>
  </w:style>
  <w:style w:type="numbering" w:customStyle="1" w:styleId="21120">
    <w:name w:val="Нет списка2112"/>
    <w:next w:val="a7"/>
    <w:uiPriority w:val="99"/>
    <w:semiHidden/>
    <w:unhideWhenUsed/>
    <w:rsid w:val="00AD7268"/>
  </w:style>
  <w:style w:type="table" w:customStyle="1" w:styleId="3811">
    <w:name w:val="Сетка таблицы381"/>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
    <w:name w:val="Сетка таблицы1181"/>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0">
    <w:name w:val="Нет списка3101"/>
    <w:next w:val="a7"/>
    <w:uiPriority w:val="99"/>
    <w:semiHidden/>
    <w:rsid w:val="00AD7268"/>
  </w:style>
  <w:style w:type="numbering" w:customStyle="1" w:styleId="111010">
    <w:name w:val="Нет списка11101"/>
    <w:next w:val="a7"/>
    <w:uiPriority w:val="99"/>
    <w:semiHidden/>
    <w:unhideWhenUsed/>
    <w:rsid w:val="00AD7268"/>
  </w:style>
  <w:style w:type="numbering" w:customStyle="1" w:styleId="21211">
    <w:name w:val="Нет списка2121"/>
    <w:next w:val="a7"/>
    <w:semiHidden/>
    <w:rsid w:val="00AD7268"/>
  </w:style>
  <w:style w:type="numbering" w:customStyle="1" w:styleId="3112">
    <w:name w:val="Нет списка3112"/>
    <w:next w:val="a7"/>
    <w:semiHidden/>
    <w:rsid w:val="00AD7268"/>
  </w:style>
  <w:style w:type="numbering" w:customStyle="1" w:styleId="471">
    <w:name w:val="Нет списка471"/>
    <w:next w:val="a7"/>
    <w:uiPriority w:val="99"/>
    <w:semiHidden/>
    <w:unhideWhenUsed/>
    <w:rsid w:val="00AD7268"/>
  </w:style>
  <w:style w:type="numbering" w:customStyle="1" w:styleId="1111110">
    <w:name w:val="Нет списка111111"/>
    <w:next w:val="a7"/>
    <w:semiHidden/>
    <w:rsid w:val="00AD7268"/>
  </w:style>
  <w:style w:type="table" w:customStyle="1" w:styleId="11911">
    <w:name w:val="Сетка таблицы119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0">
    <w:name w:val="Сетка таблицы11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
    <w:name w:val="Сетка таблицы210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
    <w:name w:val="Нет списка571"/>
    <w:next w:val="a7"/>
    <w:uiPriority w:val="99"/>
    <w:semiHidden/>
    <w:unhideWhenUsed/>
    <w:rsid w:val="00AD7268"/>
  </w:style>
  <w:style w:type="numbering" w:customStyle="1" w:styleId="1271">
    <w:name w:val="Нет списка1271"/>
    <w:next w:val="a7"/>
    <w:semiHidden/>
    <w:rsid w:val="00AD7268"/>
  </w:style>
  <w:style w:type="table" w:customStyle="1" w:styleId="3911">
    <w:name w:val="Сетка таблицы39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10">
    <w:name w:val="Сетка таблицы12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0">
    <w:name w:val="Сетка таблицы2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1">
    <w:name w:val="Нет списка661"/>
    <w:next w:val="a7"/>
    <w:uiPriority w:val="99"/>
    <w:semiHidden/>
    <w:unhideWhenUsed/>
    <w:rsid w:val="00AD7268"/>
  </w:style>
  <w:style w:type="numbering" w:customStyle="1" w:styleId="741">
    <w:name w:val="Нет списка741"/>
    <w:next w:val="a7"/>
    <w:uiPriority w:val="99"/>
    <w:semiHidden/>
    <w:unhideWhenUsed/>
    <w:rsid w:val="00AD7268"/>
  </w:style>
  <w:style w:type="table" w:customStyle="1" w:styleId="4411">
    <w:name w:val="Сетка таблицы441"/>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1">
    <w:name w:val="Нет списка1311"/>
    <w:next w:val="a7"/>
    <w:semiHidden/>
    <w:unhideWhenUsed/>
    <w:rsid w:val="00AD7268"/>
  </w:style>
  <w:style w:type="table" w:customStyle="1" w:styleId="1331">
    <w:name w:val="Сетка таблицы1331"/>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0">
    <w:name w:val="Нет списка21111"/>
    <w:next w:val="a7"/>
    <w:semiHidden/>
    <w:unhideWhenUsed/>
    <w:rsid w:val="00AD7268"/>
  </w:style>
  <w:style w:type="numbering" w:customStyle="1" w:styleId="311110">
    <w:name w:val="Нет списка31111"/>
    <w:next w:val="a7"/>
    <w:semiHidden/>
    <w:rsid w:val="00AD7268"/>
  </w:style>
  <w:style w:type="table" w:customStyle="1" w:styleId="12010">
    <w:name w:val="Сетка таблицы1201"/>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0">
    <w:name w:val="Нет списка59"/>
    <w:next w:val="a7"/>
    <w:uiPriority w:val="99"/>
    <w:semiHidden/>
    <w:unhideWhenUsed/>
    <w:rsid w:val="00AD7268"/>
  </w:style>
  <w:style w:type="numbering" w:customStyle="1" w:styleId="WWNum32">
    <w:name w:val="WWNum32"/>
    <w:basedOn w:val="a7"/>
    <w:rsid w:val="00AD7268"/>
  </w:style>
  <w:style w:type="numbering" w:customStyle="1" w:styleId="WWNum42">
    <w:name w:val="WWNum42"/>
    <w:basedOn w:val="a7"/>
    <w:rsid w:val="00AD7268"/>
  </w:style>
  <w:style w:type="numbering" w:customStyle="1" w:styleId="WWNum52">
    <w:name w:val="WWNum52"/>
    <w:basedOn w:val="a7"/>
    <w:rsid w:val="00AD7268"/>
  </w:style>
  <w:style w:type="numbering" w:customStyle="1" w:styleId="1300">
    <w:name w:val="Нет списка130"/>
    <w:next w:val="a7"/>
    <w:uiPriority w:val="99"/>
    <w:semiHidden/>
    <w:unhideWhenUsed/>
    <w:rsid w:val="00AD7268"/>
  </w:style>
  <w:style w:type="numbering" w:customStyle="1" w:styleId="2160">
    <w:name w:val="Нет списка216"/>
    <w:next w:val="a7"/>
    <w:semiHidden/>
    <w:unhideWhenUsed/>
    <w:rsid w:val="00AD7268"/>
  </w:style>
  <w:style w:type="table" w:customStyle="1" w:styleId="472">
    <w:name w:val="Сетка таблицы47"/>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1">
    <w:name w:val="Сетка таблицы130"/>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40">
    <w:name w:val="Нет списка314"/>
    <w:next w:val="a7"/>
    <w:semiHidden/>
    <w:unhideWhenUsed/>
    <w:rsid w:val="00AD7268"/>
  </w:style>
  <w:style w:type="table" w:customStyle="1" w:styleId="TableGrid6">
    <w:name w:val="TableGrid6"/>
    <w:rsid w:val="00AD7268"/>
    <w:rPr>
      <w:rFonts w:ascii="Calibri" w:hAnsi="Calibri"/>
      <w:sz w:val="22"/>
      <w:szCs w:val="22"/>
    </w:rPr>
    <w:tblPr>
      <w:tblCellMar>
        <w:top w:w="0" w:type="dxa"/>
        <w:left w:w="0" w:type="dxa"/>
        <w:bottom w:w="0" w:type="dxa"/>
        <w:right w:w="0" w:type="dxa"/>
      </w:tblCellMar>
    </w:tblPr>
  </w:style>
  <w:style w:type="numbering" w:customStyle="1" w:styleId="4120">
    <w:name w:val="Нет списка412"/>
    <w:next w:val="a7"/>
    <w:uiPriority w:val="99"/>
    <w:semiHidden/>
    <w:unhideWhenUsed/>
    <w:rsid w:val="00AD7268"/>
  </w:style>
  <w:style w:type="numbering" w:customStyle="1" w:styleId="11141">
    <w:name w:val="Нет списка1114"/>
    <w:next w:val="a7"/>
    <w:semiHidden/>
    <w:rsid w:val="00AD7268"/>
  </w:style>
  <w:style w:type="table" w:customStyle="1" w:styleId="1115">
    <w:name w:val="Сетка таблицы11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61">
    <w:name w:val="Сетка таблицы2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0">
    <w:name w:val="Нет списка510"/>
    <w:next w:val="a7"/>
    <w:uiPriority w:val="99"/>
    <w:semiHidden/>
    <w:unhideWhenUsed/>
    <w:rsid w:val="00AD7268"/>
  </w:style>
  <w:style w:type="numbering" w:customStyle="1" w:styleId="12100">
    <w:name w:val="Нет списка1210"/>
    <w:next w:val="a7"/>
    <w:semiHidden/>
    <w:rsid w:val="00AD7268"/>
  </w:style>
  <w:style w:type="table" w:customStyle="1" w:styleId="3141">
    <w:name w:val="Сетка таблицы31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1">
    <w:name w:val="Сетка таблицы12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70">
    <w:name w:val="Сетка таблицы2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80">
    <w:name w:val="Нет списка68"/>
    <w:next w:val="a7"/>
    <w:uiPriority w:val="99"/>
    <w:semiHidden/>
    <w:unhideWhenUsed/>
    <w:rsid w:val="00AD7268"/>
  </w:style>
  <w:style w:type="numbering" w:customStyle="1" w:styleId="760">
    <w:name w:val="Нет списка76"/>
    <w:next w:val="a7"/>
    <w:uiPriority w:val="99"/>
    <w:semiHidden/>
    <w:unhideWhenUsed/>
    <w:rsid w:val="00AD7268"/>
  </w:style>
  <w:style w:type="paragraph" w:customStyle="1" w:styleId="font8">
    <w:name w:val="font8"/>
    <w:basedOn w:val="a4"/>
    <w:rsid w:val="00AD7268"/>
    <w:pPr>
      <w:spacing w:before="100" w:beforeAutospacing="1" w:after="100" w:afterAutospacing="1"/>
    </w:pPr>
    <w:rPr>
      <w:rFonts w:ascii="Arial" w:hAnsi="Arial" w:cs="Arial"/>
      <w:color w:val="000000"/>
      <w:sz w:val="22"/>
      <w:szCs w:val="22"/>
      <w:lang w:val="ru-RU"/>
    </w:rPr>
  </w:style>
  <w:style w:type="paragraph" w:customStyle="1" w:styleId="font9">
    <w:name w:val="font9"/>
    <w:basedOn w:val="a4"/>
    <w:rsid w:val="00AD7268"/>
    <w:pPr>
      <w:spacing w:before="100" w:beforeAutospacing="1" w:after="100" w:afterAutospacing="1"/>
    </w:pPr>
    <w:rPr>
      <w:rFonts w:ascii="Arial" w:hAnsi="Arial" w:cs="Arial"/>
      <w:color w:val="000000"/>
      <w:sz w:val="22"/>
      <w:szCs w:val="22"/>
      <w:lang w:val="ru-RU"/>
    </w:rPr>
  </w:style>
  <w:style w:type="paragraph" w:customStyle="1" w:styleId="xl249">
    <w:name w:val="xl249"/>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0">
    <w:name w:val="xl250"/>
    <w:basedOn w:val="a4"/>
    <w:rsid w:val="00AD726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1">
    <w:name w:val="xl251"/>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2">
    <w:name w:val="xl25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3">
    <w:name w:val="xl253"/>
    <w:basedOn w:val="a4"/>
    <w:rsid w:val="00AD7268"/>
    <w:pPr>
      <w:pBdr>
        <w:top w:val="single" w:sz="8" w:space="0" w:color="auto"/>
        <w:left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4">
    <w:name w:val="xl254"/>
    <w:basedOn w:val="a4"/>
    <w:rsid w:val="00AD7268"/>
    <w:pPr>
      <w:pBdr>
        <w:left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5">
    <w:name w:val="xl255"/>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6">
    <w:name w:val="xl256"/>
    <w:basedOn w:val="a4"/>
    <w:rsid w:val="00AD7268"/>
    <w:pPr>
      <w:pBdr>
        <w:top w:val="single" w:sz="8" w:space="0" w:color="auto"/>
        <w:left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7">
    <w:name w:val="xl257"/>
    <w:basedOn w:val="a4"/>
    <w:rsid w:val="00AD7268"/>
    <w:pPr>
      <w:pBdr>
        <w:left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8">
    <w:name w:val="xl258"/>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9">
    <w:name w:val="xl259"/>
    <w:basedOn w:val="a4"/>
    <w:rsid w:val="00AD7268"/>
    <w:pPr>
      <w:pBdr>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260">
    <w:name w:val="xl260"/>
    <w:basedOn w:val="a4"/>
    <w:rsid w:val="00AD7268"/>
    <w:pPr>
      <w:pBdr>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261">
    <w:name w:val="xl261"/>
    <w:basedOn w:val="a4"/>
    <w:rsid w:val="00AD7268"/>
    <w:pPr>
      <w:pBdr>
        <w:left w:val="single" w:sz="4" w:space="0" w:color="auto"/>
        <w:bottom w:val="single" w:sz="8" w:space="0" w:color="auto"/>
        <w:right w:val="single" w:sz="8" w:space="0" w:color="auto"/>
      </w:pBdr>
      <w:spacing w:before="100" w:beforeAutospacing="1" w:after="100" w:afterAutospacing="1"/>
      <w:textAlignment w:val="top"/>
    </w:pPr>
    <w:rPr>
      <w:sz w:val="28"/>
      <w:szCs w:val="28"/>
      <w:lang w:val="ru-RU"/>
    </w:rPr>
  </w:style>
  <w:style w:type="paragraph" w:customStyle="1" w:styleId="xl262">
    <w:name w:val="xl262"/>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3">
    <w:name w:val="xl263"/>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4">
    <w:name w:val="xl264"/>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5">
    <w:name w:val="xl265"/>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6">
    <w:name w:val="xl266"/>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7">
    <w:name w:val="xl267"/>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8">
    <w:name w:val="xl268"/>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9">
    <w:name w:val="xl269"/>
    <w:basedOn w:val="a4"/>
    <w:rsid w:val="00AD7268"/>
    <w:pPr>
      <w:pBdr>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0">
    <w:name w:val="xl270"/>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1">
    <w:name w:val="xl271"/>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2">
    <w:name w:val="xl272"/>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textAlignment w:val="top"/>
    </w:pPr>
    <w:rPr>
      <w:sz w:val="24"/>
      <w:szCs w:val="24"/>
      <w:lang w:val="ru-RU"/>
    </w:rPr>
  </w:style>
  <w:style w:type="paragraph" w:customStyle="1" w:styleId="xl273">
    <w:name w:val="xl273"/>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4">
    <w:name w:val="xl274"/>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5">
    <w:name w:val="xl275"/>
    <w:basedOn w:val="a4"/>
    <w:rsid w:val="00AD7268"/>
    <w:pPr>
      <w:pBdr>
        <w:top w:val="single" w:sz="8"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6">
    <w:name w:val="xl276"/>
    <w:basedOn w:val="a4"/>
    <w:rsid w:val="00AD7268"/>
    <w:pPr>
      <w:pBdr>
        <w:top w:val="single" w:sz="8" w:space="0" w:color="auto"/>
        <w:left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7">
    <w:name w:val="xl277"/>
    <w:basedOn w:val="a4"/>
    <w:rsid w:val="00AD7268"/>
    <w:pPr>
      <w:pBdr>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8">
    <w:name w:val="xl278"/>
    <w:basedOn w:val="a4"/>
    <w:rsid w:val="00AD7268"/>
    <w:pPr>
      <w:pBdr>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9">
    <w:name w:val="xl279"/>
    <w:basedOn w:val="a4"/>
    <w:rsid w:val="00AD7268"/>
    <w:pPr>
      <w:pBdr>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0">
    <w:name w:val="xl280"/>
    <w:basedOn w:val="a4"/>
    <w:rsid w:val="00AD7268"/>
    <w:pPr>
      <w:pBdr>
        <w:left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81">
    <w:name w:val="xl281"/>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2">
    <w:name w:val="xl282"/>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3">
    <w:name w:val="xl283"/>
    <w:basedOn w:val="a4"/>
    <w:rsid w:val="00AD7268"/>
    <w:pPr>
      <w:pBdr>
        <w:top w:val="single" w:sz="4" w:space="0" w:color="auto"/>
        <w:left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284">
    <w:name w:val="xl284"/>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5">
    <w:name w:val="xl285"/>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6">
    <w:name w:val="xl28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7">
    <w:name w:val="xl287"/>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8">
    <w:name w:val="xl28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9">
    <w:name w:val="xl289"/>
    <w:basedOn w:val="a4"/>
    <w:rsid w:val="00AD7268"/>
    <w:pPr>
      <w:pBdr>
        <w:top w:val="single" w:sz="4" w:space="0" w:color="auto"/>
        <w:left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290">
    <w:name w:val="xl290"/>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91">
    <w:name w:val="xl291"/>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92">
    <w:name w:val="xl292"/>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3">
    <w:name w:val="xl293"/>
    <w:basedOn w:val="a4"/>
    <w:rsid w:val="00AD7268"/>
    <w:pPr>
      <w:pBdr>
        <w:left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4">
    <w:name w:val="xl294"/>
    <w:basedOn w:val="a4"/>
    <w:rsid w:val="00AD7268"/>
    <w:pPr>
      <w:pBdr>
        <w:top w:val="single" w:sz="8" w:space="0" w:color="auto"/>
        <w:left w:val="single" w:sz="8" w:space="14" w:color="auto"/>
        <w:bottom w:val="single" w:sz="4"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295">
    <w:name w:val="xl295"/>
    <w:basedOn w:val="a4"/>
    <w:rsid w:val="00AD7268"/>
    <w:pPr>
      <w:pBdr>
        <w:top w:val="single" w:sz="8" w:space="0" w:color="auto"/>
        <w:left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6">
    <w:name w:val="xl29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7">
    <w:name w:val="xl297"/>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298">
    <w:name w:val="xl298"/>
    <w:basedOn w:val="a4"/>
    <w:rsid w:val="00AD7268"/>
    <w:pPr>
      <w:pBdr>
        <w:top w:val="single" w:sz="4" w:space="0" w:color="auto"/>
        <w:left w:val="single" w:sz="8" w:space="14" w:color="auto"/>
        <w:bottom w:val="single" w:sz="4"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299">
    <w:name w:val="xl299"/>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300">
    <w:name w:val="xl300"/>
    <w:basedOn w:val="a4"/>
    <w:rsid w:val="00AD7268"/>
    <w:pPr>
      <w:pBdr>
        <w:top w:val="single" w:sz="4" w:space="0" w:color="auto"/>
        <w:left w:val="single" w:sz="8" w:space="14" w:color="auto"/>
        <w:bottom w:val="single" w:sz="8"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301">
    <w:name w:val="xl301"/>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302">
    <w:name w:val="xl30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303">
    <w:name w:val="xl303"/>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304">
    <w:name w:val="xl304"/>
    <w:basedOn w:val="a4"/>
    <w:rsid w:val="00AD7268"/>
    <w:pPr>
      <w:pBdr>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05">
    <w:name w:val="xl305"/>
    <w:basedOn w:val="a4"/>
    <w:rsid w:val="00AD7268"/>
    <w:pPr>
      <w:pBdr>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306">
    <w:name w:val="xl306"/>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07">
    <w:name w:val="xl307"/>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08">
    <w:name w:val="xl308"/>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09">
    <w:name w:val="xl309"/>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0">
    <w:name w:val="xl310"/>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1">
    <w:name w:val="xl311"/>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12">
    <w:name w:val="xl312"/>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3">
    <w:name w:val="xl31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4">
    <w:name w:val="xl314"/>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15">
    <w:name w:val="xl315"/>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6">
    <w:name w:val="xl31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7">
    <w:name w:val="xl317"/>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8">
    <w:name w:val="xl31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9">
    <w:name w:val="xl319"/>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20">
    <w:name w:val="xl320"/>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21">
    <w:name w:val="xl321"/>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2">
    <w:name w:val="xl32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3">
    <w:name w:val="xl32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4">
    <w:name w:val="xl324"/>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5">
    <w:name w:val="xl325"/>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6">
    <w:name w:val="xl326"/>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327">
    <w:name w:val="xl327"/>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8">
    <w:name w:val="xl32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9">
    <w:name w:val="xl329"/>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330">
    <w:name w:val="xl330"/>
    <w:basedOn w:val="a4"/>
    <w:rsid w:val="00AD7268"/>
    <w:pPr>
      <w:pBdr>
        <w:top w:val="single" w:sz="8" w:space="0" w:color="auto"/>
        <w:left w:val="single" w:sz="8" w:space="0" w:color="auto"/>
        <w:bottom w:val="single" w:sz="8" w:space="0" w:color="auto"/>
      </w:pBdr>
      <w:spacing w:before="100" w:beforeAutospacing="1" w:after="100" w:afterAutospacing="1"/>
      <w:textAlignment w:val="top"/>
    </w:pPr>
    <w:rPr>
      <w:sz w:val="24"/>
      <w:szCs w:val="24"/>
      <w:lang w:val="ru-RU"/>
    </w:rPr>
  </w:style>
  <w:style w:type="paragraph" w:customStyle="1" w:styleId="xl331">
    <w:name w:val="xl331"/>
    <w:basedOn w:val="a4"/>
    <w:rsid w:val="00AD7268"/>
    <w:pPr>
      <w:pBdr>
        <w:top w:val="single" w:sz="8" w:space="0" w:color="auto"/>
        <w:bottom w:val="single" w:sz="8" w:space="0" w:color="auto"/>
      </w:pBdr>
      <w:spacing w:before="100" w:beforeAutospacing="1" w:after="100" w:afterAutospacing="1"/>
      <w:textAlignment w:val="top"/>
    </w:pPr>
    <w:rPr>
      <w:sz w:val="24"/>
      <w:szCs w:val="24"/>
      <w:lang w:val="ru-RU"/>
    </w:rPr>
  </w:style>
  <w:style w:type="paragraph" w:customStyle="1" w:styleId="xl332">
    <w:name w:val="xl332"/>
    <w:basedOn w:val="a4"/>
    <w:rsid w:val="00AD7268"/>
    <w:pPr>
      <w:pBdr>
        <w:top w:val="single" w:sz="8" w:space="0" w:color="auto"/>
        <w:bottom w:val="single" w:sz="8" w:space="0" w:color="auto"/>
        <w:right w:val="single" w:sz="8" w:space="0" w:color="auto"/>
      </w:pBdr>
      <w:spacing w:before="100" w:beforeAutospacing="1" w:after="100" w:afterAutospacing="1"/>
      <w:textAlignment w:val="top"/>
    </w:pPr>
    <w:rPr>
      <w:sz w:val="24"/>
      <w:szCs w:val="24"/>
      <w:lang w:val="ru-RU"/>
    </w:rPr>
  </w:style>
  <w:style w:type="paragraph" w:customStyle="1" w:styleId="xl333">
    <w:name w:val="xl333"/>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4">
    <w:name w:val="xl334"/>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5">
    <w:name w:val="xl335"/>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b/>
      <w:bCs/>
      <w:sz w:val="24"/>
      <w:szCs w:val="24"/>
      <w:lang w:val="ru-RU"/>
    </w:rPr>
  </w:style>
  <w:style w:type="paragraph" w:customStyle="1" w:styleId="xl336">
    <w:name w:val="xl336"/>
    <w:basedOn w:val="a4"/>
    <w:rsid w:val="00AD7268"/>
    <w:pPr>
      <w:pBdr>
        <w:top w:val="single" w:sz="8" w:space="0" w:color="auto"/>
        <w:left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7">
    <w:name w:val="xl337"/>
    <w:basedOn w:val="a4"/>
    <w:rsid w:val="00AD7268"/>
    <w:pPr>
      <w:pBdr>
        <w:top w:val="single" w:sz="8" w:space="0" w:color="auto"/>
        <w:left w:val="single" w:sz="4"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xl338">
    <w:name w:val="xl338"/>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9">
    <w:name w:val="xl339"/>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0">
    <w:name w:val="xl340"/>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4"/>
      <w:szCs w:val="24"/>
      <w:lang w:val="ru-RU"/>
    </w:rPr>
  </w:style>
  <w:style w:type="paragraph" w:customStyle="1" w:styleId="xl341">
    <w:name w:val="xl341"/>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2">
    <w:name w:val="xl342"/>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xl343">
    <w:name w:val="xl34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4"/>
      <w:szCs w:val="24"/>
      <w:lang w:val="ru-RU"/>
    </w:rPr>
  </w:style>
  <w:style w:type="paragraph" w:customStyle="1" w:styleId="xl344">
    <w:name w:val="xl344"/>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5">
    <w:name w:val="xl345"/>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font10">
    <w:name w:val="font10"/>
    <w:basedOn w:val="a4"/>
    <w:rsid w:val="00AD7268"/>
    <w:pPr>
      <w:spacing w:before="100" w:beforeAutospacing="1" w:after="100" w:afterAutospacing="1"/>
    </w:pPr>
    <w:rPr>
      <w:color w:val="000000"/>
      <w:sz w:val="24"/>
      <w:szCs w:val="24"/>
      <w:lang w:val="ru-RU"/>
    </w:rPr>
  </w:style>
  <w:style w:type="numbering" w:customStyle="1" w:styleId="820">
    <w:name w:val="Нет списка82"/>
    <w:next w:val="a7"/>
    <w:uiPriority w:val="99"/>
    <w:semiHidden/>
    <w:unhideWhenUsed/>
    <w:rsid w:val="00AD7268"/>
  </w:style>
  <w:style w:type="numbering" w:customStyle="1" w:styleId="921">
    <w:name w:val="Нет списка92"/>
    <w:next w:val="a7"/>
    <w:uiPriority w:val="99"/>
    <w:semiHidden/>
    <w:unhideWhenUsed/>
    <w:rsid w:val="00AD7268"/>
  </w:style>
  <w:style w:type="numbering" w:customStyle="1" w:styleId="1020">
    <w:name w:val="Нет списка102"/>
    <w:next w:val="a7"/>
    <w:uiPriority w:val="99"/>
    <w:semiHidden/>
    <w:unhideWhenUsed/>
    <w:rsid w:val="00AD7268"/>
  </w:style>
  <w:style w:type="numbering" w:customStyle="1" w:styleId="600">
    <w:name w:val="Нет списка60"/>
    <w:next w:val="a7"/>
    <w:uiPriority w:val="99"/>
    <w:semiHidden/>
    <w:unhideWhenUsed/>
    <w:rsid w:val="00AD7268"/>
  </w:style>
  <w:style w:type="numbering" w:customStyle="1" w:styleId="WWNum33">
    <w:name w:val="WWNum33"/>
    <w:basedOn w:val="a7"/>
    <w:rsid w:val="00AD7268"/>
  </w:style>
  <w:style w:type="numbering" w:customStyle="1" w:styleId="WWNum43">
    <w:name w:val="WWNum43"/>
    <w:basedOn w:val="a7"/>
    <w:rsid w:val="00AD7268"/>
    <w:pPr>
      <w:numPr>
        <w:numId w:val="4"/>
      </w:numPr>
    </w:pPr>
  </w:style>
  <w:style w:type="numbering" w:customStyle="1" w:styleId="WWNum53">
    <w:name w:val="WWNum53"/>
    <w:basedOn w:val="a7"/>
    <w:rsid w:val="00AD7268"/>
    <w:pPr>
      <w:numPr>
        <w:numId w:val="5"/>
      </w:numPr>
    </w:pPr>
  </w:style>
  <w:style w:type="numbering" w:customStyle="1" w:styleId="1330">
    <w:name w:val="Нет списка133"/>
    <w:next w:val="a7"/>
    <w:uiPriority w:val="99"/>
    <w:semiHidden/>
    <w:unhideWhenUsed/>
    <w:rsid w:val="00AD7268"/>
  </w:style>
  <w:style w:type="numbering" w:customStyle="1" w:styleId="2171">
    <w:name w:val="Нет списка217"/>
    <w:next w:val="a7"/>
    <w:uiPriority w:val="99"/>
    <w:semiHidden/>
    <w:unhideWhenUsed/>
    <w:rsid w:val="00AD7268"/>
  </w:style>
  <w:style w:type="table" w:customStyle="1" w:styleId="481">
    <w:name w:val="Сетка таблицы48"/>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
    <w:name w:val="Сетка таблицы135"/>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50">
    <w:name w:val="Нет списка315"/>
    <w:next w:val="a7"/>
    <w:uiPriority w:val="99"/>
    <w:semiHidden/>
    <w:unhideWhenUsed/>
    <w:rsid w:val="00AD7268"/>
  </w:style>
  <w:style w:type="numbering" w:customStyle="1" w:styleId="4130">
    <w:name w:val="Нет списка413"/>
    <w:next w:val="a7"/>
    <w:uiPriority w:val="99"/>
    <w:semiHidden/>
    <w:unhideWhenUsed/>
    <w:rsid w:val="00AD7268"/>
  </w:style>
  <w:style w:type="numbering" w:customStyle="1" w:styleId="5120">
    <w:name w:val="Нет списка512"/>
    <w:next w:val="a7"/>
    <w:uiPriority w:val="99"/>
    <w:semiHidden/>
    <w:unhideWhenUsed/>
    <w:rsid w:val="00AD7268"/>
  </w:style>
  <w:style w:type="numbering" w:customStyle="1" w:styleId="690">
    <w:name w:val="Нет списка69"/>
    <w:next w:val="a7"/>
    <w:uiPriority w:val="99"/>
    <w:semiHidden/>
    <w:unhideWhenUsed/>
    <w:rsid w:val="00AD7268"/>
  </w:style>
  <w:style w:type="numbering" w:customStyle="1" w:styleId="700">
    <w:name w:val="Нет списка70"/>
    <w:next w:val="a7"/>
    <w:uiPriority w:val="99"/>
    <w:semiHidden/>
    <w:unhideWhenUsed/>
    <w:rsid w:val="00AD7268"/>
  </w:style>
  <w:style w:type="numbering" w:customStyle="1" w:styleId="WWNum34">
    <w:name w:val="WWNum34"/>
    <w:basedOn w:val="a7"/>
    <w:rsid w:val="00AD7268"/>
  </w:style>
  <w:style w:type="numbering" w:customStyle="1" w:styleId="WWNum44">
    <w:name w:val="WWNum44"/>
    <w:basedOn w:val="a7"/>
    <w:rsid w:val="00AD7268"/>
    <w:pPr>
      <w:numPr>
        <w:numId w:val="11"/>
      </w:numPr>
    </w:pPr>
  </w:style>
  <w:style w:type="numbering" w:customStyle="1" w:styleId="WWNum54">
    <w:name w:val="WWNum54"/>
    <w:basedOn w:val="a7"/>
    <w:rsid w:val="00AD7268"/>
    <w:pPr>
      <w:numPr>
        <w:numId w:val="12"/>
      </w:numPr>
    </w:pPr>
  </w:style>
  <w:style w:type="numbering" w:customStyle="1" w:styleId="1340">
    <w:name w:val="Нет списка134"/>
    <w:next w:val="a7"/>
    <w:uiPriority w:val="99"/>
    <w:semiHidden/>
    <w:unhideWhenUsed/>
    <w:rsid w:val="00AD7268"/>
  </w:style>
  <w:style w:type="numbering" w:customStyle="1" w:styleId="2180">
    <w:name w:val="Нет списка218"/>
    <w:next w:val="a7"/>
    <w:uiPriority w:val="99"/>
    <w:semiHidden/>
    <w:unhideWhenUsed/>
    <w:rsid w:val="00AD7268"/>
  </w:style>
  <w:style w:type="table" w:customStyle="1" w:styleId="491">
    <w:name w:val="Сетка таблицы49"/>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
    <w:name w:val="Сетка таблицы136"/>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60">
    <w:name w:val="Нет списка316"/>
    <w:next w:val="a7"/>
    <w:uiPriority w:val="99"/>
    <w:semiHidden/>
    <w:unhideWhenUsed/>
    <w:rsid w:val="00AD7268"/>
  </w:style>
  <w:style w:type="numbering" w:customStyle="1" w:styleId="4140">
    <w:name w:val="Нет списка414"/>
    <w:next w:val="a7"/>
    <w:uiPriority w:val="99"/>
    <w:semiHidden/>
    <w:unhideWhenUsed/>
    <w:rsid w:val="00AD7268"/>
  </w:style>
  <w:style w:type="numbering" w:customStyle="1" w:styleId="5130">
    <w:name w:val="Нет списка513"/>
    <w:next w:val="a7"/>
    <w:uiPriority w:val="99"/>
    <w:semiHidden/>
    <w:unhideWhenUsed/>
    <w:rsid w:val="00AD7268"/>
  </w:style>
  <w:style w:type="numbering" w:customStyle="1" w:styleId="6100">
    <w:name w:val="Нет списка610"/>
    <w:next w:val="a7"/>
    <w:uiPriority w:val="99"/>
    <w:semiHidden/>
    <w:unhideWhenUsed/>
    <w:rsid w:val="00AD7268"/>
  </w:style>
  <w:style w:type="numbering" w:customStyle="1" w:styleId="770">
    <w:name w:val="Нет списка77"/>
    <w:next w:val="a7"/>
    <w:uiPriority w:val="99"/>
    <w:semiHidden/>
    <w:unhideWhenUsed/>
    <w:rsid w:val="00AD7268"/>
  </w:style>
  <w:style w:type="numbering" w:customStyle="1" w:styleId="WWNum35">
    <w:name w:val="WWNum35"/>
    <w:basedOn w:val="a7"/>
    <w:rsid w:val="00AD7268"/>
  </w:style>
  <w:style w:type="numbering" w:customStyle="1" w:styleId="WWNum45">
    <w:name w:val="WWNum45"/>
    <w:basedOn w:val="a7"/>
    <w:rsid w:val="00AD7268"/>
  </w:style>
  <w:style w:type="numbering" w:customStyle="1" w:styleId="WWNum55">
    <w:name w:val="WWNum55"/>
    <w:basedOn w:val="a7"/>
    <w:rsid w:val="00AD7268"/>
  </w:style>
  <w:style w:type="numbering" w:customStyle="1" w:styleId="1350">
    <w:name w:val="Нет списка135"/>
    <w:next w:val="a7"/>
    <w:uiPriority w:val="99"/>
    <w:semiHidden/>
    <w:unhideWhenUsed/>
    <w:rsid w:val="00AD7268"/>
  </w:style>
  <w:style w:type="numbering" w:customStyle="1" w:styleId="2190">
    <w:name w:val="Нет списка219"/>
    <w:next w:val="a7"/>
    <w:semiHidden/>
    <w:unhideWhenUsed/>
    <w:rsid w:val="00AD7268"/>
  </w:style>
  <w:style w:type="table" w:customStyle="1" w:styleId="137">
    <w:name w:val="Сетка таблицы137"/>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70">
    <w:name w:val="Нет списка317"/>
    <w:next w:val="a7"/>
    <w:semiHidden/>
    <w:unhideWhenUsed/>
    <w:rsid w:val="00AD7268"/>
  </w:style>
  <w:style w:type="numbering" w:customStyle="1" w:styleId="415">
    <w:name w:val="Нет списка415"/>
    <w:next w:val="a7"/>
    <w:uiPriority w:val="99"/>
    <w:semiHidden/>
    <w:unhideWhenUsed/>
    <w:rsid w:val="00AD7268"/>
  </w:style>
  <w:style w:type="numbering" w:customStyle="1" w:styleId="11150">
    <w:name w:val="Нет списка1115"/>
    <w:next w:val="a7"/>
    <w:semiHidden/>
    <w:rsid w:val="00AD7268"/>
  </w:style>
  <w:style w:type="table" w:customStyle="1" w:styleId="1116">
    <w:name w:val="Сетка таблицы11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81">
    <w:name w:val="Сетка таблицы2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
    <w:name w:val="Нет списка514"/>
    <w:next w:val="a7"/>
    <w:uiPriority w:val="99"/>
    <w:semiHidden/>
    <w:unhideWhenUsed/>
    <w:rsid w:val="00AD7268"/>
  </w:style>
  <w:style w:type="numbering" w:customStyle="1" w:styleId="12120">
    <w:name w:val="Нет списка1212"/>
    <w:next w:val="a7"/>
    <w:semiHidden/>
    <w:rsid w:val="00AD7268"/>
  </w:style>
  <w:style w:type="table" w:customStyle="1" w:styleId="3151">
    <w:name w:val="Сетка таблицы31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
    <w:name w:val="Сетка таблицы12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
    <w:name w:val="Нет списка612"/>
    <w:next w:val="a7"/>
    <w:uiPriority w:val="99"/>
    <w:semiHidden/>
    <w:unhideWhenUsed/>
    <w:rsid w:val="00AD7268"/>
  </w:style>
  <w:style w:type="numbering" w:customStyle="1" w:styleId="780">
    <w:name w:val="Нет списка78"/>
    <w:next w:val="a7"/>
    <w:uiPriority w:val="99"/>
    <w:semiHidden/>
    <w:unhideWhenUsed/>
    <w:rsid w:val="00AD7268"/>
  </w:style>
  <w:style w:type="numbering" w:customStyle="1" w:styleId="830">
    <w:name w:val="Нет списка83"/>
    <w:next w:val="a7"/>
    <w:uiPriority w:val="99"/>
    <w:semiHidden/>
    <w:unhideWhenUsed/>
    <w:rsid w:val="00AD7268"/>
  </w:style>
  <w:style w:type="numbering" w:customStyle="1" w:styleId="930">
    <w:name w:val="Нет списка93"/>
    <w:next w:val="a7"/>
    <w:uiPriority w:val="99"/>
    <w:semiHidden/>
    <w:unhideWhenUsed/>
    <w:rsid w:val="00AD7268"/>
  </w:style>
  <w:style w:type="numbering" w:customStyle="1" w:styleId="1030">
    <w:name w:val="Нет списка103"/>
    <w:next w:val="a7"/>
    <w:uiPriority w:val="99"/>
    <w:semiHidden/>
    <w:unhideWhenUsed/>
    <w:rsid w:val="00AD7268"/>
  </w:style>
  <w:style w:type="numbering" w:customStyle="1" w:styleId="1360">
    <w:name w:val="Нет списка136"/>
    <w:next w:val="a7"/>
    <w:uiPriority w:val="99"/>
    <w:semiHidden/>
    <w:unhideWhenUsed/>
    <w:rsid w:val="00AD7268"/>
  </w:style>
  <w:style w:type="numbering" w:customStyle="1" w:styleId="1420">
    <w:name w:val="Нет списка142"/>
    <w:next w:val="a7"/>
    <w:uiPriority w:val="99"/>
    <w:semiHidden/>
    <w:unhideWhenUsed/>
    <w:rsid w:val="00AD7268"/>
  </w:style>
  <w:style w:type="numbering" w:customStyle="1" w:styleId="790">
    <w:name w:val="Нет списка79"/>
    <w:next w:val="a7"/>
    <w:uiPriority w:val="99"/>
    <w:semiHidden/>
    <w:unhideWhenUsed/>
    <w:rsid w:val="00AD7268"/>
  </w:style>
  <w:style w:type="numbering" w:customStyle="1" w:styleId="WWNum36">
    <w:name w:val="WWNum36"/>
    <w:basedOn w:val="a7"/>
    <w:rsid w:val="00AD7268"/>
  </w:style>
  <w:style w:type="numbering" w:customStyle="1" w:styleId="WWNum46">
    <w:name w:val="WWNum46"/>
    <w:basedOn w:val="a7"/>
    <w:rsid w:val="00AD7268"/>
  </w:style>
  <w:style w:type="numbering" w:customStyle="1" w:styleId="WWNum56">
    <w:name w:val="WWNum56"/>
    <w:basedOn w:val="a7"/>
    <w:rsid w:val="00AD7268"/>
  </w:style>
  <w:style w:type="numbering" w:customStyle="1" w:styleId="1370">
    <w:name w:val="Нет списка137"/>
    <w:next w:val="a7"/>
    <w:uiPriority w:val="99"/>
    <w:semiHidden/>
    <w:unhideWhenUsed/>
    <w:rsid w:val="00AD7268"/>
  </w:style>
  <w:style w:type="numbering" w:customStyle="1" w:styleId="2200">
    <w:name w:val="Нет списка220"/>
    <w:next w:val="a7"/>
    <w:semiHidden/>
    <w:unhideWhenUsed/>
    <w:rsid w:val="00AD7268"/>
  </w:style>
  <w:style w:type="table" w:customStyle="1" w:styleId="138">
    <w:name w:val="Сетка таблицы138"/>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80">
    <w:name w:val="Нет списка318"/>
    <w:next w:val="a7"/>
    <w:semiHidden/>
    <w:unhideWhenUsed/>
    <w:rsid w:val="00AD7268"/>
  </w:style>
  <w:style w:type="numbering" w:customStyle="1" w:styleId="416">
    <w:name w:val="Нет списка416"/>
    <w:next w:val="a7"/>
    <w:uiPriority w:val="99"/>
    <w:semiHidden/>
    <w:unhideWhenUsed/>
    <w:rsid w:val="00AD7268"/>
  </w:style>
  <w:style w:type="numbering" w:customStyle="1" w:styleId="11160">
    <w:name w:val="Нет списка1116"/>
    <w:next w:val="a7"/>
    <w:semiHidden/>
    <w:rsid w:val="00AD7268"/>
  </w:style>
  <w:style w:type="table" w:customStyle="1" w:styleId="1117">
    <w:name w:val="Сетка таблицы11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91">
    <w:name w:val="Сетка таблицы219"/>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5">
    <w:name w:val="Нет списка515"/>
    <w:next w:val="a7"/>
    <w:uiPriority w:val="99"/>
    <w:semiHidden/>
    <w:unhideWhenUsed/>
    <w:rsid w:val="00AD7268"/>
  </w:style>
  <w:style w:type="numbering" w:customStyle="1" w:styleId="12130">
    <w:name w:val="Нет списка1213"/>
    <w:next w:val="a7"/>
    <w:semiHidden/>
    <w:rsid w:val="00AD7268"/>
  </w:style>
  <w:style w:type="table" w:customStyle="1" w:styleId="3161">
    <w:name w:val="Сетка таблицы31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
    <w:name w:val="Сетка таблицы12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
    <w:name w:val="Нет списка613"/>
    <w:next w:val="a7"/>
    <w:uiPriority w:val="99"/>
    <w:semiHidden/>
    <w:unhideWhenUsed/>
    <w:rsid w:val="00AD7268"/>
  </w:style>
  <w:style w:type="numbering" w:customStyle="1" w:styleId="7100">
    <w:name w:val="Нет списка710"/>
    <w:next w:val="a7"/>
    <w:uiPriority w:val="99"/>
    <w:semiHidden/>
    <w:unhideWhenUsed/>
    <w:rsid w:val="00AD7268"/>
  </w:style>
  <w:style w:type="numbering" w:customStyle="1" w:styleId="840">
    <w:name w:val="Нет списка84"/>
    <w:next w:val="a7"/>
    <w:uiPriority w:val="99"/>
    <w:semiHidden/>
    <w:unhideWhenUsed/>
    <w:rsid w:val="00AD7268"/>
  </w:style>
  <w:style w:type="numbering" w:customStyle="1" w:styleId="940">
    <w:name w:val="Нет списка94"/>
    <w:next w:val="a7"/>
    <w:uiPriority w:val="99"/>
    <w:semiHidden/>
    <w:unhideWhenUsed/>
    <w:rsid w:val="00AD7268"/>
  </w:style>
  <w:style w:type="numbering" w:customStyle="1" w:styleId="1040">
    <w:name w:val="Нет списка104"/>
    <w:next w:val="a7"/>
    <w:uiPriority w:val="99"/>
    <w:semiHidden/>
    <w:unhideWhenUsed/>
    <w:rsid w:val="00AD7268"/>
  </w:style>
  <w:style w:type="numbering" w:customStyle="1" w:styleId="1380">
    <w:name w:val="Нет списка138"/>
    <w:next w:val="a7"/>
    <w:uiPriority w:val="99"/>
    <w:semiHidden/>
    <w:unhideWhenUsed/>
    <w:rsid w:val="00AD7268"/>
  </w:style>
  <w:style w:type="numbering" w:customStyle="1" w:styleId="143">
    <w:name w:val="Нет списка143"/>
    <w:next w:val="a7"/>
    <w:uiPriority w:val="99"/>
    <w:semiHidden/>
    <w:unhideWhenUsed/>
    <w:rsid w:val="00AD7268"/>
  </w:style>
  <w:style w:type="numbering" w:customStyle="1" w:styleId="800">
    <w:name w:val="Нет списка80"/>
    <w:next w:val="a7"/>
    <w:uiPriority w:val="99"/>
    <w:semiHidden/>
    <w:unhideWhenUsed/>
    <w:rsid w:val="00AD7268"/>
  </w:style>
  <w:style w:type="numbering" w:customStyle="1" w:styleId="WWNum37">
    <w:name w:val="WWNum37"/>
    <w:basedOn w:val="a7"/>
    <w:rsid w:val="00AD7268"/>
  </w:style>
  <w:style w:type="numbering" w:customStyle="1" w:styleId="WWNum47">
    <w:name w:val="WWNum47"/>
    <w:basedOn w:val="a7"/>
    <w:rsid w:val="00AD7268"/>
  </w:style>
  <w:style w:type="numbering" w:customStyle="1" w:styleId="WWNum57">
    <w:name w:val="WWNum57"/>
    <w:basedOn w:val="a7"/>
    <w:rsid w:val="00AD7268"/>
  </w:style>
  <w:style w:type="numbering" w:customStyle="1" w:styleId="139">
    <w:name w:val="Нет списка139"/>
    <w:next w:val="a7"/>
    <w:uiPriority w:val="99"/>
    <w:semiHidden/>
    <w:unhideWhenUsed/>
    <w:rsid w:val="00AD7268"/>
  </w:style>
  <w:style w:type="numbering" w:customStyle="1" w:styleId="2222">
    <w:name w:val="Нет списка222"/>
    <w:next w:val="a7"/>
    <w:semiHidden/>
    <w:unhideWhenUsed/>
    <w:rsid w:val="00AD7268"/>
  </w:style>
  <w:style w:type="table" w:customStyle="1" w:styleId="501">
    <w:name w:val="Сетка таблицы50"/>
    <w:basedOn w:val="a6"/>
    <w:next w:val="ac"/>
    <w:uiPriority w:val="3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90">
    <w:name w:val="Сетка таблицы139"/>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90">
    <w:name w:val="Нет списка319"/>
    <w:next w:val="a7"/>
    <w:semiHidden/>
    <w:unhideWhenUsed/>
    <w:rsid w:val="00AD7268"/>
  </w:style>
  <w:style w:type="table" w:customStyle="1" w:styleId="TableGrid7">
    <w:name w:val="TableGrid7"/>
    <w:rsid w:val="00AD7268"/>
    <w:rPr>
      <w:rFonts w:ascii="Calibri" w:hAnsi="Calibri"/>
      <w:sz w:val="22"/>
      <w:szCs w:val="22"/>
    </w:rPr>
    <w:tblPr>
      <w:tblCellMar>
        <w:top w:w="0" w:type="dxa"/>
        <w:left w:w="0" w:type="dxa"/>
        <w:bottom w:w="0" w:type="dxa"/>
        <w:right w:w="0" w:type="dxa"/>
      </w:tblCellMar>
    </w:tblPr>
  </w:style>
  <w:style w:type="numbering" w:customStyle="1" w:styleId="417">
    <w:name w:val="Нет списка417"/>
    <w:next w:val="a7"/>
    <w:uiPriority w:val="99"/>
    <w:semiHidden/>
    <w:unhideWhenUsed/>
    <w:rsid w:val="00AD7268"/>
  </w:style>
  <w:style w:type="numbering" w:customStyle="1" w:styleId="11170">
    <w:name w:val="Нет списка1117"/>
    <w:next w:val="a7"/>
    <w:semiHidden/>
    <w:rsid w:val="00AD7268"/>
  </w:style>
  <w:style w:type="table" w:customStyle="1" w:styleId="1118">
    <w:name w:val="Сетка таблицы11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01">
    <w:name w:val="Сетка таблицы22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6">
    <w:name w:val="Нет списка516"/>
    <w:next w:val="a7"/>
    <w:uiPriority w:val="99"/>
    <w:semiHidden/>
    <w:unhideWhenUsed/>
    <w:rsid w:val="00AD7268"/>
  </w:style>
  <w:style w:type="numbering" w:customStyle="1" w:styleId="12140">
    <w:name w:val="Нет списка1214"/>
    <w:next w:val="a7"/>
    <w:semiHidden/>
    <w:rsid w:val="00AD7268"/>
  </w:style>
  <w:style w:type="table" w:customStyle="1" w:styleId="3171">
    <w:name w:val="Сетка таблицы317"/>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
    <w:name w:val="Сетка таблицы12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00">
    <w:name w:val="Сетка таблицы21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
    <w:name w:val="Нет списка614"/>
    <w:next w:val="a7"/>
    <w:uiPriority w:val="99"/>
    <w:semiHidden/>
    <w:unhideWhenUsed/>
    <w:rsid w:val="00AD7268"/>
  </w:style>
  <w:style w:type="numbering" w:customStyle="1" w:styleId="7120">
    <w:name w:val="Нет списка712"/>
    <w:next w:val="a7"/>
    <w:uiPriority w:val="99"/>
    <w:semiHidden/>
    <w:unhideWhenUsed/>
    <w:rsid w:val="00AD7268"/>
  </w:style>
  <w:style w:type="numbering" w:customStyle="1" w:styleId="850">
    <w:name w:val="Нет списка85"/>
    <w:next w:val="a7"/>
    <w:uiPriority w:val="99"/>
    <w:semiHidden/>
    <w:unhideWhenUsed/>
    <w:rsid w:val="00AD7268"/>
  </w:style>
  <w:style w:type="numbering" w:customStyle="1" w:styleId="950">
    <w:name w:val="Нет списка95"/>
    <w:next w:val="a7"/>
    <w:uiPriority w:val="99"/>
    <w:semiHidden/>
    <w:unhideWhenUsed/>
    <w:rsid w:val="00AD7268"/>
  </w:style>
  <w:style w:type="numbering" w:customStyle="1" w:styleId="1050">
    <w:name w:val="Нет списка105"/>
    <w:next w:val="a7"/>
    <w:uiPriority w:val="99"/>
    <w:semiHidden/>
    <w:unhideWhenUsed/>
    <w:rsid w:val="00AD7268"/>
  </w:style>
  <w:style w:type="numbering" w:customStyle="1" w:styleId="13100">
    <w:name w:val="Нет списка1310"/>
    <w:next w:val="a7"/>
    <w:uiPriority w:val="99"/>
    <w:semiHidden/>
    <w:unhideWhenUsed/>
    <w:rsid w:val="00AD7268"/>
  </w:style>
  <w:style w:type="numbering" w:customStyle="1" w:styleId="144">
    <w:name w:val="Нет списка144"/>
    <w:next w:val="a7"/>
    <w:uiPriority w:val="99"/>
    <w:semiHidden/>
    <w:unhideWhenUsed/>
    <w:rsid w:val="00AD7268"/>
  </w:style>
  <w:style w:type="numbering" w:customStyle="1" w:styleId="1520">
    <w:name w:val="Нет списка152"/>
    <w:next w:val="a7"/>
    <w:uiPriority w:val="99"/>
    <w:semiHidden/>
    <w:unhideWhenUsed/>
    <w:rsid w:val="00AD7268"/>
  </w:style>
  <w:style w:type="numbering" w:customStyle="1" w:styleId="162">
    <w:name w:val="Нет списка162"/>
    <w:next w:val="a7"/>
    <w:uiPriority w:val="99"/>
    <w:semiHidden/>
    <w:unhideWhenUsed/>
    <w:rsid w:val="00AD7268"/>
  </w:style>
  <w:style w:type="numbering" w:customStyle="1" w:styleId="21101">
    <w:name w:val="Нет списка2110"/>
    <w:next w:val="a7"/>
    <w:semiHidden/>
    <w:rsid w:val="00AD7268"/>
  </w:style>
  <w:style w:type="numbering" w:customStyle="1" w:styleId="31100">
    <w:name w:val="Нет списка3110"/>
    <w:next w:val="a7"/>
    <w:semiHidden/>
    <w:rsid w:val="00AD7268"/>
  </w:style>
  <w:style w:type="numbering" w:customStyle="1" w:styleId="418">
    <w:name w:val="Нет списка418"/>
    <w:next w:val="a7"/>
    <w:uiPriority w:val="99"/>
    <w:semiHidden/>
    <w:unhideWhenUsed/>
    <w:rsid w:val="00AD7268"/>
  </w:style>
  <w:style w:type="numbering" w:customStyle="1" w:styleId="11180">
    <w:name w:val="Нет списка1118"/>
    <w:next w:val="a7"/>
    <w:semiHidden/>
    <w:rsid w:val="00AD7268"/>
  </w:style>
  <w:style w:type="table" w:customStyle="1" w:styleId="13101">
    <w:name w:val="Сетка таблицы1310"/>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7">
    <w:name w:val="Нет списка517"/>
    <w:next w:val="a7"/>
    <w:uiPriority w:val="99"/>
    <w:semiHidden/>
    <w:unhideWhenUsed/>
    <w:rsid w:val="00AD7268"/>
  </w:style>
  <w:style w:type="numbering" w:customStyle="1" w:styleId="12150">
    <w:name w:val="Нет списка1215"/>
    <w:next w:val="a7"/>
    <w:semiHidden/>
    <w:rsid w:val="00AD7268"/>
  </w:style>
  <w:style w:type="numbering" w:customStyle="1" w:styleId="860">
    <w:name w:val="Нет списка86"/>
    <w:next w:val="a7"/>
    <w:uiPriority w:val="99"/>
    <w:semiHidden/>
    <w:unhideWhenUsed/>
    <w:rsid w:val="00AD7268"/>
  </w:style>
  <w:style w:type="numbering" w:customStyle="1" w:styleId="WWNum38">
    <w:name w:val="WWNum38"/>
    <w:basedOn w:val="a7"/>
    <w:rsid w:val="00AD7268"/>
  </w:style>
  <w:style w:type="numbering" w:customStyle="1" w:styleId="WWNum48">
    <w:name w:val="WWNum48"/>
    <w:basedOn w:val="a7"/>
    <w:rsid w:val="00AD7268"/>
  </w:style>
  <w:style w:type="numbering" w:customStyle="1" w:styleId="WWNum58">
    <w:name w:val="WWNum58"/>
    <w:basedOn w:val="a7"/>
    <w:rsid w:val="00AD7268"/>
  </w:style>
  <w:style w:type="numbering" w:customStyle="1" w:styleId="1400">
    <w:name w:val="Нет списка140"/>
    <w:next w:val="a7"/>
    <w:uiPriority w:val="99"/>
    <w:semiHidden/>
    <w:unhideWhenUsed/>
    <w:rsid w:val="00AD7268"/>
  </w:style>
  <w:style w:type="numbering" w:customStyle="1" w:styleId="2231">
    <w:name w:val="Нет списка223"/>
    <w:next w:val="a7"/>
    <w:semiHidden/>
    <w:unhideWhenUsed/>
    <w:rsid w:val="00AD7268"/>
  </w:style>
  <w:style w:type="table" w:customStyle="1" w:styleId="1401">
    <w:name w:val="Сетка таблицы140"/>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00">
    <w:name w:val="Нет списка320"/>
    <w:next w:val="a7"/>
    <w:semiHidden/>
    <w:unhideWhenUsed/>
    <w:rsid w:val="00AD7268"/>
  </w:style>
  <w:style w:type="numbering" w:customStyle="1" w:styleId="419">
    <w:name w:val="Нет списка419"/>
    <w:next w:val="a7"/>
    <w:uiPriority w:val="99"/>
    <w:semiHidden/>
    <w:unhideWhenUsed/>
    <w:rsid w:val="00AD7268"/>
  </w:style>
  <w:style w:type="numbering" w:customStyle="1" w:styleId="1119">
    <w:name w:val="Нет списка1119"/>
    <w:next w:val="a7"/>
    <w:semiHidden/>
    <w:rsid w:val="00AD7268"/>
  </w:style>
  <w:style w:type="table" w:customStyle="1" w:styleId="11190">
    <w:name w:val="Сетка таблицы1119"/>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0">
    <w:name w:val="Сетка таблицы2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8">
    <w:name w:val="Нет списка518"/>
    <w:next w:val="a7"/>
    <w:uiPriority w:val="99"/>
    <w:semiHidden/>
    <w:unhideWhenUsed/>
    <w:rsid w:val="00AD7268"/>
  </w:style>
  <w:style w:type="numbering" w:customStyle="1" w:styleId="12160">
    <w:name w:val="Нет списка1216"/>
    <w:next w:val="a7"/>
    <w:semiHidden/>
    <w:rsid w:val="00AD7268"/>
  </w:style>
  <w:style w:type="table" w:customStyle="1" w:styleId="3181">
    <w:name w:val="Сетка таблицы318"/>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
    <w:name w:val="Сетка таблицы12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5">
    <w:name w:val="Нет списка615"/>
    <w:next w:val="a7"/>
    <w:uiPriority w:val="99"/>
    <w:semiHidden/>
    <w:unhideWhenUsed/>
    <w:rsid w:val="00AD7268"/>
  </w:style>
  <w:style w:type="numbering" w:customStyle="1" w:styleId="713">
    <w:name w:val="Нет списка713"/>
    <w:next w:val="a7"/>
    <w:uiPriority w:val="99"/>
    <w:semiHidden/>
    <w:unhideWhenUsed/>
    <w:rsid w:val="00AD7268"/>
  </w:style>
  <w:style w:type="numbering" w:customStyle="1" w:styleId="870">
    <w:name w:val="Нет списка87"/>
    <w:next w:val="a7"/>
    <w:uiPriority w:val="99"/>
    <w:semiHidden/>
    <w:unhideWhenUsed/>
    <w:rsid w:val="00AD7268"/>
  </w:style>
  <w:style w:type="numbering" w:customStyle="1" w:styleId="960">
    <w:name w:val="Нет списка96"/>
    <w:next w:val="a7"/>
    <w:uiPriority w:val="99"/>
    <w:semiHidden/>
    <w:unhideWhenUsed/>
    <w:rsid w:val="00AD7268"/>
  </w:style>
  <w:style w:type="numbering" w:customStyle="1" w:styleId="1060">
    <w:name w:val="Нет списка106"/>
    <w:next w:val="a7"/>
    <w:uiPriority w:val="99"/>
    <w:semiHidden/>
    <w:unhideWhenUsed/>
    <w:rsid w:val="00AD7268"/>
  </w:style>
  <w:style w:type="numbering" w:customStyle="1" w:styleId="1312">
    <w:name w:val="Нет списка1312"/>
    <w:next w:val="a7"/>
    <w:uiPriority w:val="99"/>
    <w:semiHidden/>
    <w:unhideWhenUsed/>
    <w:rsid w:val="00AD7268"/>
  </w:style>
  <w:style w:type="numbering" w:customStyle="1" w:styleId="145">
    <w:name w:val="Нет списка145"/>
    <w:next w:val="a7"/>
    <w:uiPriority w:val="99"/>
    <w:semiHidden/>
    <w:unhideWhenUsed/>
    <w:rsid w:val="00AD7268"/>
  </w:style>
  <w:style w:type="numbering" w:customStyle="1" w:styleId="153">
    <w:name w:val="Нет списка153"/>
    <w:next w:val="a7"/>
    <w:uiPriority w:val="99"/>
    <w:semiHidden/>
    <w:rsid w:val="00AD7268"/>
  </w:style>
  <w:style w:type="numbering" w:customStyle="1" w:styleId="163">
    <w:name w:val="Нет списка163"/>
    <w:next w:val="a7"/>
    <w:uiPriority w:val="99"/>
    <w:semiHidden/>
    <w:unhideWhenUsed/>
    <w:rsid w:val="00AD7268"/>
  </w:style>
  <w:style w:type="numbering" w:customStyle="1" w:styleId="21131">
    <w:name w:val="Нет списка2113"/>
    <w:next w:val="a7"/>
    <w:semiHidden/>
    <w:rsid w:val="00AD7268"/>
  </w:style>
  <w:style w:type="numbering" w:customStyle="1" w:styleId="3113">
    <w:name w:val="Нет списка3113"/>
    <w:next w:val="a7"/>
    <w:semiHidden/>
    <w:rsid w:val="00AD7268"/>
  </w:style>
  <w:style w:type="numbering" w:customStyle="1" w:styleId="41100">
    <w:name w:val="Нет списка4110"/>
    <w:next w:val="a7"/>
    <w:uiPriority w:val="99"/>
    <w:semiHidden/>
    <w:unhideWhenUsed/>
    <w:rsid w:val="00AD7268"/>
  </w:style>
  <w:style w:type="numbering" w:customStyle="1" w:styleId="111100">
    <w:name w:val="Нет списка11110"/>
    <w:next w:val="a7"/>
    <w:semiHidden/>
    <w:rsid w:val="00AD7268"/>
  </w:style>
  <w:style w:type="table" w:customStyle="1" w:styleId="13120">
    <w:name w:val="Сетка таблицы1312"/>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9">
    <w:name w:val="Нет списка519"/>
    <w:next w:val="a7"/>
    <w:uiPriority w:val="99"/>
    <w:semiHidden/>
    <w:unhideWhenUsed/>
    <w:rsid w:val="00AD7268"/>
  </w:style>
  <w:style w:type="numbering" w:customStyle="1" w:styleId="12170">
    <w:name w:val="Нет списка1217"/>
    <w:next w:val="a7"/>
    <w:semiHidden/>
    <w:rsid w:val="00AD7268"/>
  </w:style>
  <w:style w:type="numbering" w:customStyle="1" w:styleId="880">
    <w:name w:val="Нет списка88"/>
    <w:next w:val="a7"/>
    <w:uiPriority w:val="99"/>
    <w:semiHidden/>
    <w:unhideWhenUsed/>
    <w:rsid w:val="00AD7268"/>
  </w:style>
  <w:style w:type="numbering" w:customStyle="1" w:styleId="WWNum39">
    <w:name w:val="WWNum39"/>
    <w:basedOn w:val="a7"/>
    <w:rsid w:val="00AD7268"/>
    <w:pPr>
      <w:numPr>
        <w:numId w:val="8"/>
      </w:numPr>
    </w:pPr>
  </w:style>
  <w:style w:type="numbering" w:customStyle="1" w:styleId="WWNum49">
    <w:name w:val="WWNum49"/>
    <w:basedOn w:val="a7"/>
    <w:rsid w:val="00AD7268"/>
    <w:pPr>
      <w:numPr>
        <w:numId w:val="9"/>
      </w:numPr>
    </w:pPr>
  </w:style>
  <w:style w:type="numbering" w:customStyle="1" w:styleId="WWNum59">
    <w:name w:val="WWNum59"/>
    <w:basedOn w:val="a7"/>
    <w:rsid w:val="00AD7268"/>
    <w:pPr>
      <w:numPr>
        <w:numId w:val="10"/>
      </w:numPr>
    </w:pPr>
  </w:style>
  <w:style w:type="numbering" w:customStyle="1" w:styleId="146">
    <w:name w:val="Нет списка146"/>
    <w:next w:val="a7"/>
    <w:uiPriority w:val="99"/>
    <w:semiHidden/>
    <w:unhideWhenUsed/>
    <w:rsid w:val="00AD7268"/>
  </w:style>
  <w:style w:type="numbering" w:customStyle="1" w:styleId="2241">
    <w:name w:val="Нет списка224"/>
    <w:next w:val="a7"/>
    <w:semiHidden/>
    <w:unhideWhenUsed/>
    <w:rsid w:val="00AD7268"/>
  </w:style>
  <w:style w:type="table" w:customStyle="1" w:styleId="1421">
    <w:name w:val="Сетка таблицы142"/>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20">
    <w:name w:val="Нет списка322"/>
    <w:next w:val="a7"/>
    <w:semiHidden/>
    <w:unhideWhenUsed/>
    <w:rsid w:val="00AD7268"/>
  </w:style>
  <w:style w:type="numbering" w:customStyle="1" w:styleId="4200">
    <w:name w:val="Нет списка420"/>
    <w:next w:val="a7"/>
    <w:uiPriority w:val="99"/>
    <w:semiHidden/>
    <w:unhideWhenUsed/>
    <w:rsid w:val="00AD7268"/>
  </w:style>
  <w:style w:type="numbering" w:customStyle="1" w:styleId="11200">
    <w:name w:val="Нет списка1120"/>
    <w:next w:val="a7"/>
    <w:semiHidden/>
    <w:rsid w:val="00AD7268"/>
  </w:style>
  <w:style w:type="table" w:customStyle="1" w:styleId="11201">
    <w:name w:val="Сетка таблицы112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0">
    <w:name w:val="Сетка таблицы2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00">
    <w:name w:val="Нет списка520"/>
    <w:next w:val="a7"/>
    <w:uiPriority w:val="99"/>
    <w:semiHidden/>
    <w:unhideWhenUsed/>
    <w:rsid w:val="00AD7268"/>
  </w:style>
  <w:style w:type="numbering" w:customStyle="1" w:styleId="1218">
    <w:name w:val="Нет списка1218"/>
    <w:next w:val="a7"/>
    <w:semiHidden/>
    <w:rsid w:val="00AD7268"/>
  </w:style>
  <w:style w:type="table" w:customStyle="1" w:styleId="3191">
    <w:name w:val="Сетка таблицы31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80">
    <w:name w:val="Сетка таблицы12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6">
    <w:name w:val="Нет списка616"/>
    <w:next w:val="a7"/>
    <w:uiPriority w:val="99"/>
    <w:semiHidden/>
    <w:unhideWhenUsed/>
    <w:rsid w:val="00AD7268"/>
  </w:style>
  <w:style w:type="numbering" w:customStyle="1" w:styleId="714">
    <w:name w:val="Нет списка714"/>
    <w:next w:val="a7"/>
    <w:uiPriority w:val="99"/>
    <w:semiHidden/>
    <w:unhideWhenUsed/>
    <w:rsid w:val="00AD7268"/>
  </w:style>
  <w:style w:type="numbering" w:customStyle="1" w:styleId="890">
    <w:name w:val="Нет списка89"/>
    <w:next w:val="a7"/>
    <w:uiPriority w:val="99"/>
    <w:semiHidden/>
    <w:unhideWhenUsed/>
    <w:rsid w:val="00AD7268"/>
  </w:style>
  <w:style w:type="numbering" w:customStyle="1" w:styleId="970">
    <w:name w:val="Нет списка97"/>
    <w:next w:val="a7"/>
    <w:uiPriority w:val="99"/>
    <w:semiHidden/>
    <w:unhideWhenUsed/>
    <w:rsid w:val="00AD7268"/>
  </w:style>
  <w:style w:type="numbering" w:customStyle="1" w:styleId="1070">
    <w:name w:val="Нет списка107"/>
    <w:next w:val="a7"/>
    <w:uiPriority w:val="99"/>
    <w:semiHidden/>
    <w:unhideWhenUsed/>
    <w:rsid w:val="00AD7268"/>
  </w:style>
  <w:style w:type="numbering" w:customStyle="1" w:styleId="1313">
    <w:name w:val="Нет списка1313"/>
    <w:next w:val="a7"/>
    <w:uiPriority w:val="99"/>
    <w:semiHidden/>
    <w:unhideWhenUsed/>
    <w:rsid w:val="00AD7268"/>
  </w:style>
  <w:style w:type="numbering" w:customStyle="1" w:styleId="147">
    <w:name w:val="Нет списка147"/>
    <w:next w:val="a7"/>
    <w:uiPriority w:val="99"/>
    <w:semiHidden/>
    <w:unhideWhenUsed/>
    <w:rsid w:val="00AD7268"/>
  </w:style>
  <w:style w:type="numbering" w:customStyle="1" w:styleId="154">
    <w:name w:val="Нет списка154"/>
    <w:next w:val="a7"/>
    <w:uiPriority w:val="99"/>
    <w:semiHidden/>
    <w:rsid w:val="00AD7268"/>
  </w:style>
  <w:style w:type="numbering" w:customStyle="1" w:styleId="164">
    <w:name w:val="Нет списка164"/>
    <w:next w:val="a7"/>
    <w:uiPriority w:val="99"/>
    <w:semiHidden/>
    <w:unhideWhenUsed/>
    <w:rsid w:val="00AD7268"/>
  </w:style>
  <w:style w:type="numbering" w:customStyle="1" w:styleId="2114">
    <w:name w:val="Нет списка2114"/>
    <w:next w:val="a7"/>
    <w:semiHidden/>
    <w:rsid w:val="00AD7268"/>
  </w:style>
  <w:style w:type="numbering" w:customStyle="1" w:styleId="3114">
    <w:name w:val="Нет списка3114"/>
    <w:next w:val="a7"/>
    <w:semiHidden/>
    <w:rsid w:val="00AD7268"/>
  </w:style>
  <w:style w:type="numbering" w:customStyle="1" w:styleId="41110">
    <w:name w:val="Нет списка4111"/>
    <w:next w:val="a7"/>
    <w:uiPriority w:val="99"/>
    <w:semiHidden/>
    <w:unhideWhenUsed/>
    <w:rsid w:val="00AD7268"/>
  </w:style>
  <w:style w:type="numbering" w:customStyle="1" w:styleId="11112">
    <w:name w:val="Нет списка11112"/>
    <w:next w:val="a7"/>
    <w:semiHidden/>
    <w:rsid w:val="00AD7268"/>
  </w:style>
  <w:style w:type="table" w:customStyle="1" w:styleId="13130">
    <w:name w:val="Сетка таблицы131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0">
    <w:name w:val="Нет списка5110"/>
    <w:next w:val="a7"/>
    <w:uiPriority w:val="99"/>
    <w:semiHidden/>
    <w:unhideWhenUsed/>
    <w:rsid w:val="00AD7268"/>
  </w:style>
  <w:style w:type="numbering" w:customStyle="1" w:styleId="1219">
    <w:name w:val="Нет списка1219"/>
    <w:next w:val="a7"/>
    <w:semiHidden/>
    <w:rsid w:val="00AD7268"/>
  </w:style>
  <w:style w:type="numbering" w:customStyle="1" w:styleId="900">
    <w:name w:val="Нет списка90"/>
    <w:next w:val="a7"/>
    <w:uiPriority w:val="99"/>
    <w:semiHidden/>
    <w:unhideWhenUsed/>
    <w:rsid w:val="00AD7268"/>
  </w:style>
  <w:style w:type="numbering" w:customStyle="1" w:styleId="WWNum310">
    <w:name w:val="WWNum310"/>
    <w:basedOn w:val="a7"/>
    <w:rsid w:val="00AD7268"/>
  </w:style>
  <w:style w:type="numbering" w:customStyle="1" w:styleId="WWNum410">
    <w:name w:val="WWNum410"/>
    <w:basedOn w:val="a7"/>
    <w:rsid w:val="00AD7268"/>
  </w:style>
  <w:style w:type="numbering" w:customStyle="1" w:styleId="WWNum510">
    <w:name w:val="WWNum510"/>
    <w:basedOn w:val="a7"/>
    <w:rsid w:val="00AD7268"/>
  </w:style>
  <w:style w:type="numbering" w:customStyle="1" w:styleId="148">
    <w:name w:val="Нет списка148"/>
    <w:next w:val="a7"/>
    <w:uiPriority w:val="99"/>
    <w:semiHidden/>
    <w:unhideWhenUsed/>
    <w:rsid w:val="00AD7268"/>
  </w:style>
  <w:style w:type="numbering" w:customStyle="1" w:styleId="2251">
    <w:name w:val="Нет списка225"/>
    <w:next w:val="a7"/>
    <w:uiPriority w:val="99"/>
    <w:semiHidden/>
    <w:unhideWhenUsed/>
    <w:rsid w:val="00AD7268"/>
  </w:style>
  <w:style w:type="table" w:customStyle="1" w:styleId="532">
    <w:name w:val="Сетка таблицы53"/>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30">
    <w:name w:val="Сетка таблицы143"/>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30">
    <w:name w:val="Нет списка323"/>
    <w:next w:val="a7"/>
    <w:uiPriority w:val="99"/>
    <w:semiHidden/>
    <w:unhideWhenUsed/>
    <w:rsid w:val="00AD7268"/>
  </w:style>
  <w:style w:type="table" w:customStyle="1" w:styleId="2260">
    <w:name w:val="Сетка таблицы226"/>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7"/>
    <w:semiHidden/>
    <w:unhideWhenUsed/>
    <w:rsid w:val="00AD7268"/>
  </w:style>
  <w:style w:type="table" w:customStyle="1" w:styleId="11221">
    <w:name w:val="Сетка таблицы1122"/>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5">
    <w:name w:val="Нет списка2115"/>
    <w:next w:val="a7"/>
    <w:semiHidden/>
    <w:unhideWhenUsed/>
    <w:rsid w:val="00AD7268"/>
  </w:style>
  <w:style w:type="numbering" w:customStyle="1" w:styleId="3115">
    <w:name w:val="Нет списка3115"/>
    <w:next w:val="a7"/>
    <w:semiHidden/>
    <w:rsid w:val="00AD7268"/>
  </w:style>
  <w:style w:type="numbering" w:customStyle="1" w:styleId="980">
    <w:name w:val="Нет списка98"/>
    <w:next w:val="a7"/>
    <w:uiPriority w:val="99"/>
    <w:semiHidden/>
    <w:unhideWhenUsed/>
    <w:rsid w:val="00AD7268"/>
  </w:style>
  <w:style w:type="numbering" w:customStyle="1" w:styleId="WWNum311">
    <w:name w:val="WWNum311"/>
    <w:basedOn w:val="a7"/>
    <w:rsid w:val="00AD7268"/>
    <w:pPr>
      <w:numPr>
        <w:numId w:val="1"/>
      </w:numPr>
    </w:pPr>
  </w:style>
  <w:style w:type="numbering" w:customStyle="1" w:styleId="WWNum411">
    <w:name w:val="WWNum411"/>
    <w:basedOn w:val="a7"/>
    <w:rsid w:val="00AD7268"/>
    <w:pPr>
      <w:numPr>
        <w:numId w:val="2"/>
      </w:numPr>
    </w:pPr>
  </w:style>
  <w:style w:type="numbering" w:customStyle="1" w:styleId="WWNum511">
    <w:name w:val="WWNum511"/>
    <w:basedOn w:val="a7"/>
    <w:rsid w:val="00AD7268"/>
    <w:pPr>
      <w:numPr>
        <w:numId w:val="3"/>
      </w:numPr>
    </w:pPr>
  </w:style>
  <w:style w:type="numbering" w:customStyle="1" w:styleId="149">
    <w:name w:val="Нет списка149"/>
    <w:next w:val="a7"/>
    <w:uiPriority w:val="99"/>
    <w:semiHidden/>
    <w:unhideWhenUsed/>
    <w:rsid w:val="00AD7268"/>
  </w:style>
  <w:style w:type="numbering" w:customStyle="1" w:styleId="2261">
    <w:name w:val="Нет списка226"/>
    <w:next w:val="a7"/>
    <w:uiPriority w:val="99"/>
    <w:semiHidden/>
    <w:unhideWhenUsed/>
    <w:rsid w:val="00AD7268"/>
  </w:style>
  <w:style w:type="table" w:customStyle="1" w:styleId="542">
    <w:name w:val="Сетка таблицы54"/>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40">
    <w:name w:val="Сетка таблицы144"/>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4">
    <w:name w:val="Нет списка324"/>
    <w:next w:val="a7"/>
    <w:uiPriority w:val="99"/>
    <w:semiHidden/>
    <w:unhideWhenUsed/>
    <w:rsid w:val="00AD7268"/>
  </w:style>
  <w:style w:type="table" w:customStyle="1" w:styleId="227">
    <w:name w:val="Сетка таблицы227"/>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7"/>
    <w:semiHidden/>
    <w:unhideWhenUsed/>
    <w:rsid w:val="00AD7268"/>
  </w:style>
  <w:style w:type="table" w:customStyle="1" w:styleId="11230">
    <w:name w:val="Сетка таблицы1123"/>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6">
    <w:name w:val="Нет списка2116"/>
    <w:next w:val="a7"/>
    <w:semiHidden/>
    <w:unhideWhenUsed/>
    <w:rsid w:val="00AD7268"/>
  </w:style>
  <w:style w:type="numbering" w:customStyle="1" w:styleId="3116">
    <w:name w:val="Нет списка3116"/>
    <w:next w:val="a7"/>
    <w:semiHidden/>
    <w:rsid w:val="00AD7268"/>
  </w:style>
  <w:style w:type="numbering" w:customStyle="1" w:styleId="99">
    <w:name w:val="Нет списка99"/>
    <w:next w:val="a7"/>
    <w:uiPriority w:val="99"/>
    <w:semiHidden/>
    <w:unhideWhenUsed/>
    <w:rsid w:val="00AD7268"/>
  </w:style>
  <w:style w:type="numbering" w:customStyle="1" w:styleId="1000">
    <w:name w:val="Нет списка100"/>
    <w:next w:val="a7"/>
    <w:uiPriority w:val="99"/>
    <w:semiHidden/>
    <w:unhideWhenUsed/>
    <w:rsid w:val="00AD7268"/>
  </w:style>
  <w:style w:type="numbering" w:customStyle="1" w:styleId="108">
    <w:name w:val="Нет списка108"/>
    <w:next w:val="a7"/>
    <w:uiPriority w:val="99"/>
    <w:semiHidden/>
    <w:unhideWhenUsed/>
    <w:rsid w:val="00AD7268"/>
  </w:style>
  <w:style w:type="numbering" w:customStyle="1" w:styleId="109">
    <w:name w:val="Нет списка109"/>
    <w:next w:val="a7"/>
    <w:uiPriority w:val="99"/>
    <w:semiHidden/>
    <w:unhideWhenUsed/>
    <w:rsid w:val="00AD7268"/>
  </w:style>
  <w:style w:type="numbering" w:customStyle="1" w:styleId="1500">
    <w:name w:val="Нет списка150"/>
    <w:next w:val="a7"/>
    <w:uiPriority w:val="99"/>
    <w:semiHidden/>
    <w:unhideWhenUsed/>
    <w:rsid w:val="00AD7268"/>
  </w:style>
  <w:style w:type="numbering" w:customStyle="1" w:styleId="155">
    <w:name w:val="Нет списка155"/>
    <w:next w:val="a7"/>
    <w:uiPriority w:val="99"/>
    <w:semiHidden/>
    <w:unhideWhenUsed/>
    <w:rsid w:val="00AD7268"/>
  </w:style>
  <w:style w:type="paragraph" w:customStyle="1" w:styleId="2">
    <w:name w:val="Стиль Заголовок 2"/>
    <w:aliases w:val="H2 + По ширине Слева:  032 см Первая строка:  ..."/>
    <w:basedOn w:val="20"/>
    <w:rsid w:val="00A80D52"/>
    <w:pPr>
      <w:numPr>
        <w:ilvl w:val="1"/>
        <w:numId w:val="25"/>
      </w:numPr>
      <w:spacing w:before="0"/>
      <w:ind w:left="180" w:firstLine="0"/>
    </w:pPr>
    <w:rPr>
      <w:iCs w:val="0"/>
      <w:color w:val="auto"/>
      <w:szCs w:val="20"/>
    </w:rPr>
  </w:style>
  <w:style w:type="character" w:customStyle="1" w:styleId="ng-binding">
    <w:name w:val="ng-binding"/>
    <w:rsid w:val="008A5C1A"/>
  </w:style>
  <w:style w:type="character" w:customStyle="1" w:styleId="es-el-name">
    <w:name w:val="es-el-name"/>
    <w:basedOn w:val="a5"/>
    <w:rsid w:val="000F5605"/>
  </w:style>
  <w:style w:type="paragraph" w:customStyle="1" w:styleId="2117">
    <w:name w:val="Основной текст 211"/>
    <w:basedOn w:val="a4"/>
    <w:uiPriority w:val="99"/>
    <w:rsid w:val="0041445B"/>
    <w:pPr>
      <w:ind w:firstLine="567"/>
      <w:jc w:val="both"/>
    </w:pPr>
    <w:rPr>
      <w:sz w:val="24"/>
      <w:lang w:val="ru-RU"/>
    </w:rPr>
  </w:style>
</w:styles>
</file>

<file path=word/webSettings.xml><?xml version="1.0" encoding="utf-8"?>
<w:webSettings xmlns:r="http://schemas.openxmlformats.org/officeDocument/2006/relationships" xmlns:w="http://schemas.openxmlformats.org/wordprocessingml/2006/main">
  <w:divs>
    <w:div w:id="62024067">
      <w:bodyDiv w:val="1"/>
      <w:marLeft w:val="0"/>
      <w:marRight w:val="0"/>
      <w:marTop w:val="0"/>
      <w:marBottom w:val="0"/>
      <w:divBdr>
        <w:top w:val="none" w:sz="0" w:space="0" w:color="auto"/>
        <w:left w:val="none" w:sz="0" w:space="0" w:color="auto"/>
        <w:bottom w:val="none" w:sz="0" w:space="0" w:color="auto"/>
        <w:right w:val="none" w:sz="0" w:space="0" w:color="auto"/>
      </w:divBdr>
      <w:divsChild>
        <w:div w:id="1025474058">
          <w:marLeft w:val="0"/>
          <w:marRight w:val="0"/>
          <w:marTop w:val="0"/>
          <w:marBottom w:val="0"/>
          <w:divBdr>
            <w:top w:val="none" w:sz="0" w:space="0" w:color="auto"/>
            <w:left w:val="none" w:sz="0" w:space="0" w:color="auto"/>
            <w:bottom w:val="none" w:sz="0" w:space="0" w:color="auto"/>
            <w:right w:val="none" w:sz="0" w:space="0" w:color="auto"/>
          </w:divBdr>
          <w:divsChild>
            <w:div w:id="2080858581">
              <w:marLeft w:val="0"/>
              <w:marRight w:val="0"/>
              <w:marTop w:val="0"/>
              <w:marBottom w:val="0"/>
              <w:divBdr>
                <w:top w:val="none" w:sz="0" w:space="0" w:color="auto"/>
                <w:left w:val="none" w:sz="0" w:space="0" w:color="auto"/>
                <w:bottom w:val="none" w:sz="0" w:space="0" w:color="auto"/>
                <w:right w:val="none" w:sz="0" w:space="0" w:color="auto"/>
              </w:divBdr>
              <w:divsChild>
                <w:div w:id="1415856306">
                  <w:marLeft w:val="0"/>
                  <w:marRight w:val="0"/>
                  <w:marTop w:val="0"/>
                  <w:marBottom w:val="0"/>
                  <w:divBdr>
                    <w:top w:val="none" w:sz="0" w:space="0" w:color="auto"/>
                    <w:left w:val="none" w:sz="0" w:space="0" w:color="auto"/>
                    <w:bottom w:val="none" w:sz="0" w:space="0" w:color="auto"/>
                    <w:right w:val="none" w:sz="0" w:space="0" w:color="auto"/>
                  </w:divBdr>
                  <w:divsChild>
                    <w:div w:id="158609">
                      <w:marLeft w:val="0"/>
                      <w:marRight w:val="0"/>
                      <w:marTop w:val="0"/>
                      <w:marBottom w:val="0"/>
                      <w:divBdr>
                        <w:top w:val="none" w:sz="0" w:space="0" w:color="auto"/>
                        <w:left w:val="none" w:sz="0" w:space="0" w:color="auto"/>
                        <w:bottom w:val="none" w:sz="0" w:space="0" w:color="auto"/>
                        <w:right w:val="none" w:sz="0" w:space="0" w:color="auto"/>
                      </w:divBdr>
                      <w:divsChild>
                        <w:div w:id="340819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4831140">
      <w:bodyDiv w:val="1"/>
      <w:marLeft w:val="0"/>
      <w:marRight w:val="0"/>
      <w:marTop w:val="0"/>
      <w:marBottom w:val="0"/>
      <w:divBdr>
        <w:top w:val="none" w:sz="0" w:space="0" w:color="auto"/>
        <w:left w:val="none" w:sz="0" w:space="0" w:color="auto"/>
        <w:bottom w:val="none" w:sz="0" w:space="0" w:color="auto"/>
        <w:right w:val="none" w:sz="0" w:space="0" w:color="auto"/>
      </w:divBdr>
      <w:divsChild>
        <w:div w:id="857894750">
          <w:marLeft w:val="0"/>
          <w:marRight w:val="0"/>
          <w:marTop w:val="0"/>
          <w:marBottom w:val="0"/>
          <w:divBdr>
            <w:top w:val="none" w:sz="0" w:space="0" w:color="auto"/>
            <w:left w:val="none" w:sz="0" w:space="0" w:color="auto"/>
            <w:bottom w:val="none" w:sz="0" w:space="0" w:color="auto"/>
            <w:right w:val="none" w:sz="0" w:space="0" w:color="auto"/>
          </w:divBdr>
          <w:divsChild>
            <w:div w:id="873273137">
              <w:marLeft w:val="0"/>
              <w:marRight w:val="0"/>
              <w:marTop w:val="0"/>
              <w:marBottom w:val="0"/>
              <w:divBdr>
                <w:top w:val="none" w:sz="0" w:space="0" w:color="auto"/>
                <w:left w:val="none" w:sz="0" w:space="0" w:color="auto"/>
                <w:bottom w:val="none" w:sz="0" w:space="0" w:color="auto"/>
                <w:right w:val="none" w:sz="0" w:space="0" w:color="auto"/>
              </w:divBdr>
              <w:divsChild>
                <w:div w:id="2014795516">
                  <w:marLeft w:val="0"/>
                  <w:marRight w:val="0"/>
                  <w:marTop w:val="0"/>
                  <w:marBottom w:val="0"/>
                  <w:divBdr>
                    <w:top w:val="none" w:sz="0" w:space="0" w:color="auto"/>
                    <w:left w:val="none" w:sz="0" w:space="0" w:color="auto"/>
                    <w:bottom w:val="none" w:sz="0" w:space="0" w:color="auto"/>
                    <w:right w:val="none" w:sz="0" w:space="0" w:color="auto"/>
                  </w:divBdr>
                  <w:divsChild>
                    <w:div w:id="276448507">
                      <w:marLeft w:val="0"/>
                      <w:marRight w:val="0"/>
                      <w:marTop w:val="0"/>
                      <w:marBottom w:val="0"/>
                      <w:divBdr>
                        <w:top w:val="none" w:sz="0" w:space="0" w:color="auto"/>
                        <w:left w:val="none" w:sz="0" w:space="0" w:color="auto"/>
                        <w:bottom w:val="none" w:sz="0" w:space="0" w:color="auto"/>
                        <w:right w:val="none" w:sz="0" w:space="0" w:color="auto"/>
                      </w:divBdr>
                      <w:divsChild>
                        <w:div w:id="109474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0994436">
      <w:bodyDiv w:val="1"/>
      <w:marLeft w:val="0"/>
      <w:marRight w:val="0"/>
      <w:marTop w:val="0"/>
      <w:marBottom w:val="0"/>
      <w:divBdr>
        <w:top w:val="none" w:sz="0" w:space="0" w:color="auto"/>
        <w:left w:val="none" w:sz="0" w:space="0" w:color="auto"/>
        <w:bottom w:val="none" w:sz="0" w:space="0" w:color="auto"/>
        <w:right w:val="none" w:sz="0" w:space="0" w:color="auto"/>
      </w:divBdr>
    </w:div>
    <w:div w:id="110830721">
      <w:bodyDiv w:val="1"/>
      <w:marLeft w:val="0"/>
      <w:marRight w:val="0"/>
      <w:marTop w:val="0"/>
      <w:marBottom w:val="0"/>
      <w:divBdr>
        <w:top w:val="none" w:sz="0" w:space="0" w:color="auto"/>
        <w:left w:val="none" w:sz="0" w:space="0" w:color="auto"/>
        <w:bottom w:val="none" w:sz="0" w:space="0" w:color="auto"/>
        <w:right w:val="none" w:sz="0" w:space="0" w:color="auto"/>
      </w:divBdr>
      <w:divsChild>
        <w:div w:id="441998392">
          <w:marLeft w:val="0"/>
          <w:marRight w:val="0"/>
          <w:marTop w:val="0"/>
          <w:marBottom w:val="0"/>
          <w:divBdr>
            <w:top w:val="none" w:sz="0" w:space="0" w:color="auto"/>
            <w:left w:val="none" w:sz="0" w:space="0" w:color="auto"/>
            <w:bottom w:val="none" w:sz="0" w:space="0" w:color="auto"/>
            <w:right w:val="none" w:sz="0" w:space="0" w:color="auto"/>
          </w:divBdr>
          <w:divsChild>
            <w:div w:id="339890372">
              <w:marLeft w:val="0"/>
              <w:marRight w:val="0"/>
              <w:marTop w:val="0"/>
              <w:marBottom w:val="0"/>
              <w:divBdr>
                <w:top w:val="none" w:sz="0" w:space="0" w:color="auto"/>
                <w:left w:val="none" w:sz="0" w:space="0" w:color="auto"/>
                <w:bottom w:val="none" w:sz="0" w:space="0" w:color="auto"/>
                <w:right w:val="none" w:sz="0" w:space="0" w:color="auto"/>
              </w:divBdr>
              <w:divsChild>
                <w:div w:id="131942339">
                  <w:marLeft w:val="0"/>
                  <w:marRight w:val="0"/>
                  <w:marTop w:val="0"/>
                  <w:marBottom w:val="0"/>
                  <w:divBdr>
                    <w:top w:val="none" w:sz="0" w:space="0" w:color="auto"/>
                    <w:left w:val="none" w:sz="0" w:space="0" w:color="auto"/>
                    <w:bottom w:val="none" w:sz="0" w:space="0" w:color="auto"/>
                    <w:right w:val="none" w:sz="0" w:space="0" w:color="auto"/>
                  </w:divBdr>
                  <w:divsChild>
                    <w:div w:id="1397162645">
                      <w:marLeft w:val="0"/>
                      <w:marRight w:val="0"/>
                      <w:marTop w:val="0"/>
                      <w:marBottom w:val="0"/>
                      <w:divBdr>
                        <w:top w:val="none" w:sz="0" w:space="0" w:color="auto"/>
                        <w:left w:val="none" w:sz="0" w:space="0" w:color="auto"/>
                        <w:bottom w:val="none" w:sz="0" w:space="0" w:color="auto"/>
                        <w:right w:val="none" w:sz="0" w:space="0" w:color="auto"/>
                      </w:divBdr>
                      <w:divsChild>
                        <w:div w:id="1174303295">
                          <w:marLeft w:val="0"/>
                          <w:marRight w:val="0"/>
                          <w:marTop w:val="0"/>
                          <w:marBottom w:val="0"/>
                          <w:divBdr>
                            <w:top w:val="none" w:sz="0" w:space="0" w:color="auto"/>
                            <w:left w:val="none" w:sz="0" w:space="0" w:color="auto"/>
                            <w:bottom w:val="none" w:sz="0" w:space="0" w:color="auto"/>
                            <w:right w:val="none" w:sz="0" w:space="0" w:color="auto"/>
                          </w:divBdr>
                        </w:div>
                        <w:div w:id="1939292026">
                          <w:marLeft w:val="0"/>
                          <w:marRight w:val="0"/>
                          <w:marTop w:val="0"/>
                          <w:marBottom w:val="0"/>
                          <w:divBdr>
                            <w:top w:val="none" w:sz="0" w:space="0" w:color="auto"/>
                            <w:left w:val="none" w:sz="0" w:space="0" w:color="auto"/>
                            <w:bottom w:val="none" w:sz="0" w:space="0" w:color="auto"/>
                            <w:right w:val="none" w:sz="0" w:space="0" w:color="auto"/>
                          </w:divBdr>
                          <w:divsChild>
                            <w:div w:id="1215049082">
                              <w:marLeft w:val="0"/>
                              <w:marRight w:val="0"/>
                              <w:marTop w:val="0"/>
                              <w:marBottom w:val="0"/>
                              <w:divBdr>
                                <w:top w:val="none" w:sz="0" w:space="0" w:color="auto"/>
                                <w:left w:val="none" w:sz="0" w:space="0" w:color="auto"/>
                                <w:bottom w:val="none" w:sz="0" w:space="0" w:color="auto"/>
                                <w:right w:val="none" w:sz="0" w:space="0" w:color="auto"/>
                              </w:divBdr>
                              <w:divsChild>
                                <w:div w:id="1471706269">
                                  <w:marLeft w:val="0"/>
                                  <w:marRight w:val="0"/>
                                  <w:marTop w:val="0"/>
                                  <w:marBottom w:val="0"/>
                                  <w:divBdr>
                                    <w:top w:val="none" w:sz="0" w:space="0" w:color="auto"/>
                                    <w:left w:val="none" w:sz="0" w:space="0" w:color="auto"/>
                                    <w:bottom w:val="none" w:sz="0" w:space="0" w:color="auto"/>
                                    <w:right w:val="none" w:sz="0" w:space="0" w:color="auto"/>
                                  </w:divBdr>
                                  <w:divsChild>
                                    <w:div w:id="518205999">
                                      <w:marLeft w:val="0"/>
                                      <w:marRight w:val="0"/>
                                      <w:marTop w:val="0"/>
                                      <w:marBottom w:val="0"/>
                                      <w:divBdr>
                                        <w:top w:val="none" w:sz="0" w:space="0" w:color="auto"/>
                                        <w:left w:val="none" w:sz="0" w:space="0" w:color="auto"/>
                                        <w:bottom w:val="none" w:sz="0" w:space="0" w:color="auto"/>
                                        <w:right w:val="none" w:sz="0" w:space="0" w:color="auto"/>
                                      </w:divBdr>
                                      <w:divsChild>
                                        <w:div w:id="391780201">
                                          <w:marLeft w:val="0"/>
                                          <w:marRight w:val="0"/>
                                          <w:marTop w:val="0"/>
                                          <w:marBottom w:val="0"/>
                                          <w:divBdr>
                                            <w:top w:val="none" w:sz="0" w:space="0" w:color="auto"/>
                                            <w:left w:val="none" w:sz="0" w:space="0" w:color="auto"/>
                                            <w:bottom w:val="none" w:sz="0" w:space="0" w:color="auto"/>
                                            <w:right w:val="none" w:sz="0" w:space="0" w:color="auto"/>
                                          </w:divBdr>
                                          <w:divsChild>
                                            <w:div w:id="2028477679">
                                              <w:marLeft w:val="0"/>
                                              <w:marRight w:val="0"/>
                                              <w:marTop w:val="0"/>
                                              <w:marBottom w:val="0"/>
                                              <w:divBdr>
                                                <w:top w:val="none" w:sz="0" w:space="0" w:color="auto"/>
                                                <w:left w:val="none" w:sz="0" w:space="0" w:color="auto"/>
                                                <w:bottom w:val="none" w:sz="0" w:space="0" w:color="auto"/>
                                                <w:right w:val="none" w:sz="0" w:space="0" w:color="auto"/>
                                              </w:divBdr>
                                              <w:divsChild>
                                                <w:div w:id="468668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53042960">
                              <w:marLeft w:val="0"/>
                              <w:marRight w:val="0"/>
                              <w:marTop w:val="0"/>
                              <w:marBottom w:val="0"/>
                              <w:divBdr>
                                <w:top w:val="none" w:sz="0" w:space="0" w:color="auto"/>
                                <w:left w:val="none" w:sz="0" w:space="0" w:color="auto"/>
                                <w:bottom w:val="none" w:sz="0" w:space="0" w:color="auto"/>
                                <w:right w:val="none" w:sz="0" w:space="0" w:color="auto"/>
                              </w:divBdr>
                              <w:divsChild>
                                <w:div w:id="283539596">
                                  <w:marLeft w:val="0"/>
                                  <w:marRight w:val="0"/>
                                  <w:marTop w:val="0"/>
                                  <w:marBottom w:val="0"/>
                                  <w:divBdr>
                                    <w:top w:val="none" w:sz="0" w:space="0" w:color="auto"/>
                                    <w:left w:val="none" w:sz="0" w:space="0" w:color="auto"/>
                                    <w:bottom w:val="none" w:sz="0" w:space="0" w:color="auto"/>
                                    <w:right w:val="none" w:sz="0" w:space="0" w:color="auto"/>
                                  </w:divBdr>
                                  <w:divsChild>
                                    <w:div w:id="2114783700">
                                      <w:marLeft w:val="0"/>
                                      <w:marRight w:val="0"/>
                                      <w:marTop w:val="0"/>
                                      <w:marBottom w:val="0"/>
                                      <w:divBdr>
                                        <w:top w:val="none" w:sz="0" w:space="0" w:color="auto"/>
                                        <w:left w:val="none" w:sz="0" w:space="0" w:color="auto"/>
                                        <w:bottom w:val="none" w:sz="0" w:space="0" w:color="auto"/>
                                        <w:right w:val="none" w:sz="0" w:space="0" w:color="auto"/>
                                      </w:divBdr>
                                      <w:divsChild>
                                        <w:div w:id="455104007">
                                          <w:marLeft w:val="0"/>
                                          <w:marRight w:val="0"/>
                                          <w:marTop w:val="0"/>
                                          <w:marBottom w:val="0"/>
                                          <w:divBdr>
                                            <w:top w:val="none" w:sz="0" w:space="0" w:color="auto"/>
                                            <w:left w:val="none" w:sz="0" w:space="0" w:color="auto"/>
                                            <w:bottom w:val="none" w:sz="0" w:space="0" w:color="auto"/>
                                            <w:right w:val="none" w:sz="0" w:space="0" w:color="auto"/>
                                          </w:divBdr>
                                          <w:divsChild>
                                            <w:div w:id="1606615661">
                                              <w:marLeft w:val="0"/>
                                              <w:marRight w:val="0"/>
                                              <w:marTop w:val="0"/>
                                              <w:marBottom w:val="0"/>
                                              <w:divBdr>
                                                <w:top w:val="none" w:sz="0" w:space="0" w:color="auto"/>
                                                <w:left w:val="none" w:sz="0" w:space="0" w:color="auto"/>
                                                <w:bottom w:val="none" w:sz="0" w:space="0" w:color="auto"/>
                                                <w:right w:val="none" w:sz="0" w:space="0" w:color="auto"/>
                                              </w:divBdr>
                                              <w:divsChild>
                                                <w:div w:id="796412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43540385">
      <w:bodyDiv w:val="1"/>
      <w:marLeft w:val="0"/>
      <w:marRight w:val="0"/>
      <w:marTop w:val="0"/>
      <w:marBottom w:val="0"/>
      <w:divBdr>
        <w:top w:val="none" w:sz="0" w:space="0" w:color="auto"/>
        <w:left w:val="none" w:sz="0" w:space="0" w:color="auto"/>
        <w:bottom w:val="none" w:sz="0" w:space="0" w:color="auto"/>
        <w:right w:val="none" w:sz="0" w:space="0" w:color="auto"/>
      </w:divBdr>
      <w:divsChild>
        <w:div w:id="607657896">
          <w:marLeft w:val="0"/>
          <w:marRight w:val="0"/>
          <w:marTop w:val="0"/>
          <w:marBottom w:val="0"/>
          <w:divBdr>
            <w:top w:val="none" w:sz="0" w:space="0" w:color="auto"/>
            <w:left w:val="none" w:sz="0" w:space="0" w:color="auto"/>
            <w:bottom w:val="none" w:sz="0" w:space="0" w:color="auto"/>
            <w:right w:val="none" w:sz="0" w:space="0" w:color="auto"/>
          </w:divBdr>
          <w:divsChild>
            <w:div w:id="1711806119">
              <w:marLeft w:val="0"/>
              <w:marRight w:val="0"/>
              <w:marTop w:val="0"/>
              <w:marBottom w:val="0"/>
              <w:divBdr>
                <w:top w:val="none" w:sz="0" w:space="0" w:color="auto"/>
                <w:left w:val="none" w:sz="0" w:space="0" w:color="auto"/>
                <w:bottom w:val="none" w:sz="0" w:space="0" w:color="auto"/>
                <w:right w:val="none" w:sz="0" w:space="0" w:color="auto"/>
              </w:divBdr>
              <w:divsChild>
                <w:div w:id="748356040">
                  <w:marLeft w:val="0"/>
                  <w:marRight w:val="0"/>
                  <w:marTop w:val="0"/>
                  <w:marBottom w:val="0"/>
                  <w:divBdr>
                    <w:top w:val="none" w:sz="0" w:space="0" w:color="auto"/>
                    <w:left w:val="none" w:sz="0" w:space="0" w:color="auto"/>
                    <w:bottom w:val="none" w:sz="0" w:space="0" w:color="auto"/>
                    <w:right w:val="none" w:sz="0" w:space="0" w:color="auto"/>
                  </w:divBdr>
                  <w:divsChild>
                    <w:div w:id="537280568">
                      <w:marLeft w:val="0"/>
                      <w:marRight w:val="0"/>
                      <w:marTop w:val="0"/>
                      <w:marBottom w:val="0"/>
                      <w:divBdr>
                        <w:top w:val="none" w:sz="0" w:space="0" w:color="auto"/>
                        <w:left w:val="none" w:sz="0" w:space="0" w:color="auto"/>
                        <w:bottom w:val="none" w:sz="0" w:space="0" w:color="auto"/>
                        <w:right w:val="none" w:sz="0" w:space="0" w:color="auto"/>
                      </w:divBdr>
                      <w:divsChild>
                        <w:div w:id="195953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68856661">
      <w:bodyDiv w:val="1"/>
      <w:marLeft w:val="0"/>
      <w:marRight w:val="0"/>
      <w:marTop w:val="0"/>
      <w:marBottom w:val="0"/>
      <w:divBdr>
        <w:top w:val="none" w:sz="0" w:space="0" w:color="auto"/>
        <w:left w:val="none" w:sz="0" w:space="0" w:color="auto"/>
        <w:bottom w:val="none" w:sz="0" w:space="0" w:color="auto"/>
        <w:right w:val="none" w:sz="0" w:space="0" w:color="auto"/>
      </w:divBdr>
    </w:div>
    <w:div w:id="278874129">
      <w:bodyDiv w:val="1"/>
      <w:marLeft w:val="0"/>
      <w:marRight w:val="0"/>
      <w:marTop w:val="0"/>
      <w:marBottom w:val="0"/>
      <w:divBdr>
        <w:top w:val="none" w:sz="0" w:space="0" w:color="auto"/>
        <w:left w:val="none" w:sz="0" w:space="0" w:color="auto"/>
        <w:bottom w:val="none" w:sz="0" w:space="0" w:color="auto"/>
        <w:right w:val="none" w:sz="0" w:space="0" w:color="auto"/>
      </w:divBdr>
      <w:divsChild>
        <w:div w:id="1002852618">
          <w:marLeft w:val="0"/>
          <w:marRight w:val="0"/>
          <w:marTop w:val="272"/>
          <w:marBottom w:val="543"/>
          <w:divBdr>
            <w:top w:val="none" w:sz="0" w:space="0" w:color="auto"/>
            <w:left w:val="none" w:sz="0" w:space="0" w:color="auto"/>
            <w:bottom w:val="none" w:sz="0" w:space="0" w:color="auto"/>
            <w:right w:val="none" w:sz="0" w:space="0" w:color="auto"/>
          </w:divBdr>
          <w:divsChild>
            <w:div w:id="733698770">
              <w:marLeft w:val="0"/>
              <w:marRight w:val="0"/>
              <w:marTop w:val="0"/>
              <w:marBottom w:val="0"/>
              <w:divBdr>
                <w:top w:val="none" w:sz="0" w:space="0" w:color="auto"/>
                <w:left w:val="none" w:sz="0" w:space="0" w:color="auto"/>
                <w:bottom w:val="none" w:sz="0" w:space="0" w:color="auto"/>
                <w:right w:val="none" w:sz="0" w:space="0" w:color="auto"/>
              </w:divBdr>
              <w:divsChild>
                <w:div w:id="351957091">
                  <w:marLeft w:val="0"/>
                  <w:marRight w:val="0"/>
                  <w:marTop w:val="0"/>
                  <w:marBottom w:val="0"/>
                  <w:divBdr>
                    <w:top w:val="none" w:sz="0" w:space="0" w:color="auto"/>
                    <w:left w:val="none" w:sz="0" w:space="0" w:color="auto"/>
                    <w:bottom w:val="none" w:sz="0" w:space="0" w:color="auto"/>
                    <w:right w:val="none" w:sz="0" w:space="0" w:color="auto"/>
                  </w:divBdr>
                  <w:divsChild>
                    <w:div w:id="1647588152">
                      <w:marLeft w:val="0"/>
                      <w:marRight w:val="0"/>
                      <w:marTop w:val="0"/>
                      <w:marBottom w:val="0"/>
                      <w:divBdr>
                        <w:top w:val="none" w:sz="0" w:space="0" w:color="auto"/>
                        <w:left w:val="none" w:sz="0" w:space="0" w:color="auto"/>
                        <w:bottom w:val="none" w:sz="0" w:space="0" w:color="auto"/>
                        <w:right w:val="none" w:sz="0" w:space="0" w:color="auto"/>
                      </w:divBdr>
                      <w:divsChild>
                        <w:div w:id="1801798340">
                          <w:marLeft w:val="0"/>
                          <w:marRight w:val="0"/>
                          <w:marTop w:val="0"/>
                          <w:marBottom w:val="0"/>
                          <w:divBdr>
                            <w:top w:val="none" w:sz="0" w:space="0" w:color="auto"/>
                            <w:left w:val="none" w:sz="0" w:space="0" w:color="auto"/>
                            <w:bottom w:val="none" w:sz="0" w:space="0" w:color="auto"/>
                            <w:right w:val="none" w:sz="0" w:space="0" w:color="auto"/>
                          </w:divBdr>
                          <w:divsChild>
                            <w:div w:id="1526286594">
                              <w:marLeft w:val="0"/>
                              <w:marRight w:val="0"/>
                              <w:marTop w:val="0"/>
                              <w:marBottom w:val="0"/>
                              <w:divBdr>
                                <w:top w:val="none" w:sz="0" w:space="0" w:color="auto"/>
                                <w:left w:val="none" w:sz="0" w:space="0" w:color="auto"/>
                                <w:bottom w:val="none" w:sz="0" w:space="0" w:color="auto"/>
                                <w:right w:val="none" w:sz="0" w:space="0" w:color="auto"/>
                              </w:divBdr>
                              <w:divsChild>
                                <w:div w:id="939531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88555276">
      <w:bodyDiv w:val="1"/>
      <w:marLeft w:val="0"/>
      <w:marRight w:val="0"/>
      <w:marTop w:val="0"/>
      <w:marBottom w:val="0"/>
      <w:divBdr>
        <w:top w:val="none" w:sz="0" w:space="0" w:color="auto"/>
        <w:left w:val="none" w:sz="0" w:space="0" w:color="auto"/>
        <w:bottom w:val="none" w:sz="0" w:space="0" w:color="auto"/>
        <w:right w:val="none" w:sz="0" w:space="0" w:color="auto"/>
      </w:divBdr>
    </w:div>
    <w:div w:id="736703070">
      <w:bodyDiv w:val="1"/>
      <w:marLeft w:val="0"/>
      <w:marRight w:val="0"/>
      <w:marTop w:val="0"/>
      <w:marBottom w:val="0"/>
      <w:divBdr>
        <w:top w:val="none" w:sz="0" w:space="0" w:color="auto"/>
        <w:left w:val="none" w:sz="0" w:space="0" w:color="auto"/>
        <w:bottom w:val="none" w:sz="0" w:space="0" w:color="auto"/>
        <w:right w:val="none" w:sz="0" w:space="0" w:color="auto"/>
      </w:divBdr>
      <w:divsChild>
        <w:div w:id="192160968">
          <w:marLeft w:val="0"/>
          <w:marRight w:val="0"/>
          <w:marTop w:val="0"/>
          <w:marBottom w:val="0"/>
          <w:divBdr>
            <w:top w:val="none" w:sz="0" w:space="0" w:color="auto"/>
            <w:left w:val="none" w:sz="0" w:space="0" w:color="auto"/>
            <w:bottom w:val="none" w:sz="0" w:space="0" w:color="auto"/>
            <w:right w:val="none" w:sz="0" w:space="0" w:color="auto"/>
          </w:divBdr>
          <w:divsChild>
            <w:div w:id="329021425">
              <w:marLeft w:val="0"/>
              <w:marRight w:val="0"/>
              <w:marTop w:val="0"/>
              <w:marBottom w:val="0"/>
              <w:divBdr>
                <w:top w:val="none" w:sz="0" w:space="0" w:color="auto"/>
                <w:left w:val="none" w:sz="0" w:space="0" w:color="auto"/>
                <w:bottom w:val="none" w:sz="0" w:space="0" w:color="auto"/>
                <w:right w:val="none" w:sz="0" w:space="0" w:color="auto"/>
              </w:divBdr>
              <w:divsChild>
                <w:div w:id="441146428">
                  <w:marLeft w:val="0"/>
                  <w:marRight w:val="0"/>
                  <w:marTop w:val="0"/>
                  <w:marBottom w:val="0"/>
                  <w:divBdr>
                    <w:top w:val="none" w:sz="0" w:space="0" w:color="auto"/>
                    <w:left w:val="none" w:sz="0" w:space="0" w:color="auto"/>
                    <w:bottom w:val="none" w:sz="0" w:space="0" w:color="auto"/>
                    <w:right w:val="none" w:sz="0" w:space="0" w:color="auto"/>
                  </w:divBdr>
                  <w:divsChild>
                    <w:div w:id="335231901">
                      <w:marLeft w:val="0"/>
                      <w:marRight w:val="0"/>
                      <w:marTop w:val="0"/>
                      <w:marBottom w:val="0"/>
                      <w:divBdr>
                        <w:top w:val="none" w:sz="0" w:space="0" w:color="auto"/>
                        <w:left w:val="none" w:sz="0" w:space="0" w:color="auto"/>
                        <w:bottom w:val="none" w:sz="0" w:space="0" w:color="auto"/>
                        <w:right w:val="none" w:sz="0" w:space="0" w:color="auto"/>
                      </w:divBdr>
                      <w:divsChild>
                        <w:div w:id="1391003481">
                          <w:marLeft w:val="0"/>
                          <w:marRight w:val="0"/>
                          <w:marTop w:val="0"/>
                          <w:marBottom w:val="0"/>
                          <w:divBdr>
                            <w:top w:val="none" w:sz="0" w:space="0" w:color="auto"/>
                            <w:left w:val="none" w:sz="0" w:space="0" w:color="auto"/>
                            <w:bottom w:val="none" w:sz="0" w:space="0" w:color="auto"/>
                            <w:right w:val="none" w:sz="0" w:space="0" w:color="auto"/>
                          </w:divBdr>
                        </w:div>
                        <w:div w:id="2072850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66775112">
      <w:bodyDiv w:val="1"/>
      <w:marLeft w:val="0"/>
      <w:marRight w:val="0"/>
      <w:marTop w:val="0"/>
      <w:marBottom w:val="0"/>
      <w:divBdr>
        <w:top w:val="none" w:sz="0" w:space="0" w:color="auto"/>
        <w:left w:val="none" w:sz="0" w:space="0" w:color="auto"/>
        <w:bottom w:val="none" w:sz="0" w:space="0" w:color="auto"/>
        <w:right w:val="none" w:sz="0" w:space="0" w:color="auto"/>
      </w:divBdr>
    </w:div>
    <w:div w:id="834492401">
      <w:bodyDiv w:val="1"/>
      <w:marLeft w:val="0"/>
      <w:marRight w:val="0"/>
      <w:marTop w:val="0"/>
      <w:marBottom w:val="0"/>
      <w:divBdr>
        <w:top w:val="none" w:sz="0" w:space="0" w:color="auto"/>
        <w:left w:val="none" w:sz="0" w:space="0" w:color="auto"/>
        <w:bottom w:val="none" w:sz="0" w:space="0" w:color="auto"/>
        <w:right w:val="none" w:sz="0" w:space="0" w:color="auto"/>
      </w:divBdr>
      <w:divsChild>
        <w:div w:id="521557690">
          <w:marLeft w:val="0"/>
          <w:marRight w:val="0"/>
          <w:marTop w:val="0"/>
          <w:marBottom w:val="0"/>
          <w:divBdr>
            <w:top w:val="none" w:sz="0" w:space="0" w:color="auto"/>
            <w:left w:val="none" w:sz="0" w:space="0" w:color="auto"/>
            <w:bottom w:val="none" w:sz="0" w:space="0" w:color="auto"/>
            <w:right w:val="none" w:sz="0" w:space="0" w:color="auto"/>
          </w:divBdr>
          <w:divsChild>
            <w:div w:id="1486317049">
              <w:marLeft w:val="0"/>
              <w:marRight w:val="0"/>
              <w:marTop w:val="0"/>
              <w:marBottom w:val="0"/>
              <w:divBdr>
                <w:top w:val="none" w:sz="0" w:space="0" w:color="auto"/>
                <w:left w:val="none" w:sz="0" w:space="0" w:color="auto"/>
                <w:bottom w:val="none" w:sz="0" w:space="0" w:color="auto"/>
                <w:right w:val="none" w:sz="0" w:space="0" w:color="auto"/>
              </w:divBdr>
              <w:divsChild>
                <w:div w:id="433209274">
                  <w:marLeft w:val="0"/>
                  <w:marRight w:val="0"/>
                  <w:marTop w:val="0"/>
                  <w:marBottom w:val="0"/>
                  <w:divBdr>
                    <w:top w:val="none" w:sz="0" w:space="0" w:color="auto"/>
                    <w:left w:val="none" w:sz="0" w:space="0" w:color="auto"/>
                    <w:bottom w:val="none" w:sz="0" w:space="0" w:color="auto"/>
                    <w:right w:val="none" w:sz="0" w:space="0" w:color="auto"/>
                  </w:divBdr>
                  <w:divsChild>
                    <w:div w:id="868878093">
                      <w:marLeft w:val="0"/>
                      <w:marRight w:val="0"/>
                      <w:marTop w:val="0"/>
                      <w:marBottom w:val="0"/>
                      <w:divBdr>
                        <w:top w:val="none" w:sz="0" w:space="0" w:color="auto"/>
                        <w:left w:val="none" w:sz="0" w:space="0" w:color="auto"/>
                        <w:bottom w:val="none" w:sz="0" w:space="0" w:color="auto"/>
                        <w:right w:val="none" w:sz="0" w:space="0" w:color="auto"/>
                      </w:divBdr>
                      <w:divsChild>
                        <w:div w:id="1410881637">
                          <w:marLeft w:val="0"/>
                          <w:marRight w:val="0"/>
                          <w:marTop w:val="0"/>
                          <w:marBottom w:val="0"/>
                          <w:divBdr>
                            <w:top w:val="none" w:sz="0" w:space="0" w:color="auto"/>
                            <w:left w:val="none" w:sz="0" w:space="0" w:color="auto"/>
                            <w:bottom w:val="none" w:sz="0" w:space="0" w:color="auto"/>
                            <w:right w:val="none" w:sz="0" w:space="0" w:color="auto"/>
                          </w:divBdr>
                        </w:div>
                        <w:div w:id="1296176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81557464">
      <w:bodyDiv w:val="1"/>
      <w:marLeft w:val="0"/>
      <w:marRight w:val="0"/>
      <w:marTop w:val="0"/>
      <w:marBottom w:val="0"/>
      <w:divBdr>
        <w:top w:val="none" w:sz="0" w:space="0" w:color="auto"/>
        <w:left w:val="none" w:sz="0" w:space="0" w:color="auto"/>
        <w:bottom w:val="none" w:sz="0" w:space="0" w:color="auto"/>
        <w:right w:val="none" w:sz="0" w:space="0" w:color="auto"/>
      </w:divBdr>
      <w:divsChild>
        <w:div w:id="2001228760">
          <w:marLeft w:val="0"/>
          <w:marRight w:val="0"/>
          <w:marTop w:val="0"/>
          <w:marBottom w:val="0"/>
          <w:divBdr>
            <w:top w:val="none" w:sz="0" w:space="0" w:color="auto"/>
            <w:left w:val="none" w:sz="0" w:space="0" w:color="auto"/>
            <w:bottom w:val="none" w:sz="0" w:space="0" w:color="auto"/>
            <w:right w:val="none" w:sz="0" w:space="0" w:color="auto"/>
          </w:divBdr>
          <w:divsChild>
            <w:div w:id="1279221600">
              <w:marLeft w:val="0"/>
              <w:marRight w:val="0"/>
              <w:marTop w:val="0"/>
              <w:marBottom w:val="0"/>
              <w:divBdr>
                <w:top w:val="none" w:sz="0" w:space="0" w:color="auto"/>
                <w:left w:val="none" w:sz="0" w:space="0" w:color="auto"/>
                <w:bottom w:val="none" w:sz="0" w:space="0" w:color="auto"/>
                <w:right w:val="none" w:sz="0" w:space="0" w:color="auto"/>
              </w:divBdr>
              <w:divsChild>
                <w:div w:id="1385251113">
                  <w:marLeft w:val="0"/>
                  <w:marRight w:val="0"/>
                  <w:marTop w:val="0"/>
                  <w:marBottom w:val="0"/>
                  <w:divBdr>
                    <w:top w:val="none" w:sz="0" w:space="0" w:color="auto"/>
                    <w:left w:val="none" w:sz="0" w:space="0" w:color="auto"/>
                    <w:bottom w:val="none" w:sz="0" w:space="0" w:color="auto"/>
                    <w:right w:val="none" w:sz="0" w:space="0" w:color="auto"/>
                  </w:divBdr>
                  <w:divsChild>
                    <w:div w:id="127940601">
                      <w:marLeft w:val="0"/>
                      <w:marRight w:val="0"/>
                      <w:marTop w:val="0"/>
                      <w:marBottom w:val="0"/>
                      <w:divBdr>
                        <w:top w:val="none" w:sz="0" w:space="0" w:color="auto"/>
                        <w:left w:val="none" w:sz="0" w:space="0" w:color="auto"/>
                        <w:bottom w:val="none" w:sz="0" w:space="0" w:color="auto"/>
                        <w:right w:val="none" w:sz="0" w:space="0" w:color="auto"/>
                      </w:divBdr>
                      <w:divsChild>
                        <w:div w:id="1972438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6259459">
      <w:bodyDiv w:val="1"/>
      <w:marLeft w:val="0"/>
      <w:marRight w:val="0"/>
      <w:marTop w:val="0"/>
      <w:marBottom w:val="0"/>
      <w:divBdr>
        <w:top w:val="none" w:sz="0" w:space="0" w:color="auto"/>
        <w:left w:val="none" w:sz="0" w:space="0" w:color="auto"/>
        <w:bottom w:val="none" w:sz="0" w:space="0" w:color="auto"/>
        <w:right w:val="none" w:sz="0" w:space="0" w:color="auto"/>
      </w:divBdr>
      <w:divsChild>
        <w:div w:id="1250387066">
          <w:marLeft w:val="0"/>
          <w:marRight w:val="0"/>
          <w:marTop w:val="0"/>
          <w:marBottom w:val="0"/>
          <w:divBdr>
            <w:top w:val="none" w:sz="0" w:space="0" w:color="auto"/>
            <w:left w:val="none" w:sz="0" w:space="0" w:color="auto"/>
            <w:bottom w:val="none" w:sz="0" w:space="0" w:color="auto"/>
            <w:right w:val="none" w:sz="0" w:space="0" w:color="auto"/>
          </w:divBdr>
          <w:divsChild>
            <w:div w:id="994380793">
              <w:marLeft w:val="0"/>
              <w:marRight w:val="0"/>
              <w:marTop w:val="0"/>
              <w:marBottom w:val="0"/>
              <w:divBdr>
                <w:top w:val="none" w:sz="0" w:space="0" w:color="auto"/>
                <w:left w:val="none" w:sz="0" w:space="0" w:color="auto"/>
                <w:bottom w:val="none" w:sz="0" w:space="0" w:color="auto"/>
                <w:right w:val="none" w:sz="0" w:space="0" w:color="auto"/>
              </w:divBdr>
              <w:divsChild>
                <w:div w:id="1324358793">
                  <w:marLeft w:val="0"/>
                  <w:marRight w:val="0"/>
                  <w:marTop w:val="0"/>
                  <w:marBottom w:val="0"/>
                  <w:divBdr>
                    <w:top w:val="none" w:sz="0" w:space="0" w:color="auto"/>
                    <w:left w:val="none" w:sz="0" w:space="0" w:color="auto"/>
                    <w:bottom w:val="none" w:sz="0" w:space="0" w:color="auto"/>
                    <w:right w:val="none" w:sz="0" w:space="0" w:color="auto"/>
                  </w:divBdr>
                  <w:divsChild>
                    <w:div w:id="871455379">
                      <w:marLeft w:val="0"/>
                      <w:marRight w:val="0"/>
                      <w:marTop w:val="0"/>
                      <w:marBottom w:val="0"/>
                      <w:divBdr>
                        <w:top w:val="none" w:sz="0" w:space="0" w:color="auto"/>
                        <w:left w:val="none" w:sz="0" w:space="0" w:color="auto"/>
                        <w:bottom w:val="none" w:sz="0" w:space="0" w:color="auto"/>
                        <w:right w:val="none" w:sz="0" w:space="0" w:color="auto"/>
                      </w:divBdr>
                      <w:divsChild>
                        <w:div w:id="429662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7113403">
      <w:bodyDiv w:val="1"/>
      <w:marLeft w:val="0"/>
      <w:marRight w:val="0"/>
      <w:marTop w:val="0"/>
      <w:marBottom w:val="0"/>
      <w:divBdr>
        <w:top w:val="none" w:sz="0" w:space="0" w:color="auto"/>
        <w:left w:val="none" w:sz="0" w:space="0" w:color="auto"/>
        <w:bottom w:val="none" w:sz="0" w:space="0" w:color="auto"/>
        <w:right w:val="none" w:sz="0" w:space="0" w:color="auto"/>
      </w:divBdr>
      <w:divsChild>
        <w:div w:id="1404058746">
          <w:marLeft w:val="0"/>
          <w:marRight w:val="0"/>
          <w:marTop w:val="0"/>
          <w:marBottom w:val="0"/>
          <w:divBdr>
            <w:top w:val="none" w:sz="0" w:space="0" w:color="auto"/>
            <w:left w:val="none" w:sz="0" w:space="0" w:color="auto"/>
            <w:bottom w:val="none" w:sz="0" w:space="0" w:color="auto"/>
            <w:right w:val="none" w:sz="0" w:space="0" w:color="auto"/>
          </w:divBdr>
          <w:divsChild>
            <w:div w:id="1050613383">
              <w:marLeft w:val="0"/>
              <w:marRight w:val="0"/>
              <w:marTop w:val="0"/>
              <w:marBottom w:val="0"/>
              <w:divBdr>
                <w:top w:val="none" w:sz="0" w:space="0" w:color="auto"/>
                <w:left w:val="none" w:sz="0" w:space="0" w:color="auto"/>
                <w:bottom w:val="none" w:sz="0" w:space="0" w:color="auto"/>
                <w:right w:val="none" w:sz="0" w:space="0" w:color="auto"/>
              </w:divBdr>
              <w:divsChild>
                <w:div w:id="1952322840">
                  <w:marLeft w:val="-204"/>
                  <w:marRight w:val="-204"/>
                  <w:marTop w:val="0"/>
                  <w:marBottom w:val="0"/>
                  <w:divBdr>
                    <w:top w:val="none" w:sz="0" w:space="0" w:color="auto"/>
                    <w:left w:val="none" w:sz="0" w:space="0" w:color="auto"/>
                    <w:bottom w:val="none" w:sz="0" w:space="0" w:color="auto"/>
                    <w:right w:val="none" w:sz="0" w:space="0" w:color="auto"/>
                  </w:divBdr>
                  <w:divsChild>
                    <w:div w:id="838278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1908464">
      <w:bodyDiv w:val="1"/>
      <w:marLeft w:val="0"/>
      <w:marRight w:val="0"/>
      <w:marTop w:val="0"/>
      <w:marBottom w:val="0"/>
      <w:divBdr>
        <w:top w:val="none" w:sz="0" w:space="0" w:color="auto"/>
        <w:left w:val="none" w:sz="0" w:space="0" w:color="auto"/>
        <w:bottom w:val="none" w:sz="0" w:space="0" w:color="auto"/>
        <w:right w:val="none" w:sz="0" w:space="0" w:color="auto"/>
      </w:divBdr>
      <w:divsChild>
        <w:div w:id="2094155168">
          <w:marLeft w:val="0"/>
          <w:marRight w:val="0"/>
          <w:marTop w:val="0"/>
          <w:marBottom w:val="0"/>
          <w:divBdr>
            <w:top w:val="none" w:sz="0" w:space="0" w:color="auto"/>
            <w:left w:val="none" w:sz="0" w:space="0" w:color="auto"/>
            <w:bottom w:val="none" w:sz="0" w:space="0" w:color="auto"/>
            <w:right w:val="none" w:sz="0" w:space="0" w:color="auto"/>
          </w:divBdr>
          <w:divsChild>
            <w:div w:id="1885018931">
              <w:marLeft w:val="0"/>
              <w:marRight w:val="0"/>
              <w:marTop w:val="0"/>
              <w:marBottom w:val="0"/>
              <w:divBdr>
                <w:top w:val="none" w:sz="0" w:space="0" w:color="auto"/>
                <w:left w:val="none" w:sz="0" w:space="0" w:color="auto"/>
                <w:bottom w:val="none" w:sz="0" w:space="0" w:color="auto"/>
                <w:right w:val="none" w:sz="0" w:space="0" w:color="auto"/>
              </w:divBdr>
              <w:divsChild>
                <w:div w:id="939222887">
                  <w:marLeft w:val="0"/>
                  <w:marRight w:val="0"/>
                  <w:marTop w:val="0"/>
                  <w:marBottom w:val="0"/>
                  <w:divBdr>
                    <w:top w:val="none" w:sz="0" w:space="0" w:color="auto"/>
                    <w:left w:val="none" w:sz="0" w:space="0" w:color="auto"/>
                    <w:bottom w:val="none" w:sz="0" w:space="0" w:color="auto"/>
                    <w:right w:val="none" w:sz="0" w:space="0" w:color="auto"/>
                  </w:divBdr>
                  <w:divsChild>
                    <w:div w:id="488249854">
                      <w:marLeft w:val="0"/>
                      <w:marRight w:val="0"/>
                      <w:marTop w:val="0"/>
                      <w:marBottom w:val="0"/>
                      <w:divBdr>
                        <w:top w:val="none" w:sz="0" w:space="0" w:color="auto"/>
                        <w:left w:val="none" w:sz="0" w:space="0" w:color="auto"/>
                        <w:bottom w:val="none" w:sz="0" w:space="0" w:color="auto"/>
                        <w:right w:val="none" w:sz="0" w:space="0" w:color="auto"/>
                      </w:divBdr>
                      <w:divsChild>
                        <w:div w:id="405953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80370969">
      <w:bodyDiv w:val="1"/>
      <w:marLeft w:val="0"/>
      <w:marRight w:val="0"/>
      <w:marTop w:val="0"/>
      <w:marBottom w:val="0"/>
      <w:divBdr>
        <w:top w:val="none" w:sz="0" w:space="0" w:color="auto"/>
        <w:left w:val="none" w:sz="0" w:space="0" w:color="auto"/>
        <w:bottom w:val="none" w:sz="0" w:space="0" w:color="auto"/>
        <w:right w:val="none" w:sz="0" w:space="0" w:color="auto"/>
      </w:divBdr>
      <w:divsChild>
        <w:div w:id="1702777907">
          <w:marLeft w:val="0"/>
          <w:marRight w:val="0"/>
          <w:marTop w:val="300"/>
          <w:marBottom w:val="600"/>
          <w:divBdr>
            <w:top w:val="none" w:sz="0" w:space="0" w:color="auto"/>
            <w:left w:val="none" w:sz="0" w:space="0" w:color="auto"/>
            <w:bottom w:val="none" w:sz="0" w:space="0" w:color="auto"/>
            <w:right w:val="none" w:sz="0" w:space="0" w:color="auto"/>
          </w:divBdr>
          <w:divsChild>
            <w:div w:id="1354067258">
              <w:marLeft w:val="0"/>
              <w:marRight w:val="0"/>
              <w:marTop w:val="0"/>
              <w:marBottom w:val="0"/>
              <w:divBdr>
                <w:top w:val="none" w:sz="0" w:space="0" w:color="auto"/>
                <w:left w:val="none" w:sz="0" w:space="0" w:color="auto"/>
                <w:bottom w:val="none" w:sz="0" w:space="0" w:color="auto"/>
                <w:right w:val="none" w:sz="0" w:space="0" w:color="auto"/>
              </w:divBdr>
              <w:divsChild>
                <w:div w:id="927084122">
                  <w:marLeft w:val="0"/>
                  <w:marRight w:val="0"/>
                  <w:marTop w:val="0"/>
                  <w:marBottom w:val="0"/>
                  <w:divBdr>
                    <w:top w:val="none" w:sz="0" w:space="0" w:color="auto"/>
                    <w:left w:val="none" w:sz="0" w:space="0" w:color="auto"/>
                    <w:bottom w:val="none" w:sz="0" w:space="0" w:color="auto"/>
                    <w:right w:val="none" w:sz="0" w:space="0" w:color="auto"/>
                  </w:divBdr>
                  <w:divsChild>
                    <w:div w:id="821191468">
                      <w:marLeft w:val="0"/>
                      <w:marRight w:val="0"/>
                      <w:marTop w:val="0"/>
                      <w:marBottom w:val="0"/>
                      <w:divBdr>
                        <w:top w:val="none" w:sz="0" w:space="0" w:color="auto"/>
                        <w:left w:val="none" w:sz="0" w:space="0" w:color="auto"/>
                        <w:bottom w:val="none" w:sz="0" w:space="0" w:color="auto"/>
                        <w:right w:val="none" w:sz="0" w:space="0" w:color="auto"/>
                      </w:divBdr>
                      <w:divsChild>
                        <w:div w:id="177013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23961552">
      <w:bodyDiv w:val="1"/>
      <w:marLeft w:val="0"/>
      <w:marRight w:val="0"/>
      <w:marTop w:val="0"/>
      <w:marBottom w:val="0"/>
      <w:divBdr>
        <w:top w:val="none" w:sz="0" w:space="0" w:color="auto"/>
        <w:left w:val="none" w:sz="0" w:space="0" w:color="auto"/>
        <w:bottom w:val="none" w:sz="0" w:space="0" w:color="auto"/>
        <w:right w:val="none" w:sz="0" w:space="0" w:color="auto"/>
      </w:divBdr>
      <w:divsChild>
        <w:div w:id="2116367365">
          <w:marLeft w:val="0"/>
          <w:marRight w:val="0"/>
          <w:marTop w:val="0"/>
          <w:marBottom w:val="0"/>
          <w:divBdr>
            <w:top w:val="none" w:sz="0" w:space="0" w:color="auto"/>
            <w:left w:val="none" w:sz="0" w:space="0" w:color="auto"/>
            <w:bottom w:val="none" w:sz="0" w:space="0" w:color="auto"/>
            <w:right w:val="none" w:sz="0" w:space="0" w:color="auto"/>
          </w:divBdr>
          <w:divsChild>
            <w:div w:id="1780946585">
              <w:marLeft w:val="0"/>
              <w:marRight w:val="0"/>
              <w:marTop w:val="0"/>
              <w:marBottom w:val="0"/>
              <w:divBdr>
                <w:top w:val="none" w:sz="0" w:space="0" w:color="auto"/>
                <w:left w:val="none" w:sz="0" w:space="0" w:color="auto"/>
                <w:bottom w:val="none" w:sz="0" w:space="0" w:color="auto"/>
                <w:right w:val="none" w:sz="0" w:space="0" w:color="auto"/>
              </w:divBdr>
              <w:divsChild>
                <w:div w:id="822283481">
                  <w:marLeft w:val="0"/>
                  <w:marRight w:val="0"/>
                  <w:marTop w:val="0"/>
                  <w:marBottom w:val="0"/>
                  <w:divBdr>
                    <w:top w:val="none" w:sz="0" w:space="0" w:color="auto"/>
                    <w:left w:val="none" w:sz="0" w:space="0" w:color="auto"/>
                    <w:bottom w:val="none" w:sz="0" w:space="0" w:color="auto"/>
                    <w:right w:val="none" w:sz="0" w:space="0" w:color="auto"/>
                  </w:divBdr>
                  <w:divsChild>
                    <w:div w:id="1650355849">
                      <w:marLeft w:val="0"/>
                      <w:marRight w:val="0"/>
                      <w:marTop w:val="0"/>
                      <w:marBottom w:val="0"/>
                      <w:divBdr>
                        <w:top w:val="none" w:sz="0" w:space="0" w:color="auto"/>
                        <w:left w:val="none" w:sz="0" w:space="0" w:color="auto"/>
                        <w:bottom w:val="none" w:sz="0" w:space="0" w:color="auto"/>
                        <w:right w:val="none" w:sz="0" w:space="0" w:color="auto"/>
                      </w:divBdr>
                      <w:divsChild>
                        <w:div w:id="458914220">
                          <w:marLeft w:val="0"/>
                          <w:marRight w:val="0"/>
                          <w:marTop w:val="0"/>
                          <w:marBottom w:val="0"/>
                          <w:divBdr>
                            <w:top w:val="none" w:sz="0" w:space="0" w:color="auto"/>
                            <w:left w:val="none" w:sz="0" w:space="0" w:color="auto"/>
                            <w:bottom w:val="none" w:sz="0" w:space="0" w:color="auto"/>
                            <w:right w:val="none" w:sz="0" w:space="0" w:color="auto"/>
                          </w:divBdr>
                        </w:div>
                        <w:div w:id="2002193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64010317">
      <w:bodyDiv w:val="1"/>
      <w:marLeft w:val="0"/>
      <w:marRight w:val="0"/>
      <w:marTop w:val="0"/>
      <w:marBottom w:val="0"/>
      <w:divBdr>
        <w:top w:val="none" w:sz="0" w:space="0" w:color="auto"/>
        <w:left w:val="none" w:sz="0" w:space="0" w:color="auto"/>
        <w:bottom w:val="none" w:sz="0" w:space="0" w:color="auto"/>
        <w:right w:val="none" w:sz="0" w:space="0" w:color="auto"/>
      </w:divBdr>
    </w:div>
    <w:div w:id="1233587888">
      <w:bodyDiv w:val="1"/>
      <w:marLeft w:val="0"/>
      <w:marRight w:val="0"/>
      <w:marTop w:val="0"/>
      <w:marBottom w:val="0"/>
      <w:divBdr>
        <w:top w:val="none" w:sz="0" w:space="0" w:color="auto"/>
        <w:left w:val="none" w:sz="0" w:space="0" w:color="auto"/>
        <w:bottom w:val="none" w:sz="0" w:space="0" w:color="auto"/>
        <w:right w:val="none" w:sz="0" w:space="0" w:color="auto"/>
      </w:divBdr>
    </w:div>
    <w:div w:id="1369643570">
      <w:bodyDiv w:val="1"/>
      <w:marLeft w:val="0"/>
      <w:marRight w:val="0"/>
      <w:marTop w:val="0"/>
      <w:marBottom w:val="0"/>
      <w:divBdr>
        <w:top w:val="none" w:sz="0" w:space="0" w:color="auto"/>
        <w:left w:val="none" w:sz="0" w:space="0" w:color="auto"/>
        <w:bottom w:val="none" w:sz="0" w:space="0" w:color="auto"/>
        <w:right w:val="none" w:sz="0" w:space="0" w:color="auto"/>
      </w:divBdr>
    </w:div>
    <w:div w:id="1537621532">
      <w:bodyDiv w:val="1"/>
      <w:marLeft w:val="0"/>
      <w:marRight w:val="0"/>
      <w:marTop w:val="0"/>
      <w:marBottom w:val="0"/>
      <w:divBdr>
        <w:top w:val="none" w:sz="0" w:space="0" w:color="auto"/>
        <w:left w:val="none" w:sz="0" w:space="0" w:color="auto"/>
        <w:bottom w:val="none" w:sz="0" w:space="0" w:color="auto"/>
        <w:right w:val="none" w:sz="0" w:space="0" w:color="auto"/>
      </w:divBdr>
    </w:div>
    <w:div w:id="1609895057">
      <w:bodyDiv w:val="1"/>
      <w:marLeft w:val="0"/>
      <w:marRight w:val="0"/>
      <w:marTop w:val="0"/>
      <w:marBottom w:val="0"/>
      <w:divBdr>
        <w:top w:val="none" w:sz="0" w:space="0" w:color="auto"/>
        <w:left w:val="none" w:sz="0" w:space="0" w:color="auto"/>
        <w:bottom w:val="none" w:sz="0" w:space="0" w:color="auto"/>
        <w:right w:val="none" w:sz="0" w:space="0" w:color="auto"/>
      </w:divBdr>
      <w:divsChild>
        <w:div w:id="1976181962">
          <w:marLeft w:val="0"/>
          <w:marRight w:val="0"/>
          <w:marTop w:val="0"/>
          <w:marBottom w:val="0"/>
          <w:divBdr>
            <w:top w:val="none" w:sz="0" w:space="0" w:color="auto"/>
            <w:left w:val="none" w:sz="0" w:space="0" w:color="auto"/>
            <w:bottom w:val="none" w:sz="0" w:space="0" w:color="auto"/>
            <w:right w:val="none" w:sz="0" w:space="0" w:color="auto"/>
          </w:divBdr>
          <w:divsChild>
            <w:div w:id="1434475523">
              <w:marLeft w:val="0"/>
              <w:marRight w:val="0"/>
              <w:marTop w:val="0"/>
              <w:marBottom w:val="0"/>
              <w:divBdr>
                <w:top w:val="none" w:sz="0" w:space="0" w:color="auto"/>
                <w:left w:val="none" w:sz="0" w:space="0" w:color="auto"/>
                <w:bottom w:val="none" w:sz="0" w:space="0" w:color="auto"/>
                <w:right w:val="none" w:sz="0" w:space="0" w:color="auto"/>
              </w:divBdr>
              <w:divsChild>
                <w:div w:id="1025062734">
                  <w:marLeft w:val="0"/>
                  <w:marRight w:val="0"/>
                  <w:marTop w:val="0"/>
                  <w:marBottom w:val="0"/>
                  <w:divBdr>
                    <w:top w:val="none" w:sz="0" w:space="0" w:color="auto"/>
                    <w:left w:val="none" w:sz="0" w:space="0" w:color="auto"/>
                    <w:bottom w:val="none" w:sz="0" w:space="0" w:color="auto"/>
                    <w:right w:val="none" w:sz="0" w:space="0" w:color="auto"/>
                  </w:divBdr>
                  <w:divsChild>
                    <w:div w:id="890077034">
                      <w:marLeft w:val="0"/>
                      <w:marRight w:val="0"/>
                      <w:marTop w:val="0"/>
                      <w:marBottom w:val="0"/>
                      <w:divBdr>
                        <w:top w:val="none" w:sz="0" w:space="0" w:color="auto"/>
                        <w:left w:val="none" w:sz="0" w:space="0" w:color="auto"/>
                        <w:bottom w:val="none" w:sz="0" w:space="0" w:color="auto"/>
                        <w:right w:val="none" w:sz="0" w:space="0" w:color="auto"/>
                      </w:divBdr>
                      <w:divsChild>
                        <w:div w:id="1902985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29824509">
      <w:bodyDiv w:val="1"/>
      <w:marLeft w:val="0"/>
      <w:marRight w:val="0"/>
      <w:marTop w:val="0"/>
      <w:marBottom w:val="0"/>
      <w:divBdr>
        <w:top w:val="none" w:sz="0" w:space="0" w:color="auto"/>
        <w:left w:val="none" w:sz="0" w:space="0" w:color="auto"/>
        <w:bottom w:val="none" w:sz="0" w:space="0" w:color="auto"/>
        <w:right w:val="none" w:sz="0" w:space="0" w:color="auto"/>
      </w:divBdr>
    </w:div>
    <w:div w:id="1662469822">
      <w:bodyDiv w:val="1"/>
      <w:marLeft w:val="0"/>
      <w:marRight w:val="0"/>
      <w:marTop w:val="0"/>
      <w:marBottom w:val="0"/>
      <w:divBdr>
        <w:top w:val="none" w:sz="0" w:space="0" w:color="auto"/>
        <w:left w:val="none" w:sz="0" w:space="0" w:color="auto"/>
        <w:bottom w:val="none" w:sz="0" w:space="0" w:color="auto"/>
        <w:right w:val="none" w:sz="0" w:space="0" w:color="auto"/>
      </w:divBdr>
    </w:div>
    <w:div w:id="1789473545">
      <w:bodyDiv w:val="1"/>
      <w:marLeft w:val="0"/>
      <w:marRight w:val="0"/>
      <w:marTop w:val="0"/>
      <w:marBottom w:val="0"/>
      <w:divBdr>
        <w:top w:val="none" w:sz="0" w:space="0" w:color="auto"/>
        <w:left w:val="none" w:sz="0" w:space="0" w:color="auto"/>
        <w:bottom w:val="none" w:sz="0" w:space="0" w:color="auto"/>
        <w:right w:val="none" w:sz="0" w:space="0" w:color="auto"/>
      </w:divBdr>
      <w:divsChild>
        <w:div w:id="916788014">
          <w:marLeft w:val="0"/>
          <w:marRight w:val="0"/>
          <w:marTop w:val="0"/>
          <w:marBottom w:val="0"/>
          <w:divBdr>
            <w:top w:val="none" w:sz="0" w:space="0" w:color="auto"/>
            <w:left w:val="none" w:sz="0" w:space="0" w:color="auto"/>
            <w:bottom w:val="none" w:sz="0" w:space="0" w:color="auto"/>
            <w:right w:val="none" w:sz="0" w:space="0" w:color="auto"/>
          </w:divBdr>
          <w:divsChild>
            <w:div w:id="578516244">
              <w:marLeft w:val="0"/>
              <w:marRight w:val="0"/>
              <w:marTop w:val="0"/>
              <w:marBottom w:val="0"/>
              <w:divBdr>
                <w:top w:val="none" w:sz="0" w:space="0" w:color="auto"/>
                <w:left w:val="none" w:sz="0" w:space="0" w:color="auto"/>
                <w:bottom w:val="none" w:sz="0" w:space="0" w:color="auto"/>
                <w:right w:val="none" w:sz="0" w:space="0" w:color="auto"/>
              </w:divBdr>
              <w:divsChild>
                <w:div w:id="1692805848">
                  <w:marLeft w:val="0"/>
                  <w:marRight w:val="0"/>
                  <w:marTop w:val="0"/>
                  <w:marBottom w:val="0"/>
                  <w:divBdr>
                    <w:top w:val="none" w:sz="0" w:space="0" w:color="auto"/>
                    <w:left w:val="none" w:sz="0" w:space="0" w:color="auto"/>
                    <w:bottom w:val="none" w:sz="0" w:space="0" w:color="auto"/>
                    <w:right w:val="none" w:sz="0" w:space="0" w:color="auto"/>
                  </w:divBdr>
                  <w:divsChild>
                    <w:div w:id="1890338253">
                      <w:marLeft w:val="0"/>
                      <w:marRight w:val="0"/>
                      <w:marTop w:val="0"/>
                      <w:marBottom w:val="0"/>
                      <w:divBdr>
                        <w:top w:val="none" w:sz="0" w:space="0" w:color="auto"/>
                        <w:left w:val="none" w:sz="0" w:space="0" w:color="auto"/>
                        <w:bottom w:val="none" w:sz="0" w:space="0" w:color="auto"/>
                        <w:right w:val="none" w:sz="0" w:space="0" w:color="auto"/>
                      </w:divBdr>
                      <w:divsChild>
                        <w:div w:id="316691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22037683">
      <w:bodyDiv w:val="1"/>
      <w:marLeft w:val="0"/>
      <w:marRight w:val="0"/>
      <w:marTop w:val="0"/>
      <w:marBottom w:val="0"/>
      <w:divBdr>
        <w:top w:val="none" w:sz="0" w:space="0" w:color="auto"/>
        <w:left w:val="none" w:sz="0" w:space="0" w:color="auto"/>
        <w:bottom w:val="none" w:sz="0" w:space="0" w:color="auto"/>
        <w:right w:val="none" w:sz="0" w:space="0" w:color="auto"/>
      </w:divBdr>
      <w:divsChild>
        <w:div w:id="1887255262">
          <w:marLeft w:val="0"/>
          <w:marRight w:val="0"/>
          <w:marTop w:val="0"/>
          <w:marBottom w:val="0"/>
          <w:divBdr>
            <w:top w:val="none" w:sz="0" w:space="0" w:color="auto"/>
            <w:left w:val="none" w:sz="0" w:space="0" w:color="auto"/>
            <w:bottom w:val="none" w:sz="0" w:space="0" w:color="auto"/>
            <w:right w:val="none" w:sz="0" w:space="0" w:color="auto"/>
          </w:divBdr>
          <w:divsChild>
            <w:div w:id="302277482">
              <w:marLeft w:val="0"/>
              <w:marRight w:val="0"/>
              <w:marTop w:val="0"/>
              <w:marBottom w:val="0"/>
              <w:divBdr>
                <w:top w:val="none" w:sz="0" w:space="0" w:color="auto"/>
                <w:left w:val="none" w:sz="0" w:space="0" w:color="auto"/>
                <w:bottom w:val="none" w:sz="0" w:space="0" w:color="auto"/>
                <w:right w:val="none" w:sz="0" w:space="0" w:color="auto"/>
              </w:divBdr>
              <w:divsChild>
                <w:div w:id="2142335001">
                  <w:marLeft w:val="0"/>
                  <w:marRight w:val="0"/>
                  <w:marTop w:val="0"/>
                  <w:marBottom w:val="0"/>
                  <w:divBdr>
                    <w:top w:val="none" w:sz="0" w:space="0" w:color="auto"/>
                    <w:left w:val="none" w:sz="0" w:space="0" w:color="auto"/>
                    <w:bottom w:val="none" w:sz="0" w:space="0" w:color="auto"/>
                    <w:right w:val="none" w:sz="0" w:space="0" w:color="auto"/>
                  </w:divBdr>
                  <w:divsChild>
                    <w:div w:id="1894274467">
                      <w:marLeft w:val="0"/>
                      <w:marRight w:val="0"/>
                      <w:marTop w:val="0"/>
                      <w:marBottom w:val="0"/>
                      <w:divBdr>
                        <w:top w:val="none" w:sz="0" w:space="0" w:color="auto"/>
                        <w:left w:val="none" w:sz="0" w:space="0" w:color="auto"/>
                        <w:bottom w:val="none" w:sz="0" w:space="0" w:color="auto"/>
                        <w:right w:val="none" w:sz="0" w:space="0" w:color="auto"/>
                      </w:divBdr>
                      <w:divsChild>
                        <w:div w:id="1473599620">
                          <w:marLeft w:val="0"/>
                          <w:marRight w:val="0"/>
                          <w:marTop w:val="0"/>
                          <w:marBottom w:val="0"/>
                          <w:divBdr>
                            <w:top w:val="none" w:sz="0" w:space="0" w:color="auto"/>
                            <w:left w:val="none" w:sz="0" w:space="0" w:color="auto"/>
                            <w:bottom w:val="none" w:sz="0" w:space="0" w:color="auto"/>
                            <w:right w:val="none" w:sz="0" w:space="0" w:color="auto"/>
                          </w:divBdr>
                        </w:div>
                        <w:div w:id="1583368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27886017">
      <w:bodyDiv w:val="1"/>
      <w:marLeft w:val="0"/>
      <w:marRight w:val="0"/>
      <w:marTop w:val="0"/>
      <w:marBottom w:val="0"/>
      <w:divBdr>
        <w:top w:val="none" w:sz="0" w:space="0" w:color="auto"/>
        <w:left w:val="none" w:sz="0" w:space="0" w:color="auto"/>
        <w:bottom w:val="none" w:sz="0" w:space="0" w:color="auto"/>
        <w:right w:val="none" w:sz="0" w:space="0" w:color="auto"/>
      </w:divBdr>
    </w:div>
    <w:div w:id="1935091533">
      <w:bodyDiv w:val="1"/>
      <w:marLeft w:val="0"/>
      <w:marRight w:val="0"/>
      <w:marTop w:val="0"/>
      <w:marBottom w:val="0"/>
      <w:divBdr>
        <w:top w:val="none" w:sz="0" w:space="0" w:color="auto"/>
        <w:left w:val="none" w:sz="0" w:space="0" w:color="auto"/>
        <w:bottom w:val="none" w:sz="0" w:space="0" w:color="auto"/>
        <w:right w:val="none" w:sz="0" w:space="0" w:color="auto"/>
      </w:divBdr>
      <w:divsChild>
        <w:div w:id="464666595">
          <w:marLeft w:val="0"/>
          <w:marRight w:val="0"/>
          <w:marTop w:val="0"/>
          <w:marBottom w:val="0"/>
          <w:divBdr>
            <w:top w:val="none" w:sz="0" w:space="0" w:color="auto"/>
            <w:left w:val="none" w:sz="0" w:space="0" w:color="auto"/>
            <w:bottom w:val="none" w:sz="0" w:space="0" w:color="auto"/>
            <w:right w:val="none" w:sz="0" w:space="0" w:color="auto"/>
          </w:divBdr>
          <w:divsChild>
            <w:div w:id="292247702">
              <w:marLeft w:val="0"/>
              <w:marRight w:val="0"/>
              <w:marTop w:val="0"/>
              <w:marBottom w:val="0"/>
              <w:divBdr>
                <w:top w:val="none" w:sz="0" w:space="0" w:color="auto"/>
                <w:left w:val="none" w:sz="0" w:space="0" w:color="auto"/>
                <w:bottom w:val="none" w:sz="0" w:space="0" w:color="auto"/>
                <w:right w:val="none" w:sz="0" w:space="0" w:color="auto"/>
              </w:divBdr>
              <w:divsChild>
                <w:div w:id="107630972">
                  <w:marLeft w:val="0"/>
                  <w:marRight w:val="0"/>
                  <w:marTop w:val="0"/>
                  <w:marBottom w:val="0"/>
                  <w:divBdr>
                    <w:top w:val="none" w:sz="0" w:space="0" w:color="auto"/>
                    <w:left w:val="none" w:sz="0" w:space="0" w:color="auto"/>
                    <w:bottom w:val="none" w:sz="0" w:space="0" w:color="auto"/>
                    <w:right w:val="none" w:sz="0" w:space="0" w:color="auto"/>
                  </w:divBdr>
                  <w:divsChild>
                    <w:div w:id="1491097836">
                      <w:marLeft w:val="0"/>
                      <w:marRight w:val="0"/>
                      <w:marTop w:val="0"/>
                      <w:marBottom w:val="0"/>
                      <w:divBdr>
                        <w:top w:val="none" w:sz="0" w:space="0" w:color="auto"/>
                        <w:left w:val="none" w:sz="0" w:space="0" w:color="auto"/>
                        <w:bottom w:val="none" w:sz="0" w:space="0" w:color="auto"/>
                        <w:right w:val="none" w:sz="0" w:space="0" w:color="auto"/>
                      </w:divBdr>
                      <w:divsChild>
                        <w:div w:id="1563176913">
                          <w:marLeft w:val="0"/>
                          <w:marRight w:val="0"/>
                          <w:marTop w:val="0"/>
                          <w:marBottom w:val="0"/>
                          <w:divBdr>
                            <w:top w:val="none" w:sz="0" w:space="0" w:color="auto"/>
                            <w:left w:val="none" w:sz="0" w:space="0" w:color="auto"/>
                            <w:bottom w:val="none" w:sz="0" w:space="0" w:color="auto"/>
                            <w:right w:val="none" w:sz="0" w:space="0" w:color="auto"/>
                          </w:divBdr>
                        </w:div>
                        <w:div w:id="2053076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84696350">
      <w:bodyDiv w:val="1"/>
      <w:marLeft w:val="0"/>
      <w:marRight w:val="0"/>
      <w:marTop w:val="0"/>
      <w:marBottom w:val="0"/>
      <w:divBdr>
        <w:top w:val="none" w:sz="0" w:space="0" w:color="auto"/>
        <w:left w:val="none" w:sz="0" w:space="0" w:color="auto"/>
        <w:bottom w:val="none" w:sz="0" w:space="0" w:color="auto"/>
        <w:right w:val="none" w:sz="0" w:space="0" w:color="auto"/>
      </w:divBdr>
    </w:div>
    <w:div w:id="2095935719">
      <w:bodyDiv w:val="1"/>
      <w:marLeft w:val="0"/>
      <w:marRight w:val="0"/>
      <w:marTop w:val="0"/>
      <w:marBottom w:val="0"/>
      <w:divBdr>
        <w:top w:val="none" w:sz="0" w:space="0" w:color="auto"/>
        <w:left w:val="none" w:sz="0" w:space="0" w:color="auto"/>
        <w:bottom w:val="none" w:sz="0" w:space="0" w:color="auto"/>
        <w:right w:val="none" w:sz="0" w:space="0" w:color="auto"/>
      </w:divBdr>
      <w:divsChild>
        <w:div w:id="1027873196">
          <w:marLeft w:val="0"/>
          <w:marRight w:val="0"/>
          <w:marTop w:val="0"/>
          <w:marBottom w:val="0"/>
          <w:divBdr>
            <w:top w:val="none" w:sz="0" w:space="0" w:color="auto"/>
            <w:left w:val="none" w:sz="0" w:space="0" w:color="auto"/>
            <w:bottom w:val="none" w:sz="0" w:space="0" w:color="auto"/>
            <w:right w:val="none" w:sz="0" w:space="0" w:color="auto"/>
          </w:divBdr>
          <w:divsChild>
            <w:div w:id="323702444">
              <w:marLeft w:val="0"/>
              <w:marRight w:val="0"/>
              <w:marTop w:val="0"/>
              <w:marBottom w:val="0"/>
              <w:divBdr>
                <w:top w:val="none" w:sz="0" w:space="0" w:color="auto"/>
                <w:left w:val="none" w:sz="0" w:space="0" w:color="auto"/>
                <w:bottom w:val="none" w:sz="0" w:space="0" w:color="auto"/>
                <w:right w:val="none" w:sz="0" w:space="0" w:color="auto"/>
              </w:divBdr>
              <w:divsChild>
                <w:div w:id="1986158212">
                  <w:marLeft w:val="0"/>
                  <w:marRight w:val="0"/>
                  <w:marTop w:val="0"/>
                  <w:marBottom w:val="0"/>
                  <w:divBdr>
                    <w:top w:val="none" w:sz="0" w:space="0" w:color="auto"/>
                    <w:left w:val="none" w:sz="0" w:space="0" w:color="auto"/>
                    <w:bottom w:val="none" w:sz="0" w:space="0" w:color="auto"/>
                    <w:right w:val="none" w:sz="0" w:space="0" w:color="auto"/>
                  </w:divBdr>
                  <w:divsChild>
                    <w:div w:id="438256124">
                      <w:marLeft w:val="0"/>
                      <w:marRight w:val="0"/>
                      <w:marTop w:val="0"/>
                      <w:marBottom w:val="0"/>
                      <w:divBdr>
                        <w:top w:val="none" w:sz="0" w:space="0" w:color="auto"/>
                        <w:left w:val="none" w:sz="0" w:space="0" w:color="auto"/>
                        <w:bottom w:val="none" w:sz="0" w:space="0" w:color="auto"/>
                        <w:right w:val="none" w:sz="0" w:space="0" w:color="auto"/>
                      </w:divBdr>
                      <w:divsChild>
                        <w:div w:id="1307318531">
                          <w:marLeft w:val="0"/>
                          <w:marRight w:val="0"/>
                          <w:marTop w:val="0"/>
                          <w:marBottom w:val="0"/>
                          <w:divBdr>
                            <w:top w:val="none" w:sz="0" w:space="0" w:color="auto"/>
                            <w:left w:val="none" w:sz="0" w:space="0" w:color="auto"/>
                            <w:bottom w:val="none" w:sz="0" w:space="0" w:color="auto"/>
                            <w:right w:val="none" w:sz="0" w:space="0" w:color="auto"/>
                          </w:divBdr>
                        </w:div>
                        <w:div w:id="557864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2</Pages>
  <Words>635</Words>
  <Characters>3620</Characters>
  <Application>Microsoft Office Word</Application>
  <DocSecurity>0</DocSecurity>
  <Lines>30</Lines>
  <Paragraphs>8</Paragraphs>
  <ScaleCrop>false</ScaleCrop>
  <HeadingPairs>
    <vt:vector size="2" baseType="variant">
      <vt:variant>
        <vt:lpstr>Название</vt:lpstr>
      </vt:variant>
      <vt:variant>
        <vt:i4>1</vt:i4>
      </vt:variant>
    </vt:vector>
  </HeadingPairs>
  <TitlesOfParts>
    <vt:vector size="1" baseType="lpstr">
      <vt:lpstr>ПРОТОКОЛ</vt:lpstr>
    </vt:vector>
  </TitlesOfParts>
  <Company>Loki-Soft</Company>
  <LinksUpToDate>false</LinksUpToDate>
  <CharactersWithSpaces>4247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ПРОТОКОЛ</dc:title>
  <dc:creator>Ульянкин</dc:creator>
  <cp:lastModifiedBy>Admin</cp:lastModifiedBy>
  <cp:revision>6</cp:revision>
  <cp:lastPrinted>2019-05-13T08:10:00Z</cp:lastPrinted>
  <dcterms:created xsi:type="dcterms:W3CDTF">2019-12-11T09:50:00Z</dcterms:created>
  <dcterms:modified xsi:type="dcterms:W3CDTF">2019-12-11T13:16:00Z</dcterms:modified>
</cp:coreProperties>
</file>