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DF49C5" w:rsidRDefault="004F0067" w:rsidP="00E85181">
      <w:pPr>
        <w:pStyle w:val="a8"/>
        <w:pBdr>
          <w:bottom w:val="single" w:sz="12" w:space="1" w:color="auto"/>
        </w:pBdr>
        <w:jc w:val="center"/>
        <w:rPr>
          <w:b/>
          <w:color w:val="000000" w:themeColor="text1"/>
          <w:sz w:val="24"/>
          <w:szCs w:val="24"/>
        </w:rPr>
      </w:pPr>
      <w:r w:rsidRPr="00DF49C5">
        <w:rPr>
          <w:b/>
          <w:color w:val="000000" w:themeColor="text1"/>
          <w:sz w:val="24"/>
          <w:szCs w:val="24"/>
        </w:rPr>
        <w:t xml:space="preserve">заседания Единой комиссии по осуществлению закупок товаров, работ, услуг для нужд </w:t>
      </w:r>
      <w:r w:rsidRPr="00DF49C5">
        <w:rPr>
          <w:b/>
          <w:color w:val="000000" w:themeColor="text1"/>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DF49C5">
        <w:rPr>
          <w:b/>
          <w:color w:val="000000" w:themeColor="text1"/>
          <w:sz w:val="24"/>
          <w:szCs w:val="24"/>
        </w:rPr>
        <w:t xml:space="preserve"> </w:t>
      </w:r>
    </w:p>
    <w:p w:rsidR="000A5AA1" w:rsidRPr="00DF49C5" w:rsidRDefault="000A5AA1" w:rsidP="000A5AA1">
      <w:pPr>
        <w:pStyle w:val="a8"/>
        <w:pBdr>
          <w:bottom w:val="single" w:sz="12" w:space="1" w:color="auto"/>
        </w:pBdr>
        <w:jc w:val="center"/>
        <w:rPr>
          <w:b/>
          <w:color w:val="000000" w:themeColor="text1"/>
          <w:sz w:val="24"/>
          <w:szCs w:val="24"/>
        </w:rPr>
      </w:pPr>
      <w:r w:rsidRPr="00DF49C5">
        <w:rPr>
          <w:b/>
          <w:color w:val="000000" w:themeColor="text1"/>
          <w:sz w:val="24"/>
          <w:szCs w:val="24"/>
        </w:rPr>
        <w:t xml:space="preserve">по </w:t>
      </w:r>
      <w:r w:rsidR="0039242D" w:rsidRPr="00B431E0">
        <w:rPr>
          <w:b/>
          <w:bCs/>
          <w:sz w:val="24"/>
          <w:szCs w:val="24"/>
        </w:rPr>
        <w:t>подведению итогов электронного аукциона</w:t>
      </w:r>
    </w:p>
    <w:p w:rsidR="00193129" w:rsidRPr="00DF49C5" w:rsidRDefault="00193129" w:rsidP="00E85181">
      <w:pPr>
        <w:pStyle w:val="a8"/>
        <w:pBdr>
          <w:bottom w:val="single" w:sz="12" w:space="1" w:color="auto"/>
        </w:pBdr>
        <w:jc w:val="center"/>
        <w:rPr>
          <w:b/>
          <w:color w:val="000000" w:themeColor="text1"/>
          <w:sz w:val="24"/>
          <w:szCs w:val="24"/>
        </w:rPr>
      </w:pPr>
      <w:r w:rsidRPr="00DF49C5">
        <w:rPr>
          <w:b/>
          <w:color w:val="000000" w:themeColor="text1"/>
          <w:sz w:val="24"/>
          <w:szCs w:val="24"/>
        </w:rPr>
        <w:t xml:space="preserve"> </w:t>
      </w:r>
    </w:p>
    <w:p w:rsidR="00675D93" w:rsidRPr="00DF49C5" w:rsidRDefault="00F430C3" w:rsidP="00E85181">
      <w:pPr>
        <w:pStyle w:val="210"/>
        <w:ind w:firstLine="0"/>
        <w:rPr>
          <w:color w:val="000000" w:themeColor="text1"/>
          <w:szCs w:val="24"/>
        </w:rPr>
      </w:pPr>
      <w:r w:rsidRPr="00DF49C5">
        <w:rPr>
          <w:color w:val="000000" w:themeColor="text1"/>
          <w:szCs w:val="24"/>
        </w:rPr>
        <w:t xml:space="preserve">№   </w:t>
      </w:r>
      <w:r w:rsidR="00AA2017" w:rsidRPr="00DF49C5">
        <w:rPr>
          <w:color w:val="000000" w:themeColor="text1"/>
          <w:szCs w:val="24"/>
        </w:rPr>
        <w:t>03481000463190000</w:t>
      </w:r>
      <w:r w:rsidR="00907CED" w:rsidRPr="00DF49C5">
        <w:rPr>
          <w:color w:val="000000" w:themeColor="text1"/>
          <w:szCs w:val="24"/>
        </w:rPr>
        <w:t>6</w:t>
      </w:r>
      <w:r w:rsidR="000137D7" w:rsidRPr="00DF49C5">
        <w:rPr>
          <w:color w:val="000000" w:themeColor="text1"/>
          <w:szCs w:val="24"/>
        </w:rPr>
        <w:t>8</w:t>
      </w:r>
      <w:r w:rsidRPr="00DF49C5">
        <w:rPr>
          <w:color w:val="000000" w:themeColor="text1"/>
          <w:szCs w:val="24"/>
        </w:rPr>
        <w:t xml:space="preserve"> </w:t>
      </w:r>
      <w:r w:rsidR="004C330D" w:rsidRPr="00DF49C5">
        <w:rPr>
          <w:color w:val="000000" w:themeColor="text1"/>
          <w:szCs w:val="24"/>
        </w:rPr>
        <w:t xml:space="preserve">    </w:t>
      </w:r>
      <w:r w:rsidR="00675D93" w:rsidRPr="00DF49C5">
        <w:rPr>
          <w:color w:val="000000" w:themeColor="text1"/>
          <w:szCs w:val="24"/>
        </w:rPr>
        <w:t xml:space="preserve">                            </w:t>
      </w:r>
      <w:r w:rsidR="00D52501" w:rsidRPr="00DF49C5">
        <w:rPr>
          <w:color w:val="000000" w:themeColor="text1"/>
          <w:szCs w:val="24"/>
        </w:rPr>
        <w:t xml:space="preserve">                         </w:t>
      </w:r>
      <w:r w:rsidR="00DF64CD" w:rsidRPr="00DF49C5">
        <w:rPr>
          <w:color w:val="000000" w:themeColor="text1"/>
          <w:szCs w:val="24"/>
        </w:rPr>
        <w:t xml:space="preserve"> </w:t>
      </w:r>
      <w:r w:rsidR="00F6289A" w:rsidRPr="00DF49C5">
        <w:rPr>
          <w:color w:val="000000" w:themeColor="text1"/>
          <w:szCs w:val="24"/>
        </w:rPr>
        <w:t xml:space="preserve">   </w:t>
      </w:r>
      <w:r w:rsidR="000F21A8" w:rsidRPr="00DF49C5">
        <w:rPr>
          <w:color w:val="000000" w:themeColor="text1"/>
          <w:szCs w:val="24"/>
        </w:rPr>
        <w:t xml:space="preserve"> </w:t>
      </w:r>
      <w:r w:rsidR="00F6289A" w:rsidRPr="00DF49C5">
        <w:rPr>
          <w:color w:val="000000" w:themeColor="text1"/>
          <w:szCs w:val="24"/>
        </w:rPr>
        <w:t xml:space="preserve"> </w:t>
      </w:r>
      <w:r w:rsidR="006F7C12" w:rsidRPr="00DF49C5">
        <w:rPr>
          <w:color w:val="000000" w:themeColor="text1"/>
          <w:szCs w:val="24"/>
        </w:rPr>
        <w:t xml:space="preserve"> </w:t>
      </w:r>
      <w:r w:rsidR="007A015F" w:rsidRPr="00DF49C5">
        <w:rPr>
          <w:color w:val="000000" w:themeColor="text1"/>
          <w:szCs w:val="24"/>
        </w:rPr>
        <w:t xml:space="preserve">        </w:t>
      </w:r>
      <w:r w:rsidR="004F0067" w:rsidRPr="00DF49C5">
        <w:rPr>
          <w:color w:val="000000" w:themeColor="text1"/>
          <w:szCs w:val="24"/>
        </w:rPr>
        <w:t xml:space="preserve">  </w:t>
      </w:r>
      <w:r w:rsidR="00EF0602" w:rsidRPr="00DF49C5">
        <w:rPr>
          <w:color w:val="000000" w:themeColor="text1"/>
          <w:szCs w:val="24"/>
        </w:rPr>
        <w:t xml:space="preserve"> </w:t>
      </w:r>
      <w:r w:rsidR="00675D93" w:rsidRPr="00DF49C5">
        <w:rPr>
          <w:color w:val="000000" w:themeColor="text1"/>
          <w:szCs w:val="24"/>
        </w:rPr>
        <w:t>от «</w:t>
      </w:r>
      <w:r w:rsidR="00DF49C5" w:rsidRPr="00DF49C5">
        <w:rPr>
          <w:color w:val="000000" w:themeColor="text1"/>
          <w:szCs w:val="24"/>
        </w:rPr>
        <w:t>13</w:t>
      </w:r>
      <w:r w:rsidR="00D52501" w:rsidRPr="00DF49C5">
        <w:rPr>
          <w:color w:val="000000" w:themeColor="text1"/>
          <w:szCs w:val="24"/>
        </w:rPr>
        <w:t xml:space="preserve">» </w:t>
      </w:r>
      <w:r w:rsidR="00907CED" w:rsidRPr="00DF49C5">
        <w:rPr>
          <w:color w:val="000000" w:themeColor="text1"/>
          <w:szCs w:val="24"/>
        </w:rPr>
        <w:t>декабря</w:t>
      </w:r>
      <w:r w:rsidR="0037151D" w:rsidRPr="00DF49C5">
        <w:rPr>
          <w:color w:val="000000" w:themeColor="text1"/>
          <w:szCs w:val="24"/>
        </w:rPr>
        <w:t xml:space="preserve"> </w:t>
      </w:r>
      <w:r w:rsidR="00985EA6" w:rsidRPr="00DF49C5">
        <w:rPr>
          <w:color w:val="000000" w:themeColor="text1"/>
          <w:szCs w:val="24"/>
        </w:rPr>
        <w:t xml:space="preserve"> </w:t>
      </w:r>
      <w:r w:rsidR="00513C91" w:rsidRPr="00DF49C5">
        <w:rPr>
          <w:color w:val="000000" w:themeColor="text1"/>
          <w:szCs w:val="24"/>
        </w:rPr>
        <w:t>201</w:t>
      </w:r>
      <w:r w:rsidRPr="00DF49C5">
        <w:rPr>
          <w:color w:val="000000" w:themeColor="text1"/>
          <w:szCs w:val="24"/>
        </w:rPr>
        <w:t>9</w:t>
      </w:r>
      <w:r w:rsidR="00675D93" w:rsidRPr="00DF49C5">
        <w:rPr>
          <w:color w:val="000000" w:themeColor="text1"/>
          <w:szCs w:val="24"/>
        </w:rPr>
        <w:t xml:space="preserve"> г.</w:t>
      </w:r>
    </w:p>
    <w:p w:rsidR="00535C05" w:rsidRPr="00DF49C5" w:rsidRDefault="00535C05" w:rsidP="00E85181">
      <w:pPr>
        <w:pStyle w:val="210"/>
        <w:ind w:firstLine="0"/>
        <w:rPr>
          <w:color w:val="000000" w:themeColor="text1"/>
          <w:szCs w:val="24"/>
        </w:rPr>
      </w:pPr>
      <w:r w:rsidRPr="00DF49C5">
        <w:rPr>
          <w:color w:val="000000" w:themeColor="text1"/>
          <w:szCs w:val="24"/>
        </w:rPr>
        <w:t xml:space="preserve"> </w:t>
      </w:r>
      <w:r w:rsidR="00A648ED" w:rsidRPr="00DF49C5">
        <w:rPr>
          <w:color w:val="000000" w:themeColor="text1"/>
          <w:szCs w:val="24"/>
        </w:rPr>
        <w:t>п</w:t>
      </w:r>
      <w:r w:rsidR="000F5605" w:rsidRPr="00DF49C5">
        <w:rPr>
          <w:color w:val="000000" w:themeColor="text1"/>
          <w:szCs w:val="24"/>
        </w:rPr>
        <w:t>. Юность</w:t>
      </w:r>
    </w:p>
    <w:p w:rsidR="00F430C3" w:rsidRPr="00DF49C5" w:rsidRDefault="002E0937" w:rsidP="00DF49C5">
      <w:pPr>
        <w:tabs>
          <w:tab w:val="left" w:pos="540"/>
          <w:tab w:val="left" w:pos="720"/>
        </w:tabs>
        <w:spacing w:line="360" w:lineRule="auto"/>
        <w:ind w:firstLine="567"/>
        <w:jc w:val="both"/>
        <w:rPr>
          <w:color w:val="000000" w:themeColor="text1"/>
          <w:sz w:val="24"/>
          <w:szCs w:val="24"/>
          <w:lang w:val="ru-RU"/>
        </w:rPr>
      </w:pPr>
      <w:r w:rsidRPr="00DF49C5">
        <w:rPr>
          <w:b/>
          <w:color w:val="000000" w:themeColor="text1"/>
          <w:sz w:val="24"/>
          <w:szCs w:val="24"/>
          <w:lang w:val="ru-RU"/>
        </w:rPr>
        <w:t>1. Аукцион проводится:</w:t>
      </w:r>
      <w:r w:rsidRPr="00DF49C5">
        <w:rPr>
          <w:color w:val="000000" w:themeColor="text1"/>
          <w:sz w:val="24"/>
          <w:szCs w:val="24"/>
          <w:lang w:val="ru-RU"/>
        </w:rPr>
        <w:t xml:space="preserve"> </w:t>
      </w:r>
      <w:r w:rsidR="00F430C3" w:rsidRPr="00DF49C5">
        <w:rPr>
          <w:color w:val="000000" w:themeColor="text1"/>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DF49C5">
        <w:rPr>
          <w:color w:val="000000" w:themeColor="text1"/>
          <w:sz w:val="24"/>
          <w:szCs w:val="24"/>
          <w:lang w:val="ru-RU"/>
        </w:rPr>
        <w:t>Лосино-Петровский</w:t>
      </w:r>
      <w:proofErr w:type="spellEnd"/>
      <w:r w:rsidR="00F430C3" w:rsidRPr="00DF49C5">
        <w:rPr>
          <w:color w:val="000000" w:themeColor="text1"/>
          <w:sz w:val="24"/>
          <w:szCs w:val="24"/>
          <w:lang w:val="ru-RU"/>
        </w:rPr>
        <w:t>, пос. Юность стр. 15, Контактное лицо: Худякова Марина Александровна, Телефон: 8 (495) 993-02-0</w:t>
      </w:r>
      <w:r w:rsidR="00860071" w:rsidRPr="00DF49C5">
        <w:rPr>
          <w:color w:val="000000" w:themeColor="text1"/>
          <w:sz w:val="24"/>
          <w:szCs w:val="24"/>
          <w:lang w:val="ru-RU"/>
        </w:rPr>
        <w:t>7</w:t>
      </w:r>
      <w:r w:rsidR="00F430C3" w:rsidRPr="00DF49C5">
        <w:rPr>
          <w:color w:val="000000" w:themeColor="text1"/>
          <w:sz w:val="24"/>
          <w:szCs w:val="24"/>
          <w:lang w:val="ru-RU"/>
        </w:rPr>
        <w:t>, факс 8 (496) 567-38-</w:t>
      </w:r>
      <w:r w:rsidR="00860071" w:rsidRPr="00DF49C5">
        <w:rPr>
          <w:color w:val="000000" w:themeColor="text1"/>
          <w:sz w:val="24"/>
          <w:szCs w:val="24"/>
          <w:lang w:val="ru-RU"/>
        </w:rPr>
        <w:t>84</w:t>
      </w:r>
      <w:r w:rsidR="00F430C3" w:rsidRPr="00DF49C5">
        <w:rPr>
          <w:color w:val="000000" w:themeColor="text1"/>
          <w:sz w:val="24"/>
          <w:szCs w:val="24"/>
          <w:lang w:val="ru-RU"/>
        </w:rPr>
        <w:t xml:space="preserve">, Адрес электронной почты: </w:t>
      </w:r>
      <w:proofErr w:type="spellStart"/>
      <w:r w:rsidR="00F430C3" w:rsidRPr="00DF49C5">
        <w:rPr>
          <w:color w:val="000000" w:themeColor="text1"/>
          <w:sz w:val="24"/>
          <w:szCs w:val="24"/>
          <w:shd w:val="clear" w:color="auto" w:fill="FFFFFF"/>
        </w:rPr>
        <w:t>zakupki</w:t>
      </w:r>
      <w:proofErr w:type="spellEnd"/>
      <w:r w:rsidR="00F430C3" w:rsidRPr="00DF49C5">
        <w:rPr>
          <w:color w:val="000000" w:themeColor="text1"/>
          <w:sz w:val="24"/>
          <w:szCs w:val="24"/>
          <w:shd w:val="clear" w:color="auto" w:fill="FFFFFF"/>
          <w:lang w:val="ru-RU"/>
        </w:rPr>
        <w:t>@</w:t>
      </w:r>
      <w:proofErr w:type="spellStart"/>
      <w:r w:rsidR="00F430C3" w:rsidRPr="00DF49C5">
        <w:rPr>
          <w:color w:val="000000" w:themeColor="text1"/>
          <w:sz w:val="24"/>
          <w:szCs w:val="24"/>
          <w:shd w:val="clear" w:color="auto" w:fill="FFFFFF"/>
        </w:rPr>
        <w:t>shkolamid</w:t>
      </w:r>
      <w:proofErr w:type="spellEnd"/>
      <w:r w:rsidR="00F430C3" w:rsidRPr="00DF49C5">
        <w:rPr>
          <w:color w:val="000000" w:themeColor="text1"/>
          <w:sz w:val="24"/>
          <w:szCs w:val="24"/>
          <w:shd w:val="clear" w:color="auto" w:fill="FFFFFF"/>
          <w:lang w:val="ru-RU"/>
        </w:rPr>
        <w:t>.</w:t>
      </w:r>
      <w:proofErr w:type="spellStart"/>
      <w:r w:rsidR="00F430C3" w:rsidRPr="00DF49C5">
        <w:rPr>
          <w:color w:val="000000" w:themeColor="text1"/>
          <w:sz w:val="24"/>
          <w:szCs w:val="24"/>
          <w:shd w:val="clear" w:color="auto" w:fill="FFFFFF"/>
        </w:rPr>
        <w:t>ru</w:t>
      </w:r>
      <w:proofErr w:type="spellEnd"/>
      <w:r w:rsidR="00F430C3" w:rsidRPr="00DF49C5">
        <w:rPr>
          <w:color w:val="000000" w:themeColor="text1"/>
          <w:sz w:val="24"/>
          <w:szCs w:val="24"/>
          <w:shd w:val="clear" w:color="auto" w:fill="FFFFFF"/>
          <w:lang w:val="ru-RU"/>
        </w:rPr>
        <w:t>.</w:t>
      </w:r>
    </w:p>
    <w:p w:rsidR="00F430C3" w:rsidRPr="00DF49C5" w:rsidRDefault="00F430C3" w:rsidP="00DF49C5">
      <w:pPr>
        <w:keepLines/>
        <w:widowControl w:val="0"/>
        <w:suppressLineNumbers/>
        <w:suppressAutoHyphens/>
        <w:autoSpaceDE w:val="0"/>
        <w:autoSpaceDN w:val="0"/>
        <w:spacing w:line="360" w:lineRule="auto"/>
        <w:ind w:firstLine="567"/>
        <w:jc w:val="both"/>
        <w:rPr>
          <w:b/>
          <w:bCs/>
          <w:color w:val="000000" w:themeColor="text1"/>
          <w:sz w:val="24"/>
          <w:szCs w:val="24"/>
          <w:lang w:val="ru-RU"/>
        </w:rPr>
      </w:pPr>
      <w:r w:rsidRPr="00DF49C5">
        <w:rPr>
          <w:b/>
          <w:bCs/>
          <w:color w:val="000000" w:themeColor="text1"/>
          <w:sz w:val="24"/>
          <w:szCs w:val="24"/>
          <w:lang w:val="ru-RU"/>
        </w:rPr>
        <w:t>2. Государственный заказчик:</w:t>
      </w:r>
      <w:r w:rsidRPr="00DF49C5">
        <w:rPr>
          <w:color w:val="000000" w:themeColor="text1"/>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DF49C5">
        <w:rPr>
          <w:color w:val="000000" w:themeColor="text1"/>
          <w:sz w:val="24"/>
          <w:szCs w:val="24"/>
          <w:lang w:val="ru-RU"/>
        </w:rPr>
        <w:t>Лосино-Петровский</w:t>
      </w:r>
      <w:proofErr w:type="spellEnd"/>
      <w:r w:rsidRPr="00DF49C5">
        <w:rPr>
          <w:color w:val="000000" w:themeColor="text1"/>
          <w:sz w:val="24"/>
          <w:szCs w:val="24"/>
          <w:lang w:val="ru-RU"/>
        </w:rPr>
        <w:t>, пос. Юность стр. 15, Контактное лицо: Худякова Марина Александровна, Телефон: 8 (495) 993-02-0</w:t>
      </w:r>
      <w:r w:rsidR="00044A8D" w:rsidRPr="00DF49C5">
        <w:rPr>
          <w:color w:val="000000" w:themeColor="text1"/>
          <w:sz w:val="24"/>
          <w:szCs w:val="24"/>
          <w:lang w:val="ru-RU"/>
        </w:rPr>
        <w:t>7</w:t>
      </w:r>
      <w:r w:rsidRPr="00DF49C5">
        <w:rPr>
          <w:color w:val="000000" w:themeColor="text1"/>
          <w:sz w:val="24"/>
          <w:szCs w:val="24"/>
          <w:lang w:val="ru-RU"/>
        </w:rPr>
        <w:t>, факс 8 (496) 567-38-</w:t>
      </w:r>
      <w:r w:rsidR="00044A8D" w:rsidRPr="00DF49C5">
        <w:rPr>
          <w:color w:val="000000" w:themeColor="text1"/>
          <w:sz w:val="24"/>
          <w:szCs w:val="24"/>
          <w:lang w:val="ru-RU"/>
        </w:rPr>
        <w:t>84</w:t>
      </w:r>
      <w:r w:rsidRPr="00DF49C5">
        <w:rPr>
          <w:color w:val="000000" w:themeColor="text1"/>
          <w:sz w:val="24"/>
          <w:szCs w:val="24"/>
          <w:lang w:val="ru-RU"/>
        </w:rPr>
        <w:t xml:space="preserve">, Адрес электронной почты: </w:t>
      </w:r>
      <w:proofErr w:type="spellStart"/>
      <w:r w:rsidRPr="00DF49C5">
        <w:rPr>
          <w:color w:val="000000" w:themeColor="text1"/>
          <w:sz w:val="24"/>
          <w:szCs w:val="24"/>
          <w:shd w:val="clear" w:color="auto" w:fill="FFFFFF"/>
        </w:rPr>
        <w:t>zakupki</w:t>
      </w:r>
      <w:proofErr w:type="spellEnd"/>
      <w:r w:rsidRPr="00DF49C5">
        <w:rPr>
          <w:color w:val="000000" w:themeColor="text1"/>
          <w:sz w:val="24"/>
          <w:szCs w:val="24"/>
          <w:shd w:val="clear" w:color="auto" w:fill="FFFFFF"/>
          <w:lang w:val="ru-RU"/>
        </w:rPr>
        <w:t>@</w:t>
      </w:r>
      <w:proofErr w:type="spellStart"/>
      <w:r w:rsidRPr="00DF49C5">
        <w:rPr>
          <w:color w:val="000000" w:themeColor="text1"/>
          <w:sz w:val="24"/>
          <w:szCs w:val="24"/>
          <w:shd w:val="clear" w:color="auto" w:fill="FFFFFF"/>
        </w:rPr>
        <w:t>shkolamid</w:t>
      </w:r>
      <w:proofErr w:type="spellEnd"/>
      <w:r w:rsidRPr="00DF49C5">
        <w:rPr>
          <w:color w:val="000000" w:themeColor="text1"/>
          <w:sz w:val="24"/>
          <w:szCs w:val="24"/>
          <w:shd w:val="clear" w:color="auto" w:fill="FFFFFF"/>
          <w:lang w:val="ru-RU"/>
        </w:rPr>
        <w:t>.</w:t>
      </w:r>
      <w:proofErr w:type="spellStart"/>
      <w:r w:rsidRPr="00DF49C5">
        <w:rPr>
          <w:color w:val="000000" w:themeColor="text1"/>
          <w:sz w:val="24"/>
          <w:szCs w:val="24"/>
          <w:shd w:val="clear" w:color="auto" w:fill="FFFFFF"/>
        </w:rPr>
        <w:t>ru</w:t>
      </w:r>
      <w:proofErr w:type="spellEnd"/>
      <w:r w:rsidRPr="00DF49C5">
        <w:rPr>
          <w:color w:val="000000" w:themeColor="text1"/>
          <w:sz w:val="24"/>
          <w:szCs w:val="24"/>
          <w:shd w:val="clear" w:color="auto" w:fill="FFFFFF"/>
          <w:lang w:val="ru-RU"/>
        </w:rPr>
        <w:t>.</w:t>
      </w:r>
    </w:p>
    <w:p w:rsidR="00F430C3" w:rsidRPr="00DF49C5" w:rsidRDefault="00F430C3" w:rsidP="00DF49C5">
      <w:pPr>
        <w:spacing w:line="360" w:lineRule="auto"/>
        <w:ind w:firstLine="567"/>
        <w:jc w:val="both"/>
        <w:rPr>
          <w:color w:val="000000" w:themeColor="text1"/>
          <w:sz w:val="24"/>
          <w:szCs w:val="24"/>
          <w:lang w:val="ru-RU"/>
        </w:rPr>
      </w:pPr>
      <w:r w:rsidRPr="00DF49C5">
        <w:rPr>
          <w:b/>
          <w:color w:val="000000" w:themeColor="text1"/>
          <w:sz w:val="24"/>
          <w:szCs w:val="24"/>
          <w:lang w:val="ru-RU"/>
        </w:rPr>
        <w:t>3. Состав Единой комиссии:</w:t>
      </w:r>
      <w:r w:rsidRPr="00DF49C5">
        <w:rPr>
          <w:color w:val="000000" w:themeColor="text1"/>
          <w:sz w:val="24"/>
          <w:szCs w:val="24"/>
          <w:lang w:val="ru-RU"/>
        </w:rPr>
        <w:t xml:space="preserve"> состав Единой комиссии по осуществлению закупок товаров, работ, услуг для нужд </w:t>
      </w:r>
      <w:r w:rsidRPr="00DF49C5">
        <w:rPr>
          <w:color w:val="000000" w:themeColor="text1"/>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DF49C5">
        <w:rPr>
          <w:color w:val="000000" w:themeColor="text1"/>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DF49C5" w:rsidRDefault="00F430C3" w:rsidP="00DF49C5">
      <w:pPr>
        <w:spacing w:line="360" w:lineRule="auto"/>
        <w:ind w:firstLine="567"/>
        <w:jc w:val="both"/>
        <w:rPr>
          <w:color w:val="000000" w:themeColor="text1"/>
          <w:sz w:val="24"/>
          <w:szCs w:val="24"/>
          <w:lang w:val="ru-RU"/>
        </w:rPr>
      </w:pPr>
      <w:r w:rsidRPr="00DF49C5">
        <w:rPr>
          <w:color w:val="000000" w:themeColor="text1"/>
          <w:sz w:val="24"/>
          <w:szCs w:val="24"/>
          <w:lang w:val="ru-RU"/>
        </w:rPr>
        <w:t>Кворум имеется. Единая комиссия правомочна.</w:t>
      </w:r>
    </w:p>
    <w:p w:rsidR="00AA2017" w:rsidRPr="00DF49C5" w:rsidRDefault="00AA2017" w:rsidP="00DF49C5">
      <w:pPr>
        <w:pStyle w:val="210"/>
        <w:spacing w:line="360" w:lineRule="auto"/>
        <w:rPr>
          <w:color w:val="000000" w:themeColor="text1"/>
          <w:szCs w:val="24"/>
        </w:rPr>
      </w:pPr>
      <w:r w:rsidRPr="00DF49C5">
        <w:rPr>
          <w:b/>
          <w:color w:val="000000" w:themeColor="text1"/>
          <w:szCs w:val="24"/>
        </w:rPr>
        <w:t>4. Предмет государственного контракта:</w:t>
      </w:r>
      <w:r w:rsidRPr="00DF49C5">
        <w:rPr>
          <w:color w:val="000000" w:themeColor="text1"/>
          <w:szCs w:val="24"/>
        </w:rPr>
        <w:t xml:space="preserve"> </w:t>
      </w:r>
      <w:r w:rsidR="000137D7" w:rsidRPr="00DF49C5">
        <w:rPr>
          <w:color w:val="000000" w:themeColor="text1"/>
          <w:szCs w:val="24"/>
        </w:rPr>
        <w:t>Поставка станков для нужд ФГБОУ "Средняя школа-интернат МИД России"</w:t>
      </w:r>
      <w:r w:rsidRPr="00DF49C5">
        <w:rPr>
          <w:color w:val="000000" w:themeColor="text1"/>
          <w:szCs w:val="24"/>
        </w:rPr>
        <w:t>.</w:t>
      </w:r>
    </w:p>
    <w:p w:rsidR="00AA2017" w:rsidRPr="00DF49C5" w:rsidRDefault="00AA2017" w:rsidP="00DF49C5">
      <w:pPr>
        <w:pStyle w:val="210"/>
        <w:spacing w:line="360" w:lineRule="auto"/>
        <w:rPr>
          <w:color w:val="000000" w:themeColor="text1"/>
          <w:szCs w:val="24"/>
        </w:rPr>
      </w:pPr>
      <w:r w:rsidRPr="00DF49C5">
        <w:rPr>
          <w:b/>
          <w:color w:val="000000" w:themeColor="text1"/>
          <w:szCs w:val="24"/>
        </w:rPr>
        <w:t>5. Идентификационный код закупки:</w:t>
      </w:r>
      <w:r w:rsidRPr="00DF49C5">
        <w:rPr>
          <w:color w:val="000000" w:themeColor="text1"/>
          <w:szCs w:val="24"/>
        </w:rPr>
        <w:t xml:space="preserve"> </w:t>
      </w:r>
      <w:r w:rsidR="000137D7" w:rsidRPr="00DF49C5">
        <w:rPr>
          <w:color w:val="000000" w:themeColor="text1"/>
          <w:szCs w:val="24"/>
        </w:rPr>
        <w:t>191505000457850500100100530010000000</w:t>
      </w:r>
    </w:p>
    <w:p w:rsidR="00AA2017" w:rsidRPr="00DF49C5" w:rsidRDefault="00AA2017" w:rsidP="00DF49C5">
      <w:pPr>
        <w:pStyle w:val="210"/>
        <w:spacing w:line="360" w:lineRule="auto"/>
        <w:rPr>
          <w:color w:val="000000" w:themeColor="text1"/>
          <w:szCs w:val="24"/>
        </w:rPr>
      </w:pPr>
      <w:r w:rsidRPr="00DF49C5">
        <w:rPr>
          <w:b/>
          <w:color w:val="000000" w:themeColor="text1"/>
          <w:szCs w:val="24"/>
        </w:rPr>
        <w:t>6. Начальная (максимальная) цена государственного контракта</w:t>
      </w:r>
      <w:r w:rsidRPr="00DF49C5">
        <w:rPr>
          <w:color w:val="000000" w:themeColor="text1"/>
          <w:szCs w:val="24"/>
        </w:rPr>
        <w:t>:</w:t>
      </w:r>
      <w:r w:rsidRPr="00DF49C5">
        <w:rPr>
          <w:i/>
          <w:color w:val="000000" w:themeColor="text1"/>
          <w:szCs w:val="24"/>
        </w:rPr>
        <w:t xml:space="preserve"> </w:t>
      </w:r>
      <w:r w:rsidR="000137D7" w:rsidRPr="00DF49C5">
        <w:rPr>
          <w:color w:val="000000" w:themeColor="text1"/>
          <w:szCs w:val="24"/>
        </w:rPr>
        <w:t>113 400 (Сто тринадцать тысяч четыреста)  рублей 00 копеек</w:t>
      </w:r>
      <w:r w:rsidRPr="00DF49C5">
        <w:rPr>
          <w:color w:val="000000" w:themeColor="text1"/>
          <w:szCs w:val="24"/>
        </w:rPr>
        <w:t>.</w:t>
      </w:r>
    </w:p>
    <w:p w:rsidR="00DF49C5" w:rsidRPr="00DF49C5" w:rsidRDefault="007A015F" w:rsidP="00DF49C5">
      <w:pPr>
        <w:pStyle w:val="210"/>
        <w:widowControl w:val="0"/>
        <w:spacing w:line="360" w:lineRule="auto"/>
        <w:rPr>
          <w:color w:val="000000" w:themeColor="text1"/>
          <w:szCs w:val="24"/>
        </w:rPr>
      </w:pPr>
      <w:r w:rsidRPr="00DF49C5">
        <w:rPr>
          <w:b/>
          <w:color w:val="000000" w:themeColor="text1"/>
          <w:szCs w:val="24"/>
        </w:rPr>
        <w:t xml:space="preserve">7. </w:t>
      </w:r>
      <w:r w:rsidR="00DF49C5" w:rsidRPr="00DF49C5">
        <w:rPr>
          <w:b/>
          <w:color w:val="000000" w:themeColor="text1"/>
          <w:szCs w:val="24"/>
        </w:rPr>
        <w:t>Сведения об идентификационном номере заявки на участие в электронном аукционе</w:t>
      </w:r>
      <w:r w:rsidR="00DF49C5" w:rsidRPr="00DF49C5">
        <w:rPr>
          <w:color w:val="000000" w:themeColor="text1"/>
          <w:szCs w:val="24"/>
        </w:rPr>
        <w:t>,</w:t>
      </w:r>
      <w:r w:rsidR="00DF49C5" w:rsidRPr="00DF49C5">
        <w:rPr>
          <w:b/>
          <w:color w:val="000000" w:themeColor="text1"/>
          <w:szCs w:val="24"/>
        </w:rPr>
        <w:t xml:space="preserve"> </w:t>
      </w:r>
      <w:r w:rsidR="00DF49C5" w:rsidRPr="00DF49C5">
        <w:rPr>
          <w:color w:val="000000" w:themeColor="text1"/>
          <w:szCs w:val="24"/>
        </w:rPr>
        <w:t>поданной участником электронного аукциона, принявшем участие в электронном аукционе:</w:t>
      </w:r>
    </w:p>
    <w:tbl>
      <w:tblPr>
        <w:tblW w:w="0" w:type="auto"/>
        <w:jc w:val="center"/>
        <w:tblInd w:w="-966" w:type="dxa"/>
        <w:tblLook w:val="0000"/>
      </w:tblPr>
      <w:tblGrid>
        <w:gridCol w:w="4947"/>
        <w:gridCol w:w="4564"/>
      </w:tblGrid>
      <w:tr w:rsidR="00DF49C5" w:rsidRPr="003A43C1" w:rsidTr="0087687F">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DF49C5" w:rsidRPr="00DF49C5" w:rsidRDefault="00DF49C5" w:rsidP="00DF49C5">
            <w:pPr>
              <w:jc w:val="center"/>
              <w:rPr>
                <w:rStyle w:val="spanbodytext21"/>
                <w:b/>
                <w:bCs/>
                <w:color w:val="000000" w:themeColor="text1"/>
                <w:sz w:val="24"/>
                <w:szCs w:val="24"/>
                <w:lang w:val="ru-RU"/>
              </w:rPr>
            </w:pPr>
            <w:r w:rsidRPr="00DF49C5">
              <w:rPr>
                <w:rStyle w:val="spanbodytext21"/>
                <w:b/>
                <w:bCs/>
                <w:color w:val="000000" w:themeColor="text1"/>
                <w:sz w:val="24"/>
                <w:szCs w:val="24"/>
                <w:lang w:val="ru-RU"/>
              </w:rPr>
              <w:t>Идентификационный номер</w:t>
            </w:r>
          </w:p>
          <w:p w:rsidR="00DF49C5" w:rsidRPr="00DF49C5" w:rsidRDefault="00DF49C5" w:rsidP="00DF49C5">
            <w:pPr>
              <w:jc w:val="center"/>
              <w:rPr>
                <w:b/>
                <w:color w:val="000000" w:themeColor="text1"/>
                <w:sz w:val="24"/>
                <w:szCs w:val="24"/>
                <w:lang w:val="ru-RU"/>
              </w:rPr>
            </w:pPr>
            <w:r w:rsidRPr="00DF49C5">
              <w:rPr>
                <w:rStyle w:val="spanbodytext21"/>
                <w:b/>
                <w:bCs/>
                <w:color w:val="000000" w:themeColor="text1"/>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DF49C5" w:rsidRPr="00DF49C5" w:rsidRDefault="00DF49C5" w:rsidP="00DF49C5">
            <w:pPr>
              <w:jc w:val="center"/>
              <w:rPr>
                <w:b/>
                <w:color w:val="000000" w:themeColor="text1"/>
                <w:sz w:val="24"/>
                <w:szCs w:val="24"/>
                <w:lang w:val="ru-RU"/>
              </w:rPr>
            </w:pPr>
            <w:r w:rsidRPr="00DF49C5">
              <w:rPr>
                <w:b/>
                <w:color w:val="000000" w:themeColor="text1"/>
                <w:sz w:val="24"/>
                <w:szCs w:val="24"/>
                <w:lang w:val="ru-RU"/>
              </w:rPr>
              <w:t xml:space="preserve">Минимальное предложение о цене </w:t>
            </w:r>
          </w:p>
          <w:p w:rsidR="00DF49C5" w:rsidRPr="00DF49C5" w:rsidRDefault="00DF49C5" w:rsidP="00DF49C5">
            <w:pPr>
              <w:jc w:val="center"/>
              <w:rPr>
                <w:b/>
                <w:color w:val="000000" w:themeColor="text1"/>
                <w:sz w:val="24"/>
                <w:szCs w:val="24"/>
                <w:lang w:val="ru-RU"/>
              </w:rPr>
            </w:pPr>
            <w:r w:rsidRPr="00DF49C5">
              <w:rPr>
                <w:b/>
                <w:color w:val="000000" w:themeColor="text1"/>
                <w:sz w:val="24"/>
                <w:szCs w:val="24"/>
                <w:lang w:val="ru-RU"/>
              </w:rPr>
              <w:t>контракта (рубль)</w:t>
            </w:r>
          </w:p>
        </w:tc>
      </w:tr>
      <w:tr w:rsidR="00DF49C5" w:rsidRPr="00DF49C5" w:rsidTr="0087687F">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DF49C5" w:rsidRPr="00DF49C5" w:rsidRDefault="00FB0B0B" w:rsidP="00DF49C5">
            <w:pPr>
              <w:widowControl w:val="0"/>
              <w:autoSpaceDE w:val="0"/>
              <w:autoSpaceDN w:val="0"/>
              <w:adjustRightInd w:val="0"/>
              <w:ind w:left="30" w:right="30"/>
              <w:jc w:val="center"/>
              <w:rPr>
                <w:b/>
                <w:color w:val="000000" w:themeColor="text1"/>
                <w:sz w:val="24"/>
                <w:szCs w:val="24"/>
                <w:lang w:val="ru-RU"/>
              </w:rPr>
            </w:pPr>
            <w:hyperlink r:id="rId7" w:history="1">
              <w:r w:rsidR="00DF49C5" w:rsidRPr="00DF49C5">
                <w:rPr>
                  <w:rStyle w:val="af0"/>
                  <w:rFonts w:ascii="Roboto Slab" w:hAnsi="Roboto Slab" w:cs="Segoe UI"/>
                  <w:color w:val="000000" w:themeColor="text1"/>
                  <w:sz w:val="24"/>
                  <w:szCs w:val="24"/>
                  <w:u w:val="none"/>
                </w:rPr>
                <w:t xml:space="preserve">EA-37614 </w:t>
              </w:r>
            </w:hyperlink>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DF49C5" w:rsidRPr="00DF49C5" w:rsidRDefault="00DF49C5" w:rsidP="00DF49C5">
            <w:pPr>
              <w:widowControl w:val="0"/>
              <w:autoSpaceDE w:val="0"/>
              <w:autoSpaceDN w:val="0"/>
              <w:adjustRightInd w:val="0"/>
              <w:ind w:right="30"/>
              <w:jc w:val="center"/>
              <w:rPr>
                <w:b/>
                <w:color w:val="000000" w:themeColor="text1"/>
                <w:sz w:val="24"/>
                <w:szCs w:val="24"/>
                <w:lang w:val="ru-RU"/>
              </w:rPr>
            </w:pPr>
            <w:r w:rsidRPr="00DF49C5">
              <w:rPr>
                <w:rFonts w:ascii="Roboto Slab" w:hAnsi="Roboto Slab" w:cs="Segoe UI"/>
                <w:color w:val="000000" w:themeColor="text1"/>
                <w:sz w:val="24"/>
                <w:szCs w:val="24"/>
              </w:rPr>
              <w:t>112 833,00</w:t>
            </w:r>
          </w:p>
        </w:tc>
      </w:tr>
    </w:tbl>
    <w:p w:rsidR="00DF49C5" w:rsidRPr="00DF49C5" w:rsidRDefault="00DF49C5" w:rsidP="00DF49C5">
      <w:pPr>
        <w:widowControl w:val="0"/>
        <w:suppressAutoHyphens/>
        <w:autoSpaceDE w:val="0"/>
        <w:autoSpaceDN w:val="0"/>
        <w:adjustRightInd w:val="0"/>
        <w:spacing w:line="360" w:lineRule="auto"/>
        <w:ind w:firstLine="567"/>
        <w:jc w:val="both"/>
        <w:rPr>
          <w:b/>
          <w:color w:val="000000" w:themeColor="text1"/>
          <w:sz w:val="24"/>
          <w:szCs w:val="24"/>
          <w:lang w:val="ru-RU"/>
        </w:rPr>
      </w:pPr>
    </w:p>
    <w:p w:rsidR="00DF49C5" w:rsidRPr="00DF49C5" w:rsidRDefault="00DF49C5" w:rsidP="00DF49C5">
      <w:pPr>
        <w:pStyle w:val="af6"/>
        <w:tabs>
          <w:tab w:val="left" w:pos="540"/>
          <w:tab w:val="left" w:pos="720"/>
        </w:tabs>
        <w:spacing w:line="360" w:lineRule="auto"/>
        <w:ind w:left="0" w:firstLine="567"/>
        <w:jc w:val="both"/>
        <w:rPr>
          <w:color w:val="000000" w:themeColor="text1"/>
          <w:sz w:val="24"/>
          <w:szCs w:val="24"/>
          <w:lang w:val="ru-RU"/>
        </w:rPr>
      </w:pPr>
      <w:r w:rsidRPr="00DF49C5">
        <w:rPr>
          <w:b/>
          <w:color w:val="000000" w:themeColor="text1"/>
          <w:sz w:val="24"/>
          <w:szCs w:val="24"/>
          <w:lang w:val="ru-RU"/>
        </w:rPr>
        <w:lastRenderedPageBreak/>
        <w:t>8. Рассмотрев вторую часть заявки на участие в электронном аукционе на соответствие</w:t>
      </w:r>
      <w:r w:rsidRPr="00DF49C5">
        <w:rPr>
          <w:color w:val="000000" w:themeColor="text1"/>
          <w:sz w:val="24"/>
          <w:szCs w:val="24"/>
          <w:lang w:val="ru-RU"/>
        </w:rPr>
        <w:t xml:space="preserve">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p w:rsidR="00DF49C5" w:rsidRPr="00DF49C5" w:rsidRDefault="00DF49C5" w:rsidP="00DF49C5">
      <w:pPr>
        <w:pStyle w:val="af6"/>
        <w:tabs>
          <w:tab w:val="left" w:pos="540"/>
          <w:tab w:val="left" w:pos="720"/>
        </w:tabs>
        <w:spacing w:line="360" w:lineRule="auto"/>
        <w:ind w:left="0"/>
        <w:jc w:val="both"/>
        <w:rPr>
          <w:color w:val="000000" w:themeColor="text1"/>
          <w:sz w:val="24"/>
          <w:szCs w:val="24"/>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2835"/>
        <w:gridCol w:w="2551"/>
        <w:gridCol w:w="1843"/>
      </w:tblGrid>
      <w:tr w:rsidR="00DF49C5" w:rsidRPr="00DF49C5" w:rsidTr="0087687F">
        <w:tc>
          <w:tcPr>
            <w:tcW w:w="2694" w:type="dxa"/>
            <w:tcBorders>
              <w:bottom w:val="single" w:sz="4" w:space="0" w:color="auto"/>
            </w:tcBorders>
            <w:vAlign w:val="center"/>
          </w:tcPr>
          <w:p w:rsidR="00DF49C5" w:rsidRPr="00DF49C5" w:rsidRDefault="00DF49C5" w:rsidP="00DF49C5">
            <w:pPr>
              <w:widowControl w:val="0"/>
              <w:jc w:val="center"/>
              <w:rPr>
                <w:rStyle w:val="spanbodytext21"/>
                <w:b/>
                <w:bCs/>
                <w:color w:val="000000" w:themeColor="text1"/>
                <w:sz w:val="24"/>
                <w:szCs w:val="24"/>
                <w:lang w:val="ru-RU"/>
              </w:rPr>
            </w:pPr>
            <w:r w:rsidRPr="00DF49C5">
              <w:rPr>
                <w:rStyle w:val="spanbodytext21"/>
                <w:b/>
                <w:bCs/>
                <w:color w:val="000000" w:themeColor="text1"/>
                <w:sz w:val="24"/>
                <w:szCs w:val="24"/>
                <w:lang w:val="ru-RU"/>
              </w:rPr>
              <w:t>Идентификационный номер</w:t>
            </w:r>
          </w:p>
          <w:p w:rsidR="00DF49C5" w:rsidRPr="00DF49C5" w:rsidRDefault="00DF49C5" w:rsidP="00DF49C5">
            <w:pPr>
              <w:widowControl w:val="0"/>
              <w:jc w:val="center"/>
              <w:rPr>
                <w:b/>
                <w:color w:val="000000" w:themeColor="text1"/>
                <w:sz w:val="24"/>
                <w:szCs w:val="24"/>
                <w:lang w:val="ru-RU"/>
              </w:rPr>
            </w:pPr>
            <w:r w:rsidRPr="00DF49C5">
              <w:rPr>
                <w:rStyle w:val="spanbodytext21"/>
                <w:b/>
                <w:bCs/>
                <w:color w:val="000000" w:themeColor="text1"/>
                <w:sz w:val="24"/>
                <w:szCs w:val="24"/>
                <w:lang w:val="ru-RU"/>
              </w:rPr>
              <w:t>заявки участника закупки</w:t>
            </w:r>
          </w:p>
        </w:tc>
        <w:tc>
          <w:tcPr>
            <w:tcW w:w="2835" w:type="dxa"/>
            <w:tcBorders>
              <w:bottom w:val="single" w:sz="4" w:space="0" w:color="auto"/>
            </w:tcBorders>
          </w:tcPr>
          <w:p w:rsidR="00DF49C5" w:rsidRPr="00DF49C5" w:rsidRDefault="00DF49C5" w:rsidP="00DF49C5">
            <w:pPr>
              <w:widowControl w:val="0"/>
              <w:jc w:val="center"/>
              <w:rPr>
                <w:b/>
                <w:color w:val="000000" w:themeColor="text1"/>
                <w:sz w:val="24"/>
                <w:szCs w:val="24"/>
                <w:lang w:val="ru-RU"/>
              </w:rPr>
            </w:pPr>
            <w:r w:rsidRPr="00DF49C5">
              <w:rPr>
                <w:b/>
                <w:color w:val="000000" w:themeColor="text1"/>
                <w:sz w:val="24"/>
                <w:szCs w:val="24"/>
                <w:lang w:val="ru-RU"/>
              </w:rPr>
              <w:t xml:space="preserve">Сведения об </w:t>
            </w:r>
            <w:r w:rsidRPr="00DF49C5">
              <w:rPr>
                <w:rStyle w:val="spanbodytext21"/>
                <w:b/>
                <w:bCs/>
                <w:color w:val="000000" w:themeColor="text1"/>
                <w:sz w:val="24"/>
                <w:szCs w:val="24"/>
                <w:lang w:val="ru-RU"/>
              </w:rPr>
              <w:t>участнике аукциона</w:t>
            </w:r>
          </w:p>
        </w:tc>
        <w:tc>
          <w:tcPr>
            <w:tcW w:w="2551" w:type="dxa"/>
            <w:tcBorders>
              <w:bottom w:val="single" w:sz="4" w:space="0" w:color="auto"/>
            </w:tcBorders>
            <w:vAlign w:val="center"/>
          </w:tcPr>
          <w:p w:rsidR="00DF49C5" w:rsidRPr="00DF49C5" w:rsidRDefault="00DF49C5" w:rsidP="00DF49C5">
            <w:pPr>
              <w:widowControl w:val="0"/>
              <w:jc w:val="center"/>
              <w:rPr>
                <w:b/>
                <w:color w:val="000000" w:themeColor="text1"/>
                <w:sz w:val="24"/>
                <w:szCs w:val="24"/>
                <w:lang w:val="ru-RU"/>
              </w:rPr>
            </w:pPr>
            <w:r w:rsidRPr="00DF49C5">
              <w:rPr>
                <w:b/>
                <w:color w:val="000000" w:themeColor="text1"/>
                <w:sz w:val="24"/>
                <w:szCs w:val="24"/>
                <w:lang w:val="ru-RU"/>
              </w:rPr>
              <w:t>Члены Единой комиссии</w:t>
            </w:r>
          </w:p>
        </w:tc>
        <w:tc>
          <w:tcPr>
            <w:tcW w:w="1843" w:type="dxa"/>
            <w:tcBorders>
              <w:bottom w:val="single" w:sz="4" w:space="0" w:color="auto"/>
            </w:tcBorders>
            <w:vAlign w:val="center"/>
          </w:tcPr>
          <w:p w:rsidR="00DF49C5" w:rsidRPr="00DF49C5" w:rsidRDefault="00DF49C5" w:rsidP="00DF49C5">
            <w:pPr>
              <w:widowControl w:val="0"/>
              <w:jc w:val="center"/>
              <w:rPr>
                <w:b/>
                <w:color w:val="000000" w:themeColor="text1"/>
                <w:sz w:val="24"/>
                <w:szCs w:val="24"/>
                <w:lang w:val="ru-RU"/>
              </w:rPr>
            </w:pPr>
            <w:r w:rsidRPr="00DF49C5">
              <w:rPr>
                <w:b/>
                <w:color w:val="000000" w:themeColor="text1"/>
                <w:sz w:val="24"/>
                <w:szCs w:val="24"/>
                <w:lang w:val="ru-RU"/>
              </w:rPr>
              <w:t>Решение</w:t>
            </w:r>
          </w:p>
        </w:tc>
      </w:tr>
      <w:tr w:rsidR="00DF49C5" w:rsidRPr="003A43C1" w:rsidTr="0087687F">
        <w:trPr>
          <w:trHeight w:val="2760"/>
        </w:trPr>
        <w:tc>
          <w:tcPr>
            <w:tcW w:w="2694" w:type="dxa"/>
            <w:vAlign w:val="center"/>
          </w:tcPr>
          <w:p w:rsidR="00DF49C5" w:rsidRPr="00DF49C5" w:rsidRDefault="00FB0B0B" w:rsidP="00DF49C5">
            <w:pPr>
              <w:widowControl w:val="0"/>
              <w:jc w:val="center"/>
              <w:rPr>
                <w:color w:val="000000" w:themeColor="text1"/>
                <w:sz w:val="24"/>
                <w:szCs w:val="24"/>
                <w:lang w:val="ru-RU"/>
              </w:rPr>
            </w:pPr>
            <w:hyperlink r:id="rId8" w:history="1">
              <w:r w:rsidR="00DF49C5" w:rsidRPr="00DF49C5">
                <w:rPr>
                  <w:rStyle w:val="af0"/>
                  <w:rFonts w:ascii="Roboto Slab" w:hAnsi="Roboto Slab" w:cs="Segoe UI"/>
                  <w:color w:val="000000" w:themeColor="text1"/>
                  <w:sz w:val="24"/>
                  <w:szCs w:val="24"/>
                  <w:u w:val="none"/>
                </w:rPr>
                <w:t xml:space="preserve">EA-37614 </w:t>
              </w:r>
            </w:hyperlink>
          </w:p>
        </w:tc>
        <w:tc>
          <w:tcPr>
            <w:tcW w:w="2835" w:type="dxa"/>
            <w:tcBorders>
              <w:right w:val="single" w:sz="4" w:space="0" w:color="auto"/>
            </w:tcBorders>
            <w:vAlign w:val="center"/>
          </w:tcPr>
          <w:p w:rsidR="00DF49C5" w:rsidRPr="00DF49C5" w:rsidRDefault="00DF49C5" w:rsidP="00DF49C5">
            <w:pPr>
              <w:widowControl w:val="0"/>
              <w:jc w:val="center"/>
              <w:rPr>
                <w:color w:val="000000" w:themeColor="text1"/>
                <w:sz w:val="24"/>
                <w:szCs w:val="24"/>
                <w:lang w:val="ru-RU"/>
              </w:rPr>
            </w:pPr>
            <w:r w:rsidRPr="00DF49C5">
              <w:rPr>
                <w:color w:val="000000" w:themeColor="text1"/>
                <w:sz w:val="24"/>
                <w:szCs w:val="24"/>
                <w:lang w:val="ru-RU"/>
              </w:rPr>
              <w:t>Общество с ограниченной ответственностью  «</w:t>
            </w:r>
            <w:r w:rsidRPr="00DF49C5">
              <w:rPr>
                <w:bCs/>
                <w:color w:val="000000" w:themeColor="text1"/>
                <w:sz w:val="24"/>
                <w:szCs w:val="24"/>
                <w:lang w:val="ru-RU"/>
              </w:rPr>
              <w:t>АЛМА</w:t>
            </w:r>
            <w:r w:rsidRPr="00DF49C5">
              <w:rPr>
                <w:color w:val="000000" w:themeColor="text1"/>
                <w:sz w:val="24"/>
                <w:szCs w:val="24"/>
                <w:lang w:val="ru-RU"/>
              </w:rPr>
              <w:t>»,</w:t>
            </w:r>
          </w:p>
          <w:p w:rsidR="00DF49C5" w:rsidRPr="00DF49C5" w:rsidRDefault="00DF49C5" w:rsidP="00DF49C5">
            <w:pPr>
              <w:pStyle w:val="Default"/>
              <w:jc w:val="center"/>
              <w:rPr>
                <w:color w:val="000000" w:themeColor="text1"/>
              </w:rPr>
            </w:pPr>
            <w:r w:rsidRPr="00DF49C5">
              <w:rPr>
                <w:color w:val="000000" w:themeColor="text1"/>
              </w:rPr>
              <w:t>ИНН 7725345774,</w:t>
            </w:r>
          </w:p>
          <w:p w:rsidR="00DF49C5" w:rsidRPr="00DF49C5" w:rsidRDefault="00DF49C5" w:rsidP="00DF49C5">
            <w:pPr>
              <w:jc w:val="center"/>
              <w:rPr>
                <w:color w:val="000000" w:themeColor="text1"/>
                <w:sz w:val="24"/>
                <w:szCs w:val="24"/>
                <w:lang w:val="ru-RU"/>
              </w:rPr>
            </w:pPr>
            <w:r w:rsidRPr="00DF49C5">
              <w:rPr>
                <w:color w:val="000000" w:themeColor="text1"/>
                <w:sz w:val="24"/>
                <w:szCs w:val="24"/>
                <w:lang w:val="ru-RU"/>
              </w:rPr>
              <w:t xml:space="preserve">место нахождения: 115280, РФ, г. Москва, ул. Ленинская Слобода, д. 9, этаж 1, </w:t>
            </w:r>
            <w:proofErr w:type="spellStart"/>
            <w:r w:rsidRPr="00DF49C5">
              <w:rPr>
                <w:color w:val="000000" w:themeColor="text1"/>
                <w:sz w:val="24"/>
                <w:szCs w:val="24"/>
                <w:lang w:val="ru-RU"/>
              </w:rPr>
              <w:t>пом</w:t>
            </w:r>
            <w:proofErr w:type="spellEnd"/>
            <w:r w:rsidRPr="00DF49C5">
              <w:rPr>
                <w:color w:val="000000" w:themeColor="text1"/>
                <w:sz w:val="24"/>
                <w:szCs w:val="24"/>
                <w:lang w:val="ru-RU"/>
              </w:rPr>
              <w:t>. 2, ком. 28-7, офис 7</w:t>
            </w:r>
          </w:p>
        </w:tc>
        <w:tc>
          <w:tcPr>
            <w:tcW w:w="2551"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F49C5" w:rsidRPr="00DF49C5" w:rsidRDefault="00DF49C5" w:rsidP="00DF49C5">
            <w:pPr>
              <w:widowControl w:val="0"/>
              <w:tabs>
                <w:tab w:val="left" w:pos="4605"/>
              </w:tabs>
              <w:jc w:val="center"/>
              <w:rPr>
                <w:color w:val="000000" w:themeColor="text1"/>
                <w:sz w:val="24"/>
                <w:szCs w:val="24"/>
                <w:lang w:val="ru-RU"/>
              </w:rPr>
            </w:pPr>
            <w:r w:rsidRPr="00DF49C5">
              <w:rPr>
                <w:color w:val="000000" w:themeColor="text1"/>
                <w:sz w:val="24"/>
                <w:szCs w:val="24"/>
                <w:lang w:val="ru-RU"/>
              </w:rPr>
              <w:t>Козловский В.Р.</w:t>
            </w:r>
          </w:p>
          <w:p w:rsidR="00DF49C5" w:rsidRPr="00DF49C5" w:rsidRDefault="00DF49C5" w:rsidP="00DF49C5">
            <w:pPr>
              <w:widowControl w:val="0"/>
              <w:tabs>
                <w:tab w:val="left" w:pos="4605"/>
              </w:tabs>
              <w:jc w:val="center"/>
              <w:rPr>
                <w:color w:val="000000" w:themeColor="text1"/>
                <w:sz w:val="24"/>
                <w:szCs w:val="24"/>
                <w:lang w:val="ru-RU"/>
              </w:rPr>
            </w:pPr>
            <w:r w:rsidRPr="00DF49C5">
              <w:rPr>
                <w:color w:val="000000" w:themeColor="text1"/>
                <w:sz w:val="24"/>
                <w:szCs w:val="24"/>
                <w:lang w:val="ru-RU"/>
              </w:rPr>
              <w:t>Худякова М.А.</w:t>
            </w:r>
          </w:p>
          <w:p w:rsidR="00DF49C5" w:rsidRPr="00DF49C5" w:rsidRDefault="00DF49C5" w:rsidP="00DF49C5">
            <w:pPr>
              <w:widowControl w:val="0"/>
              <w:tabs>
                <w:tab w:val="left" w:pos="4605"/>
              </w:tabs>
              <w:jc w:val="center"/>
              <w:rPr>
                <w:color w:val="000000" w:themeColor="text1"/>
                <w:sz w:val="24"/>
                <w:szCs w:val="24"/>
                <w:lang w:val="ru-RU"/>
              </w:rPr>
            </w:pPr>
            <w:r w:rsidRPr="00DF49C5">
              <w:rPr>
                <w:color w:val="000000" w:themeColor="text1"/>
                <w:sz w:val="24"/>
                <w:szCs w:val="24"/>
                <w:lang w:val="ru-RU"/>
              </w:rPr>
              <w:t>Фролов С.А.</w:t>
            </w:r>
          </w:p>
          <w:p w:rsidR="00DF49C5" w:rsidRPr="00DF49C5" w:rsidRDefault="00DF49C5" w:rsidP="00DF49C5">
            <w:pPr>
              <w:widowControl w:val="0"/>
              <w:tabs>
                <w:tab w:val="left" w:pos="4605"/>
              </w:tabs>
              <w:jc w:val="center"/>
              <w:rPr>
                <w:color w:val="000000" w:themeColor="text1"/>
                <w:sz w:val="24"/>
                <w:szCs w:val="24"/>
                <w:lang w:val="ru-RU"/>
              </w:rPr>
            </w:pPr>
            <w:r w:rsidRPr="00DF49C5">
              <w:rPr>
                <w:color w:val="000000" w:themeColor="text1"/>
                <w:sz w:val="24"/>
                <w:szCs w:val="24"/>
                <w:lang w:val="ru-RU"/>
              </w:rPr>
              <w:t>Позднякова Т.Ф.</w:t>
            </w:r>
          </w:p>
          <w:p w:rsidR="00DF49C5" w:rsidRPr="00DF49C5" w:rsidRDefault="00DF49C5" w:rsidP="00DF49C5">
            <w:pPr>
              <w:widowControl w:val="0"/>
              <w:tabs>
                <w:tab w:val="left" w:pos="4605"/>
              </w:tabs>
              <w:jc w:val="center"/>
              <w:rPr>
                <w:color w:val="000000" w:themeColor="text1"/>
                <w:sz w:val="24"/>
                <w:szCs w:val="24"/>
                <w:lang w:val="ru-RU"/>
              </w:rPr>
            </w:pPr>
            <w:r w:rsidRPr="00DF49C5">
              <w:rPr>
                <w:color w:val="000000" w:themeColor="text1"/>
                <w:sz w:val="24"/>
                <w:szCs w:val="24"/>
                <w:lang w:val="ru-RU"/>
              </w:rPr>
              <w:t>Волков К.В.</w:t>
            </w:r>
          </w:p>
        </w:tc>
        <w:tc>
          <w:tcPr>
            <w:tcW w:w="1843"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F49C5" w:rsidRPr="00DF49C5" w:rsidRDefault="00DF49C5" w:rsidP="00DF49C5">
            <w:pPr>
              <w:widowControl w:val="0"/>
              <w:jc w:val="center"/>
              <w:rPr>
                <w:color w:val="000000" w:themeColor="text1"/>
                <w:sz w:val="24"/>
                <w:szCs w:val="24"/>
                <w:lang w:val="ru-RU"/>
              </w:rPr>
            </w:pPr>
            <w:r w:rsidRPr="00DF49C5">
              <w:rPr>
                <w:color w:val="000000" w:themeColor="text1"/>
                <w:sz w:val="24"/>
                <w:szCs w:val="24"/>
                <w:lang w:val="ru-RU"/>
              </w:rPr>
              <w:t>«За»</w:t>
            </w:r>
          </w:p>
          <w:p w:rsidR="00DF49C5" w:rsidRPr="00DF49C5" w:rsidRDefault="00DF49C5" w:rsidP="00DF49C5">
            <w:pPr>
              <w:widowControl w:val="0"/>
              <w:jc w:val="center"/>
              <w:rPr>
                <w:color w:val="000000" w:themeColor="text1"/>
                <w:sz w:val="24"/>
                <w:szCs w:val="24"/>
                <w:lang w:val="ru-RU"/>
              </w:rPr>
            </w:pPr>
            <w:r w:rsidRPr="00DF49C5">
              <w:rPr>
                <w:color w:val="000000" w:themeColor="text1"/>
                <w:sz w:val="24"/>
                <w:szCs w:val="24"/>
                <w:lang w:val="ru-RU"/>
              </w:rPr>
              <w:t>«За»</w:t>
            </w:r>
          </w:p>
          <w:p w:rsidR="00DF49C5" w:rsidRPr="00DF49C5" w:rsidRDefault="00DF49C5" w:rsidP="00DF49C5">
            <w:pPr>
              <w:widowControl w:val="0"/>
              <w:jc w:val="center"/>
              <w:rPr>
                <w:color w:val="000000" w:themeColor="text1"/>
                <w:sz w:val="24"/>
                <w:szCs w:val="24"/>
                <w:lang w:val="ru-RU"/>
              </w:rPr>
            </w:pPr>
            <w:r w:rsidRPr="00DF49C5">
              <w:rPr>
                <w:color w:val="000000" w:themeColor="text1"/>
                <w:sz w:val="24"/>
                <w:szCs w:val="24"/>
                <w:lang w:val="ru-RU"/>
              </w:rPr>
              <w:t>«За»</w:t>
            </w:r>
          </w:p>
          <w:p w:rsidR="00DF49C5" w:rsidRPr="00DF49C5" w:rsidRDefault="00DF49C5" w:rsidP="00DF49C5">
            <w:pPr>
              <w:widowControl w:val="0"/>
              <w:jc w:val="center"/>
              <w:rPr>
                <w:color w:val="000000" w:themeColor="text1"/>
                <w:sz w:val="24"/>
                <w:szCs w:val="24"/>
                <w:lang w:val="ru-RU"/>
              </w:rPr>
            </w:pPr>
            <w:r w:rsidRPr="00DF49C5">
              <w:rPr>
                <w:color w:val="000000" w:themeColor="text1"/>
                <w:sz w:val="24"/>
                <w:szCs w:val="24"/>
                <w:lang w:val="ru-RU"/>
              </w:rPr>
              <w:t>«За»</w:t>
            </w:r>
          </w:p>
          <w:p w:rsidR="00DF49C5" w:rsidRPr="00DF49C5" w:rsidRDefault="00DF49C5" w:rsidP="00DF49C5">
            <w:pPr>
              <w:widowControl w:val="0"/>
              <w:jc w:val="center"/>
              <w:rPr>
                <w:color w:val="000000" w:themeColor="text1"/>
                <w:sz w:val="24"/>
                <w:szCs w:val="24"/>
                <w:lang w:val="ru-RU"/>
              </w:rPr>
            </w:pPr>
            <w:r w:rsidRPr="00DF49C5">
              <w:rPr>
                <w:color w:val="000000" w:themeColor="text1"/>
                <w:sz w:val="24"/>
                <w:szCs w:val="24"/>
                <w:lang w:val="ru-RU"/>
              </w:rPr>
              <w:t>«За»</w:t>
            </w:r>
          </w:p>
        </w:tc>
      </w:tr>
    </w:tbl>
    <w:p w:rsidR="00DF49C5" w:rsidRPr="00DF49C5" w:rsidRDefault="00DF49C5" w:rsidP="00DF49C5">
      <w:pPr>
        <w:pStyle w:val="af6"/>
        <w:numPr>
          <w:ilvl w:val="0"/>
          <w:numId w:val="28"/>
        </w:numPr>
        <w:spacing w:line="360" w:lineRule="auto"/>
        <w:ind w:left="0" w:firstLine="360"/>
        <w:jc w:val="both"/>
        <w:rPr>
          <w:color w:val="000000" w:themeColor="text1"/>
          <w:sz w:val="24"/>
          <w:szCs w:val="24"/>
          <w:lang w:val="ru-RU"/>
        </w:rPr>
      </w:pPr>
      <w:proofErr w:type="gramStart"/>
      <w:r w:rsidRPr="00DF49C5">
        <w:rPr>
          <w:b/>
          <w:color w:val="000000" w:themeColor="text1"/>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DF49C5">
        <w:rPr>
          <w:color w:val="000000" w:themeColor="text1"/>
          <w:sz w:val="24"/>
          <w:szCs w:val="24"/>
          <w:lang w:val="ru-RU"/>
        </w:rPr>
        <w:t>в соответствии</w:t>
      </w:r>
      <w:r w:rsidRPr="00DF49C5">
        <w:rPr>
          <w:b/>
          <w:color w:val="000000" w:themeColor="text1"/>
          <w:sz w:val="24"/>
          <w:szCs w:val="24"/>
          <w:lang w:val="ru-RU"/>
        </w:rPr>
        <w:t xml:space="preserve"> </w:t>
      </w:r>
      <w:r w:rsidRPr="00DF49C5">
        <w:rPr>
          <w:color w:val="000000" w:themeColor="text1"/>
          <w:sz w:val="24"/>
          <w:szCs w:val="24"/>
          <w:lang w:val="ru-RU"/>
        </w:rPr>
        <w:t>с</w:t>
      </w:r>
      <w:r w:rsidRPr="00DF49C5">
        <w:rPr>
          <w:b/>
          <w:color w:val="000000" w:themeColor="text1"/>
          <w:sz w:val="24"/>
          <w:szCs w:val="24"/>
          <w:lang w:val="ru-RU"/>
        </w:rPr>
        <w:t xml:space="preserve"> </w:t>
      </w:r>
      <w:r w:rsidRPr="00DF49C5">
        <w:rPr>
          <w:color w:val="000000" w:themeColor="text1"/>
          <w:sz w:val="24"/>
          <w:szCs w:val="24"/>
          <w:lang w:val="ru-RU"/>
        </w:rPr>
        <w:t>ч.13 ст.69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электронный аукцион признается несостоявшимся.</w:t>
      </w:r>
      <w:proofErr w:type="gramEnd"/>
    </w:p>
    <w:p w:rsidR="00DF49C5" w:rsidRPr="00DF49C5" w:rsidRDefault="00DF49C5" w:rsidP="00DF49C5">
      <w:pPr>
        <w:pStyle w:val="af6"/>
        <w:numPr>
          <w:ilvl w:val="0"/>
          <w:numId w:val="28"/>
        </w:numPr>
        <w:spacing w:line="360" w:lineRule="auto"/>
        <w:ind w:left="0" w:firstLine="360"/>
        <w:jc w:val="both"/>
        <w:rPr>
          <w:color w:val="000000" w:themeColor="text1"/>
          <w:sz w:val="24"/>
          <w:szCs w:val="24"/>
          <w:lang w:val="ru-RU"/>
        </w:rPr>
      </w:pPr>
      <w:r w:rsidRPr="00DF49C5">
        <w:rPr>
          <w:b/>
          <w:color w:val="000000" w:themeColor="text1"/>
          <w:sz w:val="24"/>
          <w:szCs w:val="24"/>
          <w:lang w:val="ru-RU"/>
        </w:rPr>
        <w:t>Государственный контракт заключается</w:t>
      </w:r>
      <w:r w:rsidRPr="00DF49C5">
        <w:rPr>
          <w:color w:val="000000" w:themeColor="text1"/>
          <w:sz w:val="24"/>
          <w:szCs w:val="24"/>
          <w:lang w:val="ru-RU"/>
        </w:rPr>
        <w:t xml:space="preserve"> с Обществом с ограниченной ответственностью ««</w:t>
      </w:r>
      <w:r w:rsidRPr="00DF49C5">
        <w:rPr>
          <w:bCs/>
          <w:color w:val="000000" w:themeColor="text1"/>
          <w:sz w:val="24"/>
          <w:szCs w:val="24"/>
          <w:lang w:val="ru-RU"/>
        </w:rPr>
        <w:t>АЛМА</w:t>
      </w:r>
      <w:r w:rsidRPr="00DF49C5">
        <w:rPr>
          <w:color w:val="000000" w:themeColor="text1"/>
          <w:sz w:val="24"/>
          <w:szCs w:val="24"/>
          <w:lang w:val="ru-RU"/>
        </w:rPr>
        <w:t xml:space="preserve">», ИНН 7725345774,место нахождения: 115280, РФ, г. Москва, ул. Ленинская Слобода, д. 9, этаж 1, </w:t>
      </w:r>
      <w:proofErr w:type="spellStart"/>
      <w:r w:rsidRPr="00DF49C5">
        <w:rPr>
          <w:color w:val="000000" w:themeColor="text1"/>
          <w:sz w:val="24"/>
          <w:szCs w:val="24"/>
          <w:lang w:val="ru-RU"/>
        </w:rPr>
        <w:t>пом</w:t>
      </w:r>
      <w:proofErr w:type="spellEnd"/>
      <w:r w:rsidRPr="00DF49C5">
        <w:rPr>
          <w:color w:val="000000" w:themeColor="text1"/>
          <w:sz w:val="24"/>
          <w:szCs w:val="24"/>
          <w:lang w:val="ru-RU"/>
        </w:rPr>
        <w:t>. 2, ком. 28-7, офис 7, в соответствии с п. 25.1 ч. 1 ст. 93 Федеральный закон 44-ФЗ в порядке, установленном ст. 83.2 Федерального закона.</w:t>
      </w:r>
    </w:p>
    <w:p w:rsidR="00DF49C5" w:rsidRPr="00DF49C5" w:rsidRDefault="00DF49C5" w:rsidP="00DF49C5">
      <w:pPr>
        <w:pStyle w:val="af6"/>
        <w:numPr>
          <w:ilvl w:val="0"/>
          <w:numId w:val="28"/>
        </w:numPr>
        <w:spacing w:line="360" w:lineRule="auto"/>
        <w:ind w:left="0" w:firstLine="360"/>
        <w:jc w:val="both"/>
        <w:rPr>
          <w:color w:val="000000" w:themeColor="text1"/>
          <w:sz w:val="24"/>
          <w:szCs w:val="24"/>
          <w:lang w:val="ru-RU"/>
        </w:rPr>
      </w:pPr>
      <w:r w:rsidRPr="00DF49C5">
        <w:rPr>
          <w:color w:val="000000" w:themeColor="text1"/>
          <w:sz w:val="24"/>
          <w:szCs w:val="24"/>
          <w:lang w:val="ru-RU"/>
        </w:rPr>
        <w:t>Заседание Единой комиссии завершено 1</w:t>
      </w:r>
      <w:r>
        <w:rPr>
          <w:color w:val="000000" w:themeColor="text1"/>
          <w:sz w:val="24"/>
          <w:szCs w:val="24"/>
          <w:lang w:val="ru-RU"/>
        </w:rPr>
        <w:t>3</w:t>
      </w:r>
      <w:r w:rsidRPr="00DF49C5">
        <w:rPr>
          <w:color w:val="000000" w:themeColor="text1"/>
          <w:sz w:val="24"/>
          <w:szCs w:val="24"/>
          <w:lang w:val="ru-RU"/>
        </w:rPr>
        <w:t xml:space="preserve"> декабря 2019 г</w:t>
      </w:r>
    </w:p>
    <w:p w:rsidR="00DF49C5" w:rsidRDefault="00DF49C5" w:rsidP="00DF49C5">
      <w:pPr>
        <w:widowControl w:val="0"/>
        <w:ind w:firstLine="709"/>
        <w:jc w:val="both"/>
        <w:rPr>
          <w:color w:val="000000" w:themeColor="text1"/>
          <w:sz w:val="24"/>
          <w:szCs w:val="24"/>
          <w:lang w:val="ru-RU"/>
        </w:rPr>
      </w:pPr>
    </w:p>
    <w:p w:rsidR="00DF49C5" w:rsidRPr="00DF49C5" w:rsidRDefault="00DF49C5" w:rsidP="00DF49C5">
      <w:pPr>
        <w:widowControl w:val="0"/>
        <w:ind w:firstLine="709"/>
        <w:jc w:val="both"/>
        <w:rPr>
          <w:color w:val="000000" w:themeColor="text1"/>
          <w:sz w:val="24"/>
          <w:szCs w:val="24"/>
          <w:lang w:val="ru-RU"/>
        </w:rPr>
      </w:pPr>
      <w:r w:rsidRPr="00DF49C5">
        <w:rPr>
          <w:color w:val="000000" w:themeColor="text1"/>
          <w:sz w:val="24"/>
          <w:szCs w:val="24"/>
          <w:lang w:val="ru-RU"/>
        </w:rPr>
        <w:t>Единая комиссия в составе:</w:t>
      </w:r>
    </w:p>
    <w:p w:rsidR="00DF49C5" w:rsidRPr="00DF49C5" w:rsidRDefault="00DF49C5" w:rsidP="00DF49C5">
      <w:pPr>
        <w:widowControl w:val="0"/>
        <w:ind w:firstLine="709"/>
        <w:jc w:val="both"/>
        <w:rPr>
          <w:color w:val="000000" w:themeColor="text1"/>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DF49C5" w:rsidRPr="00DF49C5" w:rsidTr="0087687F">
        <w:trPr>
          <w:trHeight w:val="454"/>
        </w:trPr>
        <w:tc>
          <w:tcPr>
            <w:tcW w:w="4663" w:type="dxa"/>
            <w:tcBorders>
              <w:top w:val="nil"/>
              <w:left w:val="nil"/>
              <w:bottom w:val="nil"/>
              <w:right w:val="nil"/>
            </w:tcBorders>
          </w:tcPr>
          <w:p w:rsidR="00DF49C5" w:rsidRPr="00DF49C5" w:rsidRDefault="00DF49C5" w:rsidP="00DF49C5">
            <w:pPr>
              <w:pStyle w:val="2117"/>
              <w:widowControl w:val="0"/>
              <w:tabs>
                <w:tab w:val="left" w:pos="4605"/>
              </w:tabs>
              <w:ind w:firstLine="709"/>
              <w:rPr>
                <w:color w:val="000000" w:themeColor="text1"/>
                <w:szCs w:val="24"/>
              </w:rPr>
            </w:pPr>
            <w:r w:rsidRPr="00DF49C5">
              <w:rPr>
                <w:color w:val="000000" w:themeColor="text1"/>
                <w:szCs w:val="24"/>
              </w:rPr>
              <w:t>Председатель:</w:t>
            </w:r>
          </w:p>
        </w:tc>
        <w:tc>
          <w:tcPr>
            <w:tcW w:w="1830" w:type="dxa"/>
            <w:tcBorders>
              <w:top w:val="nil"/>
              <w:left w:val="nil"/>
              <w:right w:val="nil"/>
            </w:tcBorders>
          </w:tcPr>
          <w:p w:rsidR="00DF49C5" w:rsidRPr="00DF49C5" w:rsidRDefault="00DF49C5" w:rsidP="00DF49C5">
            <w:pPr>
              <w:pStyle w:val="2117"/>
              <w:widowControl w:val="0"/>
              <w:tabs>
                <w:tab w:val="left" w:pos="4605"/>
              </w:tabs>
              <w:ind w:firstLine="709"/>
              <w:rPr>
                <w:color w:val="000000" w:themeColor="text1"/>
                <w:szCs w:val="24"/>
              </w:rPr>
            </w:pPr>
          </w:p>
        </w:tc>
        <w:tc>
          <w:tcPr>
            <w:tcW w:w="3259" w:type="dxa"/>
            <w:tcBorders>
              <w:top w:val="nil"/>
              <w:left w:val="nil"/>
              <w:bottom w:val="nil"/>
              <w:right w:val="nil"/>
            </w:tcBorders>
            <w:vAlign w:val="bottom"/>
          </w:tcPr>
          <w:p w:rsidR="00DF49C5" w:rsidRPr="00DF49C5" w:rsidRDefault="00DF49C5" w:rsidP="00DF49C5">
            <w:pPr>
              <w:widowControl w:val="0"/>
              <w:tabs>
                <w:tab w:val="left" w:pos="4605"/>
              </w:tabs>
              <w:ind w:firstLine="709"/>
              <w:rPr>
                <w:color w:val="000000" w:themeColor="text1"/>
                <w:sz w:val="24"/>
                <w:szCs w:val="24"/>
                <w:lang w:val="ru-RU"/>
              </w:rPr>
            </w:pPr>
            <w:r w:rsidRPr="00DF49C5">
              <w:rPr>
                <w:color w:val="000000" w:themeColor="text1"/>
                <w:sz w:val="24"/>
                <w:szCs w:val="24"/>
                <w:lang w:val="ru-RU"/>
              </w:rPr>
              <w:t>Козловский В.Р.</w:t>
            </w:r>
          </w:p>
        </w:tc>
      </w:tr>
      <w:tr w:rsidR="00DF49C5" w:rsidRPr="00DF49C5" w:rsidTr="0087687F">
        <w:trPr>
          <w:trHeight w:val="454"/>
        </w:trPr>
        <w:tc>
          <w:tcPr>
            <w:tcW w:w="4663" w:type="dxa"/>
            <w:tcBorders>
              <w:top w:val="nil"/>
              <w:left w:val="nil"/>
              <w:bottom w:val="nil"/>
              <w:right w:val="nil"/>
            </w:tcBorders>
          </w:tcPr>
          <w:p w:rsidR="00DF49C5" w:rsidRPr="00DF49C5" w:rsidRDefault="00DF49C5" w:rsidP="00DF49C5">
            <w:pPr>
              <w:pStyle w:val="2117"/>
              <w:widowControl w:val="0"/>
              <w:tabs>
                <w:tab w:val="left" w:pos="4605"/>
              </w:tabs>
              <w:ind w:firstLine="709"/>
              <w:rPr>
                <w:color w:val="000000" w:themeColor="text1"/>
                <w:szCs w:val="24"/>
              </w:rPr>
            </w:pPr>
            <w:r w:rsidRPr="00DF49C5">
              <w:rPr>
                <w:color w:val="000000" w:themeColor="text1"/>
                <w:szCs w:val="24"/>
              </w:rPr>
              <w:t>Заместитель председателя</w:t>
            </w:r>
          </w:p>
        </w:tc>
        <w:tc>
          <w:tcPr>
            <w:tcW w:w="1830" w:type="dxa"/>
            <w:tcBorders>
              <w:left w:val="nil"/>
              <w:right w:val="nil"/>
            </w:tcBorders>
          </w:tcPr>
          <w:p w:rsidR="00DF49C5" w:rsidRPr="00DF49C5" w:rsidRDefault="00DF49C5" w:rsidP="00DF49C5">
            <w:pPr>
              <w:pStyle w:val="2117"/>
              <w:widowControl w:val="0"/>
              <w:tabs>
                <w:tab w:val="left" w:pos="4605"/>
              </w:tabs>
              <w:ind w:firstLine="709"/>
              <w:rPr>
                <w:color w:val="000000" w:themeColor="text1"/>
                <w:szCs w:val="24"/>
              </w:rPr>
            </w:pPr>
          </w:p>
        </w:tc>
        <w:tc>
          <w:tcPr>
            <w:tcW w:w="3259" w:type="dxa"/>
            <w:tcBorders>
              <w:top w:val="nil"/>
              <w:left w:val="nil"/>
              <w:bottom w:val="nil"/>
              <w:right w:val="nil"/>
            </w:tcBorders>
            <w:vAlign w:val="bottom"/>
          </w:tcPr>
          <w:p w:rsidR="00DF49C5" w:rsidRPr="00DF49C5" w:rsidRDefault="00DF49C5" w:rsidP="00DF49C5">
            <w:pPr>
              <w:widowControl w:val="0"/>
              <w:tabs>
                <w:tab w:val="left" w:pos="4605"/>
              </w:tabs>
              <w:ind w:firstLine="709"/>
              <w:rPr>
                <w:color w:val="000000" w:themeColor="text1"/>
                <w:sz w:val="24"/>
                <w:szCs w:val="24"/>
              </w:rPr>
            </w:pPr>
            <w:proofErr w:type="spellStart"/>
            <w:r w:rsidRPr="00DF49C5">
              <w:rPr>
                <w:color w:val="000000" w:themeColor="text1"/>
                <w:sz w:val="24"/>
                <w:szCs w:val="24"/>
              </w:rPr>
              <w:t>Худякова</w:t>
            </w:r>
            <w:proofErr w:type="spellEnd"/>
            <w:r w:rsidRPr="00DF49C5">
              <w:rPr>
                <w:color w:val="000000" w:themeColor="text1"/>
                <w:sz w:val="24"/>
                <w:szCs w:val="24"/>
              </w:rPr>
              <w:t xml:space="preserve"> М.А.</w:t>
            </w:r>
          </w:p>
        </w:tc>
      </w:tr>
      <w:tr w:rsidR="00DF49C5" w:rsidRPr="00DF49C5" w:rsidTr="0087687F">
        <w:trPr>
          <w:trHeight w:val="454"/>
        </w:trPr>
        <w:tc>
          <w:tcPr>
            <w:tcW w:w="4663" w:type="dxa"/>
            <w:tcBorders>
              <w:top w:val="nil"/>
              <w:left w:val="nil"/>
              <w:bottom w:val="nil"/>
              <w:right w:val="nil"/>
            </w:tcBorders>
          </w:tcPr>
          <w:p w:rsidR="00DF49C5" w:rsidRPr="00DF49C5" w:rsidRDefault="00DF49C5" w:rsidP="00DF49C5">
            <w:pPr>
              <w:pStyle w:val="2117"/>
              <w:widowControl w:val="0"/>
              <w:tabs>
                <w:tab w:val="left" w:pos="4605"/>
              </w:tabs>
              <w:ind w:firstLine="709"/>
              <w:rPr>
                <w:color w:val="000000" w:themeColor="text1"/>
                <w:szCs w:val="24"/>
              </w:rPr>
            </w:pPr>
            <w:r w:rsidRPr="00DF49C5">
              <w:rPr>
                <w:color w:val="000000" w:themeColor="text1"/>
                <w:szCs w:val="24"/>
              </w:rPr>
              <w:t>Члены комиссии</w:t>
            </w:r>
          </w:p>
        </w:tc>
        <w:tc>
          <w:tcPr>
            <w:tcW w:w="1830" w:type="dxa"/>
            <w:tcBorders>
              <w:left w:val="nil"/>
              <w:right w:val="nil"/>
            </w:tcBorders>
          </w:tcPr>
          <w:p w:rsidR="00DF49C5" w:rsidRPr="00DF49C5" w:rsidRDefault="00DF49C5" w:rsidP="00DF49C5">
            <w:pPr>
              <w:pStyle w:val="2117"/>
              <w:widowControl w:val="0"/>
              <w:tabs>
                <w:tab w:val="left" w:pos="4605"/>
              </w:tabs>
              <w:ind w:firstLine="709"/>
              <w:rPr>
                <w:color w:val="000000" w:themeColor="text1"/>
                <w:szCs w:val="24"/>
              </w:rPr>
            </w:pPr>
          </w:p>
        </w:tc>
        <w:tc>
          <w:tcPr>
            <w:tcW w:w="3259" w:type="dxa"/>
            <w:tcBorders>
              <w:top w:val="nil"/>
              <w:left w:val="nil"/>
              <w:bottom w:val="nil"/>
              <w:right w:val="nil"/>
            </w:tcBorders>
            <w:vAlign w:val="bottom"/>
          </w:tcPr>
          <w:p w:rsidR="00DF49C5" w:rsidRPr="00DF49C5" w:rsidRDefault="00DF49C5" w:rsidP="00DF49C5">
            <w:pPr>
              <w:widowControl w:val="0"/>
              <w:tabs>
                <w:tab w:val="left" w:pos="4605"/>
              </w:tabs>
              <w:ind w:firstLine="709"/>
              <w:rPr>
                <w:color w:val="000000" w:themeColor="text1"/>
                <w:sz w:val="24"/>
                <w:szCs w:val="24"/>
                <w:lang w:val="ru-RU"/>
              </w:rPr>
            </w:pPr>
            <w:r w:rsidRPr="00DF49C5">
              <w:rPr>
                <w:color w:val="000000" w:themeColor="text1"/>
                <w:sz w:val="24"/>
                <w:szCs w:val="24"/>
                <w:lang w:val="ru-RU"/>
              </w:rPr>
              <w:t>Фролов С.А.</w:t>
            </w:r>
          </w:p>
        </w:tc>
      </w:tr>
      <w:tr w:rsidR="00DF49C5" w:rsidRPr="00DF49C5" w:rsidTr="0087687F">
        <w:trPr>
          <w:trHeight w:val="454"/>
        </w:trPr>
        <w:tc>
          <w:tcPr>
            <w:tcW w:w="4663" w:type="dxa"/>
            <w:tcBorders>
              <w:top w:val="nil"/>
              <w:left w:val="nil"/>
              <w:bottom w:val="nil"/>
              <w:right w:val="nil"/>
            </w:tcBorders>
          </w:tcPr>
          <w:p w:rsidR="00DF49C5" w:rsidRPr="00DF49C5" w:rsidRDefault="00DF49C5" w:rsidP="00DF49C5">
            <w:pPr>
              <w:pStyle w:val="2117"/>
              <w:widowControl w:val="0"/>
              <w:tabs>
                <w:tab w:val="left" w:pos="4605"/>
              </w:tabs>
              <w:ind w:firstLine="709"/>
              <w:rPr>
                <w:color w:val="000000" w:themeColor="text1"/>
                <w:szCs w:val="24"/>
              </w:rPr>
            </w:pPr>
          </w:p>
        </w:tc>
        <w:tc>
          <w:tcPr>
            <w:tcW w:w="1830" w:type="dxa"/>
            <w:tcBorders>
              <w:left w:val="nil"/>
              <w:right w:val="nil"/>
            </w:tcBorders>
          </w:tcPr>
          <w:p w:rsidR="00DF49C5" w:rsidRPr="00DF49C5" w:rsidRDefault="00DF49C5" w:rsidP="00DF49C5">
            <w:pPr>
              <w:pStyle w:val="2117"/>
              <w:widowControl w:val="0"/>
              <w:tabs>
                <w:tab w:val="left" w:pos="4605"/>
              </w:tabs>
              <w:ind w:firstLine="709"/>
              <w:rPr>
                <w:color w:val="000000" w:themeColor="text1"/>
                <w:szCs w:val="24"/>
              </w:rPr>
            </w:pPr>
          </w:p>
        </w:tc>
        <w:tc>
          <w:tcPr>
            <w:tcW w:w="3259" w:type="dxa"/>
            <w:tcBorders>
              <w:top w:val="nil"/>
              <w:left w:val="nil"/>
              <w:bottom w:val="nil"/>
              <w:right w:val="nil"/>
            </w:tcBorders>
            <w:vAlign w:val="bottom"/>
          </w:tcPr>
          <w:p w:rsidR="00DF49C5" w:rsidRPr="00DF49C5" w:rsidRDefault="00DF49C5" w:rsidP="00DF49C5">
            <w:pPr>
              <w:widowControl w:val="0"/>
              <w:tabs>
                <w:tab w:val="left" w:pos="4605"/>
              </w:tabs>
              <w:ind w:firstLine="709"/>
              <w:rPr>
                <w:color w:val="000000" w:themeColor="text1"/>
                <w:sz w:val="24"/>
                <w:szCs w:val="24"/>
                <w:lang w:val="ru-RU"/>
              </w:rPr>
            </w:pPr>
            <w:r w:rsidRPr="00DF49C5">
              <w:rPr>
                <w:color w:val="000000" w:themeColor="text1"/>
                <w:sz w:val="24"/>
                <w:szCs w:val="24"/>
                <w:lang w:val="ru-RU"/>
              </w:rPr>
              <w:t>Позднякова Т.Ф.</w:t>
            </w:r>
          </w:p>
        </w:tc>
      </w:tr>
      <w:tr w:rsidR="00DF49C5" w:rsidRPr="00397E78" w:rsidTr="0087687F">
        <w:trPr>
          <w:trHeight w:val="454"/>
        </w:trPr>
        <w:tc>
          <w:tcPr>
            <w:tcW w:w="4663" w:type="dxa"/>
            <w:tcBorders>
              <w:top w:val="nil"/>
              <w:left w:val="nil"/>
              <w:bottom w:val="nil"/>
              <w:right w:val="nil"/>
            </w:tcBorders>
          </w:tcPr>
          <w:p w:rsidR="00DF49C5" w:rsidRPr="00397E78" w:rsidRDefault="00DF49C5" w:rsidP="00DF49C5">
            <w:pPr>
              <w:pStyle w:val="2117"/>
              <w:widowControl w:val="0"/>
              <w:tabs>
                <w:tab w:val="left" w:pos="4605"/>
              </w:tabs>
              <w:ind w:firstLine="709"/>
              <w:rPr>
                <w:sz w:val="26"/>
                <w:szCs w:val="26"/>
              </w:rPr>
            </w:pPr>
            <w:r w:rsidRPr="00397E78">
              <w:rPr>
                <w:sz w:val="26"/>
                <w:szCs w:val="26"/>
              </w:rPr>
              <w:t>Секретарь комиссии</w:t>
            </w:r>
          </w:p>
        </w:tc>
        <w:tc>
          <w:tcPr>
            <w:tcW w:w="1830" w:type="dxa"/>
            <w:tcBorders>
              <w:left w:val="nil"/>
              <w:right w:val="nil"/>
            </w:tcBorders>
          </w:tcPr>
          <w:p w:rsidR="00DF49C5" w:rsidRPr="00397E78" w:rsidRDefault="00DF49C5" w:rsidP="00DF49C5">
            <w:pPr>
              <w:pStyle w:val="2117"/>
              <w:widowControl w:val="0"/>
              <w:tabs>
                <w:tab w:val="left" w:pos="4605"/>
              </w:tabs>
              <w:ind w:firstLine="709"/>
              <w:rPr>
                <w:sz w:val="26"/>
                <w:szCs w:val="26"/>
              </w:rPr>
            </w:pPr>
          </w:p>
        </w:tc>
        <w:tc>
          <w:tcPr>
            <w:tcW w:w="3259" w:type="dxa"/>
            <w:tcBorders>
              <w:top w:val="nil"/>
              <w:left w:val="nil"/>
              <w:bottom w:val="nil"/>
              <w:right w:val="nil"/>
            </w:tcBorders>
            <w:vAlign w:val="bottom"/>
          </w:tcPr>
          <w:p w:rsidR="00DF49C5" w:rsidRPr="00397E78" w:rsidRDefault="00DF49C5" w:rsidP="00DF49C5">
            <w:pPr>
              <w:widowControl w:val="0"/>
              <w:tabs>
                <w:tab w:val="left" w:pos="4605"/>
              </w:tabs>
              <w:ind w:firstLine="709"/>
              <w:rPr>
                <w:sz w:val="26"/>
                <w:szCs w:val="26"/>
                <w:lang w:val="ru-RU"/>
              </w:rPr>
            </w:pPr>
            <w:r w:rsidRPr="00397E78">
              <w:rPr>
                <w:sz w:val="26"/>
                <w:szCs w:val="26"/>
                <w:lang w:val="ru-RU"/>
              </w:rPr>
              <w:t>Волков К.В.</w:t>
            </w:r>
          </w:p>
        </w:tc>
      </w:tr>
    </w:tbl>
    <w:p w:rsidR="00DF49C5" w:rsidRPr="00397E78" w:rsidRDefault="00DF49C5" w:rsidP="00DF49C5">
      <w:pPr>
        <w:widowControl w:val="0"/>
        <w:spacing w:line="360" w:lineRule="auto"/>
        <w:ind w:firstLine="709"/>
        <w:jc w:val="both"/>
        <w:rPr>
          <w:b/>
          <w:sz w:val="26"/>
          <w:szCs w:val="26"/>
          <w:lang w:val="ru-RU"/>
        </w:rPr>
      </w:pPr>
    </w:p>
    <w:p w:rsidR="00DF49C5" w:rsidRPr="00397E78" w:rsidRDefault="00DF49C5" w:rsidP="00DF49C5">
      <w:pPr>
        <w:widowControl w:val="0"/>
        <w:spacing w:line="360" w:lineRule="auto"/>
        <w:ind w:firstLine="709"/>
        <w:jc w:val="both"/>
        <w:rPr>
          <w:sz w:val="26"/>
          <w:szCs w:val="26"/>
          <w:lang w:val="ru-RU"/>
        </w:rPr>
      </w:pPr>
    </w:p>
    <w:p w:rsidR="00E212C6" w:rsidRPr="00E85181" w:rsidRDefault="00E212C6" w:rsidP="00DF49C5">
      <w:pPr>
        <w:spacing w:line="360" w:lineRule="auto"/>
        <w:ind w:firstLine="709"/>
        <w:jc w:val="both"/>
        <w:rPr>
          <w:rFonts w:eastAsia="DotumChe"/>
          <w:sz w:val="24"/>
          <w:szCs w:val="24"/>
          <w:lang w:val="ru-RU"/>
        </w:rPr>
      </w:pPr>
    </w:p>
    <w:p w:rsidR="0091749B" w:rsidRPr="00436278" w:rsidRDefault="0091749B" w:rsidP="00DF49C5">
      <w:pPr>
        <w:spacing w:line="360" w:lineRule="auto"/>
        <w:jc w:val="both"/>
        <w:rPr>
          <w:lang w:val="ru-RU"/>
        </w:rPr>
      </w:pPr>
    </w:p>
    <w:sectPr w:rsidR="0091749B" w:rsidRPr="00436278" w:rsidSect="00DF49C5">
      <w:footerReference w:type="even" r:id="rId9"/>
      <w:footerReference w:type="default" r:id="rId10"/>
      <w:pgSz w:w="11906" w:h="16838"/>
      <w:pgMar w:top="568"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AD7" w:rsidRDefault="00676AD7">
      <w:r>
        <w:separator/>
      </w:r>
    </w:p>
  </w:endnote>
  <w:endnote w:type="continuationSeparator" w:id="0">
    <w:p w:rsidR="00676AD7" w:rsidRDefault="00676A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5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Roboto Slab">
    <w:altName w:val="Times New Roman"/>
    <w:charset w:val="00"/>
    <w:family w:val="auto"/>
    <w:pitch w:val="default"/>
    <w:sig w:usb0="00000000" w:usb1="00000000" w:usb2="00000000" w:usb3="00000000" w:csb0="00000000" w:csb1="00000000"/>
  </w:font>
  <w:font w:name="DotumChe">
    <w:panose1 w:val="020B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FB0B0B"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FB0B0B"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3A43C1">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AD7" w:rsidRDefault="00676AD7">
      <w:r>
        <w:separator/>
      </w:r>
    </w:p>
  </w:footnote>
  <w:footnote w:type="continuationSeparator" w:id="0">
    <w:p w:rsidR="00676AD7" w:rsidRDefault="00676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1A577F4"/>
    <w:multiLevelType w:val="hybridMultilevel"/>
    <w:tmpl w:val="2AE28322"/>
    <w:lvl w:ilvl="0" w:tplc="8EEC92E6">
      <w:start w:val="424"/>
      <w:numFmt w:val="decimal"/>
      <w:lvlText w:val="%1"/>
      <w:lvlJc w:val="left"/>
      <w:pPr>
        <w:ind w:left="795" w:hanging="405"/>
      </w:pPr>
      <w:rPr>
        <w:rFonts w:hint="default"/>
        <w:b w:val="0"/>
        <w:color w:val="auto"/>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7">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9FB5C8F"/>
    <w:multiLevelType w:val="hybridMultilevel"/>
    <w:tmpl w:val="4C0A7606"/>
    <w:lvl w:ilvl="0" w:tplc="C06EAC38">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7"/>
  </w:num>
  <w:num w:numId="16">
    <w:abstractNumId w:val="24"/>
  </w:num>
  <w:num w:numId="17">
    <w:abstractNumId w:val="26"/>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8"/>
  </w:num>
  <w:num w:numId="29">
    <w:abstractNumId w:val="17"/>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7D7"/>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56D4"/>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42D"/>
    <w:rsid w:val="003928A3"/>
    <w:rsid w:val="00393281"/>
    <w:rsid w:val="003939C2"/>
    <w:rsid w:val="00393CCA"/>
    <w:rsid w:val="00395C1E"/>
    <w:rsid w:val="003A0382"/>
    <w:rsid w:val="003A086D"/>
    <w:rsid w:val="003A0B5B"/>
    <w:rsid w:val="003A43C1"/>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296"/>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027"/>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537C"/>
    <w:rsid w:val="00675D93"/>
    <w:rsid w:val="00676AD7"/>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279F"/>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34AC"/>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07CED"/>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6D51"/>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413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C6217"/>
    <w:rsid w:val="00DD0471"/>
    <w:rsid w:val="00DE0FE1"/>
    <w:rsid w:val="00DE2EF4"/>
    <w:rsid w:val="00DE3B90"/>
    <w:rsid w:val="00DE3D4C"/>
    <w:rsid w:val="00DE64C0"/>
    <w:rsid w:val="00DE680B"/>
    <w:rsid w:val="00DE6A1E"/>
    <w:rsid w:val="00DF0973"/>
    <w:rsid w:val="00DF0CF6"/>
    <w:rsid w:val="00DF1FB4"/>
    <w:rsid w:val="00DF49C5"/>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0B0B"/>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qFormat/>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protocol/protocol-bid-review.html?regNumber=0348100046319000068&amp;protocolLotId=26984624&amp;protocolBidId=78950290" TargetMode="External"/><Relationship Id="rId3" Type="http://schemas.openxmlformats.org/officeDocument/2006/relationships/settings" Target="settings.xml"/><Relationship Id="rId7" Type="http://schemas.openxmlformats.org/officeDocument/2006/relationships/hyperlink" Target="https://zakupki.gov.ru/epz/order/notice/ea44/view/protocol/protocol-bid-review.html?regNumber=0348100046319000068&amp;protocolLotId=26984624&amp;protocolBidId=7895029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663</Words>
  <Characters>3781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3</cp:revision>
  <cp:lastPrinted>2019-12-11T09:22:00Z</cp:lastPrinted>
  <dcterms:created xsi:type="dcterms:W3CDTF">2019-12-13T16:18:00Z</dcterms:created>
  <dcterms:modified xsi:type="dcterms:W3CDTF">2019-12-13T16:20:00Z</dcterms:modified>
</cp:coreProperties>
</file>