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543AF" w:rsidRPr="00B52F99" w:rsidRDefault="006543AF" w:rsidP="006543AF">
      <w:pPr>
        <w:pStyle w:val="210"/>
        <w:ind w:firstLine="0"/>
        <w:rPr>
          <w:szCs w:val="24"/>
        </w:rPr>
      </w:pPr>
      <w:r w:rsidRPr="00B52F99">
        <w:rPr>
          <w:szCs w:val="24"/>
        </w:rPr>
        <w:t>№ </w:t>
      </w:r>
      <w:r w:rsidRPr="00B52F99">
        <w:rPr>
          <w:color w:val="000000"/>
          <w:szCs w:val="24"/>
        </w:rPr>
        <w:t xml:space="preserve">  </w:t>
      </w:r>
      <w:r>
        <w:t>0348100046319000074</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2</w:t>
      </w:r>
      <w:r w:rsidR="00A86D21">
        <w:rPr>
          <w:szCs w:val="24"/>
        </w:rPr>
        <w:t>6</w:t>
      </w:r>
      <w:r w:rsidRPr="00B52F99">
        <w:rPr>
          <w:szCs w:val="24"/>
        </w:rPr>
        <w:t xml:space="preserve">» </w:t>
      </w:r>
      <w:r>
        <w:rPr>
          <w:szCs w:val="24"/>
        </w:rPr>
        <w:t>декабря</w:t>
      </w:r>
      <w:r w:rsidRPr="00B52F99">
        <w:rPr>
          <w:szCs w:val="24"/>
        </w:rPr>
        <w:t xml:space="preserve"> 2019 г.</w:t>
      </w:r>
    </w:p>
    <w:p w:rsidR="006543AF" w:rsidRPr="00B52F99" w:rsidRDefault="006543AF" w:rsidP="006543AF">
      <w:pPr>
        <w:pStyle w:val="210"/>
        <w:spacing w:line="264" w:lineRule="auto"/>
        <w:ind w:firstLine="0"/>
        <w:rPr>
          <w:szCs w:val="24"/>
        </w:rPr>
      </w:pPr>
      <w:r w:rsidRPr="00B52F99">
        <w:rPr>
          <w:szCs w:val="24"/>
        </w:rPr>
        <w:t>п. Юность</w:t>
      </w:r>
    </w:p>
    <w:p w:rsidR="006543AF" w:rsidRPr="00B52F99" w:rsidRDefault="006543AF" w:rsidP="006543AF">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543AF" w:rsidRPr="00B52F99" w:rsidRDefault="006543AF" w:rsidP="006543AF">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6543AF" w:rsidRPr="00B52F99" w:rsidRDefault="006543AF" w:rsidP="006543AF">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6543AF" w:rsidRPr="002C33C2" w:rsidRDefault="006543AF" w:rsidP="006543AF">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543AF" w:rsidRPr="00B52F99" w:rsidRDefault="006543AF" w:rsidP="006543AF">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нейтрального оборудования для нужд ФГБОУ «Средняя школа-интернат МИД России».</w:t>
      </w:r>
    </w:p>
    <w:p w:rsidR="006543AF" w:rsidRPr="00725D65" w:rsidRDefault="006543AF" w:rsidP="006543AF">
      <w:pPr>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w:t>
      </w:r>
      <w:r w:rsidRPr="00AA0909">
        <w:rPr>
          <w:sz w:val="24"/>
          <w:szCs w:val="24"/>
          <w:lang w:val="ru-RU"/>
        </w:rPr>
        <w:t>191505000457850500100100120063109000</w:t>
      </w:r>
    </w:p>
    <w:p w:rsidR="006543AF" w:rsidRPr="006C7244" w:rsidRDefault="006543AF" w:rsidP="006543AF">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AA0909">
        <w:rPr>
          <w:sz w:val="24"/>
          <w:szCs w:val="24"/>
          <w:lang w:val="ru-RU"/>
        </w:rPr>
        <w:t>845</w:t>
      </w:r>
      <w:r w:rsidRPr="00AA0909">
        <w:rPr>
          <w:sz w:val="24"/>
          <w:szCs w:val="24"/>
        </w:rPr>
        <w:t> </w:t>
      </w:r>
      <w:r w:rsidRPr="00AA0909">
        <w:rPr>
          <w:sz w:val="24"/>
          <w:szCs w:val="24"/>
          <w:lang w:val="ru-RU"/>
        </w:rPr>
        <w:t>076.40</w:t>
      </w:r>
      <w:r w:rsidRPr="006C7244">
        <w:rPr>
          <w:sz w:val="24"/>
          <w:szCs w:val="24"/>
          <w:lang w:val="ru-RU"/>
        </w:rPr>
        <w:t xml:space="preserve"> (</w:t>
      </w:r>
      <w:r>
        <w:rPr>
          <w:sz w:val="24"/>
          <w:szCs w:val="24"/>
          <w:lang w:val="ru-RU"/>
        </w:rPr>
        <w:t>восемьсот сорок пять тысяч семьдесят шесть</w:t>
      </w:r>
      <w:r w:rsidRPr="006C7244">
        <w:rPr>
          <w:sz w:val="24"/>
          <w:szCs w:val="24"/>
          <w:lang w:val="ru-RU"/>
        </w:rPr>
        <w:t xml:space="preserve">) рублей </w:t>
      </w:r>
      <w:r>
        <w:rPr>
          <w:sz w:val="24"/>
          <w:szCs w:val="24"/>
          <w:lang w:val="ru-RU"/>
        </w:rPr>
        <w:t>40</w:t>
      </w:r>
      <w:r w:rsidRPr="006C7244">
        <w:rPr>
          <w:sz w:val="24"/>
          <w:szCs w:val="24"/>
          <w:lang w:val="ru-RU"/>
        </w:rPr>
        <w:t xml:space="preserve"> копе</w:t>
      </w:r>
      <w:r>
        <w:rPr>
          <w:sz w:val="24"/>
          <w:szCs w:val="24"/>
          <w:lang w:val="ru-RU"/>
        </w:rPr>
        <w:t>ек.</w:t>
      </w:r>
    </w:p>
    <w:p w:rsidR="000A5AA1" w:rsidRPr="00AA04BA"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пятью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5D2884"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AA04BA"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A04BA" w:rsidRPr="00D638DC" w:rsidRDefault="00AA04BA" w:rsidP="00AA04BA">
            <w:pPr>
              <w:divId w:val="702172369"/>
              <w:rPr>
                <w:sz w:val="24"/>
                <w:szCs w:val="24"/>
              </w:rPr>
            </w:pPr>
            <w:r w:rsidRPr="00D638DC">
              <w:rPr>
                <w:sz w:val="24"/>
                <w:szCs w:val="24"/>
              </w:rPr>
              <w:t>EA-38916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A04BA" w:rsidRPr="00D638DC" w:rsidRDefault="00AA04BA">
            <w:pPr>
              <w:divId w:val="128786443"/>
              <w:rPr>
                <w:sz w:val="24"/>
                <w:szCs w:val="24"/>
              </w:rPr>
            </w:pPr>
            <w:r w:rsidRPr="00D638DC">
              <w:rPr>
                <w:sz w:val="24"/>
                <w:szCs w:val="24"/>
              </w:rPr>
              <w:t>371 833.46</w:t>
            </w:r>
          </w:p>
        </w:tc>
      </w:tr>
      <w:tr w:rsidR="00AA04BA"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A04BA" w:rsidRPr="00D638DC" w:rsidRDefault="00AA04BA" w:rsidP="00AA04BA">
            <w:pPr>
              <w:divId w:val="402969"/>
              <w:rPr>
                <w:sz w:val="24"/>
                <w:szCs w:val="24"/>
              </w:rPr>
            </w:pPr>
            <w:r w:rsidRPr="00D638DC">
              <w:rPr>
                <w:sz w:val="24"/>
                <w:szCs w:val="24"/>
              </w:rPr>
              <w:t>EA-38913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A04BA" w:rsidRPr="00D638DC" w:rsidRDefault="00AA04BA">
            <w:pPr>
              <w:divId w:val="825240862"/>
              <w:rPr>
                <w:sz w:val="24"/>
                <w:szCs w:val="24"/>
              </w:rPr>
            </w:pPr>
            <w:r w:rsidRPr="00D638DC">
              <w:rPr>
                <w:sz w:val="24"/>
                <w:szCs w:val="24"/>
              </w:rPr>
              <w:t>376 058.84</w:t>
            </w:r>
          </w:p>
        </w:tc>
      </w:tr>
      <w:tr w:rsidR="00D638DC"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38DC" w:rsidRPr="00D638DC" w:rsidRDefault="00D638DC" w:rsidP="00D638DC">
            <w:pPr>
              <w:divId w:val="326830469"/>
              <w:rPr>
                <w:sz w:val="24"/>
                <w:szCs w:val="24"/>
                <w:lang w:val="ru-RU"/>
              </w:rPr>
            </w:pPr>
            <w:r w:rsidRPr="00D638DC">
              <w:rPr>
                <w:sz w:val="24"/>
                <w:szCs w:val="24"/>
              </w:rPr>
              <w:t>EA-38919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38DC" w:rsidRPr="00D638DC" w:rsidRDefault="00D638DC">
            <w:pPr>
              <w:divId w:val="1261139092"/>
              <w:rPr>
                <w:sz w:val="24"/>
                <w:szCs w:val="24"/>
              </w:rPr>
            </w:pPr>
            <w:r w:rsidRPr="00D638DC">
              <w:rPr>
                <w:sz w:val="24"/>
                <w:szCs w:val="24"/>
              </w:rPr>
              <w:t>430 988.80</w:t>
            </w:r>
          </w:p>
        </w:tc>
      </w:tr>
      <w:tr w:rsidR="00D638DC"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38DC" w:rsidRPr="00D638DC" w:rsidRDefault="00D638DC" w:rsidP="00D638DC">
            <w:pPr>
              <w:divId w:val="1487555336"/>
              <w:rPr>
                <w:sz w:val="24"/>
                <w:szCs w:val="24"/>
                <w:lang w:val="ru-RU"/>
              </w:rPr>
            </w:pPr>
            <w:r w:rsidRPr="00D638DC">
              <w:rPr>
                <w:sz w:val="24"/>
                <w:szCs w:val="24"/>
              </w:rPr>
              <w:t>EA-38865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38DC" w:rsidRPr="00D638DC" w:rsidRDefault="00D638DC">
            <w:pPr>
              <w:divId w:val="275716588"/>
              <w:rPr>
                <w:sz w:val="24"/>
                <w:szCs w:val="24"/>
              </w:rPr>
            </w:pPr>
            <w:r w:rsidRPr="00D638DC">
              <w:rPr>
                <w:sz w:val="24"/>
                <w:szCs w:val="24"/>
              </w:rPr>
              <w:t>477 468.00</w:t>
            </w:r>
          </w:p>
        </w:tc>
      </w:tr>
      <w:tr w:rsidR="00D638DC"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38DC" w:rsidRPr="00D638DC" w:rsidRDefault="00D638DC" w:rsidP="00D638DC">
            <w:pPr>
              <w:divId w:val="721559221"/>
              <w:rPr>
                <w:sz w:val="24"/>
                <w:szCs w:val="24"/>
                <w:lang w:val="ru-RU"/>
              </w:rPr>
            </w:pPr>
            <w:r w:rsidRPr="00D638DC">
              <w:rPr>
                <w:sz w:val="24"/>
                <w:szCs w:val="24"/>
              </w:rPr>
              <w:t>EA-38480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638DC" w:rsidRPr="00D638DC" w:rsidRDefault="00D638DC">
            <w:pPr>
              <w:divId w:val="130026038"/>
              <w:rPr>
                <w:sz w:val="24"/>
                <w:szCs w:val="24"/>
              </w:rPr>
            </w:pPr>
            <w:r w:rsidRPr="00D638DC">
              <w:rPr>
                <w:sz w:val="24"/>
                <w:szCs w:val="24"/>
              </w:rPr>
              <w:t>523 947.36</w:t>
            </w:r>
          </w:p>
        </w:tc>
      </w:tr>
    </w:tbl>
    <w:p w:rsidR="00AC0E9B" w:rsidRDefault="00AC0E9B" w:rsidP="00E85181">
      <w:pPr>
        <w:jc w:val="both"/>
        <w:rPr>
          <w:color w:val="000000"/>
          <w:sz w:val="24"/>
          <w:szCs w:val="24"/>
          <w:lang w:val="ru-RU"/>
        </w:rPr>
      </w:pPr>
    </w:p>
    <w:p w:rsidR="005D2884" w:rsidRDefault="005D2884" w:rsidP="00E85181">
      <w:pPr>
        <w:jc w:val="both"/>
        <w:rPr>
          <w:color w:val="000000"/>
          <w:sz w:val="24"/>
          <w:szCs w:val="24"/>
          <w:lang w:val="ru-RU"/>
        </w:rPr>
      </w:pPr>
    </w:p>
    <w:p w:rsidR="005D2884" w:rsidRDefault="005D2884" w:rsidP="00E85181">
      <w:pPr>
        <w:jc w:val="both"/>
        <w:rPr>
          <w:color w:val="000000"/>
          <w:sz w:val="24"/>
          <w:szCs w:val="24"/>
          <w:lang w:val="ru-RU"/>
        </w:rPr>
      </w:pPr>
    </w:p>
    <w:p w:rsidR="005D2884" w:rsidRDefault="005D2884" w:rsidP="00E85181">
      <w:pPr>
        <w:jc w:val="both"/>
        <w:rPr>
          <w:color w:val="000000"/>
          <w:sz w:val="24"/>
          <w:szCs w:val="24"/>
          <w:lang w:val="ru-RU"/>
        </w:rPr>
      </w:pPr>
    </w:p>
    <w:p w:rsidR="005D2884" w:rsidRPr="00BE32C6" w:rsidRDefault="005D2884"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Pr="00BE32C6" w:rsidRDefault="00380877"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D638DC" w:rsidRPr="003C6D94" w:rsidTr="0038145C">
        <w:trPr>
          <w:trHeight w:val="874"/>
          <w:jc w:val="center"/>
        </w:trPr>
        <w:tc>
          <w:tcPr>
            <w:tcW w:w="2782" w:type="dxa"/>
            <w:vAlign w:val="center"/>
          </w:tcPr>
          <w:p w:rsidR="00D638DC" w:rsidRPr="00D638DC" w:rsidRDefault="00D638DC" w:rsidP="00D638DC">
            <w:pPr>
              <w:jc w:val="center"/>
              <w:rPr>
                <w:sz w:val="24"/>
                <w:szCs w:val="24"/>
              </w:rPr>
            </w:pPr>
            <w:r w:rsidRPr="00D638DC">
              <w:rPr>
                <w:sz w:val="24"/>
                <w:szCs w:val="24"/>
              </w:rPr>
              <w:t>EA-38916</w:t>
            </w:r>
          </w:p>
        </w:tc>
        <w:tc>
          <w:tcPr>
            <w:tcW w:w="3544" w:type="dxa"/>
          </w:tcPr>
          <w:p w:rsidR="00D638DC" w:rsidRPr="00BD777A" w:rsidRDefault="00BD5996" w:rsidP="003C6D94">
            <w:pPr>
              <w:autoSpaceDE w:val="0"/>
              <w:autoSpaceDN w:val="0"/>
              <w:adjustRightInd w:val="0"/>
              <w:jc w:val="center"/>
              <w:rPr>
                <w:sz w:val="24"/>
                <w:szCs w:val="24"/>
                <w:lang w:val="ru-RU"/>
              </w:rPr>
            </w:pPr>
            <w:hyperlink r:id="rId7" w:tgtFrame="_blank" w:history="1">
              <w:r w:rsidR="00D638DC" w:rsidRPr="003C6D94">
                <w:rPr>
                  <w:sz w:val="24"/>
                  <w:szCs w:val="24"/>
                  <w:lang w:val="ru-RU"/>
                </w:rPr>
                <w:t xml:space="preserve"> Общество с ограниченной ответственностью </w:t>
              </w:r>
              <w:r w:rsidR="00D638DC" w:rsidRPr="003C6D94">
                <w:rPr>
                  <w:rStyle w:val="af0"/>
                  <w:color w:val="auto"/>
                  <w:sz w:val="24"/>
                  <w:szCs w:val="24"/>
                  <w:u w:val="none"/>
                  <w:lang w:val="ru-RU"/>
                </w:rPr>
                <w:t>"Стальная империя"</w:t>
              </w:r>
            </w:hyperlink>
            <w:r w:rsidR="00D638DC" w:rsidRPr="003C6D94">
              <w:rPr>
                <w:sz w:val="24"/>
                <w:szCs w:val="24"/>
                <w:lang w:val="ru-RU"/>
              </w:rPr>
              <w:t xml:space="preserve"> (ИНН 6678089110)</w:t>
            </w:r>
            <w:r w:rsidR="00D638DC">
              <w:rPr>
                <w:sz w:val="24"/>
                <w:szCs w:val="24"/>
                <w:lang w:val="ru-RU"/>
              </w:rPr>
              <w:t xml:space="preserve"> место нахождения: </w:t>
            </w:r>
            <w:r w:rsidR="003C6D94">
              <w:rPr>
                <w:sz w:val="24"/>
                <w:szCs w:val="24"/>
                <w:lang w:val="ru-RU"/>
              </w:rPr>
              <w:t>623706</w:t>
            </w:r>
            <w:r w:rsidR="00D638DC">
              <w:rPr>
                <w:sz w:val="24"/>
                <w:szCs w:val="24"/>
                <w:lang w:val="ru-RU"/>
              </w:rPr>
              <w:t>,</w:t>
            </w:r>
            <w:r w:rsidR="003C6D94">
              <w:rPr>
                <w:sz w:val="24"/>
                <w:szCs w:val="24"/>
                <w:lang w:val="ru-RU"/>
              </w:rPr>
              <w:t xml:space="preserve"> Свердловская обл.,</w:t>
            </w:r>
            <w:r w:rsidR="00D638DC">
              <w:rPr>
                <w:sz w:val="24"/>
                <w:szCs w:val="24"/>
                <w:lang w:val="ru-RU"/>
              </w:rPr>
              <w:t xml:space="preserve"> г. </w:t>
            </w:r>
            <w:r w:rsidR="003C6D94">
              <w:rPr>
                <w:sz w:val="24"/>
                <w:szCs w:val="24"/>
                <w:lang w:val="ru-RU"/>
              </w:rPr>
              <w:t>Березовский</w:t>
            </w:r>
            <w:r w:rsidR="00D638DC">
              <w:rPr>
                <w:sz w:val="24"/>
                <w:szCs w:val="24"/>
                <w:lang w:val="ru-RU"/>
              </w:rPr>
              <w:t xml:space="preserve">, </w:t>
            </w:r>
            <w:r w:rsidR="003C6D94">
              <w:rPr>
                <w:sz w:val="24"/>
                <w:szCs w:val="24"/>
                <w:lang w:val="ru-RU"/>
              </w:rPr>
              <w:t>территория п. Ленинский</w:t>
            </w:r>
            <w:r w:rsidR="00D638DC">
              <w:rPr>
                <w:sz w:val="24"/>
                <w:szCs w:val="24"/>
                <w:lang w:val="ru-RU"/>
              </w:rPr>
              <w:t>, д.</w:t>
            </w:r>
            <w:r w:rsidR="003C6D94">
              <w:rPr>
                <w:sz w:val="24"/>
                <w:szCs w:val="24"/>
                <w:lang w:val="ru-RU"/>
              </w:rPr>
              <w:t>35</w:t>
            </w:r>
            <w:r w:rsidR="00D638DC">
              <w:rPr>
                <w:sz w:val="24"/>
                <w:szCs w:val="24"/>
                <w:lang w:val="ru-RU"/>
              </w:rPr>
              <w:t xml:space="preserve">, </w:t>
            </w:r>
            <w:r w:rsidR="003C6D94">
              <w:rPr>
                <w:sz w:val="24"/>
                <w:szCs w:val="24"/>
                <w:lang w:val="ru-RU"/>
              </w:rPr>
              <w:t>кабинет 7</w:t>
            </w:r>
            <w:r w:rsidR="00D638DC">
              <w:rPr>
                <w:sz w:val="24"/>
                <w:szCs w:val="24"/>
                <w:lang w:val="ru-RU"/>
              </w:rPr>
              <w:t>.</w:t>
            </w:r>
          </w:p>
        </w:tc>
        <w:tc>
          <w:tcPr>
            <w:tcW w:w="2010" w:type="dxa"/>
            <w:tcMar>
              <w:top w:w="57" w:type="dxa"/>
              <w:left w:w="57" w:type="dxa"/>
              <w:bottom w:w="57" w:type="dxa"/>
              <w:right w:w="57" w:type="dxa"/>
            </w:tcMar>
            <w:vAlign w:val="center"/>
          </w:tcPr>
          <w:p w:rsidR="00D638DC" w:rsidRPr="00B52F99" w:rsidRDefault="00D638DC" w:rsidP="00166588">
            <w:pPr>
              <w:jc w:val="center"/>
              <w:rPr>
                <w:sz w:val="24"/>
                <w:szCs w:val="24"/>
                <w:lang w:val="ru-RU"/>
              </w:rPr>
            </w:pPr>
            <w:r w:rsidRPr="00B52F99">
              <w:rPr>
                <w:sz w:val="24"/>
                <w:szCs w:val="24"/>
                <w:lang w:val="ru-RU"/>
              </w:rPr>
              <w:t>Козловский В.Р.</w:t>
            </w:r>
          </w:p>
          <w:p w:rsidR="00D638DC" w:rsidRPr="00B52F99" w:rsidRDefault="00D638DC" w:rsidP="00166588">
            <w:pPr>
              <w:jc w:val="center"/>
              <w:rPr>
                <w:sz w:val="24"/>
                <w:szCs w:val="24"/>
                <w:lang w:val="ru-RU"/>
              </w:rPr>
            </w:pPr>
            <w:r w:rsidRPr="00B52F99">
              <w:rPr>
                <w:sz w:val="24"/>
                <w:szCs w:val="24"/>
                <w:lang w:val="ru-RU"/>
              </w:rPr>
              <w:t>Худякова М.А.</w:t>
            </w:r>
          </w:p>
          <w:p w:rsidR="00D638DC" w:rsidRPr="00B52F99" w:rsidRDefault="00D638DC" w:rsidP="00166588">
            <w:pPr>
              <w:jc w:val="center"/>
              <w:rPr>
                <w:sz w:val="24"/>
                <w:szCs w:val="24"/>
                <w:lang w:val="ru-RU"/>
              </w:rPr>
            </w:pPr>
            <w:r>
              <w:rPr>
                <w:sz w:val="24"/>
                <w:szCs w:val="24"/>
                <w:lang w:val="ru-RU"/>
              </w:rPr>
              <w:t>Фролов С.А.</w:t>
            </w:r>
          </w:p>
          <w:p w:rsidR="00D638DC" w:rsidRPr="00B52F99" w:rsidRDefault="00D638DC"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638DC" w:rsidRPr="00B52F99" w:rsidRDefault="00D638DC" w:rsidP="00166588">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166588">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166588">
            <w:pPr>
              <w:autoSpaceDE w:val="0"/>
              <w:autoSpaceDN w:val="0"/>
              <w:adjustRightInd w:val="0"/>
              <w:jc w:val="center"/>
              <w:rPr>
                <w:sz w:val="24"/>
                <w:szCs w:val="24"/>
                <w:lang w:val="ru-RU"/>
              </w:rPr>
            </w:pPr>
            <w:r w:rsidRPr="00B52F99">
              <w:rPr>
                <w:sz w:val="24"/>
                <w:szCs w:val="24"/>
                <w:lang w:val="ru-RU"/>
              </w:rPr>
              <w:t xml:space="preserve"> «За»</w:t>
            </w:r>
          </w:p>
          <w:p w:rsidR="00D638DC" w:rsidRPr="00B52F99" w:rsidRDefault="00D638DC" w:rsidP="00166588">
            <w:pPr>
              <w:autoSpaceDE w:val="0"/>
              <w:autoSpaceDN w:val="0"/>
              <w:adjustRightInd w:val="0"/>
              <w:jc w:val="center"/>
              <w:rPr>
                <w:sz w:val="24"/>
                <w:szCs w:val="24"/>
                <w:lang w:val="ru-RU"/>
              </w:rPr>
            </w:pPr>
            <w:r w:rsidRPr="00B52F99">
              <w:rPr>
                <w:sz w:val="24"/>
                <w:szCs w:val="24"/>
                <w:lang w:val="ru-RU"/>
              </w:rPr>
              <w:t>«За»</w:t>
            </w:r>
          </w:p>
        </w:tc>
      </w:tr>
      <w:tr w:rsidR="00D638DC" w:rsidRPr="00AC0E9B" w:rsidTr="0038145C">
        <w:trPr>
          <w:trHeight w:val="874"/>
          <w:jc w:val="center"/>
        </w:trPr>
        <w:tc>
          <w:tcPr>
            <w:tcW w:w="2782" w:type="dxa"/>
            <w:vAlign w:val="center"/>
          </w:tcPr>
          <w:p w:rsidR="00D638DC" w:rsidRPr="003C6D94" w:rsidRDefault="00D638DC" w:rsidP="00D638DC">
            <w:pPr>
              <w:jc w:val="center"/>
              <w:rPr>
                <w:sz w:val="24"/>
                <w:szCs w:val="24"/>
                <w:lang w:val="ru-RU"/>
              </w:rPr>
            </w:pPr>
            <w:r w:rsidRPr="00D638DC">
              <w:rPr>
                <w:sz w:val="24"/>
                <w:szCs w:val="24"/>
              </w:rPr>
              <w:t>EA</w:t>
            </w:r>
            <w:r w:rsidRPr="003C6D94">
              <w:rPr>
                <w:sz w:val="24"/>
                <w:szCs w:val="24"/>
                <w:lang w:val="ru-RU"/>
              </w:rPr>
              <w:t>-38913</w:t>
            </w:r>
          </w:p>
        </w:tc>
        <w:tc>
          <w:tcPr>
            <w:tcW w:w="3544" w:type="dxa"/>
          </w:tcPr>
          <w:p w:rsidR="00D638DC" w:rsidRPr="00414271" w:rsidRDefault="00D638DC" w:rsidP="0038145C">
            <w:pPr>
              <w:autoSpaceDE w:val="0"/>
              <w:autoSpaceDN w:val="0"/>
              <w:adjustRightInd w:val="0"/>
              <w:jc w:val="center"/>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w:t>
            </w:r>
            <w:r w:rsidR="003C6D94">
              <w:rPr>
                <w:sz w:val="24"/>
                <w:szCs w:val="24"/>
                <w:lang w:val="ru-RU"/>
              </w:rPr>
              <w:t>Вектор Развитие</w:t>
            </w:r>
            <w:r w:rsidRPr="00414271">
              <w:rPr>
                <w:sz w:val="24"/>
                <w:szCs w:val="24"/>
                <w:lang w:val="ru-RU"/>
              </w:rPr>
              <w:t>»</w:t>
            </w:r>
          </w:p>
          <w:p w:rsidR="00D638DC" w:rsidRPr="003E2C0E" w:rsidRDefault="003C6D94" w:rsidP="00824459">
            <w:pPr>
              <w:autoSpaceDE w:val="0"/>
              <w:autoSpaceDN w:val="0"/>
              <w:adjustRightInd w:val="0"/>
              <w:jc w:val="center"/>
              <w:rPr>
                <w:sz w:val="24"/>
                <w:szCs w:val="24"/>
                <w:lang w:val="ru-RU"/>
              </w:rPr>
            </w:pPr>
            <w:r w:rsidRPr="003C6D94">
              <w:rPr>
                <w:sz w:val="24"/>
                <w:szCs w:val="24"/>
                <w:lang w:val="ru-RU"/>
              </w:rPr>
              <w:t>(ИНН 6671019836)</w:t>
            </w:r>
            <w:r w:rsidRPr="00414271">
              <w:rPr>
                <w:sz w:val="24"/>
                <w:szCs w:val="24"/>
                <w:lang w:val="ru-RU"/>
              </w:rPr>
              <w:t xml:space="preserve"> </w:t>
            </w:r>
            <w:r w:rsidR="00D638DC" w:rsidRPr="00414271">
              <w:rPr>
                <w:sz w:val="24"/>
                <w:szCs w:val="24"/>
                <w:lang w:val="ru-RU"/>
              </w:rPr>
              <w:t xml:space="preserve">место нахождения: </w:t>
            </w:r>
            <w:r w:rsidR="00824459">
              <w:rPr>
                <w:sz w:val="24"/>
                <w:szCs w:val="24"/>
                <w:lang w:val="ru-RU"/>
              </w:rPr>
              <w:t>620146</w:t>
            </w:r>
            <w:r w:rsidR="00D638DC" w:rsidRPr="00414271">
              <w:rPr>
                <w:sz w:val="24"/>
                <w:szCs w:val="24"/>
                <w:lang w:val="ru-RU"/>
              </w:rPr>
              <w:t xml:space="preserve">, </w:t>
            </w:r>
            <w:r w:rsidR="00824459">
              <w:rPr>
                <w:sz w:val="24"/>
                <w:szCs w:val="24"/>
                <w:lang w:val="ru-RU"/>
              </w:rPr>
              <w:t>Свердловская обл., г. Екатеринбург</w:t>
            </w:r>
            <w:r w:rsidR="00D638DC" w:rsidRPr="00414271">
              <w:rPr>
                <w:sz w:val="24"/>
                <w:szCs w:val="24"/>
                <w:lang w:val="ru-RU"/>
              </w:rPr>
              <w:t xml:space="preserve">, </w:t>
            </w:r>
            <w:r w:rsidR="00D638DC">
              <w:rPr>
                <w:sz w:val="24"/>
                <w:szCs w:val="24"/>
                <w:lang w:val="ru-RU"/>
              </w:rPr>
              <w:t xml:space="preserve">ул. </w:t>
            </w:r>
            <w:r w:rsidR="00824459">
              <w:rPr>
                <w:sz w:val="24"/>
                <w:szCs w:val="24"/>
                <w:lang w:val="ru-RU"/>
              </w:rPr>
              <w:t>Чкалова, д.137</w:t>
            </w:r>
            <w:r w:rsidR="00D638DC">
              <w:rPr>
                <w:sz w:val="24"/>
                <w:szCs w:val="24"/>
                <w:lang w:val="ru-RU"/>
              </w:rPr>
              <w:t xml:space="preserve">, </w:t>
            </w:r>
            <w:r w:rsidR="00824459">
              <w:rPr>
                <w:sz w:val="24"/>
                <w:szCs w:val="24"/>
                <w:lang w:val="ru-RU"/>
              </w:rPr>
              <w:t>квартира 34</w:t>
            </w:r>
            <w:r w:rsidR="00D638DC">
              <w:rPr>
                <w:sz w:val="24"/>
                <w:szCs w:val="24"/>
                <w:lang w:val="ru-RU"/>
              </w:rPr>
              <w:t>.</w:t>
            </w:r>
          </w:p>
        </w:tc>
        <w:tc>
          <w:tcPr>
            <w:tcW w:w="2010" w:type="dxa"/>
            <w:tcMar>
              <w:top w:w="57" w:type="dxa"/>
              <w:left w:w="57" w:type="dxa"/>
              <w:bottom w:w="57" w:type="dxa"/>
              <w:right w:w="57" w:type="dxa"/>
            </w:tcMar>
            <w:vAlign w:val="center"/>
          </w:tcPr>
          <w:p w:rsidR="00D638DC" w:rsidRPr="00B52F99" w:rsidRDefault="00D638DC" w:rsidP="00D638DC">
            <w:pPr>
              <w:jc w:val="center"/>
              <w:rPr>
                <w:sz w:val="24"/>
                <w:szCs w:val="24"/>
                <w:lang w:val="ru-RU"/>
              </w:rPr>
            </w:pPr>
            <w:r w:rsidRPr="00B52F99">
              <w:rPr>
                <w:sz w:val="24"/>
                <w:szCs w:val="24"/>
                <w:lang w:val="ru-RU"/>
              </w:rPr>
              <w:t>Козловский В.Р.</w:t>
            </w:r>
          </w:p>
          <w:p w:rsidR="00D638DC" w:rsidRPr="00B52F99" w:rsidRDefault="00D638DC" w:rsidP="00D638DC">
            <w:pPr>
              <w:jc w:val="center"/>
              <w:rPr>
                <w:sz w:val="24"/>
                <w:szCs w:val="24"/>
                <w:lang w:val="ru-RU"/>
              </w:rPr>
            </w:pPr>
            <w:r w:rsidRPr="00B52F99">
              <w:rPr>
                <w:sz w:val="24"/>
                <w:szCs w:val="24"/>
                <w:lang w:val="ru-RU"/>
              </w:rPr>
              <w:t>Худякова М.А.</w:t>
            </w:r>
          </w:p>
          <w:p w:rsidR="00D638DC" w:rsidRPr="00B52F99" w:rsidRDefault="00D638DC" w:rsidP="00D638DC">
            <w:pPr>
              <w:jc w:val="center"/>
              <w:rPr>
                <w:sz w:val="24"/>
                <w:szCs w:val="24"/>
                <w:lang w:val="ru-RU"/>
              </w:rPr>
            </w:pPr>
            <w:r>
              <w:rPr>
                <w:sz w:val="24"/>
                <w:szCs w:val="24"/>
                <w:lang w:val="ru-RU"/>
              </w:rPr>
              <w:t>Фролов С.А.</w:t>
            </w:r>
          </w:p>
          <w:p w:rsidR="00D638DC" w:rsidRPr="00B52F99" w:rsidRDefault="00D638DC" w:rsidP="00D638DC">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 xml:space="preserve"> «За»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tc>
      </w:tr>
      <w:tr w:rsidR="00D638DC" w:rsidRPr="00AC0E9B" w:rsidTr="0038145C">
        <w:trPr>
          <w:trHeight w:val="874"/>
          <w:jc w:val="center"/>
        </w:trPr>
        <w:tc>
          <w:tcPr>
            <w:tcW w:w="2782" w:type="dxa"/>
            <w:vAlign w:val="center"/>
          </w:tcPr>
          <w:p w:rsidR="00D638DC" w:rsidRPr="00D638DC" w:rsidRDefault="00D638DC" w:rsidP="00D638DC">
            <w:pPr>
              <w:jc w:val="center"/>
              <w:rPr>
                <w:sz w:val="24"/>
                <w:szCs w:val="24"/>
                <w:lang w:val="ru-RU"/>
              </w:rPr>
            </w:pPr>
            <w:r w:rsidRPr="00D638DC">
              <w:rPr>
                <w:sz w:val="24"/>
                <w:szCs w:val="24"/>
              </w:rPr>
              <w:t>EA-38919</w:t>
            </w:r>
          </w:p>
        </w:tc>
        <w:tc>
          <w:tcPr>
            <w:tcW w:w="3544" w:type="dxa"/>
          </w:tcPr>
          <w:p w:rsidR="00824459" w:rsidRPr="00414271" w:rsidRDefault="00824459" w:rsidP="00824459">
            <w:pPr>
              <w:autoSpaceDE w:val="0"/>
              <w:autoSpaceDN w:val="0"/>
              <w:adjustRightInd w:val="0"/>
              <w:jc w:val="center"/>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w:t>
            </w:r>
            <w:proofErr w:type="spellStart"/>
            <w:r>
              <w:rPr>
                <w:sz w:val="24"/>
                <w:szCs w:val="24"/>
                <w:lang w:val="ru-RU"/>
              </w:rPr>
              <w:t>Технопром</w:t>
            </w:r>
            <w:proofErr w:type="spellEnd"/>
            <w:r w:rsidRPr="00414271">
              <w:rPr>
                <w:sz w:val="24"/>
                <w:szCs w:val="24"/>
                <w:lang w:val="ru-RU"/>
              </w:rPr>
              <w:t>»</w:t>
            </w:r>
          </w:p>
          <w:p w:rsidR="00D638DC" w:rsidRPr="00414271" w:rsidRDefault="00891836" w:rsidP="00BB1964">
            <w:pPr>
              <w:autoSpaceDE w:val="0"/>
              <w:autoSpaceDN w:val="0"/>
              <w:adjustRightInd w:val="0"/>
              <w:jc w:val="center"/>
              <w:rPr>
                <w:sz w:val="24"/>
                <w:szCs w:val="24"/>
                <w:lang w:val="ru-RU"/>
              </w:rPr>
            </w:pPr>
            <w:r w:rsidRPr="00891836">
              <w:rPr>
                <w:sz w:val="24"/>
                <w:szCs w:val="24"/>
                <w:lang w:val="ru-RU"/>
              </w:rPr>
              <w:t>(ИНН 2311152835)</w:t>
            </w:r>
            <w:r w:rsidR="00824459" w:rsidRPr="00414271">
              <w:rPr>
                <w:sz w:val="24"/>
                <w:szCs w:val="24"/>
                <w:lang w:val="ru-RU"/>
              </w:rPr>
              <w:t xml:space="preserve"> место нахождения: </w:t>
            </w:r>
            <w:r>
              <w:rPr>
                <w:sz w:val="24"/>
                <w:szCs w:val="24"/>
                <w:lang w:val="ru-RU"/>
              </w:rPr>
              <w:t>350030</w:t>
            </w:r>
            <w:r w:rsidR="00824459" w:rsidRPr="00414271">
              <w:rPr>
                <w:sz w:val="24"/>
                <w:szCs w:val="24"/>
                <w:lang w:val="ru-RU"/>
              </w:rPr>
              <w:t xml:space="preserve">, </w:t>
            </w:r>
            <w:r w:rsidR="00BB1964">
              <w:rPr>
                <w:sz w:val="24"/>
                <w:szCs w:val="24"/>
                <w:lang w:val="ru-RU"/>
              </w:rPr>
              <w:t>Краснодарский край</w:t>
            </w:r>
            <w:r w:rsidR="00824459">
              <w:rPr>
                <w:sz w:val="24"/>
                <w:szCs w:val="24"/>
                <w:lang w:val="ru-RU"/>
              </w:rPr>
              <w:t xml:space="preserve">, </w:t>
            </w:r>
            <w:proofErr w:type="gramStart"/>
            <w:r w:rsidR="00824459">
              <w:rPr>
                <w:sz w:val="24"/>
                <w:szCs w:val="24"/>
                <w:lang w:val="ru-RU"/>
              </w:rPr>
              <w:t>г</w:t>
            </w:r>
            <w:proofErr w:type="gramEnd"/>
            <w:r w:rsidR="00824459">
              <w:rPr>
                <w:sz w:val="24"/>
                <w:szCs w:val="24"/>
                <w:lang w:val="ru-RU"/>
              </w:rPr>
              <w:t xml:space="preserve">. </w:t>
            </w:r>
            <w:r w:rsidR="00BB1964">
              <w:rPr>
                <w:sz w:val="24"/>
                <w:szCs w:val="24"/>
                <w:lang w:val="ru-RU"/>
              </w:rPr>
              <w:t>Краснодар</w:t>
            </w:r>
            <w:r w:rsidR="00824459" w:rsidRPr="00414271">
              <w:rPr>
                <w:sz w:val="24"/>
                <w:szCs w:val="24"/>
                <w:lang w:val="ru-RU"/>
              </w:rPr>
              <w:t xml:space="preserve">, </w:t>
            </w:r>
            <w:r w:rsidR="00824459">
              <w:rPr>
                <w:sz w:val="24"/>
                <w:szCs w:val="24"/>
                <w:lang w:val="ru-RU"/>
              </w:rPr>
              <w:t xml:space="preserve">ул. </w:t>
            </w:r>
            <w:r w:rsidR="00BB1964">
              <w:rPr>
                <w:sz w:val="24"/>
                <w:szCs w:val="24"/>
                <w:lang w:val="ru-RU"/>
              </w:rPr>
              <w:t>Ростовское шоссе</w:t>
            </w:r>
            <w:r w:rsidR="00824459">
              <w:rPr>
                <w:sz w:val="24"/>
                <w:szCs w:val="24"/>
                <w:lang w:val="ru-RU"/>
              </w:rPr>
              <w:t>, д.</w:t>
            </w:r>
            <w:r w:rsidR="00BB1964">
              <w:rPr>
                <w:sz w:val="24"/>
                <w:szCs w:val="24"/>
                <w:lang w:val="ru-RU"/>
              </w:rPr>
              <w:t>68/1</w:t>
            </w:r>
            <w:r w:rsidR="00D638DC">
              <w:rPr>
                <w:sz w:val="24"/>
                <w:szCs w:val="24"/>
                <w:lang w:val="ru-RU"/>
              </w:rPr>
              <w:t>.</w:t>
            </w:r>
          </w:p>
        </w:tc>
        <w:tc>
          <w:tcPr>
            <w:tcW w:w="2010" w:type="dxa"/>
            <w:tcMar>
              <w:top w:w="57" w:type="dxa"/>
              <w:left w:w="57" w:type="dxa"/>
              <w:bottom w:w="57" w:type="dxa"/>
              <w:right w:w="57" w:type="dxa"/>
            </w:tcMar>
            <w:vAlign w:val="center"/>
          </w:tcPr>
          <w:p w:rsidR="00D638DC" w:rsidRPr="00B52F99" w:rsidRDefault="00D638DC" w:rsidP="00D638DC">
            <w:pPr>
              <w:jc w:val="center"/>
              <w:rPr>
                <w:sz w:val="24"/>
                <w:szCs w:val="24"/>
                <w:lang w:val="ru-RU"/>
              </w:rPr>
            </w:pPr>
            <w:r w:rsidRPr="00B52F99">
              <w:rPr>
                <w:sz w:val="24"/>
                <w:szCs w:val="24"/>
                <w:lang w:val="ru-RU"/>
              </w:rPr>
              <w:t>Козловский В.Р.</w:t>
            </w:r>
          </w:p>
          <w:p w:rsidR="00D638DC" w:rsidRPr="00B52F99" w:rsidRDefault="00D638DC" w:rsidP="00D638DC">
            <w:pPr>
              <w:jc w:val="center"/>
              <w:rPr>
                <w:sz w:val="24"/>
                <w:szCs w:val="24"/>
                <w:lang w:val="ru-RU"/>
              </w:rPr>
            </w:pPr>
            <w:r w:rsidRPr="00B52F99">
              <w:rPr>
                <w:sz w:val="24"/>
                <w:szCs w:val="24"/>
                <w:lang w:val="ru-RU"/>
              </w:rPr>
              <w:t>Худякова М.А.</w:t>
            </w:r>
          </w:p>
          <w:p w:rsidR="00D638DC" w:rsidRPr="00B52F99" w:rsidRDefault="00D638DC" w:rsidP="00D638DC">
            <w:pPr>
              <w:jc w:val="center"/>
              <w:rPr>
                <w:sz w:val="24"/>
                <w:szCs w:val="24"/>
                <w:lang w:val="ru-RU"/>
              </w:rPr>
            </w:pPr>
            <w:r>
              <w:rPr>
                <w:sz w:val="24"/>
                <w:szCs w:val="24"/>
                <w:lang w:val="ru-RU"/>
              </w:rPr>
              <w:t>Фролов С.А.</w:t>
            </w:r>
          </w:p>
          <w:p w:rsidR="00D638DC" w:rsidRPr="00B52F99" w:rsidRDefault="00D638DC" w:rsidP="00D638DC">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 xml:space="preserve"> «За»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tc>
      </w:tr>
      <w:tr w:rsidR="00D638DC" w:rsidRPr="00B97B05" w:rsidTr="0038145C">
        <w:trPr>
          <w:trHeight w:val="874"/>
          <w:jc w:val="center"/>
        </w:trPr>
        <w:tc>
          <w:tcPr>
            <w:tcW w:w="2782" w:type="dxa"/>
            <w:vAlign w:val="center"/>
          </w:tcPr>
          <w:p w:rsidR="00D638DC" w:rsidRPr="00D638DC" w:rsidRDefault="00D638DC" w:rsidP="00D638DC">
            <w:pPr>
              <w:jc w:val="center"/>
              <w:rPr>
                <w:sz w:val="24"/>
                <w:szCs w:val="24"/>
                <w:lang w:val="ru-RU"/>
              </w:rPr>
            </w:pPr>
            <w:r w:rsidRPr="00D638DC">
              <w:rPr>
                <w:sz w:val="24"/>
                <w:szCs w:val="24"/>
              </w:rPr>
              <w:t>EA-38865</w:t>
            </w:r>
          </w:p>
        </w:tc>
        <w:tc>
          <w:tcPr>
            <w:tcW w:w="3544" w:type="dxa"/>
          </w:tcPr>
          <w:p w:rsidR="00824459" w:rsidRPr="00AB2FBB" w:rsidRDefault="00824459" w:rsidP="00824459">
            <w:pPr>
              <w:autoSpaceDE w:val="0"/>
              <w:autoSpaceDN w:val="0"/>
              <w:adjustRightInd w:val="0"/>
              <w:jc w:val="center"/>
              <w:rPr>
                <w:sz w:val="24"/>
                <w:szCs w:val="24"/>
                <w:lang w:val="ru-RU"/>
              </w:rPr>
            </w:pPr>
            <w:r w:rsidRPr="00AB2FBB">
              <w:rPr>
                <w:sz w:val="24"/>
                <w:szCs w:val="24"/>
                <w:lang w:val="ru-RU"/>
              </w:rPr>
              <w:t>Общество с ограниченной ответственностью «</w:t>
            </w:r>
            <w:proofErr w:type="spellStart"/>
            <w:proofErr w:type="gramStart"/>
            <w:r w:rsidR="00B97B05" w:rsidRPr="00AB2FBB">
              <w:rPr>
                <w:sz w:val="24"/>
                <w:szCs w:val="24"/>
                <w:lang w:val="ru-RU"/>
              </w:rPr>
              <w:t>Таит-Стиль</w:t>
            </w:r>
            <w:proofErr w:type="spellEnd"/>
            <w:proofErr w:type="gramEnd"/>
            <w:r w:rsidRPr="00AB2FBB">
              <w:rPr>
                <w:sz w:val="24"/>
                <w:szCs w:val="24"/>
                <w:lang w:val="ru-RU"/>
              </w:rPr>
              <w:t>»</w:t>
            </w:r>
          </w:p>
          <w:p w:rsidR="00D638DC" w:rsidRPr="00AB2FBB" w:rsidRDefault="00B97B05" w:rsidP="00AB2FBB">
            <w:pPr>
              <w:autoSpaceDE w:val="0"/>
              <w:autoSpaceDN w:val="0"/>
              <w:adjustRightInd w:val="0"/>
              <w:jc w:val="center"/>
              <w:rPr>
                <w:sz w:val="24"/>
                <w:szCs w:val="24"/>
                <w:lang w:val="ru-RU"/>
              </w:rPr>
            </w:pPr>
            <w:r w:rsidRPr="00AB2FBB">
              <w:rPr>
                <w:sz w:val="24"/>
                <w:szCs w:val="24"/>
                <w:lang w:val="ru-RU"/>
              </w:rPr>
              <w:t xml:space="preserve">(ИНН 5003073359) </w:t>
            </w:r>
            <w:r w:rsidR="00824459" w:rsidRPr="00AB2FBB">
              <w:rPr>
                <w:sz w:val="24"/>
                <w:szCs w:val="24"/>
                <w:lang w:val="ru-RU"/>
              </w:rPr>
              <w:t xml:space="preserve">место нахождения: </w:t>
            </w:r>
            <w:r w:rsidR="00AB2FBB" w:rsidRPr="00AB2FBB">
              <w:rPr>
                <w:sz w:val="24"/>
                <w:szCs w:val="24"/>
                <w:lang w:val="ru-RU"/>
              </w:rPr>
              <w:t>142703</w:t>
            </w:r>
            <w:r w:rsidR="00824459" w:rsidRPr="00AB2FBB">
              <w:rPr>
                <w:sz w:val="24"/>
                <w:szCs w:val="24"/>
                <w:lang w:val="ru-RU"/>
              </w:rPr>
              <w:t xml:space="preserve">, </w:t>
            </w:r>
            <w:r w:rsidR="00AB2FBB" w:rsidRPr="00AB2FBB">
              <w:rPr>
                <w:sz w:val="24"/>
                <w:szCs w:val="24"/>
                <w:lang w:val="ru-RU"/>
              </w:rPr>
              <w:t>Московская</w:t>
            </w:r>
            <w:r w:rsidR="00824459" w:rsidRPr="00AB2FBB">
              <w:rPr>
                <w:sz w:val="24"/>
                <w:szCs w:val="24"/>
                <w:lang w:val="ru-RU"/>
              </w:rPr>
              <w:t xml:space="preserve"> обл., </w:t>
            </w:r>
            <w:r w:rsidR="00AB2FBB" w:rsidRPr="00AB2FBB">
              <w:rPr>
                <w:sz w:val="24"/>
                <w:szCs w:val="24"/>
                <w:lang w:val="ru-RU"/>
              </w:rPr>
              <w:t xml:space="preserve">Ленинский район, </w:t>
            </w:r>
            <w:proofErr w:type="gramStart"/>
            <w:r w:rsidR="00AB2FBB" w:rsidRPr="00AB2FBB">
              <w:rPr>
                <w:sz w:val="24"/>
                <w:szCs w:val="24"/>
                <w:lang w:val="ru-RU"/>
              </w:rPr>
              <w:t>г</w:t>
            </w:r>
            <w:proofErr w:type="gramEnd"/>
            <w:r w:rsidR="00AB2FBB" w:rsidRPr="00AB2FBB">
              <w:rPr>
                <w:sz w:val="24"/>
                <w:szCs w:val="24"/>
                <w:lang w:val="ru-RU"/>
              </w:rPr>
              <w:t>. Видное</w:t>
            </w:r>
            <w:r w:rsidR="00824459" w:rsidRPr="00AB2FBB">
              <w:rPr>
                <w:sz w:val="24"/>
                <w:szCs w:val="24"/>
                <w:lang w:val="ru-RU"/>
              </w:rPr>
              <w:t xml:space="preserve">, </w:t>
            </w:r>
            <w:r w:rsidR="00AB2FBB" w:rsidRPr="00AB2FBB">
              <w:rPr>
                <w:sz w:val="24"/>
                <w:szCs w:val="24"/>
                <w:lang w:val="ru-RU"/>
              </w:rPr>
              <w:t>Белокаменное шоссе</w:t>
            </w:r>
            <w:r w:rsidR="00824459" w:rsidRPr="00AB2FBB">
              <w:rPr>
                <w:sz w:val="24"/>
                <w:szCs w:val="24"/>
                <w:lang w:val="ru-RU"/>
              </w:rPr>
              <w:t xml:space="preserve">, </w:t>
            </w:r>
            <w:r w:rsidR="00AB2FBB" w:rsidRPr="00AB2FBB">
              <w:rPr>
                <w:sz w:val="24"/>
                <w:szCs w:val="24"/>
                <w:lang w:val="ru-RU"/>
              </w:rPr>
              <w:t>владение 18, этаж 1, комната 1</w:t>
            </w:r>
            <w:r w:rsidR="00824459" w:rsidRPr="00AB2FBB">
              <w:rPr>
                <w:sz w:val="24"/>
                <w:szCs w:val="24"/>
                <w:lang w:val="ru-RU"/>
              </w:rPr>
              <w:t>.</w:t>
            </w:r>
          </w:p>
        </w:tc>
        <w:tc>
          <w:tcPr>
            <w:tcW w:w="2010" w:type="dxa"/>
            <w:tcMar>
              <w:top w:w="57" w:type="dxa"/>
              <w:left w:w="57" w:type="dxa"/>
              <w:bottom w:w="57" w:type="dxa"/>
              <w:right w:w="57" w:type="dxa"/>
            </w:tcMar>
            <w:vAlign w:val="center"/>
          </w:tcPr>
          <w:p w:rsidR="00D638DC" w:rsidRPr="00B52F99" w:rsidRDefault="00D638DC" w:rsidP="00D638DC">
            <w:pPr>
              <w:jc w:val="center"/>
              <w:rPr>
                <w:sz w:val="24"/>
                <w:szCs w:val="24"/>
                <w:lang w:val="ru-RU"/>
              </w:rPr>
            </w:pPr>
            <w:r w:rsidRPr="00B52F99">
              <w:rPr>
                <w:sz w:val="24"/>
                <w:szCs w:val="24"/>
                <w:lang w:val="ru-RU"/>
              </w:rPr>
              <w:t>Козловский В.Р.</w:t>
            </w:r>
          </w:p>
          <w:p w:rsidR="00D638DC" w:rsidRPr="00B52F99" w:rsidRDefault="00D638DC" w:rsidP="00D638DC">
            <w:pPr>
              <w:jc w:val="center"/>
              <w:rPr>
                <w:sz w:val="24"/>
                <w:szCs w:val="24"/>
                <w:lang w:val="ru-RU"/>
              </w:rPr>
            </w:pPr>
            <w:r w:rsidRPr="00B52F99">
              <w:rPr>
                <w:sz w:val="24"/>
                <w:szCs w:val="24"/>
                <w:lang w:val="ru-RU"/>
              </w:rPr>
              <w:t>Худякова М.А.</w:t>
            </w:r>
          </w:p>
          <w:p w:rsidR="00D638DC" w:rsidRPr="00B52F99" w:rsidRDefault="00D638DC" w:rsidP="00D638DC">
            <w:pPr>
              <w:jc w:val="center"/>
              <w:rPr>
                <w:sz w:val="24"/>
                <w:szCs w:val="24"/>
                <w:lang w:val="ru-RU"/>
              </w:rPr>
            </w:pPr>
            <w:r>
              <w:rPr>
                <w:sz w:val="24"/>
                <w:szCs w:val="24"/>
                <w:lang w:val="ru-RU"/>
              </w:rPr>
              <w:t>Фролов С.А.</w:t>
            </w:r>
          </w:p>
          <w:p w:rsidR="00D638DC" w:rsidRPr="00B52F99" w:rsidRDefault="00D638DC" w:rsidP="00D638DC">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 xml:space="preserve"> «За»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tc>
      </w:tr>
      <w:tr w:rsidR="00D638DC" w:rsidRPr="00AC0E9B" w:rsidTr="0038145C">
        <w:trPr>
          <w:trHeight w:val="874"/>
          <w:jc w:val="center"/>
        </w:trPr>
        <w:tc>
          <w:tcPr>
            <w:tcW w:w="2782" w:type="dxa"/>
            <w:vAlign w:val="center"/>
          </w:tcPr>
          <w:p w:rsidR="00D638DC" w:rsidRPr="00D638DC" w:rsidRDefault="00D638DC" w:rsidP="00D638DC">
            <w:pPr>
              <w:jc w:val="center"/>
              <w:rPr>
                <w:sz w:val="24"/>
                <w:szCs w:val="24"/>
                <w:lang w:val="ru-RU"/>
              </w:rPr>
            </w:pPr>
            <w:r w:rsidRPr="00D638DC">
              <w:rPr>
                <w:sz w:val="24"/>
                <w:szCs w:val="24"/>
              </w:rPr>
              <w:t>EA</w:t>
            </w:r>
            <w:r w:rsidRPr="00B97B05">
              <w:rPr>
                <w:sz w:val="24"/>
                <w:szCs w:val="24"/>
                <w:lang w:val="ru-RU"/>
              </w:rPr>
              <w:t>-38480</w:t>
            </w:r>
          </w:p>
        </w:tc>
        <w:tc>
          <w:tcPr>
            <w:tcW w:w="3544" w:type="dxa"/>
          </w:tcPr>
          <w:p w:rsidR="00824459" w:rsidRPr="00AB2FBB" w:rsidRDefault="00824459" w:rsidP="00824459">
            <w:pPr>
              <w:autoSpaceDE w:val="0"/>
              <w:autoSpaceDN w:val="0"/>
              <w:adjustRightInd w:val="0"/>
              <w:jc w:val="center"/>
              <w:rPr>
                <w:sz w:val="24"/>
                <w:szCs w:val="24"/>
                <w:lang w:val="ru-RU"/>
              </w:rPr>
            </w:pPr>
            <w:r w:rsidRPr="00AB2FBB">
              <w:rPr>
                <w:sz w:val="24"/>
                <w:szCs w:val="24"/>
                <w:lang w:val="ru-RU"/>
              </w:rPr>
              <w:t xml:space="preserve">Общество с ограниченной ответственностью </w:t>
            </w:r>
            <w:r w:rsidR="00AB2FBB" w:rsidRPr="00AB2FBB">
              <w:rPr>
                <w:sz w:val="24"/>
                <w:szCs w:val="24"/>
                <w:lang w:val="ru-RU"/>
              </w:rPr>
              <w:t xml:space="preserve">производственная коммерческая фирма </w:t>
            </w:r>
            <w:r w:rsidRPr="00AB2FBB">
              <w:rPr>
                <w:sz w:val="24"/>
                <w:szCs w:val="24"/>
                <w:lang w:val="ru-RU"/>
              </w:rPr>
              <w:t>«</w:t>
            </w:r>
            <w:r w:rsidR="00AB2FBB" w:rsidRPr="00AB2FBB">
              <w:rPr>
                <w:sz w:val="24"/>
                <w:szCs w:val="24"/>
                <w:lang w:val="ru-RU"/>
              </w:rPr>
              <w:t>Армата</w:t>
            </w:r>
            <w:r w:rsidRPr="00AB2FBB">
              <w:rPr>
                <w:sz w:val="24"/>
                <w:szCs w:val="24"/>
                <w:lang w:val="ru-RU"/>
              </w:rPr>
              <w:t>»</w:t>
            </w:r>
          </w:p>
          <w:p w:rsidR="00D638DC" w:rsidRPr="00AB2FBB" w:rsidRDefault="00AB2FBB" w:rsidP="002B51A1">
            <w:pPr>
              <w:autoSpaceDE w:val="0"/>
              <w:autoSpaceDN w:val="0"/>
              <w:adjustRightInd w:val="0"/>
              <w:jc w:val="center"/>
              <w:rPr>
                <w:sz w:val="24"/>
                <w:szCs w:val="24"/>
                <w:lang w:val="ru-RU"/>
              </w:rPr>
            </w:pPr>
            <w:r w:rsidRPr="00AB2FBB">
              <w:rPr>
                <w:sz w:val="24"/>
                <w:szCs w:val="24"/>
                <w:lang w:val="ru-RU"/>
              </w:rPr>
              <w:t>(ИНН 5259129480)</w:t>
            </w:r>
            <w:r w:rsidR="00824459" w:rsidRPr="00AB2FBB">
              <w:rPr>
                <w:sz w:val="24"/>
                <w:szCs w:val="24"/>
                <w:lang w:val="ru-RU"/>
              </w:rPr>
              <w:t xml:space="preserve"> место нахождения: </w:t>
            </w:r>
            <w:r w:rsidR="002B51A1">
              <w:rPr>
                <w:sz w:val="24"/>
                <w:szCs w:val="24"/>
                <w:lang w:val="ru-RU"/>
              </w:rPr>
              <w:t>603035</w:t>
            </w:r>
            <w:r w:rsidR="00824459" w:rsidRPr="00AB2FBB">
              <w:rPr>
                <w:sz w:val="24"/>
                <w:szCs w:val="24"/>
                <w:lang w:val="ru-RU"/>
              </w:rPr>
              <w:t xml:space="preserve">, </w:t>
            </w:r>
            <w:r w:rsidR="002B51A1">
              <w:rPr>
                <w:sz w:val="24"/>
                <w:szCs w:val="24"/>
                <w:lang w:val="ru-RU"/>
              </w:rPr>
              <w:t>Нижегородская</w:t>
            </w:r>
            <w:r w:rsidR="00824459" w:rsidRPr="00AB2FBB">
              <w:rPr>
                <w:sz w:val="24"/>
                <w:szCs w:val="24"/>
                <w:lang w:val="ru-RU"/>
              </w:rPr>
              <w:t xml:space="preserve"> обл., г. </w:t>
            </w:r>
            <w:r w:rsidR="002B51A1">
              <w:rPr>
                <w:sz w:val="24"/>
                <w:szCs w:val="24"/>
                <w:lang w:val="ru-RU"/>
              </w:rPr>
              <w:t>Нижний Новгород</w:t>
            </w:r>
            <w:r w:rsidR="00824459" w:rsidRPr="00AB2FBB">
              <w:rPr>
                <w:sz w:val="24"/>
                <w:szCs w:val="24"/>
                <w:lang w:val="ru-RU"/>
              </w:rPr>
              <w:t>, ул. Ч</w:t>
            </w:r>
            <w:r w:rsidR="002B51A1">
              <w:rPr>
                <w:sz w:val="24"/>
                <w:szCs w:val="24"/>
                <w:lang w:val="ru-RU"/>
              </w:rPr>
              <w:t>аадаева</w:t>
            </w:r>
            <w:r w:rsidR="00824459" w:rsidRPr="00AB2FBB">
              <w:rPr>
                <w:sz w:val="24"/>
                <w:szCs w:val="24"/>
                <w:lang w:val="ru-RU"/>
              </w:rPr>
              <w:t xml:space="preserve">, д.1, </w:t>
            </w:r>
            <w:r w:rsidR="002B51A1">
              <w:rPr>
                <w:sz w:val="24"/>
                <w:szCs w:val="24"/>
                <w:lang w:val="ru-RU"/>
              </w:rPr>
              <w:t xml:space="preserve">литер </w:t>
            </w:r>
            <w:proofErr w:type="gramStart"/>
            <w:r w:rsidR="002B51A1">
              <w:rPr>
                <w:sz w:val="24"/>
                <w:szCs w:val="24"/>
                <w:lang w:val="ru-RU"/>
              </w:rPr>
              <w:t>ТТ</w:t>
            </w:r>
            <w:proofErr w:type="gramEnd"/>
            <w:r w:rsidR="002B51A1">
              <w:rPr>
                <w:sz w:val="24"/>
                <w:szCs w:val="24"/>
                <w:lang w:val="ru-RU"/>
              </w:rPr>
              <w:t>, офис 2</w:t>
            </w:r>
            <w:r w:rsidR="00824459" w:rsidRPr="00AB2FBB">
              <w:rPr>
                <w:sz w:val="24"/>
                <w:szCs w:val="24"/>
                <w:lang w:val="ru-RU"/>
              </w:rPr>
              <w:t>.</w:t>
            </w:r>
          </w:p>
        </w:tc>
        <w:tc>
          <w:tcPr>
            <w:tcW w:w="2010" w:type="dxa"/>
            <w:tcMar>
              <w:top w:w="57" w:type="dxa"/>
              <w:left w:w="57" w:type="dxa"/>
              <w:bottom w:w="57" w:type="dxa"/>
              <w:right w:w="57" w:type="dxa"/>
            </w:tcMar>
            <w:vAlign w:val="center"/>
          </w:tcPr>
          <w:p w:rsidR="00D638DC" w:rsidRPr="00B52F99" w:rsidRDefault="00D638DC" w:rsidP="00D638DC">
            <w:pPr>
              <w:jc w:val="center"/>
              <w:rPr>
                <w:sz w:val="24"/>
                <w:szCs w:val="24"/>
                <w:lang w:val="ru-RU"/>
              </w:rPr>
            </w:pPr>
            <w:r w:rsidRPr="00B52F99">
              <w:rPr>
                <w:sz w:val="24"/>
                <w:szCs w:val="24"/>
                <w:lang w:val="ru-RU"/>
              </w:rPr>
              <w:t>Козловский В.Р.</w:t>
            </w:r>
          </w:p>
          <w:p w:rsidR="00D638DC" w:rsidRPr="00B52F99" w:rsidRDefault="00D638DC" w:rsidP="00D638DC">
            <w:pPr>
              <w:jc w:val="center"/>
              <w:rPr>
                <w:sz w:val="24"/>
                <w:szCs w:val="24"/>
                <w:lang w:val="ru-RU"/>
              </w:rPr>
            </w:pPr>
            <w:r w:rsidRPr="00B52F99">
              <w:rPr>
                <w:sz w:val="24"/>
                <w:szCs w:val="24"/>
                <w:lang w:val="ru-RU"/>
              </w:rPr>
              <w:t>Худякова М.А.</w:t>
            </w:r>
          </w:p>
          <w:p w:rsidR="00D638DC" w:rsidRPr="00B52F99" w:rsidRDefault="00D638DC" w:rsidP="00D638DC">
            <w:pPr>
              <w:jc w:val="center"/>
              <w:rPr>
                <w:sz w:val="24"/>
                <w:szCs w:val="24"/>
                <w:lang w:val="ru-RU"/>
              </w:rPr>
            </w:pPr>
            <w:r>
              <w:rPr>
                <w:sz w:val="24"/>
                <w:szCs w:val="24"/>
                <w:lang w:val="ru-RU"/>
              </w:rPr>
              <w:t>Фролов С.А.</w:t>
            </w:r>
          </w:p>
          <w:p w:rsidR="00D638DC" w:rsidRPr="00B52F99" w:rsidRDefault="00D638DC" w:rsidP="00D638DC">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 xml:space="preserve"> «За»</w:t>
            </w:r>
          </w:p>
          <w:p w:rsidR="00D638DC" w:rsidRPr="00B52F99" w:rsidRDefault="00D638DC" w:rsidP="00D638DC">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lastRenderedPageBreak/>
        <w:t xml:space="preserve">9. </w:t>
      </w:r>
      <w:r w:rsidRPr="007A310E">
        <w:rPr>
          <w:b/>
          <w:sz w:val="24"/>
          <w:szCs w:val="24"/>
          <w:lang w:val="ru-RU"/>
        </w:rPr>
        <w:t xml:space="preserve">Победителем электронного аукциона признается участник электронного аукциона: </w:t>
      </w:r>
      <w:hyperlink r:id="rId8" w:tgtFrame="_blank" w:history="1">
        <w:r w:rsidR="002B51A1" w:rsidRPr="003C6D94">
          <w:rPr>
            <w:sz w:val="24"/>
            <w:szCs w:val="24"/>
            <w:lang w:val="ru-RU"/>
          </w:rPr>
          <w:t xml:space="preserve"> Общество с ограниченной ответственностью </w:t>
        </w:r>
        <w:r w:rsidR="002B51A1" w:rsidRPr="003C6D94">
          <w:rPr>
            <w:rStyle w:val="af0"/>
            <w:color w:val="auto"/>
            <w:sz w:val="24"/>
            <w:szCs w:val="24"/>
            <w:u w:val="none"/>
            <w:lang w:val="ru-RU"/>
          </w:rPr>
          <w:t>"Стальная империя"</w:t>
        </w:r>
      </w:hyperlink>
      <w:r w:rsidR="002B51A1" w:rsidRPr="003C6D94">
        <w:rPr>
          <w:sz w:val="24"/>
          <w:szCs w:val="24"/>
          <w:lang w:val="ru-RU"/>
        </w:rPr>
        <w:t xml:space="preserve"> (ИНН 6678089110)</w:t>
      </w:r>
      <w:r w:rsidR="002B51A1">
        <w:rPr>
          <w:sz w:val="24"/>
          <w:szCs w:val="24"/>
          <w:lang w:val="ru-RU"/>
        </w:rPr>
        <w:t xml:space="preserve"> место нахождения: 623706, Свердловская обл., г. Березовский, территория п. Ленинский, д.35, кабинет 7</w:t>
      </w:r>
      <w:r w:rsidRPr="006D5C24">
        <w:rPr>
          <w:b/>
          <w:sz w:val="24"/>
          <w:szCs w:val="24"/>
          <w:lang w:val="ru-RU"/>
        </w:rPr>
        <w:t xml:space="preserve">, цена государственного контракта </w:t>
      </w:r>
      <w:r w:rsidR="002B51A1" w:rsidRPr="002B51A1">
        <w:rPr>
          <w:sz w:val="24"/>
          <w:szCs w:val="24"/>
          <w:lang w:val="ru-RU"/>
        </w:rPr>
        <w:t>371</w:t>
      </w:r>
      <w:r w:rsidR="002B51A1">
        <w:rPr>
          <w:sz w:val="24"/>
          <w:szCs w:val="24"/>
        </w:rPr>
        <w:t> </w:t>
      </w:r>
      <w:r w:rsidR="002B51A1">
        <w:rPr>
          <w:sz w:val="24"/>
          <w:szCs w:val="24"/>
          <w:lang w:val="ru-RU"/>
        </w:rPr>
        <w:t xml:space="preserve">833 </w:t>
      </w:r>
      <w:r w:rsidRPr="006D5C24">
        <w:rPr>
          <w:sz w:val="24"/>
          <w:szCs w:val="24"/>
          <w:lang w:val="ru-RU"/>
        </w:rPr>
        <w:t>рубл</w:t>
      </w:r>
      <w:r w:rsidR="002B51A1">
        <w:rPr>
          <w:sz w:val="24"/>
          <w:szCs w:val="24"/>
          <w:lang w:val="ru-RU"/>
        </w:rPr>
        <w:t>я</w:t>
      </w:r>
      <w:r w:rsidRPr="006D5C24">
        <w:rPr>
          <w:sz w:val="24"/>
          <w:szCs w:val="24"/>
          <w:lang w:val="ru-RU"/>
        </w:rPr>
        <w:t xml:space="preserve"> </w:t>
      </w:r>
      <w:r w:rsidR="002B51A1">
        <w:rPr>
          <w:sz w:val="24"/>
          <w:szCs w:val="24"/>
          <w:lang w:val="ru-RU"/>
        </w:rPr>
        <w:t>46</w:t>
      </w:r>
      <w:r w:rsidRPr="006D5C24">
        <w:rPr>
          <w:sz w:val="24"/>
          <w:szCs w:val="24"/>
          <w:lang w:val="ru-RU"/>
        </w:rPr>
        <w:t xml:space="preserve"> копеек.</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E6725B">
        <w:rPr>
          <w:sz w:val="24"/>
          <w:szCs w:val="24"/>
          <w:lang w:val="ru-RU"/>
        </w:rPr>
        <w:t>2</w:t>
      </w:r>
      <w:r w:rsidR="002B51A1">
        <w:rPr>
          <w:sz w:val="24"/>
          <w:szCs w:val="24"/>
          <w:lang w:val="ru-RU"/>
        </w:rPr>
        <w:t>6</w:t>
      </w:r>
      <w:r w:rsidR="0041445B" w:rsidRPr="00BE32C6">
        <w:rPr>
          <w:sz w:val="24"/>
          <w:szCs w:val="24"/>
          <w:lang w:val="ru-RU"/>
        </w:rPr>
        <w:t xml:space="preserve"> </w:t>
      </w:r>
      <w:r w:rsidR="002B51A1">
        <w:rPr>
          <w:sz w:val="24"/>
          <w:szCs w:val="24"/>
          <w:lang w:val="ru-RU"/>
        </w:rPr>
        <w:t>дека</w:t>
      </w:r>
      <w:r w:rsidR="001E7ED2">
        <w:rPr>
          <w:sz w:val="24"/>
          <w:szCs w:val="24"/>
          <w:lang w:val="ru-RU"/>
        </w:rPr>
        <w:t>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p w:rsidR="00F456CA" w:rsidRPr="00834D34" w:rsidRDefault="00F456CA" w:rsidP="00F456CA">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Козловский В.Р.</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2B51A1" w:rsidP="00166588">
            <w:pPr>
              <w:tabs>
                <w:tab w:val="left" w:pos="4605"/>
              </w:tabs>
              <w:ind w:firstLine="709"/>
              <w:rPr>
                <w:sz w:val="24"/>
                <w:szCs w:val="24"/>
                <w:lang w:val="ru-RU"/>
              </w:rPr>
            </w:pPr>
            <w:r>
              <w:rPr>
                <w:sz w:val="24"/>
                <w:szCs w:val="24"/>
                <w:lang w:val="ru-RU"/>
              </w:rPr>
              <w:t>Фролов С.А.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p w:rsidR="001E0D0A" w:rsidRPr="00BE32C6" w:rsidRDefault="001E0D0A" w:rsidP="001E0D0A">
      <w:pPr>
        <w:ind w:firstLine="709"/>
        <w:jc w:val="both"/>
        <w:rPr>
          <w:b/>
          <w:sz w:val="24"/>
          <w:szCs w:val="24"/>
          <w:lang w:val="ru-RU"/>
        </w:rPr>
      </w:pPr>
    </w:p>
    <w:sectPr w:rsidR="001E0D0A" w:rsidRPr="00BE32C6"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AFF" w:rsidRDefault="00501AFF">
      <w:r>
        <w:separator/>
      </w:r>
    </w:p>
  </w:endnote>
  <w:endnote w:type="continuationSeparator" w:id="0">
    <w:p w:rsidR="00501AFF" w:rsidRDefault="00501A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FBB" w:rsidRDefault="00BD5996" w:rsidP="00934EEA">
    <w:pPr>
      <w:pStyle w:val="af1"/>
      <w:framePr w:wrap="around" w:vAnchor="text" w:hAnchor="margin" w:xAlign="right" w:y="1"/>
      <w:rPr>
        <w:rStyle w:val="af3"/>
      </w:rPr>
    </w:pPr>
    <w:r>
      <w:rPr>
        <w:rStyle w:val="af3"/>
      </w:rPr>
      <w:fldChar w:fldCharType="begin"/>
    </w:r>
    <w:r w:rsidR="00AB2FBB">
      <w:rPr>
        <w:rStyle w:val="af3"/>
      </w:rPr>
      <w:instrText xml:space="preserve">PAGE  </w:instrText>
    </w:r>
    <w:r>
      <w:rPr>
        <w:rStyle w:val="af3"/>
      </w:rPr>
      <w:fldChar w:fldCharType="end"/>
    </w:r>
  </w:p>
  <w:p w:rsidR="00AB2FBB" w:rsidRDefault="00AB2FB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FBB" w:rsidRDefault="00AB2FBB" w:rsidP="00934EEA">
    <w:pPr>
      <w:pStyle w:val="af1"/>
      <w:framePr w:wrap="around" w:vAnchor="text" w:hAnchor="margin" w:xAlign="right" w:y="1"/>
      <w:rPr>
        <w:rStyle w:val="af3"/>
      </w:rPr>
    </w:pPr>
  </w:p>
  <w:p w:rsidR="00AB2FBB" w:rsidRPr="00877DE4" w:rsidRDefault="00BD5996" w:rsidP="00877DE4">
    <w:pPr>
      <w:pStyle w:val="af1"/>
      <w:ind w:right="360"/>
      <w:jc w:val="center"/>
      <w:rPr>
        <w:lang w:val="ru-RU"/>
      </w:rPr>
    </w:pPr>
    <w:r>
      <w:rPr>
        <w:rStyle w:val="af3"/>
      </w:rPr>
      <w:fldChar w:fldCharType="begin"/>
    </w:r>
    <w:r w:rsidR="00AB2FBB">
      <w:rPr>
        <w:rStyle w:val="af3"/>
      </w:rPr>
      <w:instrText xml:space="preserve"> PAGE </w:instrText>
    </w:r>
    <w:r>
      <w:rPr>
        <w:rStyle w:val="af3"/>
      </w:rPr>
      <w:fldChar w:fldCharType="separate"/>
    </w:r>
    <w:r w:rsidR="005D2884">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AFF" w:rsidRDefault="00501AFF">
      <w:r>
        <w:separator/>
      </w:r>
    </w:p>
  </w:footnote>
  <w:footnote w:type="continuationSeparator" w:id="0">
    <w:p w:rsidR="00501AFF" w:rsidRDefault="00501A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FCA"/>
    <w:rsid w:val="00BD4863"/>
    <w:rsid w:val="00BD5996"/>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ettings" Target="settings.xml"/><Relationship Id="rId7"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3</Pages>
  <Words>869</Words>
  <Characters>4954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5</cp:revision>
  <cp:lastPrinted>2019-05-13T08:10:00Z</cp:lastPrinted>
  <dcterms:created xsi:type="dcterms:W3CDTF">2019-12-26T09:19:00Z</dcterms:created>
  <dcterms:modified xsi:type="dcterms:W3CDTF">2019-12-26T13:14:00Z</dcterms:modified>
</cp:coreProperties>
</file>