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3129" w:rsidRPr="0041445B" w:rsidRDefault="00193129" w:rsidP="00E85181">
      <w:pPr>
        <w:pStyle w:val="a9"/>
        <w:rPr>
          <w:sz w:val="24"/>
          <w:szCs w:val="24"/>
        </w:rPr>
      </w:pPr>
      <w:r w:rsidRPr="0041445B">
        <w:rPr>
          <w:sz w:val="24"/>
          <w:szCs w:val="24"/>
        </w:rPr>
        <w:t>Протокол</w:t>
      </w:r>
    </w:p>
    <w:p w:rsidR="00193129" w:rsidRPr="0041445B" w:rsidRDefault="004F0067" w:rsidP="00E85181">
      <w:pPr>
        <w:pStyle w:val="a8"/>
        <w:pBdr>
          <w:bottom w:val="single" w:sz="12" w:space="1" w:color="auto"/>
        </w:pBdr>
        <w:jc w:val="center"/>
        <w:rPr>
          <w:b/>
          <w:sz w:val="24"/>
          <w:szCs w:val="24"/>
        </w:rPr>
      </w:pPr>
      <w:r w:rsidRPr="0041445B">
        <w:rPr>
          <w:b/>
          <w:sz w:val="24"/>
          <w:szCs w:val="24"/>
        </w:rPr>
        <w:t xml:space="preserve">заседания Единой комиссии по осуществлению закупок товаров, работ, услуг для нужд </w:t>
      </w:r>
      <w:r w:rsidRPr="0041445B">
        <w:rPr>
          <w:b/>
          <w:spacing w:val="1"/>
          <w:sz w:val="24"/>
          <w:szCs w:val="24"/>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00193129" w:rsidRPr="0041445B">
        <w:rPr>
          <w:b/>
          <w:sz w:val="24"/>
          <w:szCs w:val="24"/>
        </w:rPr>
        <w:t xml:space="preserve"> </w:t>
      </w:r>
    </w:p>
    <w:p w:rsidR="000A5AA1" w:rsidRPr="0041445B" w:rsidRDefault="000A5AA1" w:rsidP="000A5AA1">
      <w:pPr>
        <w:pStyle w:val="a8"/>
        <w:pBdr>
          <w:bottom w:val="single" w:sz="12" w:space="1" w:color="auto"/>
        </w:pBdr>
        <w:jc w:val="center"/>
        <w:rPr>
          <w:b/>
          <w:sz w:val="24"/>
          <w:szCs w:val="24"/>
        </w:rPr>
      </w:pPr>
      <w:r w:rsidRPr="0041445B">
        <w:rPr>
          <w:b/>
          <w:sz w:val="24"/>
          <w:szCs w:val="24"/>
        </w:rPr>
        <w:t xml:space="preserve">по подведению итогов электронного аукциона  </w:t>
      </w:r>
    </w:p>
    <w:p w:rsidR="00193129" w:rsidRPr="0041445B" w:rsidRDefault="00193129" w:rsidP="00E85181">
      <w:pPr>
        <w:pStyle w:val="a8"/>
        <w:pBdr>
          <w:bottom w:val="single" w:sz="12" w:space="1" w:color="auto"/>
        </w:pBdr>
        <w:jc w:val="center"/>
        <w:rPr>
          <w:b/>
          <w:sz w:val="24"/>
          <w:szCs w:val="24"/>
        </w:rPr>
      </w:pPr>
      <w:r w:rsidRPr="0041445B">
        <w:rPr>
          <w:b/>
          <w:sz w:val="24"/>
          <w:szCs w:val="24"/>
        </w:rPr>
        <w:t xml:space="preserve"> </w:t>
      </w:r>
    </w:p>
    <w:p w:rsidR="00C25426" w:rsidRPr="00B52F99" w:rsidRDefault="00C25426" w:rsidP="00C25426">
      <w:pPr>
        <w:pStyle w:val="210"/>
        <w:ind w:firstLine="0"/>
        <w:rPr>
          <w:szCs w:val="24"/>
        </w:rPr>
      </w:pPr>
      <w:r w:rsidRPr="00B52F99">
        <w:rPr>
          <w:szCs w:val="24"/>
        </w:rPr>
        <w:t>№ </w:t>
      </w:r>
      <w:r w:rsidRPr="00B52F99">
        <w:rPr>
          <w:color w:val="000000"/>
          <w:szCs w:val="24"/>
        </w:rPr>
        <w:t xml:space="preserve">  </w:t>
      </w:r>
      <w:r>
        <w:t>0348100046319000081</w:t>
      </w:r>
      <w:r w:rsidRPr="00B52F99">
        <w:rPr>
          <w:color w:val="000000"/>
          <w:szCs w:val="24"/>
        </w:rPr>
        <w:t xml:space="preserve">   </w:t>
      </w:r>
      <w:r w:rsidRPr="00B52F99">
        <w:rPr>
          <w:szCs w:val="24"/>
        </w:rPr>
        <w:t xml:space="preserve">                                          </w:t>
      </w:r>
      <w:r>
        <w:rPr>
          <w:szCs w:val="24"/>
        </w:rPr>
        <w:t xml:space="preserve">     </w:t>
      </w:r>
      <w:r w:rsidRPr="00B52F99">
        <w:rPr>
          <w:szCs w:val="24"/>
        </w:rPr>
        <w:t xml:space="preserve">                           от «</w:t>
      </w:r>
      <w:r>
        <w:rPr>
          <w:szCs w:val="24"/>
        </w:rPr>
        <w:t>30</w:t>
      </w:r>
      <w:r w:rsidRPr="00B52F99">
        <w:rPr>
          <w:szCs w:val="24"/>
        </w:rPr>
        <w:t xml:space="preserve">» </w:t>
      </w:r>
      <w:r>
        <w:rPr>
          <w:szCs w:val="24"/>
        </w:rPr>
        <w:t>декабря</w:t>
      </w:r>
      <w:r w:rsidRPr="00B52F99">
        <w:rPr>
          <w:szCs w:val="24"/>
        </w:rPr>
        <w:t xml:space="preserve"> 2019 г.</w:t>
      </w:r>
    </w:p>
    <w:p w:rsidR="00C25426" w:rsidRPr="00B52F99" w:rsidRDefault="00C25426" w:rsidP="00C25426">
      <w:pPr>
        <w:pStyle w:val="210"/>
        <w:spacing w:line="264" w:lineRule="auto"/>
        <w:ind w:firstLine="0"/>
        <w:rPr>
          <w:szCs w:val="24"/>
        </w:rPr>
      </w:pPr>
      <w:r w:rsidRPr="00B52F99">
        <w:rPr>
          <w:szCs w:val="24"/>
        </w:rPr>
        <w:t>п. Юность</w:t>
      </w:r>
    </w:p>
    <w:p w:rsidR="00C25426" w:rsidRPr="00B52F99" w:rsidRDefault="00C25426" w:rsidP="00C25426">
      <w:pPr>
        <w:tabs>
          <w:tab w:val="left" w:pos="540"/>
          <w:tab w:val="left" w:pos="720"/>
        </w:tabs>
        <w:ind w:firstLine="709"/>
        <w:jc w:val="both"/>
        <w:rPr>
          <w:sz w:val="24"/>
          <w:szCs w:val="24"/>
          <w:lang w:val="ru-RU"/>
        </w:rPr>
      </w:pPr>
      <w:r w:rsidRPr="00B52F99">
        <w:rPr>
          <w:b/>
          <w:sz w:val="24"/>
          <w:szCs w:val="24"/>
          <w:lang w:val="ru-RU"/>
        </w:rPr>
        <w:t xml:space="preserve">1. Аукцион проводится </w:t>
      </w:r>
      <w:r w:rsidRPr="00B52F99">
        <w:rPr>
          <w:sz w:val="24"/>
          <w:szCs w:val="24"/>
          <w:lang w:val="ru-RU"/>
        </w:rPr>
        <w:t xml:space="preserve">Федеральным государственным бюджетным общеобразовательным учреждением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пос. Юность стр. 15, Контактное лицо: Худякова Марина Александр</w:t>
      </w:r>
      <w:r>
        <w:rPr>
          <w:sz w:val="24"/>
          <w:szCs w:val="24"/>
          <w:lang w:val="ru-RU"/>
        </w:rPr>
        <w:t>овна,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C25426" w:rsidRPr="00B52F99" w:rsidRDefault="00C25426" w:rsidP="00C25426">
      <w:pPr>
        <w:keepLines/>
        <w:widowControl w:val="0"/>
        <w:suppressLineNumbers/>
        <w:suppressAutoHyphens/>
        <w:autoSpaceDE w:val="0"/>
        <w:autoSpaceDN w:val="0"/>
        <w:ind w:firstLine="709"/>
        <w:jc w:val="both"/>
        <w:rPr>
          <w:b/>
          <w:bCs/>
          <w:sz w:val="24"/>
          <w:szCs w:val="24"/>
          <w:lang w:val="ru-RU"/>
        </w:rPr>
      </w:pPr>
      <w:r w:rsidRPr="00B52F99">
        <w:rPr>
          <w:b/>
          <w:bCs/>
          <w:color w:val="000000"/>
          <w:sz w:val="24"/>
          <w:szCs w:val="24"/>
          <w:lang w:val="ru-RU"/>
        </w:rPr>
        <w:t>2. Государственный заказчик:</w:t>
      </w:r>
      <w:r w:rsidRPr="00B52F99">
        <w:rPr>
          <w:sz w:val="24"/>
          <w:szCs w:val="24"/>
          <w:lang w:val="ru-RU"/>
        </w:rPr>
        <w:t xml:space="preserve"> Федеральное государственное бюджетное общеобразовательное учреждение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пос. Юность стр. 15, Контактное лицо: Худякова Марина Александр</w:t>
      </w:r>
      <w:r>
        <w:rPr>
          <w:sz w:val="24"/>
          <w:szCs w:val="24"/>
          <w:lang w:val="ru-RU"/>
        </w:rPr>
        <w:t>овна,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C25426" w:rsidRPr="00B52F99" w:rsidRDefault="00C25426" w:rsidP="00C25426">
      <w:pPr>
        <w:ind w:firstLine="709"/>
        <w:jc w:val="both"/>
        <w:rPr>
          <w:sz w:val="24"/>
          <w:szCs w:val="24"/>
          <w:lang w:val="ru-RU"/>
        </w:rPr>
      </w:pPr>
      <w:r w:rsidRPr="00B52F99">
        <w:rPr>
          <w:b/>
          <w:color w:val="000000"/>
          <w:sz w:val="24"/>
          <w:szCs w:val="24"/>
          <w:lang w:val="ru-RU"/>
        </w:rPr>
        <w:t>3. Состав Единой комиссии:</w:t>
      </w:r>
      <w:r w:rsidRPr="00B52F99">
        <w:rPr>
          <w:color w:val="000000"/>
          <w:sz w:val="24"/>
          <w:szCs w:val="24"/>
          <w:lang w:val="ru-RU"/>
        </w:rPr>
        <w:t xml:space="preserve"> </w:t>
      </w:r>
      <w:r w:rsidRPr="00B52F99">
        <w:rPr>
          <w:sz w:val="24"/>
          <w:szCs w:val="24"/>
          <w:lang w:val="ru-RU"/>
        </w:rPr>
        <w:t xml:space="preserve">состав Единой комиссии по осуществлению закупок товаров, работ, услуг для нужд </w:t>
      </w:r>
      <w:r w:rsidRPr="00B52F99">
        <w:rPr>
          <w:spacing w:val="1"/>
          <w:sz w:val="24"/>
          <w:szCs w:val="24"/>
          <w:lang w:val="ru-RU"/>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Pr="00B52F99">
        <w:rPr>
          <w:sz w:val="24"/>
          <w:szCs w:val="24"/>
          <w:lang w:val="ru-RU"/>
        </w:rPr>
        <w:t xml:space="preserve"> определен Приказом исполняющего обязанности директора  Федерального государственного бюджетного общеобразовательного учреждения «Средняя школа-интернат Министерства иностранных дел Российской Федерации» № 202-ОД от 08.10.2018г.</w:t>
      </w:r>
      <w:r>
        <w:rPr>
          <w:sz w:val="24"/>
          <w:szCs w:val="24"/>
          <w:lang w:val="ru-RU"/>
        </w:rPr>
        <w:t xml:space="preserve"> </w:t>
      </w:r>
      <w:r w:rsidRPr="00B52F99">
        <w:rPr>
          <w:sz w:val="24"/>
          <w:szCs w:val="24"/>
          <w:lang w:val="ru-RU"/>
        </w:rPr>
        <w:t>(с изменениями).</w:t>
      </w:r>
    </w:p>
    <w:p w:rsidR="00C25426" w:rsidRPr="002C33C2" w:rsidRDefault="00C25426" w:rsidP="00C25426">
      <w:pPr>
        <w:ind w:firstLine="709"/>
        <w:jc w:val="both"/>
        <w:rPr>
          <w:color w:val="000000"/>
          <w:sz w:val="24"/>
          <w:szCs w:val="24"/>
          <w:lang w:val="ru-RU"/>
        </w:rPr>
      </w:pPr>
      <w:r w:rsidRPr="002C33C2">
        <w:rPr>
          <w:color w:val="000000"/>
          <w:sz w:val="24"/>
          <w:szCs w:val="24"/>
          <w:lang w:val="ru-RU"/>
        </w:rPr>
        <w:t>Кворум имеется. Единая комиссия правомочна.</w:t>
      </w:r>
    </w:p>
    <w:p w:rsidR="00C25426" w:rsidRPr="00B52F99" w:rsidRDefault="00C25426" w:rsidP="00C25426">
      <w:pPr>
        <w:pStyle w:val="210"/>
        <w:ind w:firstLine="709"/>
        <w:rPr>
          <w:color w:val="000000"/>
          <w:szCs w:val="24"/>
        </w:rPr>
      </w:pPr>
      <w:r w:rsidRPr="00B52F99">
        <w:rPr>
          <w:b/>
          <w:color w:val="000000"/>
          <w:szCs w:val="24"/>
        </w:rPr>
        <w:t>4. Предмет государственного контракта:</w:t>
      </w:r>
      <w:r w:rsidRPr="00B52F99">
        <w:rPr>
          <w:color w:val="000000"/>
          <w:szCs w:val="24"/>
        </w:rPr>
        <w:t xml:space="preserve"> </w:t>
      </w:r>
      <w:r>
        <w:t>Поставка хозяйственных товаров (полотенце, салфетки, бумага туалетная) для нужд ФГБОУ "Средняя школа-интернат МИД России";</w:t>
      </w:r>
    </w:p>
    <w:p w:rsidR="00C25426" w:rsidRPr="00AB2985" w:rsidRDefault="00C25426" w:rsidP="00C25426">
      <w:pPr>
        <w:ind w:firstLine="708"/>
        <w:rPr>
          <w:sz w:val="24"/>
          <w:szCs w:val="24"/>
          <w:lang w:val="ru-RU"/>
        </w:rPr>
      </w:pPr>
      <w:r w:rsidRPr="00AB2985">
        <w:rPr>
          <w:b/>
          <w:color w:val="000000"/>
          <w:sz w:val="24"/>
          <w:szCs w:val="24"/>
          <w:lang w:val="ru-RU"/>
        </w:rPr>
        <w:t>5. Идентификационный код закупки:</w:t>
      </w:r>
      <w:r w:rsidRPr="00AB2985">
        <w:rPr>
          <w:sz w:val="24"/>
          <w:szCs w:val="24"/>
          <w:lang w:val="ru-RU"/>
        </w:rPr>
        <w:t xml:space="preserve"> 191505000457850500100100590040000000</w:t>
      </w:r>
    </w:p>
    <w:p w:rsidR="00C25426" w:rsidRPr="00AB2985" w:rsidRDefault="00C25426" w:rsidP="00C25426">
      <w:pPr>
        <w:ind w:firstLine="708"/>
        <w:jc w:val="both"/>
        <w:rPr>
          <w:sz w:val="24"/>
          <w:szCs w:val="24"/>
          <w:lang w:val="ru-RU"/>
        </w:rPr>
      </w:pPr>
      <w:r w:rsidRPr="00AB2985">
        <w:rPr>
          <w:b/>
          <w:color w:val="000000"/>
          <w:sz w:val="24"/>
          <w:szCs w:val="24"/>
          <w:lang w:val="ru-RU"/>
        </w:rPr>
        <w:t>6. Начальная (максимальная) цена государственного контракта</w:t>
      </w:r>
      <w:r w:rsidRPr="00AB2985">
        <w:rPr>
          <w:i/>
          <w:color w:val="000000"/>
          <w:sz w:val="24"/>
          <w:szCs w:val="24"/>
          <w:lang w:val="ru-RU"/>
        </w:rPr>
        <w:t xml:space="preserve">: </w:t>
      </w:r>
      <w:r w:rsidRPr="00AB2985">
        <w:rPr>
          <w:sz w:val="24"/>
          <w:szCs w:val="24"/>
          <w:lang w:val="ru-RU"/>
        </w:rPr>
        <w:t>173</w:t>
      </w:r>
      <w:r w:rsidRPr="00AB2985">
        <w:rPr>
          <w:sz w:val="24"/>
          <w:szCs w:val="24"/>
        </w:rPr>
        <w:t> </w:t>
      </w:r>
      <w:r w:rsidRPr="00AB2985">
        <w:rPr>
          <w:sz w:val="24"/>
          <w:szCs w:val="24"/>
          <w:lang w:val="ru-RU"/>
        </w:rPr>
        <w:t>824 (сто семьдесят три тысячи восемьсот двадцать четыре) рубля 80 копеек.</w:t>
      </w:r>
    </w:p>
    <w:p w:rsidR="000A5AA1" w:rsidRPr="00AA04BA" w:rsidRDefault="00A648ED" w:rsidP="00AC0E9B">
      <w:pPr>
        <w:autoSpaceDE w:val="0"/>
        <w:autoSpaceDN w:val="0"/>
        <w:adjustRightInd w:val="0"/>
        <w:spacing w:line="320" w:lineRule="exact"/>
        <w:ind w:firstLine="720"/>
        <w:jc w:val="both"/>
        <w:rPr>
          <w:sz w:val="24"/>
          <w:szCs w:val="24"/>
          <w:lang w:val="ru-RU"/>
        </w:rPr>
      </w:pPr>
      <w:r w:rsidRPr="00BE32C6">
        <w:rPr>
          <w:b/>
          <w:sz w:val="24"/>
          <w:szCs w:val="24"/>
          <w:lang w:val="ru-RU"/>
        </w:rPr>
        <w:t>7</w:t>
      </w:r>
      <w:r w:rsidR="00547DEE" w:rsidRPr="00BE32C6">
        <w:rPr>
          <w:b/>
          <w:sz w:val="24"/>
          <w:szCs w:val="24"/>
          <w:lang w:val="ru-RU"/>
        </w:rPr>
        <w:t xml:space="preserve">. </w:t>
      </w:r>
      <w:r w:rsidR="00074266" w:rsidRPr="00BE32C6">
        <w:rPr>
          <w:b/>
          <w:sz w:val="24"/>
          <w:szCs w:val="24"/>
          <w:lang w:val="ru-RU"/>
        </w:rPr>
        <w:t xml:space="preserve">Сведения об идентификационных номерах заявок на участие в электронном аукционе, </w:t>
      </w:r>
      <w:r w:rsidR="00AA04BA" w:rsidRPr="00AA04BA">
        <w:rPr>
          <w:color w:val="000000"/>
          <w:sz w:val="24"/>
          <w:szCs w:val="24"/>
          <w:lang w:val="ru-RU"/>
        </w:rPr>
        <w:t>поданных пятью участниками электронного аукциона, принявшими участие в электронном аукционе, ранжированные по мере убывания минимальных предложений о цене контракта, сделанных участниками электронного аукциона:</w:t>
      </w:r>
    </w:p>
    <w:p w:rsidR="00AC0E9B" w:rsidRPr="00BE32C6" w:rsidRDefault="00AC0E9B" w:rsidP="00380877">
      <w:pPr>
        <w:autoSpaceDE w:val="0"/>
        <w:autoSpaceDN w:val="0"/>
        <w:adjustRightInd w:val="0"/>
        <w:spacing w:line="320" w:lineRule="exact"/>
        <w:jc w:val="both"/>
        <w:rPr>
          <w:b/>
          <w:sz w:val="24"/>
          <w:szCs w:val="24"/>
          <w:lang w:val="ru-RU"/>
        </w:rPr>
      </w:pPr>
    </w:p>
    <w:tbl>
      <w:tblPr>
        <w:tblW w:w="0" w:type="auto"/>
        <w:jc w:val="center"/>
        <w:tblInd w:w="-697" w:type="dxa"/>
        <w:tblLook w:val="0000"/>
      </w:tblPr>
      <w:tblGrid>
        <w:gridCol w:w="4809"/>
        <w:gridCol w:w="4586"/>
      </w:tblGrid>
      <w:tr w:rsidR="000A5AA1" w:rsidRPr="00C25426" w:rsidTr="00AA6379">
        <w:trPr>
          <w:trHeight w:val="689"/>
          <w:jc w:val="center"/>
        </w:trPr>
        <w:tc>
          <w:tcPr>
            <w:tcW w:w="4809" w:type="dxa"/>
            <w:tcBorders>
              <w:top w:val="single" w:sz="4" w:space="0" w:color="auto"/>
              <w:left w:val="single" w:sz="4" w:space="0" w:color="auto"/>
              <w:bottom w:val="single" w:sz="4" w:space="0" w:color="auto"/>
              <w:right w:val="single" w:sz="4" w:space="0" w:color="auto"/>
            </w:tcBorders>
            <w:shd w:val="clear" w:color="auto" w:fill="auto"/>
            <w:vAlign w:val="center"/>
          </w:tcPr>
          <w:p w:rsidR="000A5AA1" w:rsidRPr="00BE32C6" w:rsidRDefault="000A5AA1" w:rsidP="00380877">
            <w:pPr>
              <w:spacing w:line="320" w:lineRule="exact"/>
              <w:jc w:val="center"/>
              <w:rPr>
                <w:rStyle w:val="spanbodytext21"/>
                <w:b/>
                <w:bCs/>
                <w:color w:val="000000"/>
                <w:sz w:val="24"/>
                <w:szCs w:val="24"/>
                <w:lang w:val="ru-RU"/>
              </w:rPr>
            </w:pPr>
            <w:r w:rsidRPr="00BE32C6">
              <w:rPr>
                <w:rStyle w:val="spanbodytext21"/>
                <w:b/>
                <w:bCs/>
                <w:sz w:val="24"/>
                <w:szCs w:val="24"/>
                <w:lang w:val="ru-RU"/>
              </w:rPr>
              <w:t>Идентификационный</w:t>
            </w:r>
            <w:r w:rsidRPr="00BE32C6">
              <w:rPr>
                <w:rStyle w:val="spanbodytext21"/>
                <w:b/>
                <w:bCs/>
                <w:color w:val="000000"/>
                <w:sz w:val="24"/>
                <w:szCs w:val="24"/>
                <w:lang w:val="ru-RU"/>
              </w:rPr>
              <w:t xml:space="preserve"> номер</w:t>
            </w:r>
          </w:p>
          <w:p w:rsidR="000A5AA1" w:rsidRPr="00BE32C6" w:rsidRDefault="000A5AA1" w:rsidP="00380877">
            <w:pPr>
              <w:spacing w:line="320" w:lineRule="exact"/>
              <w:jc w:val="center"/>
              <w:rPr>
                <w:b/>
                <w:color w:val="000000"/>
                <w:sz w:val="24"/>
                <w:szCs w:val="24"/>
                <w:lang w:val="ru-RU"/>
              </w:rPr>
            </w:pPr>
            <w:r w:rsidRPr="00BE32C6">
              <w:rPr>
                <w:rStyle w:val="spanbodytext21"/>
                <w:b/>
                <w:bCs/>
                <w:color w:val="000000"/>
                <w:sz w:val="24"/>
                <w:szCs w:val="24"/>
                <w:lang w:val="ru-RU"/>
              </w:rPr>
              <w:t>заявки участника закупки</w:t>
            </w:r>
          </w:p>
        </w:tc>
        <w:tc>
          <w:tcPr>
            <w:tcW w:w="4586" w:type="dxa"/>
            <w:tcBorders>
              <w:top w:val="single" w:sz="4" w:space="0" w:color="auto"/>
              <w:left w:val="nil"/>
              <w:bottom w:val="single" w:sz="4" w:space="0" w:color="auto"/>
              <w:right w:val="single" w:sz="4" w:space="0" w:color="auto"/>
            </w:tcBorders>
            <w:shd w:val="clear" w:color="auto" w:fill="auto"/>
            <w:vAlign w:val="center"/>
          </w:tcPr>
          <w:p w:rsidR="000A5AA1" w:rsidRPr="00BE32C6" w:rsidRDefault="000A5AA1" w:rsidP="00380877">
            <w:pPr>
              <w:spacing w:line="320" w:lineRule="exact"/>
              <w:jc w:val="center"/>
              <w:rPr>
                <w:b/>
                <w:color w:val="000000"/>
                <w:sz w:val="24"/>
                <w:szCs w:val="24"/>
                <w:lang w:val="ru-RU"/>
              </w:rPr>
            </w:pPr>
            <w:r w:rsidRPr="00BE32C6">
              <w:rPr>
                <w:b/>
                <w:color w:val="000000"/>
                <w:sz w:val="24"/>
                <w:szCs w:val="24"/>
                <w:lang w:val="ru-RU"/>
              </w:rPr>
              <w:t xml:space="preserve">Минимальное предложение о цене </w:t>
            </w:r>
          </w:p>
          <w:p w:rsidR="000A5AA1" w:rsidRPr="00BE32C6" w:rsidRDefault="000A5AA1" w:rsidP="00380877">
            <w:pPr>
              <w:spacing w:line="320" w:lineRule="exact"/>
              <w:jc w:val="center"/>
              <w:rPr>
                <w:b/>
                <w:color w:val="000000"/>
                <w:sz w:val="24"/>
                <w:szCs w:val="24"/>
                <w:lang w:val="ru-RU"/>
              </w:rPr>
            </w:pPr>
            <w:r w:rsidRPr="00BE32C6">
              <w:rPr>
                <w:b/>
                <w:color w:val="000000"/>
                <w:sz w:val="24"/>
                <w:szCs w:val="24"/>
                <w:lang w:val="ru-RU"/>
              </w:rPr>
              <w:t>контракта (рубль)</w:t>
            </w:r>
          </w:p>
        </w:tc>
      </w:tr>
      <w:tr w:rsidR="00C25426" w:rsidRPr="00C25426" w:rsidTr="00166588">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25426" w:rsidRPr="00C25426" w:rsidRDefault="00C25426" w:rsidP="00C25426">
            <w:pPr>
              <w:divId w:val="981890196"/>
              <w:rPr>
                <w:sz w:val="24"/>
                <w:szCs w:val="24"/>
                <w:lang w:val="ru-RU"/>
              </w:rPr>
            </w:pPr>
            <w:r w:rsidRPr="00C25426">
              <w:rPr>
                <w:sz w:val="24"/>
                <w:szCs w:val="24"/>
              </w:rPr>
              <w:t>EA-39056</w:t>
            </w:r>
          </w:p>
        </w:tc>
        <w:tc>
          <w:tcPr>
            <w:tcW w:w="458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25426" w:rsidRPr="00C25426" w:rsidRDefault="00C25426">
            <w:pPr>
              <w:divId w:val="1837450715"/>
              <w:rPr>
                <w:sz w:val="24"/>
                <w:szCs w:val="24"/>
              </w:rPr>
            </w:pPr>
            <w:r w:rsidRPr="00C25426">
              <w:rPr>
                <w:sz w:val="24"/>
                <w:szCs w:val="24"/>
              </w:rPr>
              <w:t>91 329.24</w:t>
            </w:r>
          </w:p>
        </w:tc>
      </w:tr>
      <w:tr w:rsidR="00C25426" w:rsidRPr="00C25426" w:rsidTr="00166588">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25426" w:rsidRPr="00C25426" w:rsidRDefault="00C25426" w:rsidP="00C25426">
            <w:pPr>
              <w:divId w:val="772750697"/>
              <w:rPr>
                <w:sz w:val="24"/>
                <w:szCs w:val="24"/>
                <w:lang w:val="ru-RU"/>
              </w:rPr>
            </w:pPr>
            <w:r w:rsidRPr="00C25426">
              <w:rPr>
                <w:sz w:val="24"/>
                <w:szCs w:val="24"/>
              </w:rPr>
              <w:t>EA-38786</w:t>
            </w:r>
          </w:p>
        </w:tc>
        <w:tc>
          <w:tcPr>
            <w:tcW w:w="458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25426" w:rsidRPr="00C25426" w:rsidRDefault="00C25426">
            <w:pPr>
              <w:divId w:val="305863304"/>
              <w:rPr>
                <w:sz w:val="24"/>
                <w:szCs w:val="24"/>
              </w:rPr>
            </w:pPr>
            <w:r w:rsidRPr="00C25426">
              <w:rPr>
                <w:sz w:val="24"/>
                <w:szCs w:val="24"/>
              </w:rPr>
              <w:t>92 198.36</w:t>
            </w:r>
          </w:p>
        </w:tc>
      </w:tr>
      <w:tr w:rsidR="00C25426" w:rsidRPr="00C25426" w:rsidTr="00166588">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25426" w:rsidRPr="00C25426" w:rsidRDefault="00C25426" w:rsidP="00C25426">
            <w:pPr>
              <w:divId w:val="198855089"/>
              <w:rPr>
                <w:sz w:val="24"/>
                <w:szCs w:val="24"/>
                <w:lang w:val="ru-RU"/>
              </w:rPr>
            </w:pPr>
            <w:r w:rsidRPr="00C25426">
              <w:rPr>
                <w:sz w:val="24"/>
                <w:szCs w:val="24"/>
              </w:rPr>
              <w:t>EA-39162</w:t>
            </w:r>
          </w:p>
        </w:tc>
        <w:tc>
          <w:tcPr>
            <w:tcW w:w="458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25426" w:rsidRPr="00C25426" w:rsidRDefault="00C25426">
            <w:pPr>
              <w:divId w:val="697003500"/>
              <w:rPr>
                <w:sz w:val="24"/>
                <w:szCs w:val="24"/>
              </w:rPr>
            </w:pPr>
            <w:r w:rsidRPr="00C25426">
              <w:rPr>
                <w:sz w:val="24"/>
                <w:szCs w:val="24"/>
              </w:rPr>
              <w:t>93 936.60</w:t>
            </w:r>
          </w:p>
        </w:tc>
      </w:tr>
      <w:tr w:rsidR="00C25426" w:rsidRPr="00C25426" w:rsidTr="00166588">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25426" w:rsidRPr="00C25426" w:rsidRDefault="00C25426" w:rsidP="00C25426">
            <w:pPr>
              <w:divId w:val="2023703711"/>
              <w:rPr>
                <w:sz w:val="24"/>
                <w:szCs w:val="24"/>
                <w:lang w:val="ru-RU"/>
              </w:rPr>
            </w:pPr>
            <w:r w:rsidRPr="00C25426">
              <w:rPr>
                <w:sz w:val="24"/>
                <w:szCs w:val="24"/>
              </w:rPr>
              <w:t>EA-39129</w:t>
            </w:r>
          </w:p>
        </w:tc>
        <w:tc>
          <w:tcPr>
            <w:tcW w:w="458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25426" w:rsidRPr="00C25426" w:rsidRDefault="00C25426">
            <w:pPr>
              <w:divId w:val="344096519"/>
              <w:rPr>
                <w:sz w:val="24"/>
                <w:szCs w:val="24"/>
              </w:rPr>
            </w:pPr>
            <w:r w:rsidRPr="00C25426">
              <w:rPr>
                <w:sz w:val="24"/>
                <w:szCs w:val="24"/>
              </w:rPr>
              <w:t>98 282.20</w:t>
            </w:r>
          </w:p>
        </w:tc>
      </w:tr>
      <w:tr w:rsidR="00C25426" w:rsidRPr="00C25426" w:rsidTr="00166588">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25426" w:rsidRPr="00C25426" w:rsidRDefault="00C25426" w:rsidP="00C25426">
            <w:pPr>
              <w:divId w:val="2087536023"/>
              <w:rPr>
                <w:sz w:val="24"/>
                <w:szCs w:val="24"/>
                <w:lang w:val="ru-RU"/>
              </w:rPr>
            </w:pPr>
            <w:r w:rsidRPr="00C25426">
              <w:rPr>
                <w:sz w:val="24"/>
                <w:szCs w:val="24"/>
              </w:rPr>
              <w:t>EA-38973</w:t>
            </w:r>
          </w:p>
        </w:tc>
        <w:tc>
          <w:tcPr>
            <w:tcW w:w="458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25426" w:rsidRPr="00C25426" w:rsidRDefault="00C25426">
            <w:pPr>
              <w:divId w:val="1018658047"/>
              <w:rPr>
                <w:sz w:val="24"/>
                <w:szCs w:val="24"/>
              </w:rPr>
            </w:pPr>
            <w:r w:rsidRPr="00C25426">
              <w:rPr>
                <w:sz w:val="24"/>
                <w:szCs w:val="24"/>
              </w:rPr>
              <w:t>120 000.00</w:t>
            </w:r>
          </w:p>
        </w:tc>
      </w:tr>
    </w:tbl>
    <w:p w:rsidR="00AC0E9B" w:rsidRPr="00C25426" w:rsidRDefault="00AC0E9B" w:rsidP="00E85181">
      <w:pPr>
        <w:jc w:val="both"/>
        <w:rPr>
          <w:color w:val="000000"/>
          <w:sz w:val="24"/>
          <w:szCs w:val="24"/>
          <w:lang w:val="ru-RU"/>
        </w:rPr>
      </w:pPr>
    </w:p>
    <w:p w:rsidR="005D2884" w:rsidRDefault="005D2884" w:rsidP="00E85181">
      <w:pPr>
        <w:jc w:val="both"/>
        <w:rPr>
          <w:color w:val="000000"/>
          <w:sz w:val="24"/>
          <w:szCs w:val="24"/>
          <w:lang w:val="ru-RU"/>
        </w:rPr>
      </w:pPr>
    </w:p>
    <w:p w:rsidR="005D2884" w:rsidRDefault="005D2884" w:rsidP="00E85181">
      <w:pPr>
        <w:jc w:val="both"/>
        <w:rPr>
          <w:color w:val="000000"/>
          <w:sz w:val="24"/>
          <w:szCs w:val="24"/>
          <w:lang w:val="ru-RU"/>
        </w:rPr>
      </w:pPr>
    </w:p>
    <w:p w:rsidR="005D2884" w:rsidRDefault="005D2884" w:rsidP="00E85181">
      <w:pPr>
        <w:jc w:val="both"/>
        <w:rPr>
          <w:color w:val="000000"/>
          <w:sz w:val="24"/>
          <w:szCs w:val="24"/>
          <w:lang w:val="ru-RU"/>
        </w:rPr>
      </w:pPr>
    </w:p>
    <w:p w:rsidR="005D2884" w:rsidRPr="00BE32C6" w:rsidRDefault="005D2884" w:rsidP="00E85181">
      <w:pPr>
        <w:jc w:val="both"/>
        <w:rPr>
          <w:color w:val="000000"/>
          <w:sz w:val="24"/>
          <w:szCs w:val="24"/>
          <w:lang w:val="ru-RU"/>
        </w:rPr>
      </w:pPr>
    </w:p>
    <w:p w:rsidR="002E0937" w:rsidRDefault="00C76924" w:rsidP="00E85181">
      <w:pPr>
        <w:ind w:firstLine="709"/>
        <w:jc w:val="both"/>
        <w:rPr>
          <w:b/>
          <w:sz w:val="24"/>
          <w:szCs w:val="24"/>
          <w:lang w:val="ru-RU"/>
        </w:rPr>
      </w:pPr>
      <w:r w:rsidRPr="00BE32C6">
        <w:rPr>
          <w:b/>
          <w:color w:val="000000"/>
          <w:sz w:val="24"/>
          <w:szCs w:val="24"/>
          <w:lang w:val="ru-RU"/>
        </w:rPr>
        <w:lastRenderedPageBreak/>
        <w:t>8</w:t>
      </w:r>
      <w:r w:rsidRPr="00BE32C6">
        <w:rPr>
          <w:b/>
          <w:sz w:val="24"/>
          <w:szCs w:val="24"/>
          <w:lang w:val="ru-RU"/>
        </w:rPr>
        <w:t xml:space="preserve">. Рассмотрев вторые части заявок на участие в электронном </w:t>
      </w:r>
      <w:r w:rsidRPr="00BE32C6">
        <w:rPr>
          <w:b/>
          <w:color w:val="000000"/>
          <w:sz w:val="24"/>
          <w:szCs w:val="24"/>
          <w:lang w:val="ru-RU"/>
        </w:rPr>
        <w:t xml:space="preserve">аукционе </w:t>
      </w:r>
      <w:r w:rsidRPr="00BE32C6">
        <w:rPr>
          <w:sz w:val="24"/>
          <w:szCs w:val="24"/>
          <w:lang w:val="ru-RU"/>
        </w:rPr>
        <w:t>на соответствие требованиям, установленным документацией об электронном аукционе, Единая комиссия приняла решение признать заявки на участие в электронном аукционе соответствующими требованиям, установленным документацией об электронном аукционе</w:t>
      </w:r>
      <w:r w:rsidRPr="00BE32C6">
        <w:rPr>
          <w:b/>
          <w:sz w:val="24"/>
          <w:szCs w:val="24"/>
          <w:lang w:val="ru-RU"/>
        </w:rPr>
        <w:t>:</w:t>
      </w:r>
    </w:p>
    <w:p w:rsidR="00380877" w:rsidRPr="00BE32C6" w:rsidRDefault="00380877" w:rsidP="00E85181">
      <w:pPr>
        <w:ind w:firstLine="709"/>
        <w:jc w:val="both"/>
        <w:rPr>
          <w:b/>
          <w:sz w:val="24"/>
          <w:szCs w:val="24"/>
          <w:lang w:val="ru-RU"/>
        </w:rPr>
      </w:pPr>
    </w:p>
    <w:tbl>
      <w:tblPr>
        <w:tblW w:w="103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782"/>
        <w:gridCol w:w="3544"/>
        <w:gridCol w:w="2010"/>
        <w:gridCol w:w="1980"/>
      </w:tblGrid>
      <w:tr w:rsidR="000A5AA1" w:rsidRPr="00BE32C6" w:rsidTr="0038145C">
        <w:trPr>
          <w:jc w:val="center"/>
        </w:trPr>
        <w:tc>
          <w:tcPr>
            <w:tcW w:w="2782" w:type="dxa"/>
            <w:tcBorders>
              <w:bottom w:val="single" w:sz="4" w:space="0" w:color="auto"/>
            </w:tcBorders>
            <w:vAlign w:val="center"/>
          </w:tcPr>
          <w:p w:rsidR="000A5AA1" w:rsidRPr="00BE32C6" w:rsidRDefault="000A5AA1" w:rsidP="00E85181">
            <w:pPr>
              <w:jc w:val="center"/>
              <w:rPr>
                <w:rStyle w:val="spanbodytext21"/>
                <w:b/>
                <w:bCs/>
                <w:sz w:val="24"/>
                <w:szCs w:val="24"/>
                <w:lang w:val="ru-RU"/>
              </w:rPr>
            </w:pPr>
            <w:r w:rsidRPr="00BE32C6">
              <w:rPr>
                <w:rStyle w:val="spanbodytext21"/>
                <w:b/>
                <w:bCs/>
                <w:sz w:val="24"/>
                <w:szCs w:val="24"/>
                <w:lang w:val="ru-RU"/>
              </w:rPr>
              <w:t>Идентификационн</w:t>
            </w:r>
            <w:r w:rsidR="00342B04" w:rsidRPr="00BE32C6">
              <w:rPr>
                <w:rStyle w:val="spanbodytext21"/>
                <w:b/>
                <w:bCs/>
                <w:sz w:val="24"/>
                <w:szCs w:val="24"/>
                <w:lang w:val="ru-RU"/>
              </w:rPr>
              <w:t>ы</w:t>
            </w:r>
            <w:r w:rsidRPr="00BE32C6">
              <w:rPr>
                <w:rStyle w:val="spanbodytext21"/>
                <w:b/>
                <w:bCs/>
                <w:sz w:val="24"/>
                <w:szCs w:val="24"/>
                <w:lang w:val="ru-RU"/>
              </w:rPr>
              <w:t>й номер</w:t>
            </w:r>
          </w:p>
          <w:p w:rsidR="000A5AA1" w:rsidRPr="00BE32C6" w:rsidRDefault="000A5AA1" w:rsidP="00E85181">
            <w:pPr>
              <w:jc w:val="center"/>
              <w:rPr>
                <w:b/>
                <w:sz w:val="24"/>
                <w:szCs w:val="24"/>
                <w:lang w:val="ru-RU"/>
              </w:rPr>
            </w:pPr>
            <w:r w:rsidRPr="00BE32C6">
              <w:rPr>
                <w:rStyle w:val="spanbodytext21"/>
                <w:b/>
                <w:bCs/>
                <w:sz w:val="24"/>
                <w:szCs w:val="24"/>
                <w:lang w:val="ru-RU"/>
              </w:rPr>
              <w:t>заявки участника закупки</w:t>
            </w:r>
          </w:p>
        </w:tc>
        <w:tc>
          <w:tcPr>
            <w:tcW w:w="3544" w:type="dxa"/>
            <w:tcBorders>
              <w:bottom w:val="single" w:sz="4" w:space="0" w:color="auto"/>
            </w:tcBorders>
          </w:tcPr>
          <w:p w:rsidR="000A5AA1" w:rsidRPr="00BE32C6" w:rsidRDefault="00C840C8" w:rsidP="00E85181">
            <w:pPr>
              <w:jc w:val="center"/>
              <w:rPr>
                <w:b/>
                <w:sz w:val="24"/>
                <w:szCs w:val="24"/>
                <w:lang w:val="ru-RU"/>
              </w:rPr>
            </w:pPr>
            <w:r w:rsidRPr="00BE32C6">
              <w:rPr>
                <w:b/>
                <w:color w:val="000000"/>
                <w:sz w:val="24"/>
                <w:szCs w:val="24"/>
                <w:lang w:val="ru-RU"/>
              </w:rPr>
              <w:t xml:space="preserve">Сведения об </w:t>
            </w:r>
            <w:r w:rsidRPr="00BE32C6">
              <w:rPr>
                <w:rStyle w:val="spanbodytext21"/>
                <w:b/>
                <w:bCs/>
                <w:color w:val="000000"/>
                <w:sz w:val="24"/>
                <w:szCs w:val="24"/>
                <w:lang w:val="ru-RU"/>
              </w:rPr>
              <w:t>участнике закупки</w:t>
            </w:r>
          </w:p>
        </w:tc>
        <w:tc>
          <w:tcPr>
            <w:tcW w:w="2010" w:type="dxa"/>
            <w:tcBorders>
              <w:bottom w:val="single" w:sz="4" w:space="0" w:color="auto"/>
            </w:tcBorders>
            <w:vAlign w:val="center"/>
          </w:tcPr>
          <w:p w:rsidR="000A5AA1" w:rsidRPr="00BE32C6" w:rsidRDefault="000A5AA1" w:rsidP="00E85181">
            <w:pPr>
              <w:jc w:val="center"/>
              <w:rPr>
                <w:b/>
                <w:sz w:val="24"/>
                <w:szCs w:val="24"/>
                <w:lang w:val="ru-RU"/>
              </w:rPr>
            </w:pPr>
            <w:r w:rsidRPr="00BE32C6">
              <w:rPr>
                <w:b/>
                <w:sz w:val="24"/>
                <w:szCs w:val="24"/>
                <w:lang w:val="ru-RU"/>
              </w:rPr>
              <w:t>Члены Единой комиссии</w:t>
            </w:r>
          </w:p>
        </w:tc>
        <w:tc>
          <w:tcPr>
            <w:tcW w:w="1980" w:type="dxa"/>
            <w:tcBorders>
              <w:bottom w:val="single" w:sz="4" w:space="0" w:color="auto"/>
            </w:tcBorders>
            <w:vAlign w:val="center"/>
          </w:tcPr>
          <w:p w:rsidR="000A5AA1" w:rsidRPr="00BE32C6" w:rsidRDefault="000A5AA1" w:rsidP="00E85181">
            <w:pPr>
              <w:jc w:val="center"/>
              <w:rPr>
                <w:b/>
                <w:sz w:val="24"/>
                <w:szCs w:val="24"/>
                <w:lang w:val="ru-RU"/>
              </w:rPr>
            </w:pPr>
            <w:r w:rsidRPr="00BE32C6">
              <w:rPr>
                <w:b/>
                <w:sz w:val="24"/>
                <w:szCs w:val="24"/>
                <w:lang w:val="ru-RU"/>
              </w:rPr>
              <w:t>Решение</w:t>
            </w:r>
          </w:p>
        </w:tc>
      </w:tr>
      <w:tr w:rsidR="00DD7429" w:rsidRPr="00D05A13" w:rsidTr="0038145C">
        <w:trPr>
          <w:trHeight w:val="874"/>
          <w:jc w:val="center"/>
        </w:trPr>
        <w:tc>
          <w:tcPr>
            <w:tcW w:w="2782" w:type="dxa"/>
            <w:vAlign w:val="center"/>
          </w:tcPr>
          <w:p w:rsidR="00DD7429" w:rsidRPr="00C25426" w:rsidRDefault="00DD7429" w:rsidP="00C25426">
            <w:pPr>
              <w:jc w:val="center"/>
              <w:rPr>
                <w:sz w:val="24"/>
                <w:szCs w:val="24"/>
                <w:lang w:val="ru-RU"/>
              </w:rPr>
            </w:pPr>
            <w:r w:rsidRPr="00C25426">
              <w:rPr>
                <w:sz w:val="24"/>
                <w:szCs w:val="24"/>
              </w:rPr>
              <w:t>EA-39056</w:t>
            </w:r>
          </w:p>
        </w:tc>
        <w:tc>
          <w:tcPr>
            <w:tcW w:w="3544" w:type="dxa"/>
          </w:tcPr>
          <w:p w:rsidR="00DD7429" w:rsidRPr="00DD7429" w:rsidRDefault="00DD7429" w:rsidP="00D05A13">
            <w:pPr>
              <w:autoSpaceDE w:val="0"/>
              <w:autoSpaceDN w:val="0"/>
              <w:adjustRightInd w:val="0"/>
              <w:jc w:val="center"/>
              <w:rPr>
                <w:sz w:val="24"/>
                <w:szCs w:val="24"/>
                <w:lang w:val="ru-RU"/>
              </w:rPr>
            </w:pPr>
            <w:hyperlink r:id="rId7" w:tgtFrame="_blank" w:history="1">
              <w:r w:rsidRPr="00DD7429">
                <w:rPr>
                  <w:sz w:val="24"/>
                  <w:szCs w:val="24"/>
                  <w:lang w:val="ru-RU"/>
                </w:rPr>
                <w:t xml:space="preserve"> Общество с ограниченной ответственностью </w:t>
              </w:r>
              <w:r w:rsidRPr="00DD7429">
                <w:rPr>
                  <w:rStyle w:val="af0"/>
                  <w:color w:val="auto"/>
                  <w:sz w:val="24"/>
                  <w:szCs w:val="24"/>
                  <w:u w:val="none"/>
                  <w:lang w:val="ru-RU"/>
                </w:rPr>
                <w:t>"</w:t>
              </w:r>
              <w:proofErr w:type="spellStart"/>
              <w:r w:rsidRPr="00DD7429">
                <w:rPr>
                  <w:rStyle w:val="af0"/>
                  <w:color w:val="auto"/>
                  <w:sz w:val="24"/>
                  <w:szCs w:val="24"/>
                  <w:u w:val="none"/>
                  <w:lang w:val="ru-RU"/>
                </w:rPr>
                <w:t>Комплектторг</w:t>
              </w:r>
              <w:proofErr w:type="spellEnd"/>
              <w:r w:rsidRPr="00DD7429">
                <w:rPr>
                  <w:rStyle w:val="af0"/>
                  <w:color w:val="auto"/>
                  <w:sz w:val="24"/>
                  <w:szCs w:val="24"/>
                  <w:u w:val="none"/>
                  <w:lang w:val="ru-RU"/>
                </w:rPr>
                <w:t>"</w:t>
              </w:r>
            </w:hyperlink>
            <w:r w:rsidRPr="00DD7429">
              <w:rPr>
                <w:sz w:val="24"/>
                <w:szCs w:val="24"/>
                <w:lang w:val="ru-RU"/>
              </w:rPr>
              <w:t xml:space="preserve"> (ИНН 9718049672) место нахождения: 107023, г. Москва, ул. М. Семеновская, д.3, строение 2, офис 401.</w:t>
            </w:r>
          </w:p>
        </w:tc>
        <w:tc>
          <w:tcPr>
            <w:tcW w:w="2010" w:type="dxa"/>
            <w:tcMar>
              <w:top w:w="57" w:type="dxa"/>
              <w:left w:w="57" w:type="dxa"/>
              <w:bottom w:w="57" w:type="dxa"/>
              <w:right w:w="57" w:type="dxa"/>
            </w:tcMar>
            <w:vAlign w:val="center"/>
          </w:tcPr>
          <w:p w:rsidR="00DD7429" w:rsidRPr="00B52F99" w:rsidRDefault="00DD7429" w:rsidP="002E5BFB">
            <w:pPr>
              <w:jc w:val="center"/>
              <w:rPr>
                <w:sz w:val="24"/>
                <w:szCs w:val="24"/>
                <w:lang w:val="ru-RU"/>
              </w:rPr>
            </w:pPr>
            <w:r w:rsidRPr="00B52F99">
              <w:rPr>
                <w:sz w:val="24"/>
                <w:szCs w:val="24"/>
                <w:lang w:val="ru-RU"/>
              </w:rPr>
              <w:t>Козловский В.Р.</w:t>
            </w:r>
          </w:p>
          <w:p w:rsidR="00DD7429" w:rsidRPr="00B52F99" w:rsidRDefault="00DD7429" w:rsidP="002E5BFB">
            <w:pPr>
              <w:jc w:val="center"/>
              <w:rPr>
                <w:sz w:val="24"/>
                <w:szCs w:val="24"/>
                <w:lang w:val="ru-RU"/>
              </w:rPr>
            </w:pPr>
            <w:r w:rsidRPr="00B52F99">
              <w:rPr>
                <w:sz w:val="24"/>
                <w:szCs w:val="24"/>
                <w:lang w:val="ru-RU"/>
              </w:rPr>
              <w:t>Худякова М.А.</w:t>
            </w:r>
          </w:p>
          <w:p w:rsidR="00DD7429" w:rsidRPr="00B52F99" w:rsidRDefault="00DD7429" w:rsidP="002E5BFB">
            <w:pPr>
              <w:jc w:val="center"/>
              <w:rPr>
                <w:sz w:val="24"/>
                <w:szCs w:val="24"/>
                <w:lang w:val="ru-RU"/>
              </w:rPr>
            </w:pPr>
            <w:r w:rsidRPr="00B52F99">
              <w:rPr>
                <w:sz w:val="24"/>
                <w:szCs w:val="24"/>
                <w:lang w:val="ru-RU"/>
              </w:rPr>
              <w:t>Фролов С.А.</w:t>
            </w:r>
          </w:p>
          <w:p w:rsidR="00DD7429" w:rsidRPr="00B52F99" w:rsidRDefault="00DD7429" w:rsidP="002E5BFB">
            <w:pPr>
              <w:jc w:val="center"/>
              <w:rPr>
                <w:sz w:val="24"/>
                <w:szCs w:val="24"/>
                <w:lang w:val="ru-RU"/>
              </w:rPr>
            </w:pPr>
            <w:r w:rsidRPr="00B52F99">
              <w:rPr>
                <w:sz w:val="24"/>
                <w:szCs w:val="24"/>
                <w:lang w:val="ru-RU"/>
              </w:rPr>
              <w:t>Позднякова Т.Ф.</w:t>
            </w:r>
          </w:p>
          <w:p w:rsidR="00DD7429" w:rsidRPr="00B52F99" w:rsidRDefault="00DD7429" w:rsidP="002E5BFB">
            <w:pPr>
              <w:jc w:val="center"/>
              <w:rPr>
                <w:sz w:val="24"/>
                <w:szCs w:val="24"/>
                <w:lang w:val="ru-RU"/>
              </w:rPr>
            </w:pPr>
            <w:r w:rsidRPr="00B52F99">
              <w:rPr>
                <w:sz w:val="24"/>
                <w:szCs w:val="24"/>
                <w:lang w:val="ru-RU"/>
              </w:rPr>
              <w:t>Волков К.В.</w:t>
            </w:r>
          </w:p>
        </w:tc>
        <w:tc>
          <w:tcPr>
            <w:tcW w:w="1980" w:type="dxa"/>
            <w:tcMar>
              <w:top w:w="57" w:type="dxa"/>
              <w:left w:w="57" w:type="dxa"/>
              <w:bottom w:w="57" w:type="dxa"/>
              <w:right w:w="57" w:type="dxa"/>
            </w:tcMar>
            <w:vAlign w:val="center"/>
          </w:tcPr>
          <w:p w:rsidR="00DD7429" w:rsidRPr="00B52F99" w:rsidRDefault="00DD7429" w:rsidP="002E5BFB">
            <w:pPr>
              <w:autoSpaceDE w:val="0"/>
              <w:autoSpaceDN w:val="0"/>
              <w:adjustRightInd w:val="0"/>
              <w:jc w:val="center"/>
              <w:rPr>
                <w:sz w:val="24"/>
                <w:szCs w:val="24"/>
                <w:lang w:val="ru-RU"/>
              </w:rPr>
            </w:pPr>
            <w:r w:rsidRPr="00B52F99">
              <w:rPr>
                <w:sz w:val="24"/>
                <w:szCs w:val="24"/>
                <w:lang w:val="ru-RU"/>
              </w:rPr>
              <w:t>«За»</w:t>
            </w:r>
          </w:p>
          <w:p w:rsidR="00DD7429" w:rsidRPr="00B52F99" w:rsidRDefault="00DD7429" w:rsidP="002E5BFB">
            <w:pPr>
              <w:autoSpaceDE w:val="0"/>
              <w:autoSpaceDN w:val="0"/>
              <w:adjustRightInd w:val="0"/>
              <w:jc w:val="center"/>
              <w:rPr>
                <w:sz w:val="24"/>
                <w:szCs w:val="24"/>
                <w:lang w:val="ru-RU"/>
              </w:rPr>
            </w:pPr>
            <w:r w:rsidRPr="00B52F99">
              <w:rPr>
                <w:sz w:val="24"/>
                <w:szCs w:val="24"/>
                <w:lang w:val="ru-RU"/>
              </w:rPr>
              <w:t>«За»</w:t>
            </w:r>
          </w:p>
          <w:p w:rsidR="00DD7429" w:rsidRPr="00B52F99" w:rsidRDefault="00DD7429" w:rsidP="002E5BFB">
            <w:pPr>
              <w:autoSpaceDE w:val="0"/>
              <w:autoSpaceDN w:val="0"/>
              <w:adjustRightInd w:val="0"/>
              <w:jc w:val="center"/>
              <w:rPr>
                <w:sz w:val="24"/>
                <w:szCs w:val="24"/>
                <w:lang w:val="ru-RU"/>
              </w:rPr>
            </w:pPr>
            <w:r w:rsidRPr="00B52F99">
              <w:rPr>
                <w:sz w:val="24"/>
                <w:szCs w:val="24"/>
                <w:lang w:val="ru-RU"/>
              </w:rPr>
              <w:t>«За»</w:t>
            </w:r>
          </w:p>
          <w:p w:rsidR="00DD7429" w:rsidRPr="00B52F99" w:rsidRDefault="00DD7429" w:rsidP="002E5BFB">
            <w:pPr>
              <w:autoSpaceDE w:val="0"/>
              <w:autoSpaceDN w:val="0"/>
              <w:adjustRightInd w:val="0"/>
              <w:jc w:val="center"/>
              <w:rPr>
                <w:sz w:val="24"/>
                <w:szCs w:val="24"/>
                <w:lang w:val="ru-RU"/>
              </w:rPr>
            </w:pPr>
            <w:r w:rsidRPr="00B52F99">
              <w:rPr>
                <w:sz w:val="24"/>
                <w:szCs w:val="24"/>
                <w:lang w:val="ru-RU"/>
              </w:rPr>
              <w:t>«За»</w:t>
            </w:r>
          </w:p>
          <w:p w:rsidR="00DD7429" w:rsidRPr="00B52F99" w:rsidRDefault="00DD7429" w:rsidP="002E5BFB">
            <w:pPr>
              <w:autoSpaceDE w:val="0"/>
              <w:autoSpaceDN w:val="0"/>
              <w:adjustRightInd w:val="0"/>
              <w:jc w:val="center"/>
              <w:rPr>
                <w:sz w:val="24"/>
                <w:szCs w:val="24"/>
                <w:lang w:val="ru-RU"/>
              </w:rPr>
            </w:pPr>
            <w:r w:rsidRPr="00B52F99">
              <w:rPr>
                <w:sz w:val="24"/>
                <w:szCs w:val="24"/>
                <w:lang w:val="ru-RU"/>
              </w:rPr>
              <w:t>«За»</w:t>
            </w:r>
          </w:p>
        </w:tc>
      </w:tr>
      <w:tr w:rsidR="00DD7429" w:rsidRPr="00DD7429" w:rsidTr="0038145C">
        <w:trPr>
          <w:trHeight w:val="874"/>
          <w:jc w:val="center"/>
        </w:trPr>
        <w:tc>
          <w:tcPr>
            <w:tcW w:w="2782" w:type="dxa"/>
            <w:vAlign w:val="center"/>
          </w:tcPr>
          <w:p w:rsidR="00DD7429" w:rsidRPr="00C25426" w:rsidRDefault="00DD7429" w:rsidP="00C25426">
            <w:pPr>
              <w:jc w:val="center"/>
              <w:rPr>
                <w:sz w:val="24"/>
                <w:szCs w:val="24"/>
                <w:lang w:val="ru-RU"/>
              </w:rPr>
            </w:pPr>
            <w:r w:rsidRPr="00C25426">
              <w:rPr>
                <w:sz w:val="24"/>
                <w:szCs w:val="24"/>
              </w:rPr>
              <w:t>EA</w:t>
            </w:r>
            <w:r w:rsidRPr="00D05A13">
              <w:rPr>
                <w:sz w:val="24"/>
                <w:szCs w:val="24"/>
                <w:lang w:val="ru-RU"/>
              </w:rPr>
              <w:t>-38786</w:t>
            </w:r>
          </w:p>
        </w:tc>
        <w:tc>
          <w:tcPr>
            <w:tcW w:w="3544" w:type="dxa"/>
          </w:tcPr>
          <w:p w:rsidR="00DD7429" w:rsidRPr="00DD7429" w:rsidRDefault="00DD7429" w:rsidP="00D05A13">
            <w:pPr>
              <w:autoSpaceDE w:val="0"/>
              <w:autoSpaceDN w:val="0"/>
              <w:adjustRightInd w:val="0"/>
              <w:jc w:val="center"/>
              <w:rPr>
                <w:sz w:val="24"/>
                <w:szCs w:val="24"/>
                <w:lang w:val="ru-RU"/>
              </w:rPr>
            </w:pPr>
            <w:r w:rsidRPr="00DD7429">
              <w:rPr>
                <w:sz w:val="24"/>
                <w:szCs w:val="24"/>
                <w:lang w:val="ru-RU"/>
              </w:rPr>
              <w:t xml:space="preserve">Индивидуальный предприниматель Кузьмичев Дмитрий Васильевич (ИНН 503010340693) место жительства: 143300, Россия, Московская обл., </w:t>
            </w:r>
            <w:proofErr w:type="spellStart"/>
            <w:r w:rsidRPr="00DD7429">
              <w:rPr>
                <w:sz w:val="24"/>
                <w:szCs w:val="24"/>
                <w:lang w:val="ru-RU"/>
              </w:rPr>
              <w:t>Наро-Фоминский</w:t>
            </w:r>
            <w:proofErr w:type="spellEnd"/>
            <w:r w:rsidRPr="00DD7429">
              <w:rPr>
                <w:sz w:val="24"/>
                <w:szCs w:val="24"/>
                <w:lang w:val="ru-RU"/>
              </w:rPr>
              <w:t xml:space="preserve"> р-н, </w:t>
            </w:r>
            <w:proofErr w:type="gramStart"/>
            <w:r w:rsidRPr="00DD7429">
              <w:rPr>
                <w:sz w:val="24"/>
                <w:szCs w:val="24"/>
                <w:lang w:val="ru-RU"/>
              </w:rPr>
              <w:t>г</w:t>
            </w:r>
            <w:proofErr w:type="gramEnd"/>
            <w:r w:rsidRPr="00DD7429">
              <w:rPr>
                <w:sz w:val="24"/>
                <w:szCs w:val="24"/>
                <w:lang w:val="ru-RU"/>
              </w:rPr>
              <w:t xml:space="preserve">. </w:t>
            </w:r>
            <w:proofErr w:type="spellStart"/>
            <w:r w:rsidRPr="00DD7429">
              <w:rPr>
                <w:sz w:val="24"/>
                <w:szCs w:val="24"/>
                <w:lang w:val="ru-RU"/>
              </w:rPr>
              <w:t>Наро-Фоминск</w:t>
            </w:r>
            <w:proofErr w:type="spellEnd"/>
            <w:r w:rsidRPr="00DD7429">
              <w:rPr>
                <w:sz w:val="24"/>
                <w:szCs w:val="24"/>
                <w:lang w:val="ru-RU"/>
              </w:rPr>
              <w:t xml:space="preserve">, ул. </w:t>
            </w:r>
            <w:proofErr w:type="spellStart"/>
            <w:r w:rsidRPr="00DD7429">
              <w:rPr>
                <w:sz w:val="24"/>
                <w:szCs w:val="24"/>
              </w:rPr>
              <w:t>Маршала</w:t>
            </w:r>
            <w:proofErr w:type="spellEnd"/>
            <w:r w:rsidRPr="00DD7429">
              <w:rPr>
                <w:sz w:val="24"/>
                <w:szCs w:val="24"/>
              </w:rPr>
              <w:t xml:space="preserve"> </w:t>
            </w:r>
            <w:proofErr w:type="spellStart"/>
            <w:r w:rsidRPr="00DD7429">
              <w:rPr>
                <w:sz w:val="24"/>
                <w:szCs w:val="24"/>
              </w:rPr>
              <w:t>Куркоткина</w:t>
            </w:r>
            <w:proofErr w:type="spellEnd"/>
            <w:r w:rsidRPr="00DD7429">
              <w:rPr>
                <w:sz w:val="24"/>
                <w:szCs w:val="24"/>
              </w:rPr>
              <w:t xml:space="preserve">, д. 1, </w:t>
            </w:r>
            <w:proofErr w:type="spellStart"/>
            <w:r w:rsidRPr="00DD7429">
              <w:rPr>
                <w:sz w:val="24"/>
                <w:szCs w:val="24"/>
              </w:rPr>
              <w:t>кв</w:t>
            </w:r>
            <w:proofErr w:type="spellEnd"/>
            <w:r w:rsidRPr="00DD7429">
              <w:rPr>
                <w:sz w:val="24"/>
                <w:szCs w:val="24"/>
              </w:rPr>
              <w:t>. 78</w:t>
            </w:r>
          </w:p>
        </w:tc>
        <w:tc>
          <w:tcPr>
            <w:tcW w:w="2010" w:type="dxa"/>
            <w:tcMar>
              <w:top w:w="57" w:type="dxa"/>
              <w:left w:w="57" w:type="dxa"/>
              <w:bottom w:w="57" w:type="dxa"/>
              <w:right w:w="57" w:type="dxa"/>
            </w:tcMar>
            <w:vAlign w:val="center"/>
          </w:tcPr>
          <w:p w:rsidR="00DD7429" w:rsidRPr="00B52F99" w:rsidRDefault="00DD7429" w:rsidP="002E5BFB">
            <w:pPr>
              <w:jc w:val="center"/>
              <w:rPr>
                <w:sz w:val="24"/>
                <w:szCs w:val="24"/>
                <w:lang w:val="ru-RU"/>
              </w:rPr>
            </w:pPr>
            <w:r w:rsidRPr="00B52F99">
              <w:rPr>
                <w:sz w:val="24"/>
                <w:szCs w:val="24"/>
                <w:lang w:val="ru-RU"/>
              </w:rPr>
              <w:t>Козловский В.Р.</w:t>
            </w:r>
          </w:p>
          <w:p w:rsidR="00DD7429" w:rsidRPr="00B52F99" w:rsidRDefault="00DD7429" w:rsidP="002E5BFB">
            <w:pPr>
              <w:jc w:val="center"/>
              <w:rPr>
                <w:sz w:val="24"/>
                <w:szCs w:val="24"/>
                <w:lang w:val="ru-RU"/>
              </w:rPr>
            </w:pPr>
            <w:r w:rsidRPr="00B52F99">
              <w:rPr>
                <w:sz w:val="24"/>
                <w:szCs w:val="24"/>
                <w:lang w:val="ru-RU"/>
              </w:rPr>
              <w:t>Худякова М.А.</w:t>
            </w:r>
          </w:p>
          <w:p w:rsidR="00DD7429" w:rsidRPr="00B52F99" w:rsidRDefault="00DD7429" w:rsidP="002E5BFB">
            <w:pPr>
              <w:jc w:val="center"/>
              <w:rPr>
                <w:sz w:val="24"/>
                <w:szCs w:val="24"/>
                <w:lang w:val="ru-RU"/>
              </w:rPr>
            </w:pPr>
            <w:r w:rsidRPr="00B52F99">
              <w:rPr>
                <w:sz w:val="24"/>
                <w:szCs w:val="24"/>
                <w:lang w:val="ru-RU"/>
              </w:rPr>
              <w:t>Фролов С.А.</w:t>
            </w:r>
          </w:p>
          <w:p w:rsidR="00DD7429" w:rsidRPr="00B52F99" w:rsidRDefault="00DD7429" w:rsidP="002E5BFB">
            <w:pPr>
              <w:jc w:val="center"/>
              <w:rPr>
                <w:sz w:val="24"/>
                <w:szCs w:val="24"/>
                <w:lang w:val="ru-RU"/>
              </w:rPr>
            </w:pPr>
            <w:r w:rsidRPr="00B52F99">
              <w:rPr>
                <w:sz w:val="24"/>
                <w:szCs w:val="24"/>
                <w:lang w:val="ru-RU"/>
              </w:rPr>
              <w:t>Позднякова Т.Ф.</w:t>
            </w:r>
          </w:p>
          <w:p w:rsidR="00DD7429" w:rsidRPr="00B52F99" w:rsidRDefault="00DD7429" w:rsidP="002E5BFB">
            <w:pPr>
              <w:jc w:val="center"/>
              <w:rPr>
                <w:sz w:val="24"/>
                <w:szCs w:val="24"/>
                <w:lang w:val="ru-RU"/>
              </w:rPr>
            </w:pPr>
            <w:r w:rsidRPr="00B52F99">
              <w:rPr>
                <w:sz w:val="24"/>
                <w:szCs w:val="24"/>
                <w:lang w:val="ru-RU"/>
              </w:rPr>
              <w:t>Волков К.В.</w:t>
            </w:r>
          </w:p>
        </w:tc>
        <w:tc>
          <w:tcPr>
            <w:tcW w:w="1980" w:type="dxa"/>
            <w:tcMar>
              <w:top w:w="57" w:type="dxa"/>
              <w:left w:w="57" w:type="dxa"/>
              <w:bottom w:w="57" w:type="dxa"/>
              <w:right w:w="57" w:type="dxa"/>
            </w:tcMar>
            <w:vAlign w:val="center"/>
          </w:tcPr>
          <w:p w:rsidR="00DD7429" w:rsidRPr="00B52F99" w:rsidRDefault="00DD7429" w:rsidP="002E5BFB">
            <w:pPr>
              <w:autoSpaceDE w:val="0"/>
              <w:autoSpaceDN w:val="0"/>
              <w:adjustRightInd w:val="0"/>
              <w:jc w:val="center"/>
              <w:rPr>
                <w:sz w:val="24"/>
                <w:szCs w:val="24"/>
                <w:lang w:val="ru-RU"/>
              </w:rPr>
            </w:pPr>
            <w:r w:rsidRPr="00B52F99">
              <w:rPr>
                <w:sz w:val="24"/>
                <w:szCs w:val="24"/>
                <w:lang w:val="ru-RU"/>
              </w:rPr>
              <w:t>«За»</w:t>
            </w:r>
          </w:p>
          <w:p w:rsidR="00DD7429" w:rsidRPr="00B52F99" w:rsidRDefault="00DD7429" w:rsidP="002E5BFB">
            <w:pPr>
              <w:autoSpaceDE w:val="0"/>
              <w:autoSpaceDN w:val="0"/>
              <w:adjustRightInd w:val="0"/>
              <w:jc w:val="center"/>
              <w:rPr>
                <w:sz w:val="24"/>
                <w:szCs w:val="24"/>
                <w:lang w:val="ru-RU"/>
              </w:rPr>
            </w:pPr>
            <w:r w:rsidRPr="00B52F99">
              <w:rPr>
                <w:sz w:val="24"/>
                <w:szCs w:val="24"/>
                <w:lang w:val="ru-RU"/>
              </w:rPr>
              <w:t>«За»</w:t>
            </w:r>
          </w:p>
          <w:p w:rsidR="00DD7429" w:rsidRPr="00B52F99" w:rsidRDefault="00DD7429" w:rsidP="002E5BFB">
            <w:pPr>
              <w:autoSpaceDE w:val="0"/>
              <w:autoSpaceDN w:val="0"/>
              <w:adjustRightInd w:val="0"/>
              <w:jc w:val="center"/>
              <w:rPr>
                <w:sz w:val="24"/>
                <w:szCs w:val="24"/>
                <w:lang w:val="ru-RU"/>
              </w:rPr>
            </w:pPr>
            <w:r w:rsidRPr="00B52F99">
              <w:rPr>
                <w:sz w:val="24"/>
                <w:szCs w:val="24"/>
                <w:lang w:val="ru-RU"/>
              </w:rPr>
              <w:t>«За»</w:t>
            </w:r>
          </w:p>
          <w:p w:rsidR="00DD7429" w:rsidRPr="00B52F99" w:rsidRDefault="00DD7429" w:rsidP="002E5BFB">
            <w:pPr>
              <w:autoSpaceDE w:val="0"/>
              <w:autoSpaceDN w:val="0"/>
              <w:adjustRightInd w:val="0"/>
              <w:jc w:val="center"/>
              <w:rPr>
                <w:sz w:val="24"/>
                <w:szCs w:val="24"/>
                <w:lang w:val="ru-RU"/>
              </w:rPr>
            </w:pPr>
            <w:r w:rsidRPr="00B52F99">
              <w:rPr>
                <w:sz w:val="24"/>
                <w:szCs w:val="24"/>
                <w:lang w:val="ru-RU"/>
              </w:rPr>
              <w:t>«За»</w:t>
            </w:r>
          </w:p>
          <w:p w:rsidR="00DD7429" w:rsidRPr="00B52F99" w:rsidRDefault="00DD7429" w:rsidP="002E5BFB">
            <w:pPr>
              <w:autoSpaceDE w:val="0"/>
              <w:autoSpaceDN w:val="0"/>
              <w:adjustRightInd w:val="0"/>
              <w:jc w:val="center"/>
              <w:rPr>
                <w:sz w:val="24"/>
                <w:szCs w:val="24"/>
                <w:lang w:val="ru-RU"/>
              </w:rPr>
            </w:pPr>
            <w:r w:rsidRPr="00B52F99">
              <w:rPr>
                <w:sz w:val="24"/>
                <w:szCs w:val="24"/>
                <w:lang w:val="ru-RU"/>
              </w:rPr>
              <w:t>«За»</w:t>
            </w:r>
          </w:p>
        </w:tc>
      </w:tr>
      <w:tr w:rsidR="00DD7429" w:rsidRPr="00DD7429" w:rsidTr="0038145C">
        <w:trPr>
          <w:trHeight w:val="874"/>
          <w:jc w:val="center"/>
        </w:trPr>
        <w:tc>
          <w:tcPr>
            <w:tcW w:w="2782" w:type="dxa"/>
            <w:vAlign w:val="center"/>
          </w:tcPr>
          <w:p w:rsidR="00DD7429" w:rsidRPr="00C25426" w:rsidRDefault="00DD7429" w:rsidP="00C25426">
            <w:pPr>
              <w:jc w:val="center"/>
              <w:rPr>
                <w:sz w:val="24"/>
                <w:szCs w:val="24"/>
                <w:lang w:val="ru-RU"/>
              </w:rPr>
            </w:pPr>
            <w:r w:rsidRPr="00C25426">
              <w:rPr>
                <w:sz w:val="24"/>
                <w:szCs w:val="24"/>
              </w:rPr>
              <w:t>EA-39162</w:t>
            </w:r>
          </w:p>
        </w:tc>
        <w:tc>
          <w:tcPr>
            <w:tcW w:w="3544" w:type="dxa"/>
          </w:tcPr>
          <w:p w:rsidR="00DD7429" w:rsidRPr="00DD7429" w:rsidRDefault="00DD7429" w:rsidP="00824459">
            <w:pPr>
              <w:autoSpaceDE w:val="0"/>
              <w:autoSpaceDN w:val="0"/>
              <w:adjustRightInd w:val="0"/>
              <w:jc w:val="center"/>
              <w:rPr>
                <w:sz w:val="24"/>
                <w:szCs w:val="24"/>
                <w:lang w:val="ru-RU"/>
              </w:rPr>
            </w:pPr>
            <w:r w:rsidRPr="00DD7429">
              <w:rPr>
                <w:sz w:val="24"/>
                <w:szCs w:val="24"/>
                <w:lang w:val="ru-RU"/>
              </w:rPr>
              <w:t>Общество с ограниченной ответственностью «Центр Упаковки»</w:t>
            </w:r>
          </w:p>
          <w:p w:rsidR="00DD7429" w:rsidRPr="00DD7429" w:rsidRDefault="00DD7429" w:rsidP="00D05A13">
            <w:pPr>
              <w:autoSpaceDE w:val="0"/>
              <w:autoSpaceDN w:val="0"/>
              <w:adjustRightInd w:val="0"/>
              <w:jc w:val="center"/>
              <w:rPr>
                <w:sz w:val="24"/>
                <w:szCs w:val="24"/>
                <w:lang w:val="ru-RU"/>
              </w:rPr>
            </w:pPr>
            <w:r w:rsidRPr="00DD7429">
              <w:rPr>
                <w:sz w:val="24"/>
                <w:szCs w:val="24"/>
                <w:lang w:val="ru-RU"/>
              </w:rPr>
              <w:t xml:space="preserve">(ИНН 5047227951) место нахождения: 141406, </w:t>
            </w:r>
            <w:proofErr w:type="gramStart"/>
            <w:r w:rsidRPr="00DD7429">
              <w:rPr>
                <w:sz w:val="24"/>
                <w:szCs w:val="24"/>
                <w:lang w:val="ru-RU"/>
              </w:rPr>
              <w:t>Московская</w:t>
            </w:r>
            <w:proofErr w:type="gramEnd"/>
            <w:r w:rsidRPr="00DD7429">
              <w:rPr>
                <w:sz w:val="24"/>
                <w:szCs w:val="24"/>
                <w:lang w:val="ru-RU"/>
              </w:rPr>
              <w:t xml:space="preserve"> обл., г. Химки, ул. Библиотечная, д.8, стр. 2, этаж/</w:t>
            </w:r>
            <w:proofErr w:type="spellStart"/>
            <w:r w:rsidRPr="00DD7429">
              <w:rPr>
                <w:sz w:val="24"/>
                <w:szCs w:val="24"/>
                <w:lang w:val="ru-RU"/>
              </w:rPr>
              <w:t>каб</w:t>
            </w:r>
            <w:proofErr w:type="spellEnd"/>
            <w:r w:rsidRPr="00DD7429">
              <w:rPr>
                <w:sz w:val="24"/>
                <w:szCs w:val="24"/>
                <w:lang w:val="ru-RU"/>
              </w:rPr>
              <w:t>. 2/19.</w:t>
            </w:r>
          </w:p>
        </w:tc>
        <w:tc>
          <w:tcPr>
            <w:tcW w:w="2010" w:type="dxa"/>
            <w:tcMar>
              <w:top w:w="57" w:type="dxa"/>
              <w:left w:w="57" w:type="dxa"/>
              <w:bottom w:w="57" w:type="dxa"/>
              <w:right w:w="57" w:type="dxa"/>
            </w:tcMar>
            <w:vAlign w:val="center"/>
          </w:tcPr>
          <w:p w:rsidR="00DD7429" w:rsidRPr="00B52F99" w:rsidRDefault="00DD7429" w:rsidP="002E5BFB">
            <w:pPr>
              <w:jc w:val="center"/>
              <w:rPr>
                <w:sz w:val="24"/>
                <w:szCs w:val="24"/>
                <w:lang w:val="ru-RU"/>
              </w:rPr>
            </w:pPr>
            <w:r w:rsidRPr="00B52F99">
              <w:rPr>
                <w:sz w:val="24"/>
                <w:szCs w:val="24"/>
                <w:lang w:val="ru-RU"/>
              </w:rPr>
              <w:t>Козловский В.Р.</w:t>
            </w:r>
          </w:p>
          <w:p w:rsidR="00DD7429" w:rsidRPr="00B52F99" w:rsidRDefault="00DD7429" w:rsidP="002E5BFB">
            <w:pPr>
              <w:jc w:val="center"/>
              <w:rPr>
                <w:sz w:val="24"/>
                <w:szCs w:val="24"/>
                <w:lang w:val="ru-RU"/>
              </w:rPr>
            </w:pPr>
            <w:r w:rsidRPr="00B52F99">
              <w:rPr>
                <w:sz w:val="24"/>
                <w:szCs w:val="24"/>
                <w:lang w:val="ru-RU"/>
              </w:rPr>
              <w:t>Худякова М.А.</w:t>
            </w:r>
          </w:p>
          <w:p w:rsidR="00DD7429" w:rsidRPr="00B52F99" w:rsidRDefault="00DD7429" w:rsidP="002E5BFB">
            <w:pPr>
              <w:jc w:val="center"/>
              <w:rPr>
                <w:sz w:val="24"/>
                <w:szCs w:val="24"/>
                <w:lang w:val="ru-RU"/>
              </w:rPr>
            </w:pPr>
            <w:r w:rsidRPr="00B52F99">
              <w:rPr>
                <w:sz w:val="24"/>
                <w:szCs w:val="24"/>
                <w:lang w:val="ru-RU"/>
              </w:rPr>
              <w:t>Фролов С.А.</w:t>
            </w:r>
          </w:p>
          <w:p w:rsidR="00DD7429" w:rsidRPr="00B52F99" w:rsidRDefault="00DD7429" w:rsidP="002E5BFB">
            <w:pPr>
              <w:jc w:val="center"/>
              <w:rPr>
                <w:sz w:val="24"/>
                <w:szCs w:val="24"/>
                <w:lang w:val="ru-RU"/>
              </w:rPr>
            </w:pPr>
            <w:r w:rsidRPr="00B52F99">
              <w:rPr>
                <w:sz w:val="24"/>
                <w:szCs w:val="24"/>
                <w:lang w:val="ru-RU"/>
              </w:rPr>
              <w:t>Позднякова Т.Ф.</w:t>
            </w:r>
          </w:p>
          <w:p w:rsidR="00DD7429" w:rsidRPr="00B52F99" w:rsidRDefault="00DD7429" w:rsidP="002E5BFB">
            <w:pPr>
              <w:jc w:val="center"/>
              <w:rPr>
                <w:sz w:val="24"/>
                <w:szCs w:val="24"/>
                <w:lang w:val="ru-RU"/>
              </w:rPr>
            </w:pPr>
            <w:r w:rsidRPr="00B52F99">
              <w:rPr>
                <w:sz w:val="24"/>
                <w:szCs w:val="24"/>
                <w:lang w:val="ru-RU"/>
              </w:rPr>
              <w:t>Волков К.В.</w:t>
            </w:r>
          </w:p>
        </w:tc>
        <w:tc>
          <w:tcPr>
            <w:tcW w:w="1980" w:type="dxa"/>
            <w:tcMar>
              <w:top w:w="57" w:type="dxa"/>
              <w:left w:w="57" w:type="dxa"/>
              <w:bottom w:w="57" w:type="dxa"/>
              <w:right w:w="57" w:type="dxa"/>
            </w:tcMar>
            <w:vAlign w:val="center"/>
          </w:tcPr>
          <w:p w:rsidR="00DD7429" w:rsidRPr="00B52F99" w:rsidRDefault="00DD7429" w:rsidP="002E5BFB">
            <w:pPr>
              <w:autoSpaceDE w:val="0"/>
              <w:autoSpaceDN w:val="0"/>
              <w:adjustRightInd w:val="0"/>
              <w:jc w:val="center"/>
              <w:rPr>
                <w:sz w:val="24"/>
                <w:szCs w:val="24"/>
                <w:lang w:val="ru-RU"/>
              </w:rPr>
            </w:pPr>
            <w:r w:rsidRPr="00B52F99">
              <w:rPr>
                <w:sz w:val="24"/>
                <w:szCs w:val="24"/>
                <w:lang w:val="ru-RU"/>
              </w:rPr>
              <w:t>«За»</w:t>
            </w:r>
          </w:p>
          <w:p w:rsidR="00DD7429" w:rsidRPr="00B52F99" w:rsidRDefault="00DD7429" w:rsidP="002E5BFB">
            <w:pPr>
              <w:autoSpaceDE w:val="0"/>
              <w:autoSpaceDN w:val="0"/>
              <w:adjustRightInd w:val="0"/>
              <w:jc w:val="center"/>
              <w:rPr>
                <w:sz w:val="24"/>
                <w:szCs w:val="24"/>
                <w:lang w:val="ru-RU"/>
              </w:rPr>
            </w:pPr>
            <w:r w:rsidRPr="00B52F99">
              <w:rPr>
                <w:sz w:val="24"/>
                <w:szCs w:val="24"/>
                <w:lang w:val="ru-RU"/>
              </w:rPr>
              <w:t>«За»</w:t>
            </w:r>
          </w:p>
          <w:p w:rsidR="00DD7429" w:rsidRPr="00B52F99" w:rsidRDefault="00DD7429" w:rsidP="002E5BFB">
            <w:pPr>
              <w:autoSpaceDE w:val="0"/>
              <w:autoSpaceDN w:val="0"/>
              <w:adjustRightInd w:val="0"/>
              <w:jc w:val="center"/>
              <w:rPr>
                <w:sz w:val="24"/>
                <w:szCs w:val="24"/>
                <w:lang w:val="ru-RU"/>
              </w:rPr>
            </w:pPr>
            <w:r w:rsidRPr="00B52F99">
              <w:rPr>
                <w:sz w:val="24"/>
                <w:szCs w:val="24"/>
                <w:lang w:val="ru-RU"/>
              </w:rPr>
              <w:t>«За»</w:t>
            </w:r>
          </w:p>
          <w:p w:rsidR="00DD7429" w:rsidRPr="00B52F99" w:rsidRDefault="00DD7429" w:rsidP="002E5BFB">
            <w:pPr>
              <w:autoSpaceDE w:val="0"/>
              <w:autoSpaceDN w:val="0"/>
              <w:adjustRightInd w:val="0"/>
              <w:jc w:val="center"/>
              <w:rPr>
                <w:sz w:val="24"/>
                <w:szCs w:val="24"/>
                <w:lang w:val="ru-RU"/>
              </w:rPr>
            </w:pPr>
            <w:r w:rsidRPr="00B52F99">
              <w:rPr>
                <w:sz w:val="24"/>
                <w:szCs w:val="24"/>
                <w:lang w:val="ru-RU"/>
              </w:rPr>
              <w:t>«За»</w:t>
            </w:r>
          </w:p>
          <w:p w:rsidR="00DD7429" w:rsidRPr="00B52F99" w:rsidRDefault="00DD7429" w:rsidP="002E5BFB">
            <w:pPr>
              <w:autoSpaceDE w:val="0"/>
              <w:autoSpaceDN w:val="0"/>
              <w:adjustRightInd w:val="0"/>
              <w:jc w:val="center"/>
              <w:rPr>
                <w:sz w:val="24"/>
                <w:szCs w:val="24"/>
                <w:lang w:val="ru-RU"/>
              </w:rPr>
            </w:pPr>
            <w:r w:rsidRPr="00B52F99">
              <w:rPr>
                <w:sz w:val="24"/>
                <w:szCs w:val="24"/>
                <w:lang w:val="ru-RU"/>
              </w:rPr>
              <w:t>«За»</w:t>
            </w:r>
          </w:p>
        </w:tc>
      </w:tr>
      <w:tr w:rsidR="00DD7429" w:rsidRPr="00DD7429" w:rsidTr="0038145C">
        <w:trPr>
          <w:trHeight w:val="874"/>
          <w:jc w:val="center"/>
        </w:trPr>
        <w:tc>
          <w:tcPr>
            <w:tcW w:w="2782" w:type="dxa"/>
            <w:vAlign w:val="center"/>
          </w:tcPr>
          <w:p w:rsidR="00DD7429" w:rsidRPr="00C25426" w:rsidRDefault="00DD7429" w:rsidP="00C25426">
            <w:pPr>
              <w:jc w:val="center"/>
              <w:rPr>
                <w:sz w:val="24"/>
                <w:szCs w:val="24"/>
                <w:lang w:val="ru-RU"/>
              </w:rPr>
            </w:pPr>
            <w:r w:rsidRPr="00C25426">
              <w:rPr>
                <w:sz w:val="24"/>
                <w:szCs w:val="24"/>
              </w:rPr>
              <w:t>EA-39129</w:t>
            </w:r>
          </w:p>
        </w:tc>
        <w:tc>
          <w:tcPr>
            <w:tcW w:w="3544" w:type="dxa"/>
          </w:tcPr>
          <w:p w:rsidR="00DD7429" w:rsidRPr="00DD7429" w:rsidRDefault="00DD7429" w:rsidP="00824459">
            <w:pPr>
              <w:autoSpaceDE w:val="0"/>
              <w:autoSpaceDN w:val="0"/>
              <w:adjustRightInd w:val="0"/>
              <w:jc w:val="center"/>
              <w:rPr>
                <w:sz w:val="24"/>
                <w:szCs w:val="24"/>
                <w:lang w:val="ru-RU"/>
              </w:rPr>
            </w:pPr>
            <w:r w:rsidRPr="00DD7429">
              <w:rPr>
                <w:sz w:val="24"/>
                <w:szCs w:val="24"/>
                <w:lang w:val="ru-RU"/>
              </w:rPr>
              <w:t>Общество с ограниченной ответственностью «Альфа»</w:t>
            </w:r>
          </w:p>
          <w:p w:rsidR="00DD7429" w:rsidRPr="00DD7429" w:rsidRDefault="00DD7429" w:rsidP="0072285B">
            <w:pPr>
              <w:autoSpaceDE w:val="0"/>
              <w:autoSpaceDN w:val="0"/>
              <w:adjustRightInd w:val="0"/>
              <w:jc w:val="center"/>
              <w:rPr>
                <w:sz w:val="24"/>
                <w:szCs w:val="24"/>
                <w:lang w:val="ru-RU"/>
              </w:rPr>
            </w:pPr>
            <w:r w:rsidRPr="00DD7429">
              <w:rPr>
                <w:sz w:val="24"/>
                <w:szCs w:val="24"/>
                <w:lang w:val="ru-RU"/>
              </w:rPr>
              <w:t xml:space="preserve">(ИНН 9723091285) место нахождения: 109469, г. Москва, </w:t>
            </w:r>
            <w:proofErr w:type="spellStart"/>
            <w:r w:rsidRPr="00DD7429">
              <w:rPr>
                <w:sz w:val="24"/>
                <w:szCs w:val="24"/>
                <w:lang w:val="ru-RU"/>
              </w:rPr>
              <w:t>Перервинский</w:t>
            </w:r>
            <w:proofErr w:type="spellEnd"/>
            <w:r w:rsidRPr="00DD7429">
              <w:rPr>
                <w:sz w:val="24"/>
                <w:szCs w:val="24"/>
                <w:lang w:val="ru-RU"/>
              </w:rPr>
              <w:t xml:space="preserve"> бульвар, д. 14, корпус 3, ЭТ 1 ПОМ III КОМ 1-3.</w:t>
            </w:r>
          </w:p>
        </w:tc>
        <w:tc>
          <w:tcPr>
            <w:tcW w:w="2010" w:type="dxa"/>
            <w:tcMar>
              <w:top w:w="57" w:type="dxa"/>
              <w:left w:w="57" w:type="dxa"/>
              <w:bottom w:w="57" w:type="dxa"/>
              <w:right w:w="57" w:type="dxa"/>
            </w:tcMar>
            <w:vAlign w:val="center"/>
          </w:tcPr>
          <w:p w:rsidR="00DD7429" w:rsidRPr="00B52F99" w:rsidRDefault="00DD7429" w:rsidP="002E5BFB">
            <w:pPr>
              <w:jc w:val="center"/>
              <w:rPr>
                <w:sz w:val="24"/>
                <w:szCs w:val="24"/>
                <w:lang w:val="ru-RU"/>
              </w:rPr>
            </w:pPr>
            <w:r w:rsidRPr="00B52F99">
              <w:rPr>
                <w:sz w:val="24"/>
                <w:szCs w:val="24"/>
                <w:lang w:val="ru-RU"/>
              </w:rPr>
              <w:t>Козловский В.Р.</w:t>
            </w:r>
          </w:p>
          <w:p w:rsidR="00DD7429" w:rsidRPr="00B52F99" w:rsidRDefault="00DD7429" w:rsidP="002E5BFB">
            <w:pPr>
              <w:jc w:val="center"/>
              <w:rPr>
                <w:sz w:val="24"/>
                <w:szCs w:val="24"/>
                <w:lang w:val="ru-RU"/>
              </w:rPr>
            </w:pPr>
            <w:r w:rsidRPr="00B52F99">
              <w:rPr>
                <w:sz w:val="24"/>
                <w:szCs w:val="24"/>
                <w:lang w:val="ru-RU"/>
              </w:rPr>
              <w:t>Худякова М.А.</w:t>
            </w:r>
          </w:p>
          <w:p w:rsidR="00DD7429" w:rsidRPr="00B52F99" w:rsidRDefault="00DD7429" w:rsidP="002E5BFB">
            <w:pPr>
              <w:jc w:val="center"/>
              <w:rPr>
                <w:sz w:val="24"/>
                <w:szCs w:val="24"/>
                <w:lang w:val="ru-RU"/>
              </w:rPr>
            </w:pPr>
            <w:r w:rsidRPr="00B52F99">
              <w:rPr>
                <w:sz w:val="24"/>
                <w:szCs w:val="24"/>
                <w:lang w:val="ru-RU"/>
              </w:rPr>
              <w:t>Фролов С.А.</w:t>
            </w:r>
          </w:p>
          <w:p w:rsidR="00DD7429" w:rsidRPr="00B52F99" w:rsidRDefault="00DD7429" w:rsidP="002E5BFB">
            <w:pPr>
              <w:jc w:val="center"/>
              <w:rPr>
                <w:sz w:val="24"/>
                <w:szCs w:val="24"/>
                <w:lang w:val="ru-RU"/>
              </w:rPr>
            </w:pPr>
            <w:r w:rsidRPr="00B52F99">
              <w:rPr>
                <w:sz w:val="24"/>
                <w:szCs w:val="24"/>
                <w:lang w:val="ru-RU"/>
              </w:rPr>
              <w:t>Позднякова Т.Ф.</w:t>
            </w:r>
          </w:p>
          <w:p w:rsidR="00DD7429" w:rsidRPr="00B52F99" w:rsidRDefault="00DD7429" w:rsidP="002E5BFB">
            <w:pPr>
              <w:jc w:val="center"/>
              <w:rPr>
                <w:sz w:val="24"/>
                <w:szCs w:val="24"/>
                <w:lang w:val="ru-RU"/>
              </w:rPr>
            </w:pPr>
            <w:r w:rsidRPr="00B52F99">
              <w:rPr>
                <w:sz w:val="24"/>
                <w:szCs w:val="24"/>
                <w:lang w:val="ru-RU"/>
              </w:rPr>
              <w:t>Волков К.В.</w:t>
            </w:r>
          </w:p>
        </w:tc>
        <w:tc>
          <w:tcPr>
            <w:tcW w:w="1980" w:type="dxa"/>
            <w:tcMar>
              <w:top w:w="57" w:type="dxa"/>
              <w:left w:w="57" w:type="dxa"/>
              <w:bottom w:w="57" w:type="dxa"/>
              <w:right w:w="57" w:type="dxa"/>
            </w:tcMar>
            <w:vAlign w:val="center"/>
          </w:tcPr>
          <w:p w:rsidR="00DD7429" w:rsidRPr="00B52F99" w:rsidRDefault="00DD7429" w:rsidP="002E5BFB">
            <w:pPr>
              <w:autoSpaceDE w:val="0"/>
              <w:autoSpaceDN w:val="0"/>
              <w:adjustRightInd w:val="0"/>
              <w:jc w:val="center"/>
              <w:rPr>
                <w:sz w:val="24"/>
                <w:szCs w:val="24"/>
                <w:lang w:val="ru-RU"/>
              </w:rPr>
            </w:pPr>
            <w:r w:rsidRPr="00B52F99">
              <w:rPr>
                <w:sz w:val="24"/>
                <w:szCs w:val="24"/>
                <w:lang w:val="ru-RU"/>
              </w:rPr>
              <w:t>«За»</w:t>
            </w:r>
          </w:p>
          <w:p w:rsidR="00DD7429" w:rsidRPr="00B52F99" w:rsidRDefault="00DD7429" w:rsidP="002E5BFB">
            <w:pPr>
              <w:autoSpaceDE w:val="0"/>
              <w:autoSpaceDN w:val="0"/>
              <w:adjustRightInd w:val="0"/>
              <w:jc w:val="center"/>
              <w:rPr>
                <w:sz w:val="24"/>
                <w:szCs w:val="24"/>
                <w:lang w:val="ru-RU"/>
              </w:rPr>
            </w:pPr>
            <w:r w:rsidRPr="00B52F99">
              <w:rPr>
                <w:sz w:val="24"/>
                <w:szCs w:val="24"/>
                <w:lang w:val="ru-RU"/>
              </w:rPr>
              <w:t>«За»</w:t>
            </w:r>
          </w:p>
          <w:p w:rsidR="00DD7429" w:rsidRPr="00B52F99" w:rsidRDefault="00DD7429" w:rsidP="002E5BFB">
            <w:pPr>
              <w:autoSpaceDE w:val="0"/>
              <w:autoSpaceDN w:val="0"/>
              <w:adjustRightInd w:val="0"/>
              <w:jc w:val="center"/>
              <w:rPr>
                <w:sz w:val="24"/>
                <w:szCs w:val="24"/>
                <w:lang w:val="ru-RU"/>
              </w:rPr>
            </w:pPr>
            <w:r w:rsidRPr="00B52F99">
              <w:rPr>
                <w:sz w:val="24"/>
                <w:szCs w:val="24"/>
                <w:lang w:val="ru-RU"/>
              </w:rPr>
              <w:t>«За»</w:t>
            </w:r>
          </w:p>
          <w:p w:rsidR="00DD7429" w:rsidRPr="00B52F99" w:rsidRDefault="00DD7429" w:rsidP="002E5BFB">
            <w:pPr>
              <w:autoSpaceDE w:val="0"/>
              <w:autoSpaceDN w:val="0"/>
              <w:adjustRightInd w:val="0"/>
              <w:jc w:val="center"/>
              <w:rPr>
                <w:sz w:val="24"/>
                <w:szCs w:val="24"/>
                <w:lang w:val="ru-RU"/>
              </w:rPr>
            </w:pPr>
            <w:r w:rsidRPr="00B52F99">
              <w:rPr>
                <w:sz w:val="24"/>
                <w:szCs w:val="24"/>
                <w:lang w:val="ru-RU"/>
              </w:rPr>
              <w:t>«За»</w:t>
            </w:r>
          </w:p>
          <w:p w:rsidR="00DD7429" w:rsidRPr="00B52F99" w:rsidRDefault="00DD7429" w:rsidP="002E5BFB">
            <w:pPr>
              <w:autoSpaceDE w:val="0"/>
              <w:autoSpaceDN w:val="0"/>
              <w:adjustRightInd w:val="0"/>
              <w:jc w:val="center"/>
              <w:rPr>
                <w:sz w:val="24"/>
                <w:szCs w:val="24"/>
                <w:lang w:val="ru-RU"/>
              </w:rPr>
            </w:pPr>
            <w:r w:rsidRPr="00B52F99">
              <w:rPr>
                <w:sz w:val="24"/>
                <w:szCs w:val="24"/>
                <w:lang w:val="ru-RU"/>
              </w:rPr>
              <w:t>«За»</w:t>
            </w:r>
          </w:p>
        </w:tc>
      </w:tr>
      <w:tr w:rsidR="00DD7429" w:rsidRPr="00DD7429" w:rsidTr="0038145C">
        <w:trPr>
          <w:trHeight w:val="874"/>
          <w:jc w:val="center"/>
        </w:trPr>
        <w:tc>
          <w:tcPr>
            <w:tcW w:w="2782" w:type="dxa"/>
            <w:vAlign w:val="center"/>
          </w:tcPr>
          <w:p w:rsidR="00DD7429" w:rsidRPr="00C25426" w:rsidRDefault="00DD7429" w:rsidP="00C25426">
            <w:pPr>
              <w:jc w:val="center"/>
              <w:rPr>
                <w:sz w:val="24"/>
                <w:szCs w:val="24"/>
                <w:lang w:val="ru-RU"/>
              </w:rPr>
            </w:pPr>
            <w:r w:rsidRPr="00C25426">
              <w:rPr>
                <w:sz w:val="24"/>
                <w:szCs w:val="24"/>
              </w:rPr>
              <w:t>EA-38973</w:t>
            </w:r>
          </w:p>
        </w:tc>
        <w:tc>
          <w:tcPr>
            <w:tcW w:w="3544" w:type="dxa"/>
          </w:tcPr>
          <w:p w:rsidR="00DD7429" w:rsidRPr="00DD7429" w:rsidRDefault="00DD7429" w:rsidP="00824459">
            <w:pPr>
              <w:autoSpaceDE w:val="0"/>
              <w:autoSpaceDN w:val="0"/>
              <w:adjustRightInd w:val="0"/>
              <w:jc w:val="center"/>
              <w:rPr>
                <w:sz w:val="24"/>
                <w:szCs w:val="24"/>
                <w:lang w:val="ru-RU"/>
              </w:rPr>
            </w:pPr>
            <w:r w:rsidRPr="00DD7429">
              <w:rPr>
                <w:sz w:val="24"/>
                <w:szCs w:val="24"/>
                <w:lang w:val="ru-RU"/>
              </w:rPr>
              <w:t>Общество с ограниченной ответственностью «Оазис»</w:t>
            </w:r>
          </w:p>
          <w:p w:rsidR="00DD7429" w:rsidRPr="00DD7429" w:rsidRDefault="00DD7429" w:rsidP="00DD7429">
            <w:pPr>
              <w:autoSpaceDE w:val="0"/>
              <w:autoSpaceDN w:val="0"/>
              <w:adjustRightInd w:val="0"/>
              <w:jc w:val="center"/>
              <w:rPr>
                <w:sz w:val="24"/>
                <w:szCs w:val="24"/>
                <w:lang w:val="ru-RU"/>
              </w:rPr>
            </w:pPr>
            <w:r w:rsidRPr="00DD7429">
              <w:rPr>
                <w:sz w:val="24"/>
                <w:szCs w:val="24"/>
                <w:lang w:val="ru-RU"/>
              </w:rPr>
              <w:t>(ИНН 7606068909) место нахождения: 150040, Ярославская обл., г. Ярославль, проспект Ленина, д.18/50, офис 160.</w:t>
            </w:r>
          </w:p>
        </w:tc>
        <w:tc>
          <w:tcPr>
            <w:tcW w:w="2010" w:type="dxa"/>
            <w:tcMar>
              <w:top w:w="57" w:type="dxa"/>
              <w:left w:w="57" w:type="dxa"/>
              <w:bottom w:w="57" w:type="dxa"/>
              <w:right w:w="57" w:type="dxa"/>
            </w:tcMar>
            <w:vAlign w:val="center"/>
          </w:tcPr>
          <w:p w:rsidR="00DD7429" w:rsidRPr="00B52F99" w:rsidRDefault="00DD7429" w:rsidP="002E5BFB">
            <w:pPr>
              <w:jc w:val="center"/>
              <w:rPr>
                <w:sz w:val="24"/>
                <w:szCs w:val="24"/>
                <w:lang w:val="ru-RU"/>
              </w:rPr>
            </w:pPr>
            <w:r w:rsidRPr="00B52F99">
              <w:rPr>
                <w:sz w:val="24"/>
                <w:szCs w:val="24"/>
                <w:lang w:val="ru-RU"/>
              </w:rPr>
              <w:t>Козловский В.Р.</w:t>
            </w:r>
          </w:p>
          <w:p w:rsidR="00DD7429" w:rsidRPr="00B52F99" w:rsidRDefault="00DD7429" w:rsidP="002E5BFB">
            <w:pPr>
              <w:jc w:val="center"/>
              <w:rPr>
                <w:sz w:val="24"/>
                <w:szCs w:val="24"/>
                <w:lang w:val="ru-RU"/>
              </w:rPr>
            </w:pPr>
            <w:r w:rsidRPr="00B52F99">
              <w:rPr>
                <w:sz w:val="24"/>
                <w:szCs w:val="24"/>
                <w:lang w:val="ru-RU"/>
              </w:rPr>
              <w:t>Худякова М.А.</w:t>
            </w:r>
          </w:p>
          <w:p w:rsidR="00DD7429" w:rsidRPr="00B52F99" w:rsidRDefault="00DD7429" w:rsidP="002E5BFB">
            <w:pPr>
              <w:jc w:val="center"/>
              <w:rPr>
                <w:sz w:val="24"/>
                <w:szCs w:val="24"/>
                <w:lang w:val="ru-RU"/>
              </w:rPr>
            </w:pPr>
            <w:r w:rsidRPr="00B52F99">
              <w:rPr>
                <w:sz w:val="24"/>
                <w:szCs w:val="24"/>
                <w:lang w:val="ru-RU"/>
              </w:rPr>
              <w:t>Фролов С.А.</w:t>
            </w:r>
          </w:p>
          <w:p w:rsidR="00DD7429" w:rsidRPr="00B52F99" w:rsidRDefault="00DD7429" w:rsidP="002E5BFB">
            <w:pPr>
              <w:jc w:val="center"/>
              <w:rPr>
                <w:sz w:val="24"/>
                <w:szCs w:val="24"/>
                <w:lang w:val="ru-RU"/>
              </w:rPr>
            </w:pPr>
            <w:r w:rsidRPr="00B52F99">
              <w:rPr>
                <w:sz w:val="24"/>
                <w:szCs w:val="24"/>
                <w:lang w:val="ru-RU"/>
              </w:rPr>
              <w:t>Позднякова Т.Ф.</w:t>
            </w:r>
          </w:p>
          <w:p w:rsidR="00DD7429" w:rsidRPr="00B52F99" w:rsidRDefault="00DD7429" w:rsidP="002E5BFB">
            <w:pPr>
              <w:jc w:val="center"/>
              <w:rPr>
                <w:sz w:val="24"/>
                <w:szCs w:val="24"/>
                <w:lang w:val="ru-RU"/>
              </w:rPr>
            </w:pPr>
            <w:r w:rsidRPr="00B52F99">
              <w:rPr>
                <w:sz w:val="24"/>
                <w:szCs w:val="24"/>
                <w:lang w:val="ru-RU"/>
              </w:rPr>
              <w:t>Волков К.В.</w:t>
            </w:r>
          </w:p>
        </w:tc>
        <w:tc>
          <w:tcPr>
            <w:tcW w:w="1980" w:type="dxa"/>
            <w:tcMar>
              <w:top w:w="57" w:type="dxa"/>
              <w:left w:w="57" w:type="dxa"/>
              <w:bottom w:w="57" w:type="dxa"/>
              <w:right w:w="57" w:type="dxa"/>
            </w:tcMar>
            <w:vAlign w:val="center"/>
          </w:tcPr>
          <w:p w:rsidR="00DD7429" w:rsidRPr="00B52F99" w:rsidRDefault="00DD7429" w:rsidP="002E5BFB">
            <w:pPr>
              <w:autoSpaceDE w:val="0"/>
              <w:autoSpaceDN w:val="0"/>
              <w:adjustRightInd w:val="0"/>
              <w:jc w:val="center"/>
              <w:rPr>
                <w:sz w:val="24"/>
                <w:szCs w:val="24"/>
                <w:lang w:val="ru-RU"/>
              </w:rPr>
            </w:pPr>
            <w:r w:rsidRPr="00B52F99">
              <w:rPr>
                <w:sz w:val="24"/>
                <w:szCs w:val="24"/>
                <w:lang w:val="ru-RU"/>
              </w:rPr>
              <w:t>«За»</w:t>
            </w:r>
          </w:p>
          <w:p w:rsidR="00DD7429" w:rsidRPr="00B52F99" w:rsidRDefault="00DD7429" w:rsidP="002E5BFB">
            <w:pPr>
              <w:autoSpaceDE w:val="0"/>
              <w:autoSpaceDN w:val="0"/>
              <w:adjustRightInd w:val="0"/>
              <w:jc w:val="center"/>
              <w:rPr>
                <w:sz w:val="24"/>
                <w:szCs w:val="24"/>
                <w:lang w:val="ru-RU"/>
              </w:rPr>
            </w:pPr>
            <w:r w:rsidRPr="00B52F99">
              <w:rPr>
                <w:sz w:val="24"/>
                <w:szCs w:val="24"/>
                <w:lang w:val="ru-RU"/>
              </w:rPr>
              <w:t>«За»</w:t>
            </w:r>
          </w:p>
          <w:p w:rsidR="00DD7429" w:rsidRPr="00B52F99" w:rsidRDefault="00DD7429" w:rsidP="002E5BFB">
            <w:pPr>
              <w:autoSpaceDE w:val="0"/>
              <w:autoSpaceDN w:val="0"/>
              <w:adjustRightInd w:val="0"/>
              <w:jc w:val="center"/>
              <w:rPr>
                <w:sz w:val="24"/>
                <w:szCs w:val="24"/>
                <w:lang w:val="ru-RU"/>
              </w:rPr>
            </w:pPr>
            <w:r w:rsidRPr="00B52F99">
              <w:rPr>
                <w:sz w:val="24"/>
                <w:szCs w:val="24"/>
                <w:lang w:val="ru-RU"/>
              </w:rPr>
              <w:t>«За»</w:t>
            </w:r>
          </w:p>
          <w:p w:rsidR="00DD7429" w:rsidRPr="00B52F99" w:rsidRDefault="00DD7429" w:rsidP="002E5BFB">
            <w:pPr>
              <w:autoSpaceDE w:val="0"/>
              <w:autoSpaceDN w:val="0"/>
              <w:adjustRightInd w:val="0"/>
              <w:jc w:val="center"/>
              <w:rPr>
                <w:sz w:val="24"/>
                <w:szCs w:val="24"/>
                <w:lang w:val="ru-RU"/>
              </w:rPr>
            </w:pPr>
            <w:r w:rsidRPr="00B52F99">
              <w:rPr>
                <w:sz w:val="24"/>
                <w:szCs w:val="24"/>
                <w:lang w:val="ru-RU"/>
              </w:rPr>
              <w:t>«За»</w:t>
            </w:r>
          </w:p>
          <w:p w:rsidR="00DD7429" w:rsidRPr="00B52F99" w:rsidRDefault="00DD7429" w:rsidP="002E5BFB">
            <w:pPr>
              <w:autoSpaceDE w:val="0"/>
              <w:autoSpaceDN w:val="0"/>
              <w:adjustRightInd w:val="0"/>
              <w:jc w:val="center"/>
              <w:rPr>
                <w:sz w:val="24"/>
                <w:szCs w:val="24"/>
                <w:lang w:val="ru-RU"/>
              </w:rPr>
            </w:pPr>
            <w:r w:rsidRPr="00B52F99">
              <w:rPr>
                <w:sz w:val="24"/>
                <w:szCs w:val="24"/>
                <w:lang w:val="ru-RU"/>
              </w:rPr>
              <w:t>«За»</w:t>
            </w:r>
          </w:p>
        </w:tc>
      </w:tr>
    </w:tbl>
    <w:p w:rsidR="00BC3757" w:rsidRDefault="00BC3757" w:rsidP="007B6131">
      <w:pPr>
        <w:ind w:firstLine="708"/>
        <w:jc w:val="both"/>
        <w:rPr>
          <w:b/>
          <w:sz w:val="24"/>
          <w:szCs w:val="24"/>
          <w:lang w:val="ru-RU"/>
        </w:rPr>
      </w:pPr>
    </w:p>
    <w:p w:rsidR="0061379F" w:rsidRPr="003F34A8" w:rsidRDefault="0061379F" w:rsidP="001E7ED2">
      <w:pPr>
        <w:autoSpaceDE w:val="0"/>
        <w:autoSpaceDN w:val="0"/>
        <w:adjustRightInd w:val="0"/>
        <w:ind w:firstLine="708"/>
        <w:jc w:val="both"/>
        <w:rPr>
          <w:sz w:val="24"/>
          <w:szCs w:val="24"/>
          <w:lang w:val="ru-RU"/>
        </w:rPr>
      </w:pPr>
      <w:r>
        <w:rPr>
          <w:b/>
          <w:sz w:val="24"/>
          <w:szCs w:val="24"/>
          <w:lang w:val="ru-RU"/>
        </w:rPr>
        <w:t xml:space="preserve">9. </w:t>
      </w:r>
      <w:r w:rsidRPr="007A310E">
        <w:rPr>
          <w:b/>
          <w:sz w:val="24"/>
          <w:szCs w:val="24"/>
          <w:lang w:val="ru-RU"/>
        </w:rPr>
        <w:t xml:space="preserve">Победителем электронного аукциона признается участник электронного аукциона: </w:t>
      </w:r>
      <w:hyperlink r:id="rId8" w:tgtFrame="_blank" w:history="1">
        <w:r w:rsidR="00DD7429" w:rsidRPr="003C6D94">
          <w:rPr>
            <w:sz w:val="24"/>
            <w:szCs w:val="24"/>
            <w:lang w:val="ru-RU"/>
          </w:rPr>
          <w:t xml:space="preserve"> Общество с ограниченной ответственностью </w:t>
        </w:r>
        <w:r w:rsidR="00DD7429">
          <w:rPr>
            <w:rStyle w:val="af0"/>
            <w:color w:val="auto"/>
            <w:sz w:val="24"/>
            <w:szCs w:val="24"/>
            <w:u w:val="none"/>
            <w:lang w:val="ru-RU"/>
          </w:rPr>
          <w:t>"</w:t>
        </w:r>
        <w:proofErr w:type="spellStart"/>
        <w:r w:rsidR="00DD7429">
          <w:rPr>
            <w:rStyle w:val="af0"/>
            <w:color w:val="auto"/>
            <w:sz w:val="24"/>
            <w:szCs w:val="24"/>
            <w:u w:val="none"/>
            <w:lang w:val="ru-RU"/>
          </w:rPr>
          <w:t>Комплектторг</w:t>
        </w:r>
        <w:proofErr w:type="spellEnd"/>
        <w:r w:rsidR="00DD7429" w:rsidRPr="003C6D94">
          <w:rPr>
            <w:rStyle w:val="af0"/>
            <w:color w:val="auto"/>
            <w:sz w:val="24"/>
            <w:szCs w:val="24"/>
            <w:u w:val="none"/>
            <w:lang w:val="ru-RU"/>
          </w:rPr>
          <w:t>"</w:t>
        </w:r>
      </w:hyperlink>
      <w:r w:rsidR="00DD7429" w:rsidRPr="003C6D94">
        <w:rPr>
          <w:sz w:val="24"/>
          <w:szCs w:val="24"/>
          <w:lang w:val="ru-RU"/>
        </w:rPr>
        <w:t xml:space="preserve"> (ИНН </w:t>
      </w:r>
      <w:r w:rsidR="00DD7429" w:rsidRPr="00C25426">
        <w:rPr>
          <w:sz w:val="24"/>
          <w:szCs w:val="24"/>
          <w:lang w:val="ru-RU"/>
        </w:rPr>
        <w:t>9718049672</w:t>
      </w:r>
      <w:r w:rsidR="00DD7429" w:rsidRPr="003C6D94">
        <w:rPr>
          <w:sz w:val="24"/>
          <w:szCs w:val="24"/>
          <w:lang w:val="ru-RU"/>
        </w:rPr>
        <w:t>)</w:t>
      </w:r>
      <w:r w:rsidR="00DD7429">
        <w:rPr>
          <w:sz w:val="24"/>
          <w:szCs w:val="24"/>
          <w:lang w:val="ru-RU"/>
        </w:rPr>
        <w:t xml:space="preserve"> </w:t>
      </w:r>
      <w:r w:rsidR="00DD7429">
        <w:rPr>
          <w:sz w:val="24"/>
          <w:szCs w:val="24"/>
          <w:lang w:val="ru-RU"/>
        </w:rPr>
        <w:lastRenderedPageBreak/>
        <w:t>место нахождения: 107023, г. Москва, ул. М. Семеновская, д.3, строение 2, офис 401.</w:t>
      </w:r>
      <w:r w:rsidRPr="006D5C24">
        <w:rPr>
          <w:b/>
          <w:sz w:val="24"/>
          <w:szCs w:val="24"/>
          <w:lang w:val="ru-RU"/>
        </w:rPr>
        <w:t xml:space="preserve">, цена государственного контракта </w:t>
      </w:r>
      <w:r w:rsidR="00DD7429" w:rsidRPr="00DD7429">
        <w:rPr>
          <w:sz w:val="24"/>
          <w:szCs w:val="24"/>
          <w:lang w:val="ru-RU"/>
        </w:rPr>
        <w:t>91</w:t>
      </w:r>
      <w:r w:rsidR="00DD7429" w:rsidRPr="00C25426">
        <w:rPr>
          <w:sz w:val="24"/>
          <w:szCs w:val="24"/>
        </w:rPr>
        <w:t> </w:t>
      </w:r>
      <w:r w:rsidR="00DD7429">
        <w:rPr>
          <w:sz w:val="24"/>
          <w:szCs w:val="24"/>
          <w:lang w:val="ru-RU"/>
        </w:rPr>
        <w:t>329</w:t>
      </w:r>
      <w:r w:rsidR="00DD7429" w:rsidRPr="006D5C24">
        <w:rPr>
          <w:sz w:val="24"/>
          <w:szCs w:val="24"/>
          <w:lang w:val="ru-RU"/>
        </w:rPr>
        <w:t xml:space="preserve"> </w:t>
      </w:r>
      <w:r w:rsidRPr="006D5C24">
        <w:rPr>
          <w:sz w:val="24"/>
          <w:szCs w:val="24"/>
          <w:lang w:val="ru-RU"/>
        </w:rPr>
        <w:t>рубл</w:t>
      </w:r>
      <w:r w:rsidR="00DD7429">
        <w:rPr>
          <w:sz w:val="24"/>
          <w:szCs w:val="24"/>
          <w:lang w:val="ru-RU"/>
        </w:rPr>
        <w:t>ей</w:t>
      </w:r>
      <w:r w:rsidRPr="006D5C24">
        <w:rPr>
          <w:sz w:val="24"/>
          <w:szCs w:val="24"/>
          <w:lang w:val="ru-RU"/>
        </w:rPr>
        <w:t xml:space="preserve"> </w:t>
      </w:r>
      <w:r w:rsidR="00DD7429">
        <w:rPr>
          <w:sz w:val="24"/>
          <w:szCs w:val="24"/>
          <w:lang w:val="ru-RU"/>
        </w:rPr>
        <w:t>24 копейки</w:t>
      </w:r>
      <w:r w:rsidRPr="006D5C24">
        <w:rPr>
          <w:sz w:val="24"/>
          <w:szCs w:val="24"/>
          <w:lang w:val="ru-RU"/>
        </w:rPr>
        <w:t>.</w:t>
      </w:r>
    </w:p>
    <w:p w:rsidR="00B133C3" w:rsidRPr="00BE32C6" w:rsidRDefault="00B133C3" w:rsidP="00380877">
      <w:pPr>
        <w:spacing w:line="320" w:lineRule="exact"/>
        <w:jc w:val="both"/>
        <w:rPr>
          <w:b/>
          <w:sz w:val="24"/>
          <w:szCs w:val="24"/>
          <w:lang w:val="ru-RU"/>
        </w:rPr>
      </w:pPr>
    </w:p>
    <w:p w:rsidR="00C7590D" w:rsidRPr="00663ADB" w:rsidRDefault="00C445F1" w:rsidP="00E85181">
      <w:pPr>
        <w:ind w:firstLine="709"/>
        <w:jc w:val="both"/>
        <w:rPr>
          <w:sz w:val="24"/>
          <w:szCs w:val="24"/>
          <w:lang w:val="ru-RU"/>
        </w:rPr>
      </w:pPr>
      <w:r w:rsidRPr="00BE32C6">
        <w:rPr>
          <w:b/>
          <w:sz w:val="24"/>
          <w:szCs w:val="24"/>
          <w:lang w:val="ru-RU"/>
        </w:rPr>
        <w:t>10</w:t>
      </w:r>
      <w:r w:rsidR="00C7590D" w:rsidRPr="00BE32C6">
        <w:rPr>
          <w:b/>
          <w:sz w:val="24"/>
          <w:szCs w:val="24"/>
          <w:lang w:val="ru-RU"/>
        </w:rPr>
        <w:t xml:space="preserve">. </w:t>
      </w:r>
      <w:r w:rsidR="00C7590D" w:rsidRPr="00BE32C6">
        <w:rPr>
          <w:sz w:val="24"/>
          <w:szCs w:val="24"/>
          <w:lang w:val="ru-RU"/>
        </w:rPr>
        <w:t xml:space="preserve">Заседание Единой комиссии завершено </w:t>
      </w:r>
      <w:r w:rsidR="00DD7429">
        <w:rPr>
          <w:sz w:val="24"/>
          <w:szCs w:val="24"/>
          <w:lang w:val="ru-RU"/>
        </w:rPr>
        <w:t>30</w:t>
      </w:r>
      <w:r w:rsidR="0041445B" w:rsidRPr="00BE32C6">
        <w:rPr>
          <w:sz w:val="24"/>
          <w:szCs w:val="24"/>
          <w:lang w:val="ru-RU"/>
        </w:rPr>
        <w:t xml:space="preserve"> </w:t>
      </w:r>
      <w:r w:rsidR="002B51A1">
        <w:rPr>
          <w:sz w:val="24"/>
          <w:szCs w:val="24"/>
          <w:lang w:val="ru-RU"/>
        </w:rPr>
        <w:t>дека</w:t>
      </w:r>
      <w:r w:rsidR="001E7ED2">
        <w:rPr>
          <w:sz w:val="24"/>
          <w:szCs w:val="24"/>
          <w:lang w:val="ru-RU"/>
        </w:rPr>
        <w:t>бря</w:t>
      </w:r>
      <w:r w:rsidR="00DE680B" w:rsidRPr="00BE32C6">
        <w:rPr>
          <w:sz w:val="24"/>
          <w:szCs w:val="24"/>
          <w:lang w:val="ru-RU"/>
        </w:rPr>
        <w:t xml:space="preserve"> </w:t>
      </w:r>
      <w:r w:rsidR="00DF60FB" w:rsidRPr="00BE32C6">
        <w:rPr>
          <w:sz w:val="24"/>
          <w:szCs w:val="24"/>
          <w:lang w:val="ru-RU"/>
        </w:rPr>
        <w:t>2019</w:t>
      </w:r>
      <w:r w:rsidR="00C7590D" w:rsidRPr="00BE32C6">
        <w:rPr>
          <w:sz w:val="24"/>
          <w:szCs w:val="24"/>
          <w:lang w:val="ru-RU"/>
        </w:rPr>
        <w:t xml:space="preserve"> г.</w:t>
      </w:r>
    </w:p>
    <w:p w:rsidR="00F456CA" w:rsidRDefault="00F456CA" w:rsidP="00F456CA">
      <w:pPr>
        <w:ind w:firstLine="709"/>
        <w:jc w:val="both"/>
        <w:rPr>
          <w:sz w:val="24"/>
          <w:szCs w:val="24"/>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63"/>
        <w:gridCol w:w="1830"/>
        <w:gridCol w:w="3259"/>
      </w:tblGrid>
      <w:tr w:rsidR="00DD7429" w:rsidRPr="00B52F99" w:rsidTr="002E5BFB">
        <w:trPr>
          <w:trHeight w:val="454"/>
        </w:trPr>
        <w:tc>
          <w:tcPr>
            <w:tcW w:w="4663" w:type="dxa"/>
            <w:tcBorders>
              <w:top w:val="nil"/>
              <w:left w:val="nil"/>
              <w:bottom w:val="nil"/>
              <w:right w:val="nil"/>
            </w:tcBorders>
          </w:tcPr>
          <w:p w:rsidR="00DD7429" w:rsidRPr="00B52F99" w:rsidRDefault="00DD7429" w:rsidP="002E5BFB">
            <w:pPr>
              <w:pStyle w:val="2117"/>
              <w:tabs>
                <w:tab w:val="left" w:pos="4605"/>
              </w:tabs>
              <w:ind w:firstLine="709"/>
              <w:rPr>
                <w:szCs w:val="24"/>
              </w:rPr>
            </w:pPr>
            <w:r w:rsidRPr="00B52F99">
              <w:rPr>
                <w:szCs w:val="24"/>
              </w:rPr>
              <w:t>Председатель:</w:t>
            </w:r>
          </w:p>
        </w:tc>
        <w:tc>
          <w:tcPr>
            <w:tcW w:w="1830" w:type="dxa"/>
            <w:tcBorders>
              <w:top w:val="nil"/>
              <w:left w:val="nil"/>
              <w:right w:val="nil"/>
            </w:tcBorders>
          </w:tcPr>
          <w:p w:rsidR="00DD7429" w:rsidRPr="00B52F99" w:rsidRDefault="00DD7429" w:rsidP="002E5BFB">
            <w:pPr>
              <w:pStyle w:val="2117"/>
              <w:tabs>
                <w:tab w:val="left" w:pos="4605"/>
              </w:tabs>
              <w:ind w:firstLine="709"/>
              <w:rPr>
                <w:szCs w:val="24"/>
              </w:rPr>
            </w:pPr>
          </w:p>
        </w:tc>
        <w:tc>
          <w:tcPr>
            <w:tcW w:w="3259" w:type="dxa"/>
            <w:tcBorders>
              <w:top w:val="nil"/>
              <w:left w:val="nil"/>
              <w:bottom w:val="nil"/>
              <w:right w:val="nil"/>
            </w:tcBorders>
            <w:vAlign w:val="bottom"/>
          </w:tcPr>
          <w:p w:rsidR="00DD7429" w:rsidRPr="00B52F99" w:rsidRDefault="00DD7429" w:rsidP="002E5BFB">
            <w:pPr>
              <w:tabs>
                <w:tab w:val="left" w:pos="4605"/>
              </w:tabs>
              <w:ind w:firstLine="709"/>
              <w:rPr>
                <w:sz w:val="24"/>
                <w:szCs w:val="24"/>
                <w:lang w:val="ru-RU"/>
              </w:rPr>
            </w:pPr>
            <w:r w:rsidRPr="00B52F99">
              <w:rPr>
                <w:sz w:val="24"/>
                <w:szCs w:val="24"/>
                <w:lang w:val="ru-RU"/>
              </w:rPr>
              <w:t>Козловский В.Р.</w:t>
            </w:r>
          </w:p>
        </w:tc>
      </w:tr>
      <w:tr w:rsidR="00DD7429" w:rsidRPr="00B52F99" w:rsidTr="002E5BFB">
        <w:trPr>
          <w:trHeight w:val="454"/>
        </w:trPr>
        <w:tc>
          <w:tcPr>
            <w:tcW w:w="4663" w:type="dxa"/>
            <w:tcBorders>
              <w:top w:val="nil"/>
              <w:left w:val="nil"/>
              <w:bottom w:val="nil"/>
              <w:right w:val="nil"/>
            </w:tcBorders>
          </w:tcPr>
          <w:p w:rsidR="00DD7429" w:rsidRPr="00B52F99" w:rsidRDefault="00DD7429" w:rsidP="002E5BFB">
            <w:pPr>
              <w:pStyle w:val="2117"/>
              <w:tabs>
                <w:tab w:val="left" w:pos="4605"/>
              </w:tabs>
              <w:ind w:firstLine="709"/>
              <w:rPr>
                <w:szCs w:val="24"/>
              </w:rPr>
            </w:pPr>
            <w:r w:rsidRPr="00B52F99">
              <w:rPr>
                <w:szCs w:val="24"/>
              </w:rPr>
              <w:t>Заместитель председателя</w:t>
            </w:r>
          </w:p>
        </w:tc>
        <w:tc>
          <w:tcPr>
            <w:tcW w:w="1830" w:type="dxa"/>
            <w:tcBorders>
              <w:left w:val="nil"/>
              <w:right w:val="nil"/>
            </w:tcBorders>
          </w:tcPr>
          <w:p w:rsidR="00DD7429" w:rsidRPr="00B52F99" w:rsidRDefault="00DD7429" w:rsidP="002E5BFB">
            <w:pPr>
              <w:pStyle w:val="2117"/>
              <w:tabs>
                <w:tab w:val="left" w:pos="4605"/>
              </w:tabs>
              <w:ind w:firstLine="709"/>
              <w:rPr>
                <w:szCs w:val="24"/>
              </w:rPr>
            </w:pPr>
          </w:p>
        </w:tc>
        <w:tc>
          <w:tcPr>
            <w:tcW w:w="3259" w:type="dxa"/>
            <w:tcBorders>
              <w:top w:val="nil"/>
              <w:left w:val="nil"/>
              <w:bottom w:val="nil"/>
              <w:right w:val="nil"/>
            </w:tcBorders>
            <w:vAlign w:val="bottom"/>
          </w:tcPr>
          <w:p w:rsidR="00DD7429" w:rsidRPr="00B52F99" w:rsidRDefault="00DD7429" w:rsidP="002E5BFB">
            <w:pPr>
              <w:tabs>
                <w:tab w:val="left" w:pos="4605"/>
              </w:tabs>
              <w:ind w:firstLine="709"/>
              <w:rPr>
                <w:sz w:val="24"/>
                <w:szCs w:val="24"/>
              </w:rPr>
            </w:pPr>
            <w:proofErr w:type="spellStart"/>
            <w:r w:rsidRPr="00B52F99">
              <w:rPr>
                <w:sz w:val="24"/>
                <w:szCs w:val="24"/>
              </w:rPr>
              <w:t>Худякова</w:t>
            </w:r>
            <w:proofErr w:type="spellEnd"/>
            <w:r w:rsidRPr="00B52F99">
              <w:rPr>
                <w:sz w:val="24"/>
                <w:szCs w:val="24"/>
              </w:rPr>
              <w:t xml:space="preserve"> М.А.</w:t>
            </w:r>
          </w:p>
        </w:tc>
      </w:tr>
      <w:tr w:rsidR="00DD7429" w:rsidRPr="00B52F99" w:rsidTr="002E5BFB">
        <w:trPr>
          <w:trHeight w:val="454"/>
        </w:trPr>
        <w:tc>
          <w:tcPr>
            <w:tcW w:w="4663" w:type="dxa"/>
            <w:tcBorders>
              <w:top w:val="nil"/>
              <w:left w:val="nil"/>
              <w:bottom w:val="nil"/>
              <w:right w:val="nil"/>
            </w:tcBorders>
          </w:tcPr>
          <w:p w:rsidR="00DD7429" w:rsidRPr="00B52F99" w:rsidRDefault="00DD7429" w:rsidP="002E5BFB">
            <w:pPr>
              <w:pStyle w:val="2117"/>
              <w:tabs>
                <w:tab w:val="left" w:pos="4605"/>
              </w:tabs>
              <w:ind w:firstLine="709"/>
              <w:rPr>
                <w:szCs w:val="24"/>
              </w:rPr>
            </w:pPr>
            <w:r w:rsidRPr="00B52F99">
              <w:rPr>
                <w:szCs w:val="24"/>
              </w:rPr>
              <w:t>Члены комиссии</w:t>
            </w:r>
          </w:p>
        </w:tc>
        <w:tc>
          <w:tcPr>
            <w:tcW w:w="1830" w:type="dxa"/>
            <w:tcBorders>
              <w:left w:val="nil"/>
              <w:right w:val="nil"/>
            </w:tcBorders>
          </w:tcPr>
          <w:p w:rsidR="00DD7429" w:rsidRPr="00B52F99" w:rsidRDefault="00DD7429" w:rsidP="002E5BFB">
            <w:pPr>
              <w:pStyle w:val="2117"/>
              <w:tabs>
                <w:tab w:val="left" w:pos="4605"/>
              </w:tabs>
              <w:ind w:firstLine="709"/>
              <w:rPr>
                <w:szCs w:val="24"/>
              </w:rPr>
            </w:pPr>
          </w:p>
        </w:tc>
        <w:tc>
          <w:tcPr>
            <w:tcW w:w="3259" w:type="dxa"/>
            <w:tcBorders>
              <w:top w:val="nil"/>
              <w:left w:val="nil"/>
              <w:bottom w:val="nil"/>
              <w:right w:val="nil"/>
            </w:tcBorders>
            <w:vAlign w:val="bottom"/>
          </w:tcPr>
          <w:p w:rsidR="00DD7429" w:rsidRPr="00B52F99" w:rsidRDefault="00DD7429" w:rsidP="002E5BFB">
            <w:pPr>
              <w:tabs>
                <w:tab w:val="left" w:pos="4605"/>
              </w:tabs>
              <w:ind w:firstLine="709"/>
              <w:rPr>
                <w:sz w:val="24"/>
                <w:szCs w:val="24"/>
                <w:lang w:val="ru-RU"/>
              </w:rPr>
            </w:pPr>
            <w:r w:rsidRPr="00B52F99">
              <w:rPr>
                <w:sz w:val="24"/>
                <w:szCs w:val="24"/>
                <w:lang w:val="ru-RU"/>
              </w:rPr>
              <w:t>Фролов С.А.</w:t>
            </w:r>
          </w:p>
        </w:tc>
      </w:tr>
      <w:tr w:rsidR="00DD7429" w:rsidRPr="00B52F99" w:rsidTr="002E5BFB">
        <w:trPr>
          <w:trHeight w:val="454"/>
        </w:trPr>
        <w:tc>
          <w:tcPr>
            <w:tcW w:w="4663" w:type="dxa"/>
            <w:tcBorders>
              <w:top w:val="nil"/>
              <w:left w:val="nil"/>
              <w:bottom w:val="nil"/>
              <w:right w:val="nil"/>
            </w:tcBorders>
          </w:tcPr>
          <w:p w:rsidR="00DD7429" w:rsidRPr="00B52F99" w:rsidRDefault="00DD7429" w:rsidP="002E5BFB">
            <w:pPr>
              <w:pStyle w:val="2117"/>
              <w:tabs>
                <w:tab w:val="left" w:pos="4605"/>
              </w:tabs>
              <w:ind w:firstLine="709"/>
              <w:rPr>
                <w:szCs w:val="24"/>
              </w:rPr>
            </w:pPr>
          </w:p>
        </w:tc>
        <w:tc>
          <w:tcPr>
            <w:tcW w:w="1830" w:type="dxa"/>
            <w:tcBorders>
              <w:left w:val="nil"/>
              <w:right w:val="nil"/>
            </w:tcBorders>
          </w:tcPr>
          <w:p w:rsidR="00DD7429" w:rsidRPr="00B52F99" w:rsidRDefault="00DD7429" w:rsidP="002E5BFB">
            <w:pPr>
              <w:pStyle w:val="2117"/>
              <w:tabs>
                <w:tab w:val="left" w:pos="4605"/>
              </w:tabs>
              <w:ind w:firstLine="709"/>
              <w:rPr>
                <w:szCs w:val="24"/>
              </w:rPr>
            </w:pPr>
          </w:p>
        </w:tc>
        <w:tc>
          <w:tcPr>
            <w:tcW w:w="3259" w:type="dxa"/>
            <w:tcBorders>
              <w:top w:val="nil"/>
              <w:left w:val="nil"/>
              <w:bottom w:val="nil"/>
              <w:right w:val="nil"/>
            </w:tcBorders>
            <w:vAlign w:val="bottom"/>
          </w:tcPr>
          <w:p w:rsidR="00DD7429" w:rsidRPr="00B52F99" w:rsidRDefault="00DD7429" w:rsidP="002E5BFB">
            <w:pPr>
              <w:tabs>
                <w:tab w:val="left" w:pos="4605"/>
              </w:tabs>
              <w:ind w:firstLine="709"/>
              <w:rPr>
                <w:sz w:val="24"/>
                <w:szCs w:val="24"/>
                <w:lang w:val="ru-RU"/>
              </w:rPr>
            </w:pPr>
            <w:r w:rsidRPr="00B52F99">
              <w:rPr>
                <w:sz w:val="24"/>
                <w:szCs w:val="24"/>
                <w:lang w:val="ru-RU"/>
              </w:rPr>
              <w:t>Позднякова Т.Ф.</w:t>
            </w:r>
          </w:p>
        </w:tc>
      </w:tr>
      <w:tr w:rsidR="00DD7429" w:rsidRPr="00B52F99" w:rsidTr="002E5BFB">
        <w:trPr>
          <w:trHeight w:val="454"/>
        </w:trPr>
        <w:tc>
          <w:tcPr>
            <w:tcW w:w="4663" w:type="dxa"/>
            <w:tcBorders>
              <w:top w:val="nil"/>
              <w:left w:val="nil"/>
              <w:bottom w:val="nil"/>
              <w:right w:val="nil"/>
            </w:tcBorders>
          </w:tcPr>
          <w:p w:rsidR="00DD7429" w:rsidRPr="00B52F99" w:rsidRDefault="00DD7429" w:rsidP="002E5BFB">
            <w:pPr>
              <w:pStyle w:val="2117"/>
              <w:tabs>
                <w:tab w:val="left" w:pos="4605"/>
              </w:tabs>
              <w:ind w:firstLine="709"/>
              <w:rPr>
                <w:szCs w:val="24"/>
              </w:rPr>
            </w:pPr>
            <w:r w:rsidRPr="00B52F99">
              <w:rPr>
                <w:szCs w:val="24"/>
              </w:rPr>
              <w:t>Секретарь комиссии</w:t>
            </w:r>
          </w:p>
        </w:tc>
        <w:tc>
          <w:tcPr>
            <w:tcW w:w="1830" w:type="dxa"/>
            <w:tcBorders>
              <w:left w:val="nil"/>
              <w:right w:val="nil"/>
            </w:tcBorders>
          </w:tcPr>
          <w:p w:rsidR="00DD7429" w:rsidRPr="00B52F99" w:rsidRDefault="00DD7429" w:rsidP="002E5BFB">
            <w:pPr>
              <w:pStyle w:val="2117"/>
              <w:tabs>
                <w:tab w:val="left" w:pos="4605"/>
              </w:tabs>
              <w:ind w:firstLine="709"/>
              <w:rPr>
                <w:szCs w:val="24"/>
              </w:rPr>
            </w:pPr>
          </w:p>
        </w:tc>
        <w:tc>
          <w:tcPr>
            <w:tcW w:w="3259" w:type="dxa"/>
            <w:tcBorders>
              <w:top w:val="nil"/>
              <w:left w:val="nil"/>
              <w:bottom w:val="nil"/>
              <w:right w:val="nil"/>
            </w:tcBorders>
            <w:vAlign w:val="bottom"/>
          </w:tcPr>
          <w:p w:rsidR="00DD7429" w:rsidRPr="00B52F99" w:rsidRDefault="00DD7429" w:rsidP="002E5BFB">
            <w:pPr>
              <w:tabs>
                <w:tab w:val="left" w:pos="4605"/>
              </w:tabs>
              <w:ind w:firstLine="709"/>
              <w:rPr>
                <w:sz w:val="24"/>
                <w:szCs w:val="24"/>
                <w:lang w:val="ru-RU"/>
              </w:rPr>
            </w:pPr>
            <w:r w:rsidRPr="00B52F99">
              <w:rPr>
                <w:sz w:val="24"/>
                <w:szCs w:val="24"/>
                <w:lang w:val="ru-RU"/>
              </w:rPr>
              <w:t>Волков К.В.</w:t>
            </w:r>
          </w:p>
        </w:tc>
      </w:tr>
    </w:tbl>
    <w:p w:rsidR="001E0D0A" w:rsidRPr="00BE32C6" w:rsidRDefault="001E0D0A" w:rsidP="00DD7429">
      <w:pPr>
        <w:ind w:firstLine="709"/>
        <w:jc w:val="both"/>
        <w:rPr>
          <w:b/>
          <w:sz w:val="24"/>
          <w:szCs w:val="24"/>
          <w:lang w:val="ru-RU"/>
        </w:rPr>
      </w:pPr>
    </w:p>
    <w:sectPr w:rsidR="001E0D0A" w:rsidRPr="00BE32C6" w:rsidSect="00026091">
      <w:footerReference w:type="even" r:id="rId9"/>
      <w:footerReference w:type="default" r:id="rId10"/>
      <w:pgSz w:w="11906" w:h="16838"/>
      <w:pgMar w:top="113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285B" w:rsidRDefault="0072285B">
      <w:r>
        <w:separator/>
      </w:r>
    </w:p>
  </w:endnote>
  <w:endnote w:type="continuationSeparator" w:id="0">
    <w:p w:rsidR="0072285B" w:rsidRDefault="0072285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 w:name="Arial Narrow">
    <w:panose1 w:val="020B0606020202030204"/>
    <w:charset w:val="CC"/>
    <w:family w:val="swiss"/>
    <w:pitch w:val="variable"/>
    <w:sig w:usb0="00000287" w:usb1="00000800" w:usb2="00000000" w:usb3="00000000" w:csb0="0000009F" w:csb1="00000000"/>
  </w:font>
  <w:font w:name="Consultant">
    <w:panose1 w:val="00000000000000000000"/>
    <w:charset w:val="CC"/>
    <w:family w:val="modern"/>
    <w:notTrueType/>
    <w:pitch w:val="fixed"/>
    <w:sig w:usb0="00000201" w:usb1="00000000" w:usb2="00000000" w:usb3="00000000" w:csb0="00000004"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TimesDL">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Andale Sans UI">
    <w:altName w:val="Times New Roman"/>
    <w:charset w:val="CC"/>
    <w:family w:val="auto"/>
    <w:pitch w:val="variable"/>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85B" w:rsidRDefault="0072285B" w:rsidP="00934EEA">
    <w:pPr>
      <w:pStyle w:val="af1"/>
      <w:framePr w:wrap="around" w:vAnchor="text" w:hAnchor="margin" w:xAlign="right" w:y="1"/>
      <w:rPr>
        <w:rStyle w:val="af3"/>
      </w:rPr>
    </w:pPr>
    <w:r>
      <w:rPr>
        <w:rStyle w:val="af3"/>
      </w:rPr>
      <w:fldChar w:fldCharType="begin"/>
    </w:r>
    <w:r>
      <w:rPr>
        <w:rStyle w:val="af3"/>
      </w:rPr>
      <w:instrText xml:space="preserve">PAGE  </w:instrText>
    </w:r>
    <w:r>
      <w:rPr>
        <w:rStyle w:val="af3"/>
      </w:rPr>
      <w:fldChar w:fldCharType="end"/>
    </w:r>
  </w:p>
  <w:p w:rsidR="0072285B" w:rsidRDefault="0072285B" w:rsidP="006E31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85B" w:rsidRDefault="0072285B" w:rsidP="00934EEA">
    <w:pPr>
      <w:pStyle w:val="af1"/>
      <w:framePr w:wrap="around" w:vAnchor="text" w:hAnchor="margin" w:xAlign="right" w:y="1"/>
      <w:rPr>
        <w:rStyle w:val="af3"/>
      </w:rPr>
    </w:pPr>
  </w:p>
  <w:p w:rsidR="0072285B" w:rsidRPr="00877DE4" w:rsidRDefault="0072285B" w:rsidP="00877DE4">
    <w:pPr>
      <w:pStyle w:val="af1"/>
      <w:ind w:right="360"/>
      <w:jc w:val="center"/>
      <w:rPr>
        <w:lang w:val="ru-RU"/>
      </w:rPr>
    </w:pPr>
    <w:r>
      <w:rPr>
        <w:rStyle w:val="af3"/>
      </w:rPr>
      <w:fldChar w:fldCharType="begin"/>
    </w:r>
    <w:r>
      <w:rPr>
        <w:rStyle w:val="af3"/>
      </w:rPr>
      <w:instrText xml:space="preserve"> PAGE </w:instrText>
    </w:r>
    <w:r>
      <w:rPr>
        <w:rStyle w:val="af3"/>
      </w:rPr>
      <w:fldChar w:fldCharType="separate"/>
    </w:r>
    <w:r w:rsidR="00DD7429">
      <w:rPr>
        <w:rStyle w:val="af3"/>
        <w:noProof/>
      </w:rPr>
      <w:t>2</w:t>
    </w:r>
    <w:r>
      <w:rPr>
        <w:rStyle w:val="af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285B" w:rsidRDefault="0072285B">
      <w:r>
        <w:separator/>
      </w:r>
    </w:p>
  </w:footnote>
  <w:footnote w:type="continuationSeparator" w:id="0">
    <w:p w:rsidR="0072285B" w:rsidRDefault="0072285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styleLink w:val="WWNum54"/>
    <w:lvl w:ilvl="0">
      <w:start w:val="1"/>
      <w:numFmt w:val="decimal"/>
      <w:pStyle w:val="4"/>
      <w:lvlText w:val="%1."/>
      <w:lvlJc w:val="left"/>
      <w:pPr>
        <w:tabs>
          <w:tab w:val="num" w:pos="926"/>
        </w:tabs>
        <w:ind w:left="926" w:hanging="360"/>
      </w:pPr>
    </w:lvl>
  </w:abstractNum>
  <w:abstractNum w:abstractNumId="3">
    <w:nsid w:val="FFFFFF80"/>
    <w:multiLevelType w:val="singleLevel"/>
    <w:tmpl w:val="0F546B24"/>
    <w:styleLink w:val="WWNum59"/>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02F826AC"/>
    <w:styleLink w:val="WWNum49"/>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D78470F4"/>
    <w:styleLink w:val="WWNum39"/>
    <w:lvl w:ilvl="0">
      <w:start w:val="1"/>
      <w:numFmt w:val="bullet"/>
      <w:pStyle w:val="40"/>
      <w:lvlText w:val=""/>
      <w:lvlJc w:val="left"/>
      <w:pPr>
        <w:tabs>
          <w:tab w:val="num" w:pos="926"/>
        </w:tabs>
        <w:ind w:left="926" w:hanging="360"/>
      </w:pPr>
      <w:rPr>
        <w:rFonts w:ascii="Symbol" w:hAnsi="Symbol" w:hint="default"/>
      </w:rPr>
    </w:lvl>
  </w:abstractNum>
  <w:abstractNum w:abstractNumId="6">
    <w:nsid w:val="FFFFFF83"/>
    <w:multiLevelType w:val="singleLevel"/>
    <w:tmpl w:val="635654DE"/>
    <w:lvl w:ilvl="0">
      <w:start w:val="1"/>
      <w:numFmt w:val="bullet"/>
      <w:pStyle w:val="3"/>
      <w:lvlText w:val=""/>
      <w:lvlJc w:val="left"/>
      <w:pPr>
        <w:tabs>
          <w:tab w:val="num" w:pos="643"/>
        </w:tabs>
        <w:ind w:left="643" w:hanging="360"/>
      </w:pPr>
      <w:rPr>
        <w:rFonts w:ascii="Symbol" w:hAnsi="Symbol" w:hint="default"/>
      </w:rPr>
    </w:lvl>
  </w:abstractNum>
  <w:abstractNum w:abstractNumId="7">
    <w:nsid w:val="FFFFFF88"/>
    <w:multiLevelType w:val="singleLevel"/>
    <w:tmpl w:val="92B815F8"/>
    <w:styleLink w:val="WWNum44"/>
    <w:lvl w:ilvl="0">
      <w:start w:val="1"/>
      <w:numFmt w:val="decimal"/>
      <w:pStyle w:val="30"/>
      <w:lvlText w:val="%1."/>
      <w:lvlJc w:val="left"/>
      <w:pPr>
        <w:tabs>
          <w:tab w:val="num" w:pos="360"/>
        </w:tabs>
        <w:ind w:left="360" w:hanging="360"/>
      </w:pPr>
    </w:lvl>
  </w:abstractNum>
  <w:abstractNum w:abstractNumId="8">
    <w:nsid w:val="FFFFFF89"/>
    <w:multiLevelType w:val="singleLevel"/>
    <w:tmpl w:val="8758AD02"/>
    <w:styleLink w:val="WWNum5"/>
    <w:lvl w:ilvl="0">
      <w:start w:val="1"/>
      <w:numFmt w:val="bullet"/>
      <w:pStyle w:val="a1"/>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00000009"/>
    <w:multiLevelType w:val="multilevel"/>
    <w:tmpl w:val="00000009"/>
    <w:styleLink w:val="WW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12"/>
    <w:multiLevelType w:val="multilevel"/>
    <w:tmpl w:val="00000012"/>
    <w:styleLink w:val="WWNum5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4BC58A5"/>
    <w:multiLevelType w:val="hybridMultilevel"/>
    <w:tmpl w:val="F7FAF7A2"/>
    <w:styleLink w:val="WWNum3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0CBE0BC3"/>
    <w:multiLevelType w:val="multilevel"/>
    <w:tmpl w:val="A2BED852"/>
    <w:name w:val="WW8Num2"/>
    <w:lvl w:ilvl="0">
      <w:start w:val="1"/>
      <w:numFmt w:val="decimal"/>
      <w:lvlText w:val="1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1">
      <w:start w:val="18"/>
      <w:numFmt w:val="decimal"/>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4">
    <w:nsid w:val="1E0967C9"/>
    <w:multiLevelType w:val="multilevel"/>
    <w:tmpl w:val="6E763512"/>
    <w:lvl w:ilvl="0">
      <w:start w:val="1"/>
      <w:numFmt w:val="decimal"/>
      <w:pStyle w:val="a2"/>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1E7E04D5"/>
    <w:multiLevelType w:val="singleLevel"/>
    <w:tmpl w:val="D34A6FD8"/>
    <w:lvl w:ilvl="0">
      <w:start w:val="1"/>
      <w:numFmt w:val="decimal"/>
      <w:pStyle w:val="31"/>
      <w:lvlText w:val="%1."/>
      <w:lvlJc w:val="left"/>
      <w:pPr>
        <w:tabs>
          <w:tab w:val="num" w:pos="360"/>
        </w:tabs>
        <w:ind w:left="360" w:hanging="360"/>
      </w:pPr>
    </w:lvl>
  </w:abstractNum>
  <w:abstractNum w:abstractNumId="16">
    <w:nsid w:val="1FCC1FC6"/>
    <w:multiLevelType w:val="multilevel"/>
    <w:tmpl w:val="3394073A"/>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nsid w:val="2E982F85"/>
    <w:multiLevelType w:val="multilevel"/>
    <w:tmpl w:val="67B608BE"/>
    <w:styleLink w:val="WWNum5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nsid w:val="321A5E2D"/>
    <w:multiLevelType w:val="multilevel"/>
    <w:tmpl w:val="40186CDC"/>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nsid w:val="32F0644D"/>
    <w:multiLevelType w:val="multilevel"/>
    <w:tmpl w:val="4EF09D64"/>
    <w:styleLink w:val="WWNum5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nsid w:val="450D39E0"/>
    <w:multiLevelType w:val="hybridMultilevel"/>
    <w:tmpl w:val="4AC6F44C"/>
    <w:styleLink w:val="WWNum411"/>
    <w:lvl w:ilvl="0" w:tplc="5F9A12B0">
      <w:start w:val="4"/>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1">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2"/>
      <w:lvlText w:val="%1.%2.%3"/>
      <w:lvlJc w:val="left"/>
      <w:pPr>
        <w:tabs>
          <w:tab w:val="num" w:pos="862"/>
        </w:tabs>
        <w:ind w:left="862" w:hanging="720"/>
      </w:pPr>
      <w:rPr>
        <w:rFonts w:hint="default"/>
      </w:rPr>
    </w:lvl>
    <w:lvl w:ilvl="3">
      <w:start w:val="1"/>
      <w:numFmt w:val="decimal"/>
      <w:pStyle w:val="41"/>
      <w:lvlText w:val="%1.%2.%3.%4"/>
      <w:lvlJc w:val="left"/>
      <w:pPr>
        <w:tabs>
          <w:tab w:val="num" w:pos="2124"/>
        </w:tabs>
        <w:ind w:left="2124" w:hanging="864"/>
      </w:pPr>
      <w:rPr>
        <w:rFonts w:hint="default"/>
      </w:rPr>
    </w:lvl>
    <w:lvl w:ilvl="4">
      <w:start w:val="1"/>
      <w:numFmt w:val="decimal"/>
      <w:pStyle w:val="51"/>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2">
    <w:nsid w:val="50EF3766"/>
    <w:multiLevelType w:val="multilevel"/>
    <w:tmpl w:val="1CD46B9A"/>
    <w:styleLink w:val="WWNum4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nsid w:val="58A46562"/>
    <w:multiLevelType w:val="multilevel"/>
    <w:tmpl w:val="363AB1DC"/>
    <w:styleLink w:val="WWNum3"/>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nsid w:val="65FD71E9"/>
    <w:multiLevelType w:val="hybridMultilevel"/>
    <w:tmpl w:val="1F7AD83A"/>
    <w:lvl w:ilvl="0" w:tplc="BEC40740">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66B74C6F"/>
    <w:multiLevelType w:val="hybridMultilevel"/>
    <w:tmpl w:val="62803BA4"/>
    <w:styleLink w:val="WWNum4"/>
    <w:lvl w:ilvl="0" w:tplc="D97C0848">
      <w:start w:val="1"/>
      <w:numFmt w:val="decimal"/>
      <w:lvlText w:val="%1."/>
      <w:lvlJc w:val="left"/>
      <w:pPr>
        <w:ind w:left="720" w:hanging="360"/>
      </w:pPr>
      <w:rPr>
        <w:rFonts w:hint="default"/>
      </w:rPr>
    </w:lvl>
    <w:lvl w:ilvl="1" w:tplc="0332E568" w:tentative="1">
      <w:start w:val="1"/>
      <w:numFmt w:val="lowerLetter"/>
      <w:lvlText w:val="%2."/>
      <w:lvlJc w:val="left"/>
      <w:pPr>
        <w:ind w:left="1440" w:hanging="360"/>
      </w:pPr>
    </w:lvl>
    <w:lvl w:ilvl="2" w:tplc="866C5D40" w:tentative="1">
      <w:start w:val="1"/>
      <w:numFmt w:val="lowerRoman"/>
      <w:lvlText w:val="%3."/>
      <w:lvlJc w:val="right"/>
      <w:pPr>
        <w:ind w:left="2160" w:hanging="180"/>
      </w:pPr>
    </w:lvl>
    <w:lvl w:ilvl="3" w:tplc="C4381682" w:tentative="1">
      <w:start w:val="1"/>
      <w:numFmt w:val="decimal"/>
      <w:lvlText w:val="%4."/>
      <w:lvlJc w:val="left"/>
      <w:pPr>
        <w:ind w:left="2880" w:hanging="360"/>
      </w:pPr>
    </w:lvl>
    <w:lvl w:ilvl="4" w:tplc="C6345038" w:tentative="1">
      <w:start w:val="1"/>
      <w:numFmt w:val="lowerLetter"/>
      <w:lvlText w:val="%5."/>
      <w:lvlJc w:val="left"/>
      <w:pPr>
        <w:ind w:left="3600" w:hanging="360"/>
      </w:pPr>
    </w:lvl>
    <w:lvl w:ilvl="5" w:tplc="FDC875D6" w:tentative="1">
      <w:start w:val="1"/>
      <w:numFmt w:val="lowerRoman"/>
      <w:lvlText w:val="%6."/>
      <w:lvlJc w:val="right"/>
      <w:pPr>
        <w:ind w:left="4320" w:hanging="180"/>
      </w:pPr>
    </w:lvl>
    <w:lvl w:ilvl="6" w:tplc="36804C4E" w:tentative="1">
      <w:start w:val="1"/>
      <w:numFmt w:val="decimal"/>
      <w:lvlText w:val="%7."/>
      <w:lvlJc w:val="left"/>
      <w:pPr>
        <w:ind w:left="5040" w:hanging="360"/>
      </w:pPr>
    </w:lvl>
    <w:lvl w:ilvl="7" w:tplc="B31EFD6C" w:tentative="1">
      <w:start w:val="1"/>
      <w:numFmt w:val="lowerLetter"/>
      <w:lvlText w:val="%8."/>
      <w:lvlJc w:val="left"/>
      <w:pPr>
        <w:ind w:left="5760" w:hanging="360"/>
      </w:pPr>
    </w:lvl>
    <w:lvl w:ilvl="8" w:tplc="E5048F80" w:tentative="1">
      <w:start w:val="1"/>
      <w:numFmt w:val="lowerRoman"/>
      <w:lvlText w:val="%9."/>
      <w:lvlJc w:val="right"/>
      <w:pPr>
        <w:ind w:left="6480" w:hanging="180"/>
      </w:pPr>
    </w:lvl>
  </w:abstractNum>
  <w:abstractNum w:abstractNumId="26">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0"/>
  </w:num>
  <w:num w:numId="3">
    <w:abstractNumId w:val="17"/>
  </w:num>
  <w:num w:numId="4">
    <w:abstractNumId w:val="10"/>
  </w:num>
  <w:num w:numId="5">
    <w:abstractNumId w:val="11"/>
  </w:num>
  <w:num w:numId="6">
    <w:abstractNumId w:val="21"/>
  </w:num>
  <w:num w:numId="7">
    <w:abstractNumId w:val="6"/>
  </w:num>
  <w:num w:numId="8">
    <w:abstractNumId w:val="5"/>
  </w:num>
  <w:num w:numId="9">
    <w:abstractNumId w:val="4"/>
  </w:num>
  <w:num w:numId="10">
    <w:abstractNumId w:val="3"/>
  </w:num>
  <w:num w:numId="11">
    <w:abstractNumId w:val="7"/>
  </w:num>
  <w:num w:numId="12">
    <w:abstractNumId w:val="2"/>
  </w:num>
  <w:num w:numId="13">
    <w:abstractNumId w:val="1"/>
  </w:num>
  <w:num w:numId="14">
    <w:abstractNumId w:val="0"/>
  </w:num>
  <w:num w:numId="15">
    <w:abstractNumId w:val="26"/>
  </w:num>
  <w:num w:numId="16">
    <w:abstractNumId w:val="23"/>
  </w:num>
  <w:num w:numId="17">
    <w:abstractNumId w:val="25"/>
  </w:num>
  <w:num w:numId="18">
    <w:abstractNumId w:val="8"/>
  </w:num>
  <w:num w:numId="19">
    <w:abstractNumId w:val="14"/>
  </w:num>
  <w:num w:numId="20">
    <w:abstractNumId w:val="15"/>
  </w:num>
  <w:num w:numId="21">
    <w:abstractNumId w:val="18"/>
  </w:num>
  <w:num w:numId="22">
    <w:abstractNumId w:val="16"/>
  </w:num>
  <w:num w:numId="23">
    <w:abstractNumId w:val="22"/>
  </w:num>
  <w:num w:numId="24">
    <w:abstractNumId w:val="19"/>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566A"/>
    <w:rsid w:val="00011A3E"/>
    <w:rsid w:val="00011B0E"/>
    <w:rsid w:val="00012661"/>
    <w:rsid w:val="0001318C"/>
    <w:rsid w:val="00013DAE"/>
    <w:rsid w:val="00014296"/>
    <w:rsid w:val="00014643"/>
    <w:rsid w:val="00014D26"/>
    <w:rsid w:val="00017B38"/>
    <w:rsid w:val="00020444"/>
    <w:rsid w:val="0002044E"/>
    <w:rsid w:val="0002368E"/>
    <w:rsid w:val="000239B4"/>
    <w:rsid w:val="00023F6D"/>
    <w:rsid w:val="00025380"/>
    <w:rsid w:val="00026091"/>
    <w:rsid w:val="00027B73"/>
    <w:rsid w:val="00030EC9"/>
    <w:rsid w:val="00031D44"/>
    <w:rsid w:val="000331EE"/>
    <w:rsid w:val="00033DD3"/>
    <w:rsid w:val="00035378"/>
    <w:rsid w:val="00037547"/>
    <w:rsid w:val="00037B9F"/>
    <w:rsid w:val="00041E35"/>
    <w:rsid w:val="0004400E"/>
    <w:rsid w:val="00044648"/>
    <w:rsid w:val="0005390D"/>
    <w:rsid w:val="00053A02"/>
    <w:rsid w:val="000542B7"/>
    <w:rsid w:val="000569EE"/>
    <w:rsid w:val="00057F28"/>
    <w:rsid w:val="00061085"/>
    <w:rsid w:val="00064874"/>
    <w:rsid w:val="000668FA"/>
    <w:rsid w:val="00074266"/>
    <w:rsid w:val="0008024D"/>
    <w:rsid w:val="00081599"/>
    <w:rsid w:val="00082036"/>
    <w:rsid w:val="00086373"/>
    <w:rsid w:val="0008700F"/>
    <w:rsid w:val="0008742B"/>
    <w:rsid w:val="00087878"/>
    <w:rsid w:val="00087AC8"/>
    <w:rsid w:val="00090BE9"/>
    <w:rsid w:val="000919B0"/>
    <w:rsid w:val="00093104"/>
    <w:rsid w:val="00093B2D"/>
    <w:rsid w:val="00093F28"/>
    <w:rsid w:val="00095138"/>
    <w:rsid w:val="00097F7E"/>
    <w:rsid w:val="000A2002"/>
    <w:rsid w:val="000A2490"/>
    <w:rsid w:val="000A42F1"/>
    <w:rsid w:val="000A5AA1"/>
    <w:rsid w:val="000A5DB3"/>
    <w:rsid w:val="000A7129"/>
    <w:rsid w:val="000A7879"/>
    <w:rsid w:val="000A78F7"/>
    <w:rsid w:val="000B1853"/>
    <w:rsid w:val="000B3F26"/>
    <w:rsid w:val="000B5607"/>
    <w:rsid w:val="000B5F42"/>
    <w:rsid w:val="000B6314"/>
    <w:rsid w:val="000B718A"/>
    <w:rsid w:val="000C1FD7"/>
    <w:rsid w:val="000C3A5A"/>
    <w:rsid w:val="000C3FB5"/>
    <w:rsid w:val="000C48EC"/>
    <w:rsid w:val="000C5A32"/>
    <w:rsid w:val="000C62E3"/>
    <w:rsid w:val="000C6F06"/>
    <w:rsid w:val="000D1CE1"/>
    <w:rsid w:val="000D2284"/>
    <w:rsid w:val="000D5419"/>
    <w:rsid w:val="000D585D"/>
    <w:rsid w:val="000D59AC"/>
    <w:rsid w:val="000D5F71"/>
    <w:rsid w:val="000D69F7"/>
    <w:rsid w:val="000D6AF1"/>
    <w:rsid w:val="000D74B6"/>
    <w:rsid w:val="000E0875"/>
    <w:rsid w:val="000F0C38"/>
    <w:rsid w:val="000F127E"/>
    <w:rsid w:val="000F21A8"/>
    <w:rsid w:val="000F32FB"/>
    <w:rsid w:val="000F39CC"/>
    <w:rsid w:val="000F5605"/>
    <w:rsid w:val="000F7327"/>
    <w:rsid w:val="00100785"/>
    <w:rsid w:val="00103012"/>
    <w:rsid w:val="001031FC"/>
    <w:rsid w:val="00105D8E"/>
    <w:rsid w:val="00107296"/>
    <w:rsid w:val="0010736C"/>
    <w:rsid w:val="00107523"/>
    <w:rsid w:val="001112A2"/>
    <w:rsid w:val="001125E2"/>
    <w:rsid w:val="00114009"/>
    <w:rsid w:val="001146A5"/>
    <w:rsid w:val="00115E76"/>
    <w:rsid w:val="00120282"/>
    <w:rsid w:val="00122EF1"/>
    <w:rsid w:val="001245E2"/>
    <w:rsid w:val="001277EA"/>
    <w:rsid w:val="00127F8B"/>
    <w:rsid w:val="0013052D"/>
    <w:rsid w:val="00131AC1"/>
    <w:rsid w:val="00131D2B"/>
    <w:rsid w:val="00134908"/>
    <w:rsid w:val="001362D2"/>
    <w:rsid w:val="0014153F"/>
    <w:rsid w:val="00144CE4"/>
    <w:rsid w:val="0015581A"/>
    <w:rsid w:val="00155B05"/>
    <w:rsid w:val="001566BC"/>
    <w:rsid w:val="00161DA8"/>
    <w:rsid w:val="00163A5B"/>
    <w:rsid w:val="00163EB5"/>
    <w:rsid w:val="00164A11"/>
    <w:rsid w:val="001652E2"/>
    <w:rsid w:val="00166588"/>
    <w:rsid w:val="00170359"/>
    <w:rsid w:val="00172AF0"/>
    <w:rsid w:val="00173263"/>
    <w:rsid w:val="00173CD4"/>
    <w:rsid w:val="00176317"/>
    <w:rsid w:val="0017669F"/>
    <w:rsid w:val="00177543"/>
    <w:rsid w:val="00177C61"/>
    <w:rsid w:val="001810AC"/>
    <w:rsid w:val="0018378F"/>
    <w:rsid w:val="001853BD"/>
    <w:rsid w:val="0018614F"/>
    <w:rsid w:val="00187BBC"/>
    <w:rsid w:val="00192292"/>
    <w:rsid w:val="00193129"/>
    <w:rsid w:val="001941A2"/>
    <w:rsid w:val="00194318"/>
    <w:rsid w:val="0019449A"/>
    <w:rsid w:val="00194C77"/>
    <w:rsid w:val="0019766E"/>
    <w:rsid w:val="00197CF0"/>
    <w:rsid w:val="00197FA6"/>
    <w:rsid w:val="001A0C23"/>
    <w:rsid w:val="001A379E"/>
    <w:rsid w:val="001A54A7"/>
    <w:rsid w:val="001A5D1A"/>
    <w:rsid w:val="001A697F"/>
    <w:rsid w:val="001A7806"/>
    <w:rsid w:val="001A7C1A"/>
    <w:rsid w:val="001B0ADE"/>
    <w:rsid w:val="001B12BA"/>
    <w:rsid w:val="001B15A6"/>
    <w:rsid w:val="001B2ABD"/>
    <w:rsid w:val="001B3EA9"/>
    <w:rsid w:val="001C2C6B"/>
    <w:rsid w:val="001C380D"/>
    <w:rsid w:val="001C3B5C"/>
    <w:rsid w:val="001C3B82"/>
    <w:rsid w:val="001C3BE7"/>
    <w:rsid w:val="001C3DBD"/>
    <w:rsid w:val="001C4D8C"/>
    <w:rsid w:val="001C5D9F"/>
    <w:rsid w:val="001C64AD"/>
    <w:rsid w:val="001D007D"/>
    <w:rsid w:val="001D2C8A"/>
    <w:rsid w:val="001D475F"/>
    <w:rsid w:val="001D4C21"/>
    <w:rsid w:val="001D6157"/>
    <w:rsid w:val="001E03BB"/>
    <w:rsid w:val="001E09BD"/>
    <w:rsid w:val="001E0D0A"/>
    <w:rsid w:val="001E59C7"/>
    <w:rsid w:val="001E74CE"/>
    <w:rsid w:val="001E7ED2"/>
    <w:rsid w:val="001F1591"/>
    <w:rsid w:val="001F1814"/>
    <w:rsid w:val="001F2D69"/>
    <w:rsid w:val="001F3759"/>
    <w:rsid w:val="002014B8"/>
    <w:rsid w:val="0020270D"/>
    <w:rsid w:val="00203D77"/>
    <w:rsid w:val="0020591A"/>
    <w:rsid w:val="00206057"/>
    <w:rsid w:val="00206B73"/>
    <w:rsid w:val="0021214C"/>
    <w:rsid w:val="00213348"/>
    <w:rsid w:val="00214DBB"/>
    <w:rsid w:val="0021558E"/>
    <w:rsid w:val="00216BB6"/>
    <w:rsid w:val="002201EA"/>
    <w:rsid w:val="002257E3"/>
    <w:rsid w:val="00225967"/>
    <w:rsid w:val="00225B6F"/>
    <w:rsid w:val="00225F05"/>
    <w:rsid w:val="0022615F"/>
    <w:rsid w:val="00230370"/>
    <w:rsid w:val="00233ED4"/>
    <w:rsid w:val="002348DC"/>
    <w:rsid w:val="00234DA9"/>
    <w:rsid w:val="002378E7"/>
    <w:rsid w:val="00242351"/>
    <w:rsid w:val="00245FA4"/>
    <w:rsid w:val="00246034"/>
    <w:rsid w:val="00246698"/>
    <w:rsid w:val="00246BC7"/>
    <w:rsid w:val="00247417"/>
    <w:rsid w:val="00247717"/>
    <w:rsid w:val="00250616"/>
    <w:rsid w:val="002520E3"/>
    <w:rsid w:val="00253DE0"/>
    <w:rsid w:val="00255875"/>
    <w:rsid w:val="00255ED3"/>
    <w:rsid w:val="00257268"/>
    <w:rsid w:val="002600C4"/>
    <w:rsid w:val="00266C0C"/>
    <w:rsid w:val="00266E3C"/>
    <w:rsid w:val="002715A7"/>
    <w:rsid w:val="00272606"/>
    <w:rsid w:val="00272BD3"/>
    <w:rsid w:val="00273A93"/>
    <w:rsid w:val="002749E0"/>
    <w:rsid w:val="002779C4"/>
    <w:rsid w:val="00284C3B"/>
    <w:rsid w:val="00285382"/>
    <w:rsid w:val="002902FE"/>
    <w:rsid w:val="002912FF"/>
    <w:rsid w:val="00292C11"/>
    <w:rsid w:val="002931A3"/>
    <w:rsid w:val="00293F5A"/>
    <w:rsid w:val="002968C5"/>
    <w:rsid w:val="00296E5D"/>
    <w:rsid w:val="002A077E"/>
    <w:rsid w:val="002A5321"/>
    <w:rsid w:val="002A7D15"/>
    <w:rsid w:val="002A7F9A"/>
    <w:rsid w:val="002B0C91"/>
    <w:rsid w:val="002B15B4"/>
    <w:rsid w:val="002B1818"/>
    <w:rsid w:val="002B3F7C"/>
    <w:rsid w:val="002B47BD"/>
    <w:rsid w:val="002B51A1"/>
    <w:rsid w:val="002B5FEE"/>
    <w:rsid w:val="002B710A"/>
    <w:rsid w:val="002C00DE"/>
    <w:rsid w:val="002C03BC"/>
    <w:rsid w:val="002C0665"/>
    <w:rsid w:val="002C0D3D"/>
    <w:rsid w:val="002C13F0"/>
    <w:rsid w:val="002C1DE4"/>
    <w:rsid w:val="002C6067"/>
    <w:rsid w:val="002C6262"/>
    <w:rsid w:val="002C689F"/>
    <w:rsid w:val="002C79ED"/>
    <w:rsid w:val="002D46CF"/>
    <w:rsid w:val="002D63C6"/>
    <w:rsid w:val="002D73BD"/>
    <w:rsid w:val="002E01FA"/>
    <w:rsid w:val="002E07E7"/>
    <w:rsid w:val="002E0937"/>
    <w:rsid w:val="002E5A85"/>
    <w:rsid w:val="002F42A7"/>
    <w:rsid w:val="002F46B0"/>
    <w:rsid w:val="0030048A"/>
    <w:rsid w:val="003019DD"/>
    <w:rsid w:val="00301A9F"/>
    <w:rsid w:val="003047CE"/>
    <w:rsid w:val="00304B29"/>
    <w:rsid w:val="00306948"/>
    <w:rsid w:val="003100B6"/>
    <w:rsid w:val="00320160"/>
    <w:rsid w:val="003217D6"/>
    <w:rsid w:val="003233B2"/>
    <w:rsid w:val="00324CD6"/>
    <w:rsid w:val="00326ACA"/>
    <w:rsid w:val="00327455"/>
    <w:rsid w:val="0032785E"/>
    <w:rsid w:val="003300A4"/>
    <w:rsid w:val="00330DAF"/>
    <w:rsid w:val="0033211C"/>
    <w:rsid w:val="00335F3C"/>
    <w:rsid w:val="00336359"/>
    <w:rsid w:val="00337245"/>
    <w:rsid w:val="003402D5"/>
    <w:rsid w:val="00340CAD"/>
    <w:rsid w:val="00340D5E"/>
    <w:rsid w:val="00341EEF"/>
    <w:rsid w:val="00342B04"/>
    <w:rsid w:val="0034377A"/>
    <w:rsid w:val="00343C47"/>
    <w:rsid w:val="0034404D"/>
    <w:rsid w:val="00344D11"/>
    <w:rsid w:val="00344F16"/>
    <w:rsid w:val="00345F8D"/>
    <w:rsid w:val="00347BFD"/>
    <w:rsid w:val="003503BE"/>
    <w:rsid w:val="00350BE8"/>
    <w:rsid w:val="0035181E"/>
    <w:rsid w:val="00351CE9"/>
    <w:rsid w:val="003529CD"/>
    <w:rsid w:val="00355422"/>
    <w:rsid w:val="0035544A"/>
    <w:rsid w:val="003554F5"/>
    <w:rsid w:val="00356005"/>
    <w:rsid w:val="003610EE"/>
    <w:rsid w:val="003619E4"/>
    <w:rsid w:val="0036542B"/>
    <w:rsid w:val="00365D18"/>
    <w:rsid w:val="00367F0C"/>
    <w:rsid w:val="00370009"/>
    <w:rsid w:val="0037151D"/>
    <w:rsid w:val="00372CE8"/>
    <w:rsid w:val="003754C5"/>
    <w:rsid w:val="003768C0"/>
    <w:rsid w:val="00380877"/>
    <w:rsid w:val="0038123B"/>
    <w:rsid w:val="0038145C"/>
    <w:rsid w:val="00382A70"/>
    <w:rsid w:val="00384E34"/>
    <w:rsid w:val="003850D2"/>
    <w:rsid w:val="003866FF"/>
    <w:rsid w:val="0038688F"/>
    <w:rsid w:val="003869CF"/>
    <w:rsid w:val="00390F37"/>
    <w:rsid w:val="003919EB"/>
    <w:rsid w:val="00391C1B"/>
    <w:rsid w:val="003928A3"/>
    <w:rsid w:val="00393281"/>
    <w:rsid w:val="003939C2"/>
    <w:rsid w:val="00393CCA"/>
    <w:rsid w:val="00395C1E"/>
    <w:rsid w:val="003A0382"/>
    <w:rsid w:val="003A086D"/>
    <w:rsid w:val="003A0B5B"/>
    <w:rsid w:val="003A4809"/>
    <w:rsid w:val="003A56D6"/>
    <w:rsid w:val="003A5876"/>
    <w:rsid w:val="003B04E4"/>
    <w:rsid w:val="003B0DED"/>
    <w:rsid w:val="003B1748"/>
    <w:rsid w:val="003B2647"/>
    <w:rsid w:val="003B3A59"/>
    <w:rsid w:val="003B3F49"/>
    <w:rsid w:val="003B500A"/>
    <w:rsid w:val="003B53B3"/>
    <w:rsid w:val="003B55D9"/>
    <w:rsid w:val="003B74BC"/>
    <w:rsid w:val="003B7A90"/>
    <w:rsid w:val="003B7B81"/>
    <w:rsid w:val="003C1E6A"/>
    <w:rsid w:val="003C2723"/>
    <w:rsid w:val="003C41AF"/>
    <w:rsid w:val="003C4278"/>
    <w:rsid w:val="003C6D02"/>
    <w:rsid w:val="003C6D94"/>
    <w:rsid w:val="003D2F4F"/>
    <w:rsid w:val="003D4037"/>
    <w:rsid w:val="003E06A9"/>
    <w:rsid w:val="003E10BE"/>
    <w:rsid w:val="003E1A51"/>
    <w:rsid w:val="003E1E53"/>
    <w:rsid w:val="003E2C0E"/>
    <w:rsid w:val="003E2D6B"/>
    <w:rsid w:val="003E41EB"/>
    <w:rsid w:val="003E4F3B"/>
    <w:rsid w:val="003E5AA1"/>
    <w:rsid w:val="003E6E44"/>
    <w:rsid w:val="003E6EEB"/>
    <w:rsid w:val="003F1FD6"/>
    <w:rsid w:val="003F34A8"/>
    <w:rsid w:val="003F4996"/>
    <w:rsid w:val="003F7F15"/>
    <w:rsid w:val="00401A67"/>
    <w:rsid w:val="0040624F"/>
    <w:rsid w:val="004077DC"/>
    <w:rsid w:val="004126D9"/>
    <w:rsid w:val="00412B00"/>
    <w:rsid w:val="00414271"/>
    <w:rsid w:val="0041445B"/>
    <w:rsid w:val="004162E0"/>
    <w:rsid w:val="00416E52"/>
    <w:rsid w:val="00417018"/>
    <w:rsid w:val="004172EC"/>
    <w:rsid w:val="00420DA3"/>
    <w:rsid w:val="00420F9E"/>
    <w:rsid w:val="004213BC"/>
    <w:rsid w:val="00422DFA"/>
    <w:rsid w:val="0042358D"/>
    <w:rsid w:val="004259A5"/>
    <w:rsid w:val="0042781D"/>
    <w:rsid w:val="00430556"/>
    <w:rsid w:val="00432CBF"/>
    <w:rsid w:val="004346B8"/>
    <w:rsid w:val="00436278"/>
    <w:rsid w:val="0043691A"/>
    <w:rsid w:val="00436B86"/>
    <w:rsid w:val="00437568"/>
    <w:rsid w:val="00442DAD"/>
    <w:rsid w:val="00446C17"/>
    <w:rsid w:val="004470C2"/>
    <w:rsid w:val="0044755B"/>
    <w:rsid w:val="00450800"/>
    <w:rsid w:val="00450804"/>
    <w:rsid w:val="0045127F"/>
    <w:rsid w:val="004539B6"/>
    <w:rsid w:val="00453E9F"/>
    <w:rsid w:val="00454C98"/>
    <w:rsid w:val="00456146"/>
    <w:rsid w:val="00456D8A"/>
    <w:rsid w:val="004576F1"/>
    <w:rsid w:val="00457B54"/>
    <w:rsid w:val="00460A74"/>
    <w:rsid w:val="00461C19"/>
    <w:rsid w:val="0046346D"/>
    <w:rsid w:val="004639FA"/>
    <w:rsid w:val="00464434"/>
    <w:rsid w:val="004656D6"/>
    <w:rsid w:val="004668EA"/>
    <w:rsid w:val="00466FF8"/>
    <w:rsid w:val="00472EA0"/>
    <w:rsid w:val="0047588C"/>
    <w:rsid w:val="00475932"/>
    <w:rsid w:val="004828E7"/>
    <w:rsid w:val="0048529E"/>
    <w:rsid w:val="004853EB"/>
    <w:rsid w:val="00485EAC"/>
    <w:rsid w:val="004877B1"/>
    <w:rsid w:val="00493D8E"/>
    <w:rsid w:val="00493D96"/>
    <w:rsid w:val="00494596"/>
    <w:rsid w:val="00494E5E"/>
    <w:rsid w:val="0049506F"/>
    <w:rsid w:val="004955F5"/>
    <w:rsid w:val="004965FE"/>
    <w:rsid w:val="004A0DB2"/>
    <w:rsid w:val="004A1A56"/>
    <w:rsid w:val="004A2699"/>
    <w:rsid w:val="004A3329"/>
    <w:rsid w:val="004A5848"/>
    <w:rsid w:val="004A61F2"/>
    <w:rsid w:val="004A683A"/>
    <w:rsid w:val="004A69DC"/>
    <w:rsid w:val="004B12DF"/>
    <w:rsid w:val="004B1666"/>
    <w:rsid w:val="004B1974"/>
    <w:rsid w:val="004B2562"/>
    <w:rsid w:val="004B42E7"/>
    <w:rsid w:val="004B56E8"/>
    <w:rsid w:val="004B5C36"/>
    <w:rsid w:val="004B6AE3"/>
    <w:rsid w:val="004B766B"/>
    <w:rsid w:val="004B775F"/>
    <w:rsid w:val="004C1A9E"/>
    <w:rsid w:val="004C330D"/>
    <w:rsid w:val="004C5EF2"/>
    <w:rsid w:val="004C713A"/>
    <w:rsid w:val="004D2353"/>
    <w:rsid w:val="004D3D07"/>
    <w:rsid w:val="004D5710"/>
    <w:rsid w:val="004D6AB2"/>
    <w:rsid w:val="004E14C4"/>
    <w:rsid w:val="004E39D4"/>
    <w:rsid w:val="004E3C6C"/>
    <w:rsid w:val="004E5698"/>
    <w:rsid w:val="004E6806"/>
    <w:rsid w:val="004F0067"/>
    <w:rsid w:val="004F5346"/>
    <w:rsid w:val="004F588D"/>
    <w:rsid w:val="004F74DD"/>
    <w:rsid w:val="0050071D"/>
    <w:rsid w:val="0050156B"/>
    <w:rsid w:val="00501632"/>
    <w:rsid w:val="00501AFF"/>
    <w:rsid w:val="00502C77"/>
    <w:rsid w:val="00503E75"/>
    <w:rsid w:val="005040AF"/>
    <w:rsid w:val="00505582"/>
    <w:rsid w:val="0051083A"/>
    <w:rsid w:val="00511A63"/>
    <w:rsid w:val="00511DA9"/>
    <w:rsid w:val="00512E3E"/>
    <w:rsid w:val="0051355C"/>
    <w:rsid w:val="00513C91"/>
    <w:rsid w:val="00513FC4"/>
    <w:rsid w:val="00522110"/>
    <w:rsid w:val="00522551"/>
    <w:rsid w:val="00523133"/>
    <w:rsid w:val="00523A02"/>
    <w:rsid w:val="00524A63"/>
    <w:rsid w:val="00525796"/>
    <w:rsid w:val="00526997"/>
    <w:rsid w:val="00526BDF"/>
    <w:rsid w:val="00526C9C"/>
    <w:rsid w:val="0052770A"/>
    <w:rsid w:val="00530EC7"/>
    <w:rsid w:val="00531735"/>
    <w:rsid w:val="00533145"/>
    <w:rsid w:val="00533901"/>
    <w:rsid w:val="0053470F"/>
    <w:rsid w:val="00534DC9"/>
    <w:rsid w:val="00534E38"/>
    <w:rsid w:val="00535C05"/>
    <w:rsid w:val="00537312"/>
    <w:rsid w:val="005422C7"/>
    <w:rsid w:val="0054516C"/>
    <w:rsid w:val="00547DEE"/>
    <w:rsid w:val="00547F62"/>
    <w:rsid w:val="00551734"/>
    <w:rsid w:val="00551D92"/>
    <w:rsid w:val="005521A4"/>
    <w:rsid w:val="00554025"/>
    <w:rsid w:val="005557FD"/>
    <w:rsid w:val="00555D22"/>
    <w:rsid w:val="00556EBD"/>
    <w:rsid w:val="0055714E"/>
    <w:rsid w:val="00557CC0"/>
    <w:rsid w:val="005603E4"/>
    <w:rsid w:val="0056087F"/>
    <w:rsid w:val="00575404"/>
    <w:rsid w:val="00577959"/>
    <w:rsid w:val="00580891"/>
    <w:rsid w:val="005836B3"/>
    <w:rsid w:val="00591703"/>
    <w:rsid w:val="00592EB9"/>
    <w:rsid w:val="00593376"/>
    <w:rsid w:val="00594628"/>
    <w:rsid w:val="005949EA"/>
    <w:rsid w:val="00596983"/>
    <w:rsid w:val="00596E5D"/>
    <w:rsid w:val="0059728D"/>
    <w:rsid w:val="005A29EF"/>
    <w:rsid w:val="005A42DC"/>
    <w:rsid w:val="005A65C3"/>
    <w:rsid w:val="005A6F15"/>
    <w:rsid w:val="005A792D"/>
    <w:rsid w:val="005B0028"/>
    <w:rsid w:val="005B1A82"/>
    <w:rsid w:val="005B3AB6"/>
    <w:rsid w:val="005B3D74"/>
    <w:rsid w:val="005B5BEA"/>
    <w:rsid w:val="005B648D"/>
    <w:rsid w:val="005C0283"/>
    <w:rsid w:val="005C17C2"/>
    <w:rsid w:val="005C24F6"/>
    <w:rsid w:val="005C49C6"/>
    <w:rsid w:val="005C4A08"/>
    <w:rsid w:val="005C5F93"/>
    <w:rsid w:val="005C6A89"/>
    <w:rsid w:val="005C6E42"/>
    <w:rsid w:val="005C7C47"/>
    <w:rsid w:val="005D093E"/>
    <w:rsid w:val="005D1B2E"/>
    <w:rsid w:val="005D2884"/>
    <w:rsid w:val="005D32C2"/>
    <w:rsid w:val="005D408C"/>
    <w:rsid w:val="005D4336"/>
    <w:rsid w:val="005E1C88"/>
    <w:rsid w:val="005E5274"/>
    <w:rsid w:val="005F171C"/>
    <w:rsid w:val="005F352D"/>
    <w:rsid w:val="005F4572"/>
    <w:rsid w:val="005F683D"/>
    <w:rsid w:val="006000AC"/>
    <w:rsid w:val="006007E1"/>
    <w:rsid w:val="006018C8"/>
    <w:rsid w:val="0060196A"/>
    <w:rsid w:val="006046A6"/>
    <w:rsid w:val="00604EB9"/>
    <w:rsid w:val="00607425"/>
    <w:rsid w:val="00607F6A"/>
    <w:rsid w:val="006108A2"/>
    <w:rsid w:val="00611DDA"/>
    <w:rsid w:val="00612148"/>
    <w:rsid w:val="00612F5F"/>
    <w:rsid w:val="0061379F"/>
    <w:rsid w:val="00613D12"/>
    <w:rsid w:val="0061466D"/>
    <w:rsid w:val="00617565"/>
    <w:rsid w:val="00617AC4"/>
    <w:rsid w:val="00620A0E"/>
    <w:rsid w:val="00620D0F"/>
    <w:rsid w:val="006227B3"/>
    <w:rsid w:val="00623B64"/>
    <w:rsid w:val="006243CE"/>
    <w:rsid w:val="00625EBA"/>
    <w:rsid w:val="00625EDC"/>
    <w:rsid w:val="006263B3"/>
    <w:rsid w:val="00627817"/>
    <w:rsid w:val="00627AFE"/>
    <w:rsid w:val="00627C0B"/>
    <w:rsid w:val="00630958"/>
    <w:rsid w:val="00631147"/>
    <w:rsid w:val="006316DC"/>
    <w:rsid w:val="00634498"/>
    <w:rsid w:val="00635AB3"/>
    <w:rsid w:val="00641DB0"/>
    <w:rsid w:val="00643632"/>
    <w:rsid w:val="00643796"/>
    <w:rsid w:val="006446A4"/>
    <w:rsid w:val="006451AA"/>
    <w:rsid w:val="006452D9"/>
    <w:rsid w:val="00645A5C"/>
    <w:rsid w:val="00646DCD"/>
    <w:rsid w:val="00647788"/>
    <w:rsid w:val="00647F32"/>
    <w:rsid w:val="006543AF"/>
    <w:rsid w:val="00655BC0"/>
    <w:rsid w:val="0065659F"/>
    <w:rsid w:val="00656D19"/>
    <w:rsid w:val="0065712B"/>
    <w:rsid w:val="00657B2F"/>
    <w:rsid w:val="006617F5"/>
    <w:rsid w:val="00661BB1"/>
    <w:rsid w:val="00662781"/>
    <w:rsid w:val="00663846"/>
    <w:rsid w:val="00663ADB"/>
    <w:rsid w:val="006641EF"/>
    <w:rsid w:val="00664331"/>
    <w:rsid w:val="00672246"/>
    <w:rsid w:val="0067251D"/>
    <w:rsid w:val="0067271E"/>
    <w:rsid w:val="00673DBE"/>
    <w:rsid w:val="0067537C"/>
    <w:rsid w:val="00675D93"/>
    <w:rsid w:val="00677BB3"/>
    <w:rsid w:val="00683A94"/>
    <w:rsid w:val="00683E9B"/>
    <w:rsid w:val="00685527"/>
    <w:rsid w:val="0069065A"/>
    <w:rsid w:val="00690AAB"/>
    <w:rsid w:val="00695A2C"/>
    <w:rsid w:val="00695AC7"/>
    <w:rsid w:val="00695B0B"/>
    <w:rsid w:val="00696E80"/>
    <w:rsid w:val="006972F2"/>
    <w:rsid w:val="006A1971"/>
    <w:rsid w:val="006A2769"/>
    <w:rsid w:val="006A3150"/>
    <w:rsid w:val="006A341B"/>
    <w:rsid w:val="006A42F0"/>
    <w:rsid w:val="006A6D4F"/>
    <w:rsid w:val="006A6D8E"/>
    <w:rsid w:val="006A6EFD"/>
    <w:rsid w:val="006B04FD"/>
    <w:rsid w:val="006B2EEB"/>
    <w:rsid w:val="006B2F59"/>
    <w:rsid w:val="006B3F03"/>
    <w:rsid w:val="006B5054"/>
    <w:rsid w:val="006B65FB"/>
    <w:rsid w:val="006C0E09"/>
    <w:rsid w:val="006C307B"/>
    <w:rsid w:val="006C7640"/>
    <w:rsid w:val="006D5122"/>
    <w:rsid w:val="006D5C24"/>
    <w:rsid w:val="006E063A"/>
    <w:rsid w:val="006E089F"/>
    <w:rsid w:val="006E1370"/>
    <w:rsid w:val="006E16E8"/>
    <w:rsid w:val="006E17A4"/>
    <w:rsid w:val="006E2C04"/>
    <w:rsid w:val="006E31C6"/>
    <w:rsid w:val="006E434F"/>
    <w:rsid w:val="006E5849"/>
    <w:rsid w:val="006E7A8A"/>
    <w:rsid w:val="006F0730"/>
    <w:rsid w:val="006F11A2"/>
    <w:rsid w:val="006F1F8E"/>
    <w:rsid w:val="006F2BD8"/>
    <w:rsid w:val="006F684B"/>
    <w:rsid w:val="006F7C12"/>
    <w:rsid w:val="007026E5"/>
    <w:rsid w:val="007074B5"/>
    <w:rsid w:val="007078DA"/>
    <w:rsid w:val="007115EF"/>
    <w:rsid w:val="00713444"/>
    <w:rsid w:val="00715160"/>
    <w:rsid w:val="00721F51"/>
    <w:rsid w:val="0072232E"/>
    <w:rsid w:val="0072285B"/>
    <w:rsid w:val="00724216"/>
    <w:rsid w:val="0072518C"/>
    <w:rsid w:val="007251F4"/>
    <w:rsid w:val="00725D2D"/>
    <w:rsid w:val="007262E4"/>
    <w:rsid w:val="00726543"/>
    <w:rsid w:val="00726E6E"/>
    <w:rsid w:val="00726F55"/>
    <w:rsid w:val="007303A7"/>
    <w:rsid w:val="00730697"/>
    <w:rsid w:val="0073326C"/>
    <w:rsid w:val="00735A1F"/>
    <w:rsid w:val="007365E1"/>
    <w:rsid w:val="00737188"/>
    <w:rsid w:val="007400AF"/>
    <w:rsid w:val="007405CB"/>
    <w:rsid w:val="007409BA"/>
    <w:rsid w:val="00740CFA"/>
    <w:rsid w:val="00741D16"/>
    <w:rsid w:val="007431AA"/>
    <w:rsid w:val="00743236"/>
    <w:rsid w:val="0074438C"/>
    <w:rsid w:val="00746596"/>
    <w:rsid w:val="00746CAB"/>
    <w:rsid w:val="007508CE"/>
    <w:rsid w:val="00750CBB"/>
    <w:rsid w:val="00751E8F"/>
    <w:rsid w:val="007527AD"/>
    <w:rsid w:val="007533B6"/>
    <w:rsid w:val="007616D5"/>
    <w:rsid w:val="00761D73"/>
    <w:rsid w:val="00761DDC"/>
    <w:rsid w:val="00762E55"/>
    <w:rsid w:val="00762FFF"/>
    <w:rsid w:val="0076518B"/>
    <w:rsid w:val="00770329"/>
    <w:rsid w:val="007713DE"/>
    <w:rsid w:val="00771BA9"/>
    <w:rsid w:val="00774660"/>
    <w:rsid w:val="007759F6"/>
    <w:rsid w:val="00780AC7"/>
    <w:rsid w:val="00780DA2"/>
    <w:rsid w:val="00783C8D"/>
    <w:rsid w:val="00784015"/>
    <w:rsid w:val="00784B3F"/>
    <w:rsid w:val="00786B1B"/>
    <w:rsid w:val="00790A85"/>
    <w:rsid w:val="007938F3"/>
    <w:rsid w:val="00793ECB"/>
    <w:rsid w:val="00795362"/>
    <w:rsid w:val="007973E1"/>
    <w:rsid w:val="007975C6"/>
    <w:rsid w:val="007A08C4"/>
    <w:rsid w:val="007A0F5E"/>
    <w:rsid w:val="007A1FFD"/>
    <w:rsid w:val="007A2B3C"/>
    <w:rsid w:val="007A2B53"/>
    <w:rsid w:val="007A310E"/>
    <w:rsid w:val="007A3577"/>
    <w:rsid w:val="007A3593"/>
    <w:rsid w:val="007A41C1"/>
    <w:rsid w:val="007A6028"/>
    <w:rsid w:val="007A6063"/>
    <w:rsid w:val="007A6129"/>
    <w:rsid w:val="007B546B"/>
    <w:rsid w:val="007B5C3E"/>
    <w:rsid w:val="007B6131"/>
    <w:rsid w:val="007C01E7"/>
    <w:rsid w:val="007C066A"/>
    <w:rsid w:val="007C34A1"/>
    <w:rsid w:val="007C44C0"/>
    <w:rsid w:val="007C4E6E"/>
    <w:rsid w:val="007C4E94"/>
    <w:rsid w:val="007C77FC"/>
    <w:rsid w:val="007C7934"/>
    <w:rsid w:val="007D2DAA"/>
    <w:rsid w:val="007D666A"/>
    <w:rsid w:val="007E011A"/>
    <w:rsid w:val="007E0DBB"/>
    <w:rsid w:val="007E1DBE"/>
    <w:rsid w:val="007E4B9A"/>
    <w:rsid w:val="007E504E"/>
    <w:rsid w:val="007E64F1"/>
    <w:rsid w:val="007E65E7"/>
    <w:rsid w:val="007E6CD4"/>
    <w:rsid w:val="007E7549"/>
    <w:rsid w:val="007F0022"/>
    <w:rsid w:val="007F0E98"/>
    <w:rsid w:val="007F155C"/>
    <w:rsid w:val="007F1D5F"/>
    <w:rsid w:val="007F2D7D"/>
    <w:rsid w:val="007F3587"/>
    <w:rsid w:val="007F4C27"/>
    <w:rsid w:val="007F53B9"/>
    <w:rsid w:val="007F5A2E"/>
    <w:rsid w:val="007F7439"/>
    <w:rsid w:val="0080104A"/>
    <w:rsid w:val="00801094"/>
    <w:rsid w:val="008027B4"/>
    <w:rsid w:val="00805D09"/>
    <w:rsid w:val="0080610E"/>
    <w:rsid w:val="00806C6D"/>
    <w:rsid w:val="00806D6E"/>
    <w:rsid w:val="00807BAA"/>
    <w:rsid w:val="00810280"/>
    <w:rsid w:val="00810C54"/>
    <w:rsid w:val="00810F3E"/>
    <w:rsid w:val="00814356"/>
    <w:rsid w:val="00816A1B"/>
    <w:rsid w:val="0082312B"/>
    <w:rsid w:val="00824459"/>
    <w:rsid w:val="00825815"/>
    <w:rsid w:val="00826E73"/>
    <w:rsid w:val="00827356"/>
    <w:rsid w:val="00830E15"/>
    <w:rsid w:val="0083238A"/>
    <w:rsid w:val="008323C9"/>
    <w:rsid w:val="008325AC"/>
    <w:rsid w:val="0083396B"/>
    <w:rsid w:val="00835D56"/>
    <w:rsid w:val="008361E2"/>
    <w:rsid w:val="00840840"/>
    <w:rsid w:val="00841C41"/>
    <w:rsid w:val="0084233E"/>
    <w:rsid w:val="00845BA9"/>
    <w:rsid w:val="00847818"/>
    <w:rsid w:val="008505DC"/>
    <w:rsid w:val="00850CBC"/>
    <w:rsid w:val="0085108B"/>
    <w:rsid w:val="00853387"/>
    <w:rsid w:val="00853BFF"/>
    <w:rsid w:val="008561F8"/>
    <w:rsid w:val="00862220"/>
    <w:rsid w:val="00862424"/>
    <w:rsid w:val="00864ADF"/>
    <w:rsid w:val="00866803"/>
    <w:rsid w:val="00870A31"/>
    <w:rsid w:val="00873311"/>
    <w:rsid w:val="00873453"/>
    <w:rsid w:val="00874232"/>
    <w:rsid w:val="00877DE4"/>
    <w:rsid w:val="008841C1"/>
    <w:rsid w:val="0088564B"/>
    <w:rsid w:val="00885A09"/>
    <w:rsid w:val="0088700E"/>
    <w:rsid w:val="0089065A"/>
    <w:rsid w:val="00890A41"/>
    <w:rsid w:val="00891016"/>
    <w:rsid w:val="00891836"/>
    <w:rsid w:val="00892667"/>
    <w:rsid w:val="00894825"/>
    <w:rsid w:val="008948D1"/>
    <w:rsid w:val="00894B96"/>
    <w:rsid w:val="00896D50"/>
    <w:rsid w:val="008A0F62"/>
    <w:rsid w:val="008A2ABA"/>
    <w:rsid w:val="008A37A7"/>
    <w:rsid w:val="008A3FCB"/>
    <w:rsid w:val="008A5C1A"/>
    <w:rsid w:val="008A61BF"/>
    <w:rsid w:val="008A754A"/>
    <w:rsid w:val="008A7633"/>
    <w:rsid w:val="008B037B"/>
    <w:rsid w:val="008B0AE0"/>
    <w:rsid w:val="008B2A28"/>
    <w:rsid w:val="008C0926"/>
    <w:rsid w:val="008C125B"/>
    <w:rsid w:val="008C386F"/>
    <w:rsid w:val="008C3926"/>
    <w:rsid w:val="008C42C9"/>
    <w:rsid w:val="008C4301"/>
    <w:rsid w:val="008C64C2"/>
    <w:rsid w:val="008C6553"/>
    <w:rsid w:val="008D10DB"/>
    <w:rsid w:val="008D27DB"/>
    <w:rsid w:val="008D3E41"/>
    <w:rsid w:val="008D6B09"/>
    <w:rsid w:val="008E034C"/>
    <w:rsid w:val="008E0984"/>
    <w:rsid w:val="008E0A7C"/>
    <w:rsid w:val="008E2139"/>
    <w:rsid w:val="008E234E"/>
    <w:rsid w:val="008E40C0"/>
    <w:rsid w:val="008E7B66"/>
    <w:rsid w:val="008E7F2D"/>
    <w:rsid w:val="008F0FA6"/>
    <w:rsid w:val="008F2EF0"/>
    <w:rsid w:val="008F5320"/>
    <w:rsid w:val="008F5970"/>
    <w:rsid w:val="008F7797"/>
    <w:rsid w:val="00901B79"/>
    <w:rsid w:val="00901C51"/>
    <w:rsid w:val="009028C1"/>
    <w:rsid w:val="00902A2E"/>
    <w:rsid w:val="00902C43"/>
    <w:rsid w:val="00903137"/>
    <w:rsid w:val="00905560"/>
    <w:rsid w:val="00906D09"/>
    <w:rsid w:val="00910841"/>
    <w:rsid w:val="00910EBA"/>
    <w:rsid w:val="00910FA4"/>
    <w:rsid w:val="0091315E"/>
    <w:rsid w:val="0091347E"/>
    <w:rsid w:val="009140CB"/>
    <w:rsid w:val="00914179"/>
    <w:rsid w:val="00914625"/>
    <w:rsid w:val="0091749B"/>
    <w:rsid w:val="0092092E"/>
    <w:rsid w:val="009210FA"/>
    <w:rsid w:val="00921263"/>
    <w:rsid w:val="009215FF"/>
    <w:rsid w:val="00922C0B"/>
    <w:rsid w:val="0092759E"/>
    <w:rsid w:val="00932093"/>
    <w:rsid w:val="0093241A"/>
    <w:rsid w:val="00933800"/>
    <w:rsid w:val="00934546"/>
    <w:rsid w:val="00934EEA"/>
    <w:rsid w:val="0094025C"/>
    <w:rsid w:val="00940394"/>
    <w:rsid w:val="00940A51"/>
    <w:rsid w:val="00940CC9"/>
    <w:rsid w:val="00942C1A"/>
    <w:rsid w:val="009432D8"/>
    <w:rsid w:val="009446B6"/>
    <w:rsid w:val="00944A66"/>
    <w:rsid w:val="00950388"/>
    <w:rsid w:val="009509C2"/>
    <w:rsid w:val="00950C0D"/>
    <w:rsid w:val="00950C57"/>
    <w:rsid w:val="009527FE"/>
    <w:rsid w:val="00952C72"/>
    <w:rsid w:val="00953984"/>
    <w:rsid w:val="00953E0C"/>
    <w:rsid w:val="00960AE9"/>
    <w:rsid w:val="00962B59"/>
    <w:rsid w:val="00965B73"/>
    <w:rsid w:val="00965EC7"/>
    <w:rsid w:val="009663D1"/>
    <w:rsid w:val="00967340"/>
    <w:rsid w:val="0097005F"/>
    <w:rsid w:val="0097011F"/>
    <w:rsid w:val="00970DC0"/>
    <w:rsid w:val="00972ACF"/>
    <w:rsid w:val="00976A9A"/>
    <w:rsid w:val="009808FE"/>
    <w:rsid w:val="0098109B"/>
    <w:rsid w:val="00982452"/>
    <w:rsid w:val="00983CE8"/>
    <w:rsid w:val="0098596C"/>
    <w:rsid w:val="00985EA6"/>
    <w:rsid w:val="0098658F"/>
    <w:rsid w:val="00987916"/>
    <w:rsid w:val="00990F34"/>
    <w:rsid w:val="009913CF"/>
    <w:rsid w:val="00991561"/>
    <w:rsid w:val="00991A1A"/>
    <w:rsid w:val="00993885"/>
    <w:rsid w:val="009A1F29"/>
    <w:rsid w:val="009A258D"/>
    <w:rsid w:val="009A3585"/>
    <w:rsid w:val="009A5F1E"/>
    <w:rsid w:val="009A6DD7"/>
    <w:rsid w:val="009B1E6C"/>
    <w:rsid w:val="009B249E"/>
    <w:rsid w:val="009B3679"/>
    <w:rsid w:val="009B410D"/>
    <w:rsid w:val="009B4646"/>
    <w:rsid w:val="009B5162"/>
    <w:rsid w:val="009B5FEF"/>
    <w:rsid w:val="009B751B"/>
    <w:rsid w:val="009C05F9"/>
    <w:rsid w:val="009C0857"/>
    <w:rsid w:val="009C1255"/>
    <w:rsid w:val="009C6076"/>
    <w:rsid w:val="009D0FA7"/>
    <w:rsid w:val="009D6C9D"/>
    <w:rsid w:val="009D70B8"/>
    <w:rsid w:val="009D75E9"/>
    <w:rsid w:val="009E6038"/>
    <w:rsid w:val="009E7435"/>
    <w:rsid w:val="009E7A62"/>
    <w:rsid w:val="009F0878"/>
    <w:rsid w:val="009F27E2"/>
    <w:rsid w:val="009F3D84"/>
    <w:rsid w:val="009F4028"/>
    <w:rsid w:val="009F416A"/>
    <w:rsid w:val="009F425A"/>
    <w:rsid w:val="009F49C6"/>
    <w:rsid w:val="009F54BF"/>
    <w:rsid w:val="009F5BEB"/>
    <w:rsid w:val="00A00866"/>
    <w:rsid w:val="00A021B3"/>
    <w:rsid w:val="00A03953"/>
    <w:rsid w:val="00A056CC"/>
    <w:rsid w:val="00A0734F"/>
    <w:rsid w:val="00A110E9"/>
    <w:rsid w:val="00A11C9C"/>
    <w:rsid w:val="00A1206E"/>
    <w:rsid w:val="00A2005C"/>
    <w:rsid w:val="00A2020C"/>
    <w:rsid w:val="00A21496"/>
    <w:rsid w:val="00A2245F"/>
    <w:rsid w:val="00A234EA"/>
    <w:rsid w:val="00A23549"/>
    <w:rsid w:val="00A23CE3"/>
    <w:rsid w:val="00A23D8B"/>
    <w:rsid w:val="00A249EB"/>
    <w:rsid w:val="00A25D17"/>
    <w:rsid w:val="00A31AF0"/>
    <w:rsid w:val="00A31DBD"/>
    <w:rsid w:val="00A31FBA"/>
    <w:rsid w:val="00A33C3A"/>
    <w:rsid w:val="00A35D46"/>
    <w:rsid w:val="00A3722F"/>
    <w:rsid w:val="00A42F39"/>
    <w:rsid w:val="00A501B4"/>
    <w:rsid w:val="00A5041A"/>
    <w:rsid w:val="00A51C7D"/>
    <w:rsid w:val="00A534E7"/>
    <w:rsid w:val="00A536FD"/>
    <w:rsid w:val="00A547D7"/>
    <w:rsid w:val="00A549D7"/>
    <w:rsid w:val="00A5625D"/>
    <w:rsid w:val="00A564D7"/>
    <w:rsid w:val="00A614D1"/>
    <w:rsid w:val="00A61ED3"/>
    <w:rsid w:val="00A627D0"/>
    <w:rsid w:val="00A648ED"/>
    <w:rsid w:val="00A65197"/>
    <w:rsid w:val="00A71406"/>
    <w:rsid w:val="00A733EB"/>
    <w:rsid w:val="00A7408A"/>
    <w:rsid w:val="00A760FA"/>
    <w:rsid w:val="00A76D93"/>
    <w:rsid w:val="00A80D52"/>
    <w:rsid w:val="00A80DC0"/>
    <w:rsid w:val="00A810B0"/>
    <w:rsid w:val="00A838D9"/>
    <w:rsid w:val="00A8456B"/>
    <w:rsid w:val="00A84E2B"/>
    <w:rsid w:val="00A853F3"/>
    <w:rsid w:val="00A8567E"/>
    <w:rsid w:val="00A86CC9"/>
    <w:rsid w:val="00A86D21"/>
    <w:rsid w:val="00A87031"/>
    <w:rsid w:val="00A903E4"/>
    <w:rsid w:val="00A9409E"/>
    <w:rsid w:val="00A94196"/>
    <w:rsid w:val="00A94B75"/>
    <w:rsid w:val="00A95765"/>
    <w:rsid w:val="00AA03B0"/>
    <w:rsid w:val="00AA04BA"/>
    <w:rsid w:val="00AA2017"/>
    <w:rsid w:val="00AA3E42"/>
    <w:rsid w:val="00AA3E67"/>
    <w:rsid w:val="00AA610B"/>
    <w:rsid w:val="00AA6379"/>
    <w:rsid w:val="00AA6F82"/>
    <w:rsid w:val="00AB0A84"/>
    <w:rsid w:val="00AB2D9A"/>
    <w:rsid w:val="00AB2FBB"/>
    <w:rsid w:val="00AB34A0"/>
    <w:rsid w:val="00AB3764"/>
    <w:rsid w:val="00AC0E9B"/>
    <w:rsid w:val="00AC219D"/>
    <w:rsid w:val="00AC29AE"/>
    <w:rsid w:val="00AC3919"/>
    <w:rsid w:val="00AC7EC5"/>
    <w:rsid w:val="00AD1E60"/>
    <w:rsid w:val="00AD3450"/>
    <w:rsid w:val="00AD7268"/>
    <w:rsid w:val="00AD7EE0"/>
    <w:rsid w:val="00AE10B0"/>
    <w:rsid w:val="00AE13D4"/>
    <w:rsid w:val="00AE1E50"/>
    <w:rsid w:val="00AE2067"/>
    <w:rsid w:val="00AE2AE7"/>
    <w:rsid w:val="00AE34FF"/>
    <w:rsid w:val="00AE597D"/>
    <w:rsid w:val="00AE7073"/>
    <w:rsid w:val="00AF0083"/>
    <w:rsid w:val="00AF34BF"/>
    <w:rsid w:val="00AF3AC4"/>
    <w:rsid w:val="00AF6490"/>
    <w:rsid w:val="00AF7999"/>
    <w:rsid w:val="00B00082"/>
    <w:rsid w:val="00B00BFA"/>
    <w:rsid w:val="00B00C1E"/>
    <w:rsid w:val="00B014D7"/>
    <w:rsid w:val="00B01BEB"/>
    <w:rsid w:val="00B03821"/>
    <w:rsid w:val="00B03AF8"/>
    <w:rsid w:val="00B03F0B"/>
    <w:rsid w:val="00B04FC8"/>
    <w:rsid w:val="00B0772C"/>
    <w:rsid w:val="00B10D49"/>
    <w:rsid w:val="00B1129C"/>
    <w:rsid w:val="00B133C3"/>
    <w:rsid w:val="00B1409F"/>
    <w:rsid w:val="00B16530"/>
    <w:rsid w:val="00B217FD"/>
    <w:rsid w:val="00B2222A"/>
    <w:rsid w:val="00B22234"/>
    <w:rsid w:val="00B23E4C"/>
    <w:rsid w:val="00B2607E"/>
    <w:rsid w:val="00B2695C"/>
    <w:rsid w:val="00B3010D"/>
    <w:rsid w:val="00B31A90"/>
    <w:rsid w:val="00B31D55"/>
    <w:rsid w:val="00B34259"/>
    <w:rsid w:val="00B35503"/>
    <w:rsid w:val="00B42CE1"/>
    <w:rsid w:val="00B4507E"/>
    <w:rsid w:val="00B45843"/>
    <w:rsid w:val="00B5074F"/>
    <w:rsid w:val="00B50E0B"/>
    <w:rsid w:val="00B515C3"/>
    <w:rsid w:val="00B52634"/>
    <w:rsid w:val="00B55038"/>
    <w:rsid w:val="00B55911"/>
    <w:rsid w:val="00B56573"/>
    <w:rsid w:val="00B60E5D"/>
    <w:rsid w:val="00B63F57"/>
    <w:rsid w:val="00B6600A"/>
    <w:rsid w:val="00B66AC7"/>
    <w:rsid w:val="00B672D7"/>
    <w:rsid w:val="00B73995"/>
    <w:rsid w:val="00B744D4"/>
    <w:rsid w:val="00B75536"/>
    <w:rsid w:val="00B75AA9"/>
    <w:rsid w:val="00B75C3B"/>
    <w:rsid w:val="00B7707E"/>
    <w:rsid w:val="00B77899"/>
    <w:rsid w:val="00B800FF"/>
    <w:rsid w:val="00B80EC4"/>
    <w:rsid w:val="00B82DBA"/>
    <w:rsid w:val="00B8349C"/>
    <w:rsid w:val="00B83EAA"/>
    <w:rsid w:val="00B842C5"/>
    <w:rsid w:val="00B90A7F"/>
    <w:rsid w:val="00B91F6A"/>
    <w:rsid w:val="00B92DC3"/>
    <w:rsid w:val="00B956FC"/>
    <w:rsid w:val="00B95879"/>
    <w:rsid w:val="00B96A6C"/>
    <w:rsid w:val="00B96B55"/>
    <w:rsid w:val="00B97143"/>
    <w:rsid w:val="00B97592"/>
    <w:rsid w:val="00B97B05"/>
    <w:rsid w:val="00B97B5E"/>
    <w:rsid w:val="00BA0D55"/>
    <w:rsid w:val="00BA6C81"/>
    <w:rsid w:val="00BB03E5"/>
    <w:rsid w:val="00BB0796"/>
    <w:rsid w:val="00BB1964"/>
    <w:rsid w:val="00BB40F1"/>
    <w:rsid w:val="00BB4554"/>
    <w:rsid w:val="00BB4D6F"/>
    <w:rsid w:val="00BB5BFE"/>
    <w:rsid w:val="00BC3757"/>
    <w:rsid w:val="00BC68FA"/>
    <w:rsid w:val="00BD0421"/>
    <w:rsid w:val="00BD2FCA"/>
    <w:rsid w:val="00BD4863"/>
    <w:rsid w:val="00BD5996"/>
    <w:rsid w:val="00BD5FA8"/>
    <w:rsid w:val="00BD6AF8"/>
    <w:rsid w:val="00BD777A"/>
    <w:rsid w:val="00BD7DE7"/>
    <w:rsid w:val="00BE0328"/>
    <w:rsid w:val="00BE0B16"/>
    <w:rsid w:val="00BE2092"/>
    <w:rsid w:val="00BE32C6"/>
    <w:rsid w:val="00BE4320"/>
    <w:rsid w:val="00BE65C4"/>
    <w:rsid w:val="00BF1C98"/>
    <w:rsid w:val="00BF57F4"/>
    <w:rsid w:val="00BF69B4"/>
    <w:rsid w:val="00BF6BD1"/>
    <w:rsid w:val="00BF7D16"/>
    <w:rsid w:val="00BF7F48"/>
    <w:rsid w:val="00BF7F64"/>
    <w:rsid w:val="00C01AFA"/>
    <w:rsid w:val="00C0221A"/>
    <w:rsid w:val="00C03EBE"/>
    <w:rsid w:val="00C049E6"/>
    <w:rsid w:val="00C06058"/>
    <w:rsid w:val="00C07B4B"/>
    <w:rsid w:val="00C10DDF"/>
    <w:rsid w:val="00C14FAF"/>
    <w:rsid w:val="00C15467"/>
    <w:rsid w:val="00C15724"/>
    <w:rsid w:val="00C159C9"/>
    <w:rsid w:val="00C22200"/>
    <w:rsid w:val="00C25011"/>
    <w:rsid w:val="00C2508A"/>
    <w:rsid w:val="00C25426"/>
    <w:rsid w:val="00C305D0"/>
    <w:rsid w:val="00C30FD1"/>
    <w:rsid w:val="00C327A2"/>
    <w:rsid w:val="00C327A9"/>
    <w:rsid w:val="00C35A2A"/>
    <w:rsid w:val="00C3700C"/>
    <w:rsid w:val="00C37AA0"/>
    <w:rsid w:val="00C37F9D"/>
    <w:rsid w:val="00C40EF3"/>
    <w:rsid w:val="00C42240"/>
    <w:rsid w:val="00C42C69"/>
    <w:rsid w:val="00C42CD4"/>
    <w:rsid w:val="00C4378A"/>
    <w:rsid w:val="00C445F1"/>
    <w:rsid w:val="00C4621F"/>
    <w:rsid w:val="00C469D0"/>
    <w:rsid w:val="00C47203"/>
    <w:rsid w:val="00C472D9"/>
    <w:rsid w:val="00C47514"/>
    <w:rsid w:val="00C51614"/>
    <w:rsid w:val="00C527D3"/>
    <w:rsid w:val="00C537C2"/>
    <w:rsid w:val="00C571B3"/>
    <w:rsid w:val="00C61681"/>
    <w:rsid w:val="00C634F6"/>
    <w:rsid w:val="00C65384"/>
    <w:rsid w:val="00C71B1A"/>
    <w:rsid w:val="00C7590D"/>
    <w:rsid w:val="00C76924"/>
    <w:rsid w:val="00C77818"/>
    <w:rsid w:val="00C808C4"/>
    <w:rsid w:val="00C80A75"/>
    <w:rsid w:val="00C80E1F"/>
    <w:rsid w:val="00C8252B"/>
    <w:rsid w:val="00C8253F"/>
    <w:rsid w:val="00C82FCE"/>
    <w:rsid w:val="00C840C8"/>
    <w:rsid w:val="00C855A1"/>
    <w:rsid w:val="00C86251"/>
    <w:rsid w:val="00C91C32"/>
    <w:rsid w:val="00C9263B"/>
    <w:rsid w:val="00C94E27"/>
    <w:rsid w:val="00C95E14"/>
    <w:rsid w:val="00C95F84"/>
    <w:rsid w:val="00C96EDE"/>
    <w:rsid w:val="00C97857"/>
    <w:rsid w:val="00C97ADC"/>
    <w:rsid w:val="00C97CA6"/>
    <w:rsid w:val="00CA2243"/>
    <w:rsid w:val="00CA2E05"/>
    <w:rsid w:val="00CA315F"/>
    <w:rsid w:val="00CA490B"/>
    <w:rsid w:val="00CA6827"/>
    <w:rsid w:val="00CA683A"/>
    <w:rsid w:val="00CA738C"/>
    <w:rsid w:val="00CB2367"/>
    <w:rsid w:val="00CB2833"/>
    <w:rsid w:val="00CB3485"/>
    <w:rsid w:val="00CB4300"/>
    <w:rsid w:val="00CB51C4"/>
    <w:rsid w:val="00CB51CE"/>
    <w:rsid w:val="00CB79FE"/>
    <w:rsid w:val="00CC0454"/>
    <w:rsid w:val="00CC211B"/>
    <w:rsid w:val="00CC46E4"/>
    <w:rsid w:val="00CC6DE5"/>
    <w:rsid w:val="00CD07B1"/>
    <w:rsid w:val="00CD154C"/>
    <w:rsid w:val="00CD31C9"/>
    <w:rsid w:val="00CD3A1D"/>
    <w:rsid w:val="00CD561C"/>
    <w:rsid w:val="00CE20C2"/>
    <w:rsid w:val="00CE40B7"/>
    <w:rsid w:val="00CE4971"/>
    <w:rsid w:val="00CE71FB"/>
    <w:rsid w:val="00CE76C6"/>
    <w:rsid w:val="00CE7B3B"/>
    <w:rsid w:val="00CE7FB5"/>
    <w:rsid w:val="00CF0439"/>
    <w:rsid w:val="00CF1CDC"/>
    <w:rsid w:val="00CF212D"/>
    <w:rsid w:val="00CF25E5"/>
    <w:rsid w:val="00CF3E91"/>
    <w:rsid w:val="00CF4339"/>
    <w:rsid w:val="00CF4CE3"/>
    <w:rsid w:val="00CF71D9"/>
    <w:rsid w:val="00CF7AA9"/>
    <w:rsid w:val="00D01334"/>
    <w:rsid w:val="00D02CBB"/>
    <w:rsid w:val="00D043DA"/>
    <w:rsid w:val="00D05A13"/>
    <w:rsid w:val="00D05A51"/>
    <w:rsid w:val="00D06634"/>
    <w:rsid w:val="00D06DA7"/>
    <w:rsid w:val="00D072C7"/>
    <w:rsid w:val="00D11BB9"/>
    <w:rsid w:val="00D11C62"/>
    <w:rsid w:val="00D14041"/>
    <w:rsid w:val="00D150D1"/>
    <w:rsid w:val="00D169D4"/>
    <w:rsid w:val="00D1700D"/>
    <w:rsid w:val="00D204C5"/>
    <w:rsid w:val="00D30563"/>
    <w:rsid w:val="00D31298"/>
    <w:rsid w:val="00D319E7"/>
    <w:rsid w:val="00D34069"/>
    <w:rsid w:val="00D373A1"/>
    <w:rsid w:val="00D37795"/>
    <w:rsid w:val="00D40B77"/>
    <w:rsid w:val="00D44CCB"/>
    <w:rsid w:val="00D513BB"/>
    <w:rsid w:val="00D52405"/>
    <w:rsid w:val="00D52501"/>
    <w:rsid w:val="00D52EBD"/>
    <w:rsid w:val="00D546D2"/>
    <w:rsid w:val="00D55EE1"/>
    <w:rsid w:val="00D6109E"/>
    <w:rsid w:val="00D612BD"/>
    <w:rsid w:val="00D61DC7"/>
    <w:rsid w:val="00D638DC"/>
    <w:rsid w:val="00D6411E"/>
    <w:rsid w:val="00D64297"/>
    <w:rsid w:val="00D64AFC"/>
    <w:rsid w:val="00D64EBD"/>
    <w:rsid w:val="00D64F00"/>
    <w:rsid w:val="00D67AD8"/>
    <w:rsid w:val="00D76742"/>
    <w:rsid w:val="00D77213"/>
    <w:rsid w:val="00D8270A"/>
    <w:rsid w:val="00D8370F"/>
    <w:rsid w:val="00D86CB8"/>
    <w:rsid w:val="00D91DF1"/>
    <w:rsid w:val="00D95301"/>
    <w:rsid w:val="00DA0597"/>
    <w:rsid w:val="00DA13EF"/>
    <w:rsid w:val="00DA4767"/>
    <w:rsid w:val="00DA4C38"/>
    <w:rsid w:val="00DA58F4"/>
    <w:rsid w:val="00DA6164"/>
    <w:rsid w:val="00DA7A11"/>
    <w:rsid w:val="00DA7EDA"/>
    <w:rsid w:val="00DB1A27"/>
    <w:rsid w:val="00DB2690"/>
    <w:rsid w:val="00DB444D"/>
    <w:rsid w:val="00DB5B77"/>
    <w:rsid w:val="00DC23DF"/>
    <w:rsid w:val="00DD0471"/>
    <w:rsid w:val="00DD7429"/>
    <w:rsid w:val="00DE0FE1"/>
    <w:rsid w:val="00DE2EF4"/>
    <w:rsid w:val="00DE3B90"/>
    <w:rsid w:val="00DE3D4C"/>
    <w:rsid w:val="00DE64C0"/>
    <w:rsid w:val="00DE680B"/>
    <w:rsid w:val="00DE6A1E"/>
    <w:rsid w:val="00DF0973"/>
    <w:rsid w:val="00DF0CF6"/>
    <w:rsid w:val="00DF1FB4"/>
    <w:rsid w:val="00DF60FB"/>
    <w:rsid w:val="00DF64CD"/>
    <w:rsid w:val="00DF6DB7"/>
    <w:rsid w:val="00E01C50"/>
    <w:rsid w:val="00E020F8"/>
    <w:rsid w:val="00E02F83"/>
    <w:rsid w:val="00E04D73"/>
    <w:rsid w:val="00E06D52"/>
    <w:rsid w:val="00E10719"/>
    <w:rsid w:val="00E11BC9"/>
    <w:rsid w:val="00E13E91"/>
    <w:rsid w:val="00E13F12"/>
    <w:rsid w:val="00E14729"/>
    <w:rsid w:val="00E159D7"/>
    <w:rsid w:val="00E17D4C"/>
    <w:rsid w:val="00E20300"/>
    <w:rsid w:val="00E21126"/>
    <w:rsid w:val="00E212C6"/>
    <w:rsid w:val="00E2365E"/>
    <w:rsid w:val="00E249D6"/>
    <w:rsid w:val="00E254BB"/>
    <w:rsid w:val="00E3131A"/>
    <w:rsid w:val="00E323F6"/>
    <w:rsid w:val="00E3280E"/>
    <w:rsid w:val="00E3346C"/>
    <w:rsid w:val="00E3455C"/>
    <w:rsid w:val="00E3476F"/>
    <w:rsid w:val="00E34E5D"/>
    <w:rsid w:val="00E3544B"/>
    <w:rsid w:val="00E35CEE"/>
    <w:rsid w:val="00E458CF"/>
    <w:rsid w:val="00E468E8"/>
    <w:rsid w:val="00E50557"/>
    <w:rsid w:val="00E508D4"/>
    <w:rsid w:val="00E52EB6"/>
    <w:rsid w:val="00E567CE"/>
    <w:rsid w:val="00E57A1D"/>
    <w:rsid w:val="00E606F7"/>
    <w:rsid w:val="00E612D9"/>
    <w:rsid w:val="00E61C67"/>
    <w:rsid w:val="00E6318D"/>
    <w:rsid w:val="00E631EC"/>
    <w:rsid w:val="00E64DF9"/>
    <w:rsid w:val="00E64ED1"/>
    <w:rsid w:val="00E6725B"/>
    <w:rsid w:val="00E6769A"/>
    <w:rsid w:val="00E70ED6"/>
    <w:rsid w:val="00E719C8"/>
    <w:rsid w:val="00E73DC0"/>
    <w:rsid w:val="00E76A84"/>
    <w:rsid w:val="00E800C2"/>
    <w:rsid w:val="00E80F76"/>
    <w:rsid w:val="00E81289"/>
    <w:rsid w:val="00E82845"/>
    <w:rsid w:val="00E84E4E"/>
    <w:rsid w:val="00E85181"/>
    <w:rsid w:val="00E86A83"/>
    <w:rsid w:val="00E9206C"/>
    <w:rsid w:val="00E92BF8"/>
    <w:rsid w:val="00E92F42"/>
    <w:rsid w:val="00E93641"/>
    <w:rsid w:val="00EA06FA"/>
    <w:rsid w:val="00EA1B61"/>
    <w:rsid w:val="00EA29C3"/>
    <w:rsid w:val="00EA3842"/>
    <w:rsid w:val="00EA4A55"/>
    <w:rsid w:val="00EA4BF6"/>
    <w:rsid w:val="00EA6FDB"/>
    <w:rsid w:val="00EA7FB9"/>
    <w:rsid w:val="00EB17B5"/>
    <w:rsid w:val="00EB3CE2"/>
    <w:rsid w:val="00EB4226"/>
    <w:rsid w:val="00EB4B5B"/>
    <w:rsid w:val="00EB505C"/>
    <w:rsid w:val="00EB53DE"/>
    <w:rsid w:val="00EB5B68"/>
    <w:rsid w:val="00EB7815"/>
    <w:rsid w:val="00EC25E9"/>
    <w:rsid w:val="00EC28D7"/>
    <w:rsid w:val="00EC2948"/>
    <w:rsid w:val="00EC40FD"/>
    <w:rsid w:val="00EC41D9"/>
    <w:rsid w:val="00EC4B16"/>
    <w:rsid w:val="00EC7E77"/>
    <w:rsid w:val="00ED076D"/>
    <w:rsid w:val="00ED3A37"/>
    <w:rsid w:val="00ED45CD"/>
    <w:rsid w:val="00ED6575"/>
    <w:rsid w:val="00ED733D"/>
    <w:rsid w:val="00EE0BAF"/>
    <w:rsid w:val="00EE0BC3"/>
    <w:rsid w:val="00EE1335"/>
    <w:rsid w:val="00EE486A"/>
    <w:rsid w:val="00EE62C0"/>
    <w:rsid w:val="00EE68A0"/>
    <w:rsid w:val="00EF0602"/>
    <w:rsid w:val="00EF2DDB"/>
    <w:rsid w:val="00EF635F"/>
    <w:rsid w:val="00F03C38"/>
    <w:rsid w:val="00F056F9"/>
    <w:rsid w:val="00F0676C"/>
    <w:rsid w:val="00F077AC"/>
    <w:rsid w:val="00F07A91"/>
    <w:rsid w:val="00F11685"/>
    <w:rsid w:val="00F15A7C"/>
    <w:rsid w:val="00F2018A"/>
    <w:rsid w:val="00F2158B"/>
    <w:rsid w:val="00F2196F"/>
    <w:rsid w:val="00F22E23"/>
    <w:rsid w:val="00F2340D"/>
    <w:rsid w:val="00F24872"/>
    <w:rsid w:val="00F24A4A"/>
    <w:rsid w:val="00F24C71"/>
    <w:rsid w:val="00F26703"/>
    <w:rsid w:val="00F27792"/>
    <w:rsid w:val="00F3080D"/>
    <w:rsid w:val="00F30F27"/>
    <w:rsid w:val="00F31FA7"/>
    <w:rsid w:val="00F321DB"/>
    <w:rsid w:val="00F322DD"/>
    <w:rsid w:val="00F329BA"/>
    <w:rsid w:val="00F3474D"/>
    <w:rsid w:val="00F40E59"/>
    <w:rsid w:val="00F4135A"/>
    <w:rsid w:val="00F42296"/>
    <w:rsid w:val="00F42C61"/>
    <w:rsid w:val="00F430C3"/>
    <w:rsid w:val="00F44A05"/>
    <w:rsid w:val="00F456CA"/>
    <w:rsid w:val="00F4756E"/>
    <w:rsid w:val="00F529C1"/>
    <w:rsid w:val="00F52B24"/>
    <w:rsid w:val="00F52E3A"/>
    <w:rsid w:val="00F5704A"/>
    <w:rsid w:val="00F578E4"/>
    <w:rsid w:val="00F622AE"/>
    <w:rsid w:val="00F6289A"/>
    <w:rsid w:val="00F6368E"/>
    <w:rsid w:val="00F67EFB"/>
    <w:rsid w:val="00F71655"/>
    <w:rsid w:val="00F7464C"/>
    <w:rsid w:val="00F74828"/>
    <w:rsid w:val="00F75B61"/>
    <w:rsid w:val="00F75F89"/>
    <w:rsid w:val="00F76087"/>
    <w:rsid w:val="00F77A0C"/>
    <w:rsid w:val="00F77B95"/>
    <w:rsid w:val="00F80E3C"/>
    <w:rsid w:val="00F81C1E"/>
    <w:rsid w:val="00F81FBD"/>
    <w:rsid w:val="00F820C3"/>
    <w:rsid w:val="00F84F78"/>
    <w:rsid w:val="00F86300"/>
    <w:rsid w:val="00F90FA6"/>
    <w:rsid w:val="00F9130D"/>
    <w:rsid w:val="00F9168D"/>
    <w:rsid w:val="00F92A2C"/>
    <w:rsid w:val="00F93C56"/>
    <w:rsid w:val="00F93E6B"/>
    <w:rsid w:val="00F9498C"/>
    <w:rsid w:val="00F9601F"/>
    <w:rsid w:val="00FA038C"/>
    <w:rsid w:val="00FA0DCB"/>
    <w:rsid w:val="00FA18AE"/>
    <w:rsid w:val="00FA2FD4"/>
    <w:rsid w:val="00FA7420"/>
    <w:rsid w:val="00FA76C1"/>
    <w:rsid w:val="00FB0117"/>
    <w:rsid w:val="00FB09D6"/>
    <w:rsid w:val="00FB15A1"/>
    <w:rsid w:val="00FB24C4"/>
    <w:rsid w:val="00FB3B94"/>
    <w:rsid w:val="00FB43F5"/>
    <w:rsid w:val="00FB5B96"/>
    <w:rsid w:val="00FB64A5"/>
    <w:rsid w:val="00FC1353"/>
    <w:rsid w:val="00FC31EF"/>
    <w:rsid w:val="00FC35B3"/>
    <w:rsid w:val="00FC35FB"/>
    <w:rsid w:val="00FC3B91"/>
    <w:rsid w:val="00FC4531"/>
    <w:rsid w:val="00FC589F"/>
    <w:rsid w:val="00FC58D3"/>
    <w:rsid w:val="00FC5995"/>
    <w:rsid w:val="00FC5C26"/>
    <w:rsid w:val="00FC6825"/>
    <w:rsid w:val="00FC752A"/>
    <w:rsid w:val="00FD09F2"/>
    <w:rsid w:val="00FD2C28"/>
    <w:rsid w:val="00FD2CE4"/>
    <w:rsid w:val="00FD3425"/>
    <w:rsid w:val="00FD363F"/>
    <w:rsid w:val="00FD4FD6"/>
    <w:rsid w:val="00FD7433"/>
    <w:rsid w:val="00FD7B8E"/>
    <w:rsid w:val="00FE0D82"/>
    <w:rsid w:val="00FE3FCD"/>
    <w:rsid w:val="00FE5EBC"/>
    <w:rsid w:val="00FE6D2E"/>
    <w:rsid w:val="00FE7C69"/>
    <w:rsid w:val="00FF0D1E"/>
    <w:rsid w:val="00FF359A"/>
    <w:rsid w:val="00FF4FCF"/>
    <w:rsid w:val="00FF56A6"/>
    <w:rsid w:val="00FF61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caption" w:uiPriority="35" w:qFormat="1"/>
    <w:lsdException w:name="List Bullet"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4">
    <w:name w:val="Normal"/>
    <w:qFormat/>
    <w:rsid w:val="00AC29AE"/>
    <w:rPr>
      <w:lang w:val="en-US"/>
    </w:rPr>
  </w:style>
  <w:style w:type="paragraph" w:styleId="1">
    <w:name w:val="heading 1"/>
    <w:aliases w:val="Document Header1,H1,Заголовок 1 Знак1 Знак1,Заголовок 1 Знак Знак Знак1,Заголов,Загол 2,.,h1,Глава 1"/>
    <w:basedOn w:val="a4"/>
    <w:next w:val="a4"/>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
    <w:basedOn w:val="a4"/>
    <w:next w:val="a4"/>
    <w:link w:val="21"/>
    <w:uiPriority w:val="99"/>
    <w:qFormat/>
    <w:rsid w:val="00AD7268"/>
    <w:pPr>
      <w:keepNext/>
      <w:spacing w:before="240" w:after="60"/>
      <w:jc w:val="center"/>
      <w:outlineLvl w:val="1"/>
    </w:pPr>
    <w:rPr>
      <w:b/>
      <w:bCs/>
      <w:iCs/>
      <w:color w:val="000000"/>
      <w:sz w:val="28"/>
      <w:szCs w:val="28"/>
    </w:rPr>
  </w:style>
  <w:style w:type="paragraph" w:styleId="32">
    <w:name w:val="heading 3"/>
    <w:basedOn w:val="a4"/>
    <w:next w:val="a4"/>
    <w:link w:val="33"/>
    <w:uiPriority w:val="9"/>
    <w:qFormat/>
    <w:rsid w:val="00AD7268"/>
    <w:pPr>
      <w:keepNext/>
      <w:numPr>
        <w:ilvl w:val="2"/>
        <w:numId w:val="6"/>
      </w:numPr>
      <w:spacing w:before="240" w:after="60"/>
      <w:jc w:val="both"/>
      <w:outlineLvl w:val="2"/>
    </w:pPr>
    <w:rPr>
      <w:rFonts w:ascii="Arial" w:hAnsi="Arial"/>
      <w:b/>
      <w:sz w:val="24"/>
    </w:rPr>
  </w:style>
  <w:style w:type="paragraph" w:styleId="41">
    <w:name w:val="heading 4"/>
    <w:basedOn w:val="a4"/>
    <w:next w:val="a4"/>
    <w:link w:val="42"/>
    <w:qFormat/>
    <w:rsid w:val="00AD7268"/>
    <w:pPr>
      <w:keepNext/>
      <w:numPr>
        <w:ilvl w:val="3"/>
        <w:numId w:val="6"/>
      </w:numPr>
      <w:spacing w:before="240" w:after="60"/>
      <w:jc w:val="both"/>
      <w:outlineLvl w:val="3"/>
    </w:pPr>
    <w:rPr>
      <w:rFonts w:ascii="Arial" w:hAnsi="Arial"/>
      <w:sz w:val="24"/>
    </w:rPr>
  </w:style>
  <w:style w:type="paragraph" w:styleId="51">
    <w:name w:val="heading 5"/>
    <w:basedOn w:val="a4"/>
    <w:next w:val="a4"/>
    <w:link w:val="52"/>
    <w:qFormat/>
    <w:rsid w:val="00AD7268"/>
    <w:pPr>
      <w:numPr>
        <w:ilvl w:val="4"/>
        <w:numId w:val="6"/>
      </w:numPr>
      <w:spacing w:before="240" w:after="60"/>
      <w:jc w:val="both"/>
      <w:outlineLvl w:val="4"/>
    </w:pPr>
    <w:rPr>
      <w:sz w:val="22"/>
    </w:rPr>
  </w:style>
  <w:style w:type="paragraph" w:styleId="6">
    <w:name w:val="heading 6"/>
    <w:basedOn w:val="a4"/>
    <w:next w:val="a4"/>
    <w:link w:val="60"/>
    <w:qFormat/>
    <w:rsid w:val="00AD7268"/>
    <w:pPr>
      <w:numPr>
        <w:ilvl w:val="5"/>
        <w:numId w:val="6"/>
      </w:numPr>
      <w:spacing w:before="240" w:after="60"/>
      <w:jc w:val="both"/>
      <w:outlineLvl w:val="5"/>
    </w:pPr>
    <w:rPr>
      <w:i/>
      <w:sz w:val="22"/>
    </w:rPr>
  </w:style>
  <w:style w:type="paragraph" w:styleId="7">
    <w:name w:val="heading 7"/>
    <w:basedOn w:val="a4"/>
    <w:next w:val="a4"/>
    <w:link w:val="70"/>
    <w:qFormat/>
    <w:rsid w:val="00AD7268"/>
    <w:pPr>
      <w:numPr>
        <w:ilvl w:val="6"/>
        <w:numId w:val="6"/>
      </w:numPr>
      <w:spacing w:before="240" w:after="60"/>
      <w:jc w:val="both"/>
      <w:outlineLvl w:val="6"/>
    </w:pPr>
    <w:rPr>
      <w:rFonts w:ascii="Arial" w:hAnsi="Arial"/>
    </w:rPr>
  </w:style>
  <w:style w:type="paragraph" w:styleId="8">
    <w:name w:val="heading 8"/>
    <w:basedOn w:val="a4"/>
    <w:next w:val="a4"/>
    <w:link w:val="80"/>
    <w:qFormat/>
    <w:rsid w:val="00AD7268"/>
    <w:pPr>
      <w:numPr>
        <w:ilvl w:val="7"/>
        <w:numId w:val="6"/>
      </w:numPr>
      <w:spacing w:before="240" w:after="60"/>
      <w:jc w:val="both"/>
      <w:outlineLvl w:val="7"/>
    </w:pPr>
    <w:rPr>
      <w:rFonts w:ascii="Arial" w:hAnsi="Arial"/>
      <w:i/>
    </w:rPr>
  </w:style>
  <w:style w:type="paragraph" w:styleId="9">
    <w:name w:val="heading 9"/>
    <w:basedOn w:val="a4"/>
    <w:next w:val="a4"/>
    <w:link w:val="90"/>
    <w:qFormat/>
    <w:rsid w:val="00AD7268"/>
    <w:pPr>
      <w:numPr>
        <w:ilvl w:val="8"/>
        <w:numId w:val="6"/>
      </w:numPr>
      <w:spacing w:before="240" w:after="60"/>
      <w:jc w:val="both"/>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Îáû÷íûé"/>
    <w:rsid w:val="003A086D"/>
  </w:style>
  <w:style w:type="paragraph" w:customStyle="1" w:styleId="a9">
    <w:name w:val="Íàçâàíèå"/>
    <w:basedOn w:val="a8"/>
    <w:rsid w:val="003A086D"/>
    <w:pPr>
      <w:jc w:val="center"/>
    </w:pPr>
    <w:rPr>
      <w:b/>
      <w:smallCaps/>
      <w:sz w:val="32"/>
    </w:rPr>
  </w:style>
  <w:style w:type="paragraph" w:customStyle="1" w:styleId="210">
    <w:name w:val="Основной текст 21"/>
    <w:basedOn w:val="a8"/>
    <w:uiPriority w:val="99"/>
    <w:rsid w:val="003A086D"/>
    <w:pPr>
      <w:ind w:firstLine="567"/>
      <w:jc w:val="both"/>
    </w:pPr>
    <w:rPr>
      <w:sz w:val="24"/>
    </w:rPr>
  </w:style>
  <w:style w:type="paragraph" w:styleId="aa">
    <w:name w:val="Body Text Indent"/>
    <w:aliases w:val="текст"/>
    <w:basedOn w:val="a4"/>
    <w:link w:val="ab"/>
    <w:rsid w:val="003A086D"/>
    <w:pPr>
      <w:ind w:left="708"/>
      <w:jc w:val="both"/>
    </w:pPr>
    <w:rPr>
      <w:rFonts w:ascii="Verdana" w:hAnsi="Verdana"/>
      <w:b/>
      <w:sz w:val="24"/>
      <w:lang w:val="ru-RU"/>
    </w:rPr>
  </w:style>
  <w:style w:type="table" w:styleId="ac">
    <w:name w:val="Table Grid"/>
    <w:aliases w:val="OTR"/>
    <w:basedOn w:val="a6"/>
    <w:uiPriority w:val="3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4"/>
    <w:uiPriority w:val="99"/>
    <w:rsid w:val="003A086D"/>
    <w:pPr>
      <w:spacing w:after="160" w:line="240" w:lineRule="exact"/>
    </w:pPr>
    <w:rPr>
      <w:rFonts w:ascii="Verdana" w:hAnsi="Verdana"/>
      <w:sz w:val="24"/>
      <w:szCs w:val="24"/>
      <w:lang w:eastAsia="en-US"/>
    </w:rPr>
  </w:style>
  <w:style w:type="paragraph" w:styleId="ae">
    <w:name w:val="Body Text"/>
    <w:aliases w:val="Список 1,Çàã1,BO,ID,body indent,andrad,EHPT,Body Text2,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ак"/>
    <w:basedOn w:val="a4"/>
    <w:link w:val="af"/>
    <w:uiPriority w:val="99"/>
    <w:qFormat/>
    <w:rsid w:val="003A086D"/>
    <w:pPr>
      <w:spacing w:after="120"/>
    </w:pPr>
  </w:style>
  <w:style w:type="character" w:customStyle="1" w:styleId="ab">
    <w:name w:val="Основной текст с отступом Знак"/>
    <w:aliases w:val="текст Знак2"/>
    <w:link w:val="aa"/>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0">
    <w:name w:val="Hyperlink"/>
    <w:uiPriority w:val="99"/>
    <w:rsid w:val="003A086D"/>
    <w:rPr>
      <w:color w:val="0000FF"/>
      <w:u w:val="single"/>
    </w:rPr>
  </w:style>
  <w:style w:type="paragraph" w:styleId="af1">
    <w:name w:val="footer"/>
    <w:basedOn w:val="a4"/>
    <w:link w:val="af2"/>
    <w:rsid w:val="006E31C6"/>
    <w:pPr>
      <w:tabs>
        <w:tab w:val="center" w:pos="4677"/>
        <w:tab w:val="right" w:pos="9355"/>
      </w:tabs>
    </w:pPr>
  </w:style>
  <w:style w:type="character" w:styleId="af3">
    <w:name w:val="page number"/>
    <w:basedOn w:val="a5"/>
    <w:rsid w:val="006E31C6"/>
  </w:style>
  <w:style w:type="character" w:customStyle="1" w:styleId="labelbodytext11">
    <w:name w:val="label_body_text_11"/>
    <w:rsid w:val="00970DC0"/>
    <w:rPr>
      <w:color w:val="0000FF"/>
      <w:sz w:val="20"/>
      <w:szCs w:val="20"/>
    </w:rPr>
  </w:style>
  <w:style w:type="paragraph" w:styleId="af4">
    <w:name w:val="Balloon Text"/>
    <w:basedOn w:val="a4"/>
    <w:link w:val="af5"/>
    <w:uiPriority w:val="99"/>
    <w:rsid w:val="00E06D52"/>
    <w:rPr>
      <w:rFonts w:ascii="Tahoma" w:hAnsi="Tahoma"/>
      <w:sz w:val="16"/>
      <w:szCs w:val="16"/>
    </w:rPr>
  </w:style>
  <w:style w:type="character" w:customStyle="1" w:styleId="af5">
    <w:name w:val="Текст выноски Знак"/>
    <w:link w:val="af4"/>
    <w:uiPriority w:val="99"/>
    <w:rsid w:val="00E06D52"/>
    <w:rPr>
      <w:rFonts w:ascii="Tahoma" w:hAnsi="Tahoma" w:cs="Tahoma"/>
      <w:sz w:val="16"/>
      <w:szCs w:val="16"/>
      <w:lang w:val="en-US"/>
    </w:rPr>
  </w:style>
  <w:style w:type="paragraph" w:styleId="af6">
    <w:name w:val="List Paragraph"/>
    <w:basedOn w:val="a4"/>
    <w:link w:val="af7"/>
    <w:uiPriority w:val="34"/>
    <w:qFormat/>
    <w:rsid w:val="00255ED3"/>
    <w:pPr>
      <w:ind w:left="720"/>
      <w:contextualSpacing/>
    </w:pPr>
  </w:style>
  <w:style w:type="paragraph" w:customStyle="1" w:styleId="22">
    <w:name w:val="Знак2 Знак Знак Знак Знак Знак Знак"/>
    <w:basedOn w:val="a4"/>
    <w:rsid w:val="00F15A7C"/>
    <w:pPr>
      <w:spacing w:after="160" w:line="240" w:lineRule="exact"/>
    </w:pPr>
    <w:rPr>
      <w:rFonts w:ascii="Verdana" w:hAnsi="Verdana"/>
      <w:sz w:val="24"/>
      <w:szCs w:val="24"/>
      <w:lang w:eastAsia="en-US"/>
    </w:rPr>
  </w:style>
  <w:style w:type="paragraph" w:customStyle="1" w:styleId="220">
    <w:name w:val="Основной текст 22"/>
    <w:basedOn w:val="a4"/>
    <w:rsid w:val="00A810B0"/>
    <w:pPr>
      <w:ind w:firstLine="567"/>
      <w:jc w:val="both"/>
    </w:pPr>
    <w:rPr>
      <w:sz w:val="24"/>
      <w:lang w:val="ru-RU"/>
    </w:rPr>
  </w:style>
  <w:style w:type="paragraph" w:styleId="af8">
    <w:name w:val="header"/>
    <w:basedOn w:val="a4"/>
    <w:link w:val="af9"/>
    <w:rsid w:val="00896D50"/>
    <w:pPr>
      <w:tabs>
        <w:tab w:val="center" w:pos="4677"/>
        <w:tab w:val="right" w:pos="9355"/>
      </w:tabs>
    </w:pPr>
  </w:style>
  <w:style w:type="paragraph" w:customStyle="1" w:styleId="afa">
    <w:name w:val="Стиль"/>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b">
    <w:name w:val="Знак"/>
    <w:basedOn w:val="a4"/>
    <w:rsid w:val="00BF1C98"/>
    <w:pPr>
      <w:spacing w:after="160" w:line="240" w:lineRule="exact"/>
    </w:pPr>
    <w:rPr>
      <w:rFonts w:ascii="Verdana" w:hAnsi="Verdana"/>
      <w:sz w:val="24"/>
      <w:szCs w:val="24"/>
      <w:lang w:eastAsia="en-US"/>
    </w:rPr>
  </w:style>
  <w:style w:type="paragraph" w:customStyle="1" w:styleId="10">
    <w:name w:val="Обычный1"/>
    <w:rsid w:val="00A838D9"/>
    <w:rPr>
      <w:sz w:val="24"/>
    </w:rPr>
  </w:style>
  <w:style w:type="character" w:customStyle="1" w:styleId="af">
    <w:name w:val="Основной текст Знак"/>
    <w:aliases w:val="Список 1 Знак,Çàã1 Знак,BO Знак,ID Знак,body indent Знак,andrad Знак,EHPT Знак,Body Text2 Знак,Основной текст Знак Знак Знак Знак Знак2,Основной текст Знак Знак Знак2,Основной текст Знак Знак Знак Знак Знак Знак Знак Знак"/>
    <w:link w:val="ae"/>
    <w:uiPriority w:val="99"/>
    <w:rsid w:val="002C689F"/>
    <w:rPr>
      <w:lang w:val="en-US"/>
    </w:rPr>
  </w:style>
  <w:style w:type="character" w:customStyle="1" w:styleId="34">
    <w:name w:val="Сноска (3)_"/>
    <w:link w:val="35"/>
    <w:locked/>
    <w:rsid w:val="00F6289A"/>
    <w:rPr>
      <w:sz w:val="21"/>
      <w:szCs w:val="21"/>
      <w:shd w:val="clear" w:color="auto" w:fill="FFFFFF"/>
    </w:rPr>
  </w:style>
  <w:style w:type="paragraph" w:customStyle="1" w:styleId="35">
    <w:name w:val="Сноска (3)"/>
    <w:basedOn w:val="a4"/>
    <w:link w:val="34"/>
    <w:rsid w:val="00F6289A"/>
    <w:pPr>
      <w:shd w:val="clear" w:color="auto" w:fill="FFFFFF"/>
      <w:spacing w:line="254" w:lineRule="exact"/>
      <w:jc w:val="both"/>
    </w:pPr>
    <w:rPr>
      <w:sz w:val="21"/>
      <w:szCs w:val="21"/>
    </w:rPr>
  </w:style>
  <w:style w:type="character" w:customStyle="1" w:styleId="af2">
    <w:name w:val="Нижний колонтитул Знак"/>
    <w:link w:val="af1"/>
    <w:rsid w:val="000C1FD7"/>
    <w:rPr>
      <w:lang w:val="en-US"/>
    </w:rPr>
  </w:style>
  <w:style w:type="paragraph" w:customStyle="1" w:styleId="ConsPlusNormal">
    <w:name w:val="ConsPlusNormal"/>
    <w:link w:val="ConsPlusNormal0"/>
    <w:rsid w:val="00C97CA6"/>
    <w:pPr>
      <w:autoSpaceDE w:val="0"/>
      <w:autoSpaceDN w:val="0"/>
      <w:adjustRightInd w:val="0"/>
    </w:pPr>
    <w:rPr>
      <w:sz w:val="24"/>
      <w:szCs w:val="24"/>
    </w:rPr>
  </w:style>
  <w:style w:type="character" w:customStyle="1" w:styleId="21">
    <w:name w:val="Заголовок 2 Знак"/>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0"/>
    <w:uiPriority w:val="99"/>
    <w:rsid w:val="00AD7268"/>
    <w:rPr>
      <w:b/>
      <w:bCs/>
      <w:iCs/>
      <w:color w:val="000000"/>
      <w:sz w:val="28"/>
      <w:szCs w:val="28"/>
    </w:rPr>
  </w:style>
  <w:style w:type="character" w:customStyle="1" w:styleId="33">
    <w:name w:val="Заголовок 3 Знак"/>
    <w:link w:val="32"/>
    <w:uiPriority w:val="9"/>
    <w:rsid w:val="00AD7268"/>
    <w:rPr>
      <w:rFonts w:ascii="Arial" w:hAnsi="Arial"/>
      <w:b/>
      <w:sz w:val="24"/>
    </w:rPr>
  </w:style>
  <w:style w:type="character" w:customStyle="1" w:styleId="42">
    <w:name w:val="Заголовок 4 Знак"/>
    <w:link w:val="41"/>
    <w:rsid w:val="00AD7268"/>
    <w:rPr>
      <w:rFonts w:ascii="Arial" w:hAnsi="Arial"/>
      <w:sz w:val="24"/>
    </w:rPr>
  </w:style>
  <w:style w:type="character" w:customStyle="1" w:styleId="52">
    <w:name w:val="Заголовок 5 Знак"/>
    <w:link w:val="51"/>
    <w:rsid w:val="00AD7268"/>
    <w:rPr>
      <w:sz w:val="22"/>
    </w:rPr>
  </w:style>
  <w:style w:type="character" w:customStyle="1" w:styleId="60">
    <w:name w:val="Заголовок 6 Знак"/>
    <w:link w:val="6"/>
    <w:rsid w:val="00AD7268"/>
    <w:rPr>
      <w:i/>
      <w:sz w:val="22"/>
    </w:rPr>
  </w:style>
  <w:style w:type="character" w:customStyle="1" w:styleId="70">
    <w:name w:val="Заголовок 7 Знак"/>
    <w:link w:val="7"/>
    <w:rsid w:val="00AD7268"/>
    <w:rPr>
      <w:rFonts w:ascii="Arial" w:hAnsi="Arial"/>
    </w:rPr>
  </w:style>
  <w:style w:type="character" w:customStyle="1" w:styleId="80">
    <w:name w:val="Заголовок 8 Знак"/>
    <w:link w:val="8"/>
    <w:rsid w:val="00AD7268"/>
    <w:rPr>
      <w:rFonts w:ascii="Arial" w:hAnsi="Arial"/>
      <w:i/>
    </w:rPr>
  </w:style>
  <w:style w:type="character" w:customStyle="1" w:styleId="90">
    <w:name w:val="Заголовок 9 Знак"/>
    <w:link w:val="9"/>
    <w:rsid w:val="00AD7268"/>
    <w:rPr>
      <w:rFonts w:ascii="Arial" w:hAnsi="Arial"/>
      <w:b/>
      <w:i/>
      <w:sz w:val="18"/>
    </w:rPr>
  </w:style>
  <w:style w:type="numbering" w:customStyle="1" w:styleId="12">
    <w:name w:val="Нет списка1"/>
    <w:next w:val="a7"/>
    <w:uiPriority w:val="99"/>
    <w:semiHidden/>
    <w:unhideWhenUsed/>
    <w:rsid w:val="00AD7268"/>
  </w:style>
  <w:style w:type="character" w:customStyle="1" w:styleId="24">
    <w:name w:val="Сноска (2)_"/>
    <w:link w:val="25"/>
    <w:locked/>
    <w:rsid w:val="00AD7268"/>
    <w:rPr>
      <w:sz w:val="12"/>
      <w:szCs w:val="12"/>
      <w:shd w:val="clear" w:color="auto" w:fill="FFFFFF"/>
    </w:rPr>
  </w:style>
  <w:style w:type="character" w:customStyle="1" w:styleId="afc">
    <w:name w:val="Сноска_"/>
    <w:link w:val="afd"/>
    <w:locked/>
    <w:rsid w:val="00AD7268"/>
    <w:rPr>
      <w:sz w:val="21"/>
      <w:szCs w:val="21"/>
      <w:shd w:val="clear" w:color="auto" w:fill="FFFFFF"/>
    </w:rPr>
  </w:style>
  <w:style w:type="character" w:customStyle="1" w:styleId="afe">
    <w:name w:val="Сноска + Полужирный"/>
    <w:rsid w:val="00AD7268"/>
    <w:rPr>
      <w:rFonts w:ascii="Times New Roman" w:hAnsi="Times New Roman" w:cs="Times New Roman"/>
      <w:b/>
      <w:bCs/>
      <w:spacing w:val="0"/>
      <w:sz w:val="21"/>
      <w:szCs w:val="21"/>
    </w:rPr>
  </w:style>
  <w:style w:type="character" w:customStyle="1" w:styleId="43">
    <w:name w:val="Сноска (4)_"/>
    <w:link w:val="44"/>
    <w:locked/>
    <w:rsid w:val="00AD7268"/>
    <w:rPr>
      <w:sz w:val="17"/>
      <w:szCs w:val="17"/>
      <w:shd w:val="clear" w:color="auto" w:fill="FFFFFF"/>
    </w:rPr>
  </w:style>
  <w:style w:type="character" w:customStyle="1" w:styleId="45">
    <w:name w:val="Заголовок №4_"/>
    <w:link w:val="46"/>
    <w:locked/>
    <w:rsid w:val="00AD7268"/>
    <w:rPr>
      <w:sz w:val="21"/>
      <w:szCs w:val="21"/>
      <w:shd w:val="clear" w:color="auto" w:fill="FFFFFF"/>
    </w:rPr>
  </w:style>
  <w:style w:type="character" w:customStyle="1" w:styleId="47">
    <w:name w:val="Заголовок №4 + Не полужирный"/>
    <w:rsid w:val="00AD7268"/>
    <w:rPr>
      <w:rFonts w:ascii="Times New Roman" w:hAnsi="Times New Roman" w:cs="Times New Roman"/>
      <w:b/>
      <w:bCs/>
      <w:spacing w:val="0"/>
      <w:sz w:val="21"/>
      <w:szCs w:val="21"/>
    </w:rPr>
  </w:style>
  <w:style w:type="character" w:customStyle="1" w:styleId="26">
    <w:name w:val="Основной текст (2)_"/>
    <w:link w:val="27"/>
    <w:locked/>
    <w:rsid w:val="00AD7268"/>
    <w:rPr>
      <w:sz w:val="23"/>
      <w:szCs w:val="23"/>
      <w:shd w:val="clear" w:color="auto" w:fill="FFFFFF"/>
    </w:rPr>
  </w:style>
  <w:style w:type="character" w:customStyle="1" w:styleId="13">
    <w:name w:val="Заголовок №1_"/>
    <w:link w:val="14"/>
    <w:locked/>
    <w:rsid w:val="00AD7268"/>
    <w:rPr>
      <w:sz w:val="51"/>
      <w:szCs w:val="51"/>
      <w:shd w:val="clear" w:color="auto" w:fill="FFFFFF"/>
    </w:rPr>
  </w:style>
  <w:style w:type="character" w:customStyle="1" w:styleId="36">
    <w:name w:val="Основной текст (3)_"/>
    <w:link w:val="37"/>
    <w:locked/>
    <w:rsid w:val="00AD7268"/>
    <w:rPr>
      <w:sz w:val="27"/>
      <w:szCs w:val="27"/>
      <w:shd w:val="clear" w:color="auto" w:fill="FFFFFF"/>
    </w:rPr>
  </w:style>
  <w:style w:type="character" w:customStyle="1" w:styleId="aff">
    <w:name w:val="Основной текст_"/>
    <w:link w:val="71"/>
    <w:locked/>
    <w:rsid w:val="00AD7268"/>
    <w:rPr>
      <w:sz w:val="21"/>
      <w:szCs w:val="21"/>
      <w:shd w:val="clear" w:color="auto" w:fill="FFFFFF"/>
    </w:rPr>
  </w:style>
  <w:style w:type="character" w:customStyle="1" w:styleId="221">
    <w:name w:val="Заголовок №2 (2)_"/>
    <w:link w:val="222"/>
    <w:locked/>
    <w:rsid w:val="00AD7268"/>
    <w:rPr>
      <w:sz w:val="27"/>
      <w:szCs w:val="27"/>
      <w:shd w:val="clear" w:color="auto" w:fill="FFFFFF"/>
    </w:rPr>
  </w:style>
  <w:style w:type="character" w:customStyle="1" w:styleId="aff0">
    <w:name w:val="Колонтитул_"/>
    <w:link w:val="aff1"/>
    <w:locked/>
    <w:rsid w:val="00AD7268"/>
    <w:rPr>
      <w:shd w:val="clear" w:color="auto" w:fill="FFFFFF"/>
    </w:rPr>
  </w:style>
  <w:style w:type="character" w:customStyle="1" w:styleId="100">
    <w:name w:val="Колонтитул + 10"/>
    <w:aliases w:val="5 pt"/>
    <w:rsid w:val="00AD7268"/>
    <w:rPr>
      <w:rFonts w:ascii="Times New Roman" w:hAnsi="Times New Roman" w:cs="Times New Roman"/>
      <w:spacing w:val="0"/>
      <w:sz w:val="21"/>
      <w:szCs w:val="21"/>
    </w:rPr>
  </w:style>
  <w:style w:type="character" w:customStyle="1" w:styleId="28">
    <w:name w:val="Оглавление 2 Знак"/>
    <w:link w:val="29"/>
    <w:uiPriority w:val="39"/>
    <w:locked/>
    <w:rsid w:val="00AD7268"/>
    <w:rPr>
      <w:rFonts w:ascii="Calibri" w:hAnsi="Calibri"/>
      <w:b/>
      <w:bCs/>
      <w:color w:val="000000"/>
    </w:rPr>
  </w:style>
  <w:style w:type="character" w:customStyle="1" w:styleId="48">
    <w:name w:val="Основной текст (4)_"/>
    <w:link w:val="410"/>
    <w:locked/>
    <w:rsid w:val="00AD7268"/>
    <w:rPr>
      <w:sz w:val="21"/>
      <w:szCs w:val="21"/>
      <w:shd w:val="clear" w:color="auto" w:fill="FFFFFF"/>
    </w:rPr>
  </w:style>
  <w:style w:type="character" w:customStyle="1" w:styleId="15">
    <w:name w:val="Основной текст1"/>
    <w:rsid w:val="00AD7268"/>
    <w:rPr>
      <w:rFonts w:ascii="Times New Roman" w:hAnsi="Times New Roman" w:cs="Times New Roman"/>
      <w:spacing w:val="0"/>
      <w:sz w:val="21"/>
      <w:szCs w:val="21"/>
      <w:u w:val="single"/>
      <w:lang w:val="en-US"/>
    </w:rPr>
  </w:style>
  <w:style w:type="character" w:customStyle="1" w:styleId="2a">
    <w:name w:val="Основной текст2"/>
    <w:rsid w:val="00AD7268"/>
  </w:style>
  <w:style w:type="character" w:customStyle="1" w:styleId="aff2">
    <w:name w:val="Основной текст + Полужирный"/>
    <w:aliases w:val="Интервал 0 pt1"/>
    <w:rsid w:val="00AD7268"/>
    <w:rPr>
      <w:rFonts w:ascii="Times New Roman" w:hAnsi="Times New Roman" w:cs="Times New Roman"/>
      <w:b/>
      <w:bCs/>
      <w:spacing w:val="0"/>
      <w:sz w:val="21"/>
      <w:szCs w:val="21"/>
    </w:rPr>
  </w:style>
  <w:style w:type="character" w:customStyle="1" w:styleId="411">
    <w:name w:val="Заголовок №4 + Не полужирный1"/>
    <w:rsid w:val="00AD7268"/>
    <w:rPr>
      <w:rFonts w:ascii="Times New Roman" w:hAnsi="Times New Roman" w:cs="Times New Roman"/>
      <w:b/>
      <w:bCs/>
      <w:spacing w:val="0"/>
      <w:sz w:val="21"/>
      <w:szCs w:val="21"/>
    </w:rPr>
  </w:style>
  <w:style w:type="character" w:customStyle="1" w:styleId="150">
    <w:name w:val="Основной текст + Полужирный15"/>
    <w:rsid w:val="00AD7268"/>
    <w:rPr>
      <w:rFonts w:ascii="Times New Roman" w:hAnsi="Times New Roman" w:cs="Times New Roman"/>
      <w:b/>
      <w:bCs/>
      <w:spacing w:val="0"/>
      <w:sz w:val="21"/>
      <w:szCs w:val="21"/>
    </w:rPr>
  </w:style>
  <w:style w:type="character" w:customStyle="1" w:styleId="49">
    <w:name w:val="Основной текст (4) + Не полужирный"/>
    <w:rsid w:val="00AD7268"/>
    <w:rPr>
      <w:rFonts w:ascii="Times New Roman" w:hAnsi="Times New Roman" w:cs="Times New Roman"/>
      <w:b/>
      <w:bCs/>
      <w:spacing w:val="0"/>
      <w:sz w:val="21"/>
      <w:szCs w:val="21"/>
    </w:rPr>
  </w:style>
  <w:style w:type="character" w:customStyle="1" w:styleId="53">
    <w:name w:val="Основной текст (5)_"/>
    <w:link w:val="54"/>
    <w:locked/>
    <w:rsid w:val="00AD7268"/>
    <w:rPr>
      <w:sz w:val="21"/>
      <w:szCs w:val="21"/>
      <w:shd w:val="clear" w:color="auto" w:fill="FFFFFF"/>
    </w:rPr>
  </w:style>
  <w:style w:type="character" w:customStyle="1" w:styleId="55">
    <w:name w:val="Основной текст (5) + Не курсив"/>
    <w:rsid w:val="00AD7268"/>
    <w:rPr>
      <w:rFonts w:ascii="Times New Roman" w:hAnsi="Times New Roman" w:cs="Times New Roman"/>
      <w:i/>
      <w:iCs/>
      <w:spacing w:val="0"/>
      <w:sz w:val="21"/>
      <w:szCs w:val="21"/>
    </w:rPr>
  </w:style>
  <w:style w:type="character" w:customStyle="1" w:styleId="450">
    <w:name w:val="Основной текст (4) + Не полужирный5"/>
    <w:rsid w:val="00AD7268"/>
    <w:rPr>
      <w:rFonts w:ascii="Times New Roman" w:hAnsi="Times New Roman" w:cs="Times New Roman"/>
      <w:b/>
      <w:bCs/>
      <w:spacing w:val="0"/>
      <w:sz w:val="21"/>
      <w:szCs w:val="21"/>
    </w:rPr>
  </w:style>
  <w:style w:type="character" w:customStyle="1" w:styleId="140">
    <w:name w:val="Основной текст + Полужирный14"/>
    <w:rsid w:val="00AD7268"/>
    <w:rPr>
      <w:rFonts w:ascii="Times New Roman" w:hAnsi="Times New Roman" w:cs="Times New Roman"/>
      <w:b/>
      <w:bCs/>
      <w:spacing w:val="0"/>
      <w:sz w:val="21"/>
      <w:szCs w:val="21"/>
    </w:rPr>
  </w:style>
  <w:style w:type="character" w:customStyle="1" w:styleId="440">
    <w:name w:val="Основной текст (4) + Не полужирный4"/>
    <w:rsid w:val="00AD7268"/>
    <w:rPr>
      <w:rFonts w:ascii="Times New Roman" w:hAnsi="Times New Roman" w:cs="Times New Roman"/>
      <w:b/>
      <w:bCs/>
      <w:spacing w:val="0"/>
      <w:sz w:val="21"/>
      <w:szCs w:val="21"/>
    </w:rPr>
  </w:style>
  <w:style w:type="character" w:customStyle="1" w:styleId="61">
    <w:name w:val="Основной текст (6)_"/>
    <w:link w:val="62"/>
    <w:locked/>
    <w:rsid w:val="00AD7268"/>
    <w:rPr>
      <w:shd w:val="clear" w:color="auto" w:fill="FFFFFF"/>
    </w:rPr>
  </w:style>
  <w:style w:type="character" w:customStyle="1" w:styleId="540">
    <w:name w:val="Основной текст (5) + Не курсив4"/>
    <w:rsid w:val="00AD7268"/>
    <w:rPr>
      <w:rFonts w:ascii="Times New Roman" w:hAnsi="Times New Roman" w:cs="Times New Roman"/>
      <w:i/>
      <w:iCs/>
      <w:spacing w:val="0"/>
      <w:sz w:val="21"/>
      <w:szCs w:val="21"/>
    </w:rPr>
  </w:style>
  <w:style w:type="character" w:customStyle="1" w:styleId="56">
    <w:name w:val="Основной текст (5) + Полужирный"/>
    <w:rsid w:val="00AD7268"/>
    <w:rPr>
      <w:rFonts w:ascii="Times New Roman" w:hAnsi="Times New Roman" w:cs="Times New Roman"/>
      <w:b/>
      <w:bCs/>
      <w:spacing w:val="0"/>
      <w:sz w:val="21"/>
      <w:szCs w:val="21"/>
    </w:rPr>
  </w:style>
  <w:style w:type="character" w:customStyle="1" w:styleId="aff3">
    <w:name w:val="Основной текст + Курсив"/>
    <w:aliases w:val="Интервал 0 pt2"/>
    <w:rsid w:val="00AD7268"/>
    <w:rPr>
      <w:rFonts w:ascii="Times New Roman" w:hAnsi="Times New Roman" w:cs="Times New Roman"/>
      <w:i/>
      <w:iCs/>
      <w:spacing w:val="0"/>
      <w:sz w:val="21"/>
      <w:szCs w:val="21"/>
    </w:rPr>
  </w:style>
  <w:style w:type="character" w:customStyle="1" w:styleId="130">
    <w:name w:val="Основной текст + Полужирный13"/>
    <w:rsid w:val="00AD7268"/>
    <w:rPr>
      <w:rFonts w:ascii="Times New Roman" w:hAnsi="Times New Roman" w:cs="Times New Roman"/>
      <w:b/>
      <w:bCs/>
      <w:spacing w:val="0"/>
      <w:sz w:val="21"/>
      <w:szCs w:val="21"/>
    </w:rPr>
  </w:style>
  <w:style w:type="character" w:customStyle="1" w:styleId="430">
    <w:name w:val="Основной текст (4) + Не полужирный3"/>
    <w:rsid w:val="00AD7268"/>
    <w:rPr>
      <w:rFonts w:ascii="Times New Roman" w:hAnsi="Times New Roman" w:cs="Times New Roman"/>
      <w:b/>
      <w:bCs/>
      <w:spacing w:val="0"/>
      <w:sz w:val="21"/>
      <w:szCs w:val="21"/>
    </w:rPr>
  </w:style>
  <w:style w:type="character" w:customStyle="1" w:styleId="530">
    <w:name w:val="Основной текст (5) + Не курсив3"/>
    <w:rsid w:val="00AD7268"/>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AD7268"/>
    <w:rPr>
      <w:rFonts w:ascii="Times New Roman" w:hAnsi="Times New Roman" w:cs="Times New Roman"/>
      <w:b/>
      <w:bCs/>
      <w:i/>
      <w:iCs/>
      <w:spacing w:val="0"/>
      <w:sz w:val="21"/>
      <w:szCs w:val="21"/>
    </w:rPr>
  </w:style>
  <w:style w:type="character" w:customStyle="1" w:styleId="72">
    <w:name w:val="Основной текст (7)_"/>
    <w:link w:val="73"/>
    <w:locked/>
    <w:rsid w:val="00AD7268"/>
    <w:rPr>
      <w:sz w:val="21"/>
      <w:szCs w:val="21"/>
      <w:shd w:val="clear" w:color="auto" w:fill="FFFFFF"/>
    </w:rPr>
  </w:style>
  <w:style w:type="character" w:customStyle="1" w:styleId="74">
    <w:name w:val="Основной текст (7) + Не полужирный"/>
    <w:rsid w:val="00AD7268"/>
    <w:rPr>
      <w:rFonts w:ascii="Times New Roman" w:hAnsi="Times New Roman" w:cs="Times New Roman"/>
      <w:b/>
      <w:bCs/>
      <w:spacing w:val="0"/>
      <w:sz w:val="21"/>
      <w:szCs w:val="21"/>
    </w:rPr>
  </w:style>
  <w:style w:type="character" w:customStyle="1" w:styleId="38">
    <w:name w:val="Заголовок №3_"/>
    <w:link w:val="310"/>
    <w:locked/>
    <w:rsid w:val="00AD7268"/>
    <w:rPr>
      <w:sz w:val="21"/>
      <w:szCs w:val="21"/>
      <w:shd w:val="clear" w:color="auto" w:fill="FFFFFF"/>
    </w:rPr>
  </w:style>
  <w:style w:type="character" w:customStyle="1" w:styleId="39">
    <w:name w:val="Основной текст3"/>
    <w:rsid w:val="00AD7268"/>
    <w:rPr>
      <w:rFonts w:ascii="Times New Roman" w:hAnsi="Times New Roman" w:cs="Times New Roman"/>
      <w:spacing w:val="0"/>
      <w:sz w:val="21"/>
      <w:szCs w:val="21"/>
      <w:u w:val="single"/>
    </w:rPr>
  </w:style>
  <w:style w:type="character" w:customStyle="1" w:styleId="81">
    <w:name w:val="Основной текст (8)_"/>
    <w:link w:val="82"/>
    <w:locked/>
    <w:rsid w:val="00AD7268"/>
    <w:rPr>
      <w:sz w:val="12"/>
      <w:szCs w:val="12"/>
      <w:shd w:val="clear" w:color="auto" w:fill="FFFFFF"/>
    </w:rPr>
  </w:style>
  <w:style w:type="character" w:customStyle="1" w:styleId="3a">
    <w:name w:val="Основной текст + Курсив3"/>
    <w:rsid w:val="00AD7268"/>
    <w:rPr>
      <w:rFonts w:ascii="Times New Roman" w:hAnsi="Times New Roman" w:cs="Times New Roman"/>
      <w:i/>
      <w:iCs/>
      <w:spacing w:val="0"/>
      <w:sz w:val="21"/>
      <w:szCs w:val="21"/>
    </w:rPr>
  </w:style>
  <w:style w:type="character" w:customStyle="1" w:styleId="521">
    <w:name w:val="Основной текст (5) + Не курсив2"/>
    <w:rsid w:val="00AD7268"/>
    <w:rPr>
      <w:rFonts w:ascii="Times New Roman" w:hAnsi="Times New Roman" w:cs="Times New Roman"/>
      <w:i/>
      <w:iCs/>
      <w:spacing w:val="0"/>
      <w:sz w:val="21"/>
      <w:szCs w:val="21"/>
    </w:rPr>
  </w:style>
  <w:style w:type="character" w:customStyle="1" w:styleId="2b">
    <w:name w:val="Подпись к таблице (2)_"/>
    <w:link w:val="2c"/>
    <w:locked/>
    <w:rsid w:val="00AD7268"/>
    <w:rPr>
      <w:sz w:val="21"/>
      <w:szCs w:val="21"/>
      <w:shd w:val="clear" w:color="auto" w:fill="FFFFFF"/>
    </w:rPr>
  </w:style>
  <w:style w:type="character" w:customStyle="1" w:styleId="2d">
    <w:name w:val="Основной текст + Курсив2"/>
    <w:rsid w:val="00AD7268"/>
    <w:rPr>
      <w:rFonts w:ascii="Times New Roman" w:hAnsi="Times New Roman" w:cs="Times New Roman"/>
      <w:i/>
      <w:iCs/>
      <w:spacing w:val="0"/>
      <w:sz w:val="21"/>
      <w:szCs w:val="21"/>
    </w:rPr>
  </w:style>
  <w:style w:type="character" w:customStyle="1" w:styleId="510">
    <w:name w:val="Основной текст (5) + Не курсив1"/>
    <w:rsid w:val="00AD7268"/>
    <w:rPr>
      <w:rFonts w:ascii="Times New Roman" w:hAnsi="Times New Roman" w:cs="Times New Roman"/>
      <w:i/>
      <w:iCs/>
      <w:spacing w:val="0"/>
      <w:sz w:val="21"/>
      <w:szCs w:val="21"/>
    </w:rPr>
  </w:style>
  <w:style w:type="character" w:customStyle="1" w:styleId="320">
    <w:name w:val="Заголовок №3 (2)_"/>
    <w:link w:val="321"/>
    <w:locked/>
    <w:rsid w:val="00AD7268"/>
    <w:rPr>
      <w:sz w:val="22"/>
      <w:szCs w:val="22"/>
      <w:shd w:val="clear" w:color="auto" w:fill="FFFFFF"/>
    </w:rPr>
  </w:style>
  <w:style w:type="character" w:customStyle="1" w:styleId="3210">
    <w:name w:val="Заголовок №3 (2) + 10"/>
    <w:aliases w:val="5 pt2"/>
    <w:rsid w:val="00AD7268"/>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AD7268"/>
    <w:rPr>
      <w:rFonts w:ascii="Times New Roman" w:hAnsi="Times New Roman" w:cs="Times New Roman"/>
      <w:smallCaps/>
      <w:spacing w:val="0"/>
      <w:sz w:val="21"/>
      <w:szCs w:val="21"/>
    </w:rPr>
  </w:style>
  <w:style w:type="character" w:customStyle="1" w:styleId="120">
    <w:name w:val="Основной текст + Полужирный12"/>
    <w:rsid w:val="00AD7268"/>
    <w:rPr>
      <w:rFonts w:ascii="Times New Roman" w:hAnsi="Times New Roman" w:cs="Times New Roman"/>
      <w:b/>
      <w:bCs/>
      <w:spacing w:val="0"/>
      <w:sz w:val="21"/>
      <w:szCs w:val="21"/>
    </w:rPr>
  </w:style>
  <w:style w:type="character" w:customStyle="1" w:styleId="110">
    <w:name w:val="Основной текст + Полужирный11"/>
    <w:rsid w:val="00AD7268"/>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AD7268"/>
    <w:rPr>
      <w:rFonts w:ascii="Times New Roman" w:hAnsi="Times New Roman" w:cs="Times New Roman"/>
      <w:b/>
      <w:bCs/>
      <w:i/>
      <w:iCs/>
      <w:spacing w:val="0"/>
      <w:sz w:val="21"/>
      <w:szCs w:val="21"/>
    </w:rPr>
  </w:style>
  <w:style w:type="character" w:customStyle="1" w:styleId="91">
    <w:name w:val="Основной текст (9)_"/>
    <w:link w:val="92"/>
    <w:locked/>
    <w:rsid w:val="00AD7268"/>
    <w:rPr>
      <w:sz w:val="19"/>
      <w:szCs w:val="19"/>
      <w:shd w:val="clear" w:color="auto" w:fill="FFFFFF"/>
    </w:rPr>
  </w:style>
  <w:style w:type="character" w:customStyle="1" w:styleId="16">
    <w:name w:val="Основной текст + Курсив1"/>
    <w:rsid w:val="00AD7268"/>
    <w:rPr>
      <w:rFonts w:ascii="Times New Roman" w:hAnsi="Times New Roman" w:cs="Times New Roman"/>
      <w:i/>
      <w:iCs/>
      <w:spacing w:val="0"/>
      <w:sz w:val="21"/>
      <w:szCs w:val="21"/>
    </w:rPr>
  </w:style>
  <w:style w:type="character" w:customStyle="1" w:styleId="101">
    <w:name w:val="Основной текст (10)_"/>
    <w:link w:val="1010"/>
    <w:locked/>
    <w:rsid w:val="00AD7268"/>
    <w:rPr>
      <w:sz w:val="19"/>
      <w:szCs w:val="19"/>
      <w:shd w:val="clear" w:color="auto" w:fill="FFFFFF"/>
    </w:rPr>
  </w:style>
  <w:style w:type="character" w:customStyle="1" w:styleId="420">
    <w:name w:val="Заголовок №4 (2)_"/>
    <w:link w:val="421"/>
    <w:locked/>
    <w:rsid w:val="00AD7268"/>
    <w:rPr>
      <w:sz w:val="21"/>
      <w:szCs w:val="21"/>
      <w:shd w:val="clear" w:color="auto" w:fill="FFFFFF"/>
    </w:rPr>
  </w:style>
  <w:style w:type="character" w:customStyle="1" w:styleId="421pt">
    <w:name w:val="Заголовок №4 (2) + Интервал 1 pt"/>
    <w:rsid w:val="00AD7268"/>
    <w:rPr>
      <w:rFonts w:ascii="Times New Roman" w:hAnsi="Times New Roman" w:cs="Times New Roman"/>
      <w:spacing w:val="30"/>
      <w:sz w:val="21"/>
      <w:szCs w:val="21"/>
    </w:rPr>
  </w:style>
  <w:style w:type="character" w:customStyle="1" w:styleId="aff4">
    <w:name w:val="Подпись к таблице_"/>
    <w:link w:val="17"/>
    <w:locked/>
    <w:rsid w:val="00AD7268"/>
    <w:rPr>
      <w:sz w:val="21"/>
      <w:szCs w:val="21"/>
      <w:shd w:val="clear" w:color="auto" w:fill="FFFFFF"/>
    </w:rPr>
  </w:style>
  <w:style w:type="character" w:customStyle="1" w:styleId="aff5">
    <w:name w:val="Подпись к таблице"/>
    <w:rsid w:val="00AD7268"/>
    <w:rPr>
      <w:rFonts w:ascii="Times New Roman" w:hAnsi="Times New Roman" w:cs="Times New Roman"/>
      <w:spacing w:val="0"/>
      <w:sz w:val="21"/>
      <w:szCs w:val="21"/>
      <w:u w:val="single"/>
    </w:rPr>
  </w:style>
  <w:style w:type="character" w:customStyle="1" w:styleId="111">
    <w:name w:val="Основной текст (11)_"/>
    <w:link w:val="1110"/>
    <w:locked/>
    <w:rsid w:val="00AD7268"/>
    <w:rPr>
      <w:sz w:val="23"/>
      <w:szCs w:val="23"/>
      <w:shd w:val="clear" w:color="auto" w:fill="FFFFFF"/>
    </w:rPr>
  </w:style>
  <w:style w:type="character" w:customStyle="1" w:styleId="3b">
    <w:name w:val="Заголовок №3"/>
    <w:rsid w:val="00AD7268"/>
    <w:rPr>
      <w:rFonts w:ascii="Times New Roman" w:hAnsi="Times New Roman" w:cs="Times New Roman"/>
      <w:spacing w:val="0"/>
      <w:sz w:val="21"/>
      <w:szCs w:val="21"/>
      <w:u w:val="single"/>
    </w:rPr>
  </w:style>
  <w:style w:type="character" w:customStyle="1" w:styleId="102">
    <w:name w:val="Основной текст (10)"/>
    <w:rsid w:val="00AD7268"/>
    <w:rPr>
      <w:rFonts w:ascii="Times New Roman" w:hAnsi="Times New Roman" w:cs="Times New Roman"/>
      <w:spacing w:val="0"/>
      <w:sz w:val="19"/>
      <w:szCs w:val="19"/>
      <w:u w:val="single"/>
    </w:rPr>
  </w:style>
  <w:style w:type="character" w:customStyle="1" w:styleId="112">
    <w:name w:val="Основной текст (11)"/>
    <w:rsid w:val="00AD7268"/>
    <w:rPr>
      <w:rFonts w:ascii="Times New Roman" w:hAnsi="Times New Roman" w:cs="Times New Roman"/>
      <w:spacing w:val="0"/>
      <w:sz w:val="23"/>
      <w:szCs w:val="23"/>
      <w:u w:val="single"/>
    </w:rPr>
  </w:style>
  <w:style w:type="character" w:customStyle="1" w:styleId="330">
    <w:name w:val="Заголовок №3 (3)_"/>
    <w:link w:val="331"/>
    <w:locked/>
    <w:rsid w:val="00AD7268"/>
    <w:rPr>
      <w:sz w:val="19"/>
      <w:szCs w:val="19"/>
      <w:shd w:val="clear" w:color="auto" w:fill="FFFFFF"/>
    </w:rPr>
  </w:style>
  <w:style w:type="character" w:customStyle="1" w:styleId="2e">
    <w:name w:val="Заголовок №2_"/>
    <w:link w:val="2f"/>
    <w:locked/>
    <w:rsid w:val="00AD7268"/>
    <w:rPr>
      <w:sz w:val="24"/>
      <w:szCs w:val="24"/>
      <w:shd w:val="clear" w:color="auto" w:fill="FFFFFF"/>
    </w:rPr>
  </w:style>
  <w:style w:type="character" w:customStyle="1" w:styleId="4a">
    <w:name w:val="Основной текст4"/>
    <w:rsid w:val="00AD7268"/>
    <w:rPr>
      <w:rFonts w:ascii="Times New Roman" w:hAnsi="Times New Roman" w:cs="Times New Roman"/>
      <w:spacing w:val="0"/>
      <w:sz w:val="21"/>
      <w:szCs w:val="21"/>
      <w:u w:val="single"/>
      <w:lang w:val="en-US"/>
    </w:rPr>
  </w:style>
  <w:style w:type="character" w:customStyle="1" w:styleId="57">
    <w:name w:val="Основной текст5"/>
    <w:rsid w:val="00AD7268"/>
  </w:style>
  <w:style w:type="character" w:customStyle="1" w:styleId="103">
    <w:name w:val="Основной текст + Полужирный10"/>
    <w:rsid w:val="00AD7268"/>
    <w:rPr>
      <w:rFonts w:ascii="Times New Roman" w:hAnsi="Times New Roman" w:cs="Times New Roman"/>
      <w:b/>
      <w:bCs/>
      <w:spacing w:val="0"/>
      <w:sz w:val="21"/>
      <w:szCs w:val="21"/>
    </w:rPr>
  </w:style>
  <w:style w:type="character" w:customStyle="1" w:styleId="93">
    <w:name w:val="Основной текст + Полужирный9"/>
    <w:rsid w:val="00AD7268"/>
    <w:rPr>
      <w:rFonts w:ascii="Times New Roman" w:hAnsi="Times New Roman" w:cs="Times New Roman"/>
      <w:b/>
      <w:bCs/>
      <w:spacing w:val="0"/>
      <w:sz w:val="21"/>
      <w:szCs w:val="21"/>
    </w:rPr>
  </w:style>
  <w:style w:type="character" w:customStyle="1" w:styleId="422">
    <w:name w:val="Основной текст (4) + Не полужирный2"/>
    <w:rsid w:val="00AD7268"/>
    <w:rPr>
      <w:rFonts w:ascii="Times New Roman" w:hAnsi="Times New Roman" w:cs="Times New Roman"/>
      <w:b/>
      <w:bCs/>
      <w:spacing w:val="0"/>
      <w:sz w:val="21"/>
      <w:szCs w:val="21"/>
    </w:rPr>
  </w:style>
  <w:style w:type="character" w:customStyle="1" w:styleId="83">
    <w:name w:val="Основной текст + Полужирный8"/>
    <w:rsid w:val="00AD7268"/>
    <w:rPr>
      <w:rFonts w:ascii="Times New Roman" w:hAnsi="Times New Roman" w:cs="Times New Roman"/>
      <w:b/>
      <w:bCs/>
      <w:spacing w:val="0"/>
      <w:sz w:val="21"/>
      <w:szCs w:val="21"/>
    </w:rPr>
  </w:style>
  <w:style w:type="character" w:customStyle="1" w:styleId="412">
    <w:name w:val="Основной текст (4) + Не полужирный1"/>
    <w:rsid w:val="00AD7268"/>
    <w:rPr>
      <w:rFonts w:ascii="Times New Roman" w:hAnsi="Times New Roman" w:cs="Times New Roman"/>
      <w:b/>
      <w:bCs/>
      <w:spacing w:val="0"/>
      <w:sz w:val="21"/>
      <w:szCs w:val="21"/>
    </w:rPr>
  </w:style>
  <w:style w:type="character" w:customStyle="1" w:styleId="4b">
    <w:name w:val="Основной текст (4)"/>
    <w:rsid w:val="00AD7268"/>
    <w:rPr>
      <w:rFonts w:ascii="Times New Roman" w:hAnsi="Times New Roman" w:cs="Times New Roman"/>
      <w:spacing w:val="0"/>
      <w:sz w:val="21"/>
      <w:szCs w:val="21"/>
      <w:u w:val="single"/>
    </w:rPr>
  </w:style>
  <w:style w:type="character" w:customStyle="1" w:styleId="75">
    <w:name w:val="Основной текст + Полужирный7"/>
    <w:rsid w:val="00AD7268"/>
    <w:rPr>
      <w:rFonts w:ascii="Times New Roman" w:hAnsi="Times New Roman" w:cs="Times New Roman"/>
      <w:b/>
      <w:bCs/>
      <w:spacing w:val="0"/>
      <w:sz w:val="21"/>
      <w:szCs w:val="21"/>
    </w:rPr>
  </w:style>
  <w:style w:type="character" w:customStyle="1" w:styleId="63">
    <w:name w:val="Основной текст + Полужирный6"/>
    <w:rsid w:val="00AD7268"/>
    <w:rPr>
      <w:rFonts w:ascii="Times New Roman" w:hAnsi="Times New Roman" w:cs="Times New Roman"/>
      <w:b/>
      <w:bCs/>
      <w:spacing w:val="0"/>
      <w:sz w:val="21"/>
      <w:szCs w:val="21"/>
    </w:rPr>
  </w:style>
  <w:style w:type="character" w:customStyle="1" w:styleId="58">
    <w:name w:val="Основной текст + Полужирный5"/>
    <w:rsid w:val="00AD7268"/>
    <w:rPr>
      <w:rFonts w:ascii="Times New Roman" w:hAnsi="Times New Roman" w:cs="Times New Roman"/>
      <w:b/>
      <w:bCs/>
      <w:spacing w:val="0"/>
      <w:sz w:val="21"/>
      <w:szCs w:val="21"/>
    </w:rPr>
  </w:style>
  <w:style w:type="character" w:customStyle="1" w:styleId="4c">
    <w:name w:val="Основной текст + Полужирный4"/>
    <w:rsid w:val="00AD7268"/>
    <w:rPr>
      <w:rFonts w:ascii="Times New Roman" w:hAnsi="Times New Roman" w:cs="Times New Roman"/>
      <w:b/>
      <w:bCs/>
      <w:spacing w:val="0"/>
      <w:sz w:val="21"/>
      <w:szCs w:val="21"/>
    </w:rPr>
  </w:style>
  <w:style w:type="character" w:customStyle="1" w:styleId="3c">
    <w:name w:val="Основной текст + Полужирный3"/>
    <w:rsid w:val="00AD7268"/>
    <w:rPr>
      <w:rFonts w:ascii="Times New Roman" w:hAnsi="Times New Roman" w:cs="Times New Roman"/>
      <w:b/>
      <w:bCs/>
      <w:spacing w:val="0"/>
      <w:sz w:val="21"/>
      <w:szCs w:val="21"/>
    </w:rPr>
  </w:style>
  <w:style w:type="character" w:customStyle="1" w:styleId="2f0">
    <w:name w:val="Основной текст + Полужирный2"/>
    <w:rsid w:val="00AD7268"/>
    <w:rPr>
      <w:rFonts w:ascii="Times New Roman" w:hAnsi="Times New Roman" w:cs="Times New Roman"/>
      <w:b/>
      <w:bCs/>
      <w:spacing w:val="0"/>
      <w:sz w:val="21"/>
      <w:szCs w:val="21"/>
    </w:rPr>
  </w:style>
  <w:style w:type="character" w:customStyle="1" w:styleId="64">
    <w:name w:val="Основной текст6"/>
    <w:rsid w:val="00AD7268"/>
  </w:style>
  <w:style w:type="character" w:customStyle="1" w:styleId="18">
    <w:name w:val="Основной текст + Полужирный1"/>
    <w:rsid w:val="00AD7268"/>
    <w:rPr>
      <w:rFonts w:ascii="Times New Roman" w:hAnsi="Times New Roman" w:cs="Times New Roman"/>
      <w:b/>
      <w:bCs/>
      <w:spacing w:val="0"/>
      <w:sz w:val="21"/>
      <w:szCs w:val="21"/>
    </w:rPr>
  </w:style>
  <w:style w:type="paragraph" w:customStyle="1" w:styleId="25">
    <w:name w:val="Сноска (2)"/>
    <w:basedOn w:val="a4"/>
    <w:link w:val="24"/>
    <w:rsid w:val="00AD7268"/>
    <w:pPr>
      <w:shd w:val="clear" w:color="auto" w:fill="FFFFFF"/>
      <w:spacing w:after="120" w:line="240" w:lineRule="atLeast"/>
    </w:pPr>
    <w:rPr>
      <w:sz w:val="12"/>
      <w:szCs w:val="12"/>
    </w:rPr>
  </w:style>
  <w:style w:type="paragraph" w:customStyle="1" w:styleId="afd">
    <w:name w:val="Сноска"/>
    <w:basedOn w:val="a4"/>
    <w:link w:val="afc"/>
    <w:rsid w:val="00AD7268"/>
    <w:pPr>
      <w:shd w:val="clear" w:color="auto" w:fill="FFFFFF"/>
      <w:spacing w:after="300" w:line="240" w:lineRule="atLeast"/>
    </w:pPr>
    <w:rPr>
      <w:sz w:val="21"/>
      <w:szCs w:val="21"/>
    </w:rPr>
  </w:style>
  <w:style w:type="paragraph" w:customStyle="1" w:styleId="44">
    <w:name w:val="Сноска (4)"/>
    <w:basedOn w:val="a4"/>
    <w:link w:val="43"/>
    <w:rsid w:val="00AD7268"/>
    <w:pPr>
      <w:shd w:val="clear" w:color="auto" w:fill="FFFFFF"/>
      <w:spacing w:line="211" w:lineRule="exact"/>
    </w:pPr>
    <w:rPr>
      <w:sz w:val="17"/>
      <w:szCs w:val="17"/>
    </w:rPr>
  </w:style>
  <w:style w:type="paragraph" w:customStyle="1" w:styleId="46">
    <w:name w:val="Заголовок №4"/>
    <w:basedOn w:val="a4"/>
    <w:link w:val="45"/>
    <w:rsid w:val="00AD7268"/>
    <w:pPr>
      <w:shd w:val="clear" w:color="auto" w:fill="FFFFFF"/>
      <w:spacing w:after="420" w:line="240" w:lineRule="atLeast"/>
      <w:outlineLvl w:val="3"/>
    </w:pPr>
    <w:rPr>
      <w:sz w:val="21"/>
      <w:szCs w:val="21"/>
    </w:rPr>
  </w:style>
  <w:style w:type="paragraph" w:customStyle="1" w:styleId="27">
    <w:name w:val="Основной текст (2)"/>
    <w:basedOn w:val="a4"/>
    <w:link w:val="26"/>
    <w:rsid w:val="00AD7268"/>
    <w:pPr>
      <w:shd w:val="clear" w:color="auto" w:fill="FFFFFF"/>
      <w:spacing w:after="300" w:line="240" w:lineRule="atLeast"/>
    </w:pPr>
    <w:rPr>
      <w:sz w:val="23"/>
      <w:szCs w:val="23"/>
    </w:rPr>
  </w:style>
  <w:style w:type="paragraph" w:customStyle="1" w:styleId="14">
    <w:name w:val="Заголовок №1"/>
    <w:basedOn w:val="a4"/>
    <w:link w:val="13"/>
    <w:rsid w:val="00AD7268"/>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4"/>
    <w:link w:val="36"/>
    <w:rsid w:val="00AD7268"/>
    <w:pPr>
      <w:shd w:val="clear" w:color="auto" w:fill="FFFFFF"/>
      <w:spacing w:before="240" w:after="6660" w:line="322" w:lineRule="exact"/>
      <w:jc w:val="center"/>
    </w:pPr>
    <w:rPr>
      <w:sz w:val="27"/>
      <w:szCs w:val="27"/>
    </w:rPr>
  </w:style>
  <w:style w:type="paragraph" w:customStyle="1" w:styleId="71">
    <w:name w:val="Основной текст7"/>
    <w:basedOn w:val="a4"/>
    <w:link w:val="aff"/>
    <w:rsid w:val="00AD7268"/>
    <w:pPr>
      <w:shd w:val="clear" w:color="auto" w:fill="FFFFFF"/>
      <w:spacing w:before="6660" w:line="254" w:lineRule="exact"/>
      <w:jc w:val="center"/>
    </w:pPr>
    <w:rPr>
      <w:sz w:val="21"/>
      <w:szCs w:val="21"/>
    </w:rPr>
  </w:style>
  <w:style w:type="paragraph" w:customStyle="1" w:styleId="222">
    <w:name w:val="Заголовок №2 (2)"/>
    <w:basedOn w:val="a4"/>
    <w:link w:val="221"/>
    <w:rsid w:val="00AD7268"/>
    <w:pPr>
      <w:shd w:val="clear" w:color="auto" w:fill="FFFFFF"/>
      <w:spacing w:after="420" w:line="240" w:lineRule="atLeast"/>
      <w:outlineLvl w:val="1"/>
    </w:pPr>
    <w:rPr>
      <w:sz w:val="27"/>
      <w:szCs w:val="27"/>
    </w:rPr>
  </w:style>
  <w:style w:type="paragraph" w:customStyle="1" w:styleId="aff1">
    <w:name w:val="Колонтитул"/>
    <w:basedOn w:val="a4"/>
    <w:link w:val="aff0"/>
    <w:rsid w:val="00AD7268"/>
    <w:pPr>
      <w:shd w:val="clear" w:color="auto" w:fill="FFFFFF"/>
    </w:pPr>
  </w:style>
  <w:style w:type="paragraph" w:styleId="29">
    <w:name w:val="toc 2"/>
    <w:basedOn w:val="a4"/>
    <w:link w:val="28"/>
    <w:autoRedefine/>
    <w:uiPriority w:val="39"/>
    <w:rsid w:val="00AD7268"/>
    <w:pPr>
      <w:spacing w:before="240"/>
    </w:pPr>
    <w:rPr>
      <w:rFonts w:ascii="Calibri" w:hAnsi="Calibri"/>
      <w:b/>
      <w:bCs/>
      <w:color w:val="000000"/>
    </w:rPr>
  </w:style>
  <w:style w:type="paragraph" w:customStyle="1" w:styleId="410">
    <w:name w:val="Основной текст (4)1"/>
    <w:basedOn w:val="a4"/>
    <w:link w:val="48"/>
    <w:rsid w:val="00AD7268"/>
    <w:pPr>
      <w:shd w:val="clear" w:color="auto" w:fill="FFFFFF"/>
      <w:spacing w:before="60" w:after="60" w:line="240" w:lineRule="atLeast"/>
      <w:jc w:val="both"/>
    </w:pPr>
    <w:rPr>
      <w:sz w:val="21"/>
      <w:szCs w:val="21"/>
    </w:rPr>
  </w:style>
  <w:style w:type="paragraph" w:customStyle="1" w:styleId="54">
    <w:name w:val="Основной текст (5)"/>
    <w:basedOn w:val="a4"/>
    <w:link w:val="53"/>
    <w:rsid w:val="00AD7268"/>
    <w:pPr>
      <w:shd w:val="clear" w:color="auto" w:fill="FFFFFF"/>
      <w:spacing w:line="254" w:lineRule="exact"/>
      <w:jc w:val="both"/>
    </w:pPr>
    <w:rPr>
      <w:sz w:val="21"/>
      <w:szCs w:val="21"/>
    </w:rPr>
  </w:style>
  <w:style w:type="paragraph" w:customStyle="1" w:styleId="62">
    <w:name w:val="Основной текст (6)"/>
    <w:basedOn w:val="a4"/>
    <w:link w:val="61"/>
    <w:rsid w:val="00AD7268"/>
    <w:pPr>
      <w:shd w:val="clear" w:color="auto" w:fill="FFFFFF"/>
      <w:spacing w:line="240" w:lineRule="atLeast"/>
    </w:pPr>
  </w:style>
  <w:style w:type="paragraph" w:customStyle="1" w:styleId="73">
    <w:name w:val="Основной текст (7)"/>
    <w:basedOn w:val="a4"/>
    <w:link w:val="72"/>
    <w:rsid w:val="00AD7268"/>
    <w:pPr>
      <w:shd w:val="clear" w:color="auto" w:fill="FFFFFF"/>
      <w:spacing w:line="240" w:lineRule="atLeast"/>
      <w:jc w:val="both"/>
    </w:pPr>
    <w:rPr>
      <w:sz w:val="21"/>
      <w:szCs w:val="21"/>
    </w:rPr>
  </w:style>
  <w:style w:type="paragraph" w:customStyle="1" w:styleId="310">
    <w:name w:val="Заголовок №31"/>
    <w:basedOn w:val="a4"/>
    <w:link w:val="38"/>
    <w:rsid w:val="00AD7268"/>
    <w:pPr>
      <w:shd w:val="clear" w:color="auto" w:fill="FFFFFF"/>
      <w:spacing w:after="180" w:line="240" w:lineRule="atLeast"/>
      <w:outlineLvl w:val="2"/>
    </w:pPr>
    <w:rPr>
      <w:sz w:val="21"/>
      <w:szCs w:val="21"/>
    </w:rPr>
  </w:style>
  <w:style w:type="paragraph" w:customStyle="1" w:styleId="82">
    <w:name w:val="Основной текст (8)"/>
    <w:basedOn w:val="a4"/>
    <w:link w:val="81"/>
    <w:rsid w:val="00AD7268"/>
    <w:pPr>
      <w:shd w:val="clear" w:color="auto" w:fill="FFFFFF"/>
      <w:spacing w:after="180" w:line="240" w:lineRule="atLeast"/>
    </w:pPr>
    <w:rPr>
      <w:sz w:val="12"/>
      <w:szCs w:val="12"/>
    </w:rPr>
  </w:style>
  <w:style w:type="paragraph" w:customStyle="1" w:styleId="2c">
    <w:name w:val="Подпись к таблице (2)"/>
    <w:basedOn w:val="a4"/>
    <w:link w:val="2b"/>
    <w:rsid w:val="00AD7268"/>
    <w:pPr>
      <w:shd w:val="clear" w:color="auto" w:fill="FFFFFF"/>
      <w:spacing w:line="240" w:lineRule="atLeast"/>
    </w:pPr>
    <w:rPr>
      <w:sz w:val="21"/>
      <w:szCs w:val="21"/>
    </w:rPr>
  </w:style>
  <w:style w:type="paragraph" w:customStyle="1" w:styleId="321">
    <w:name w:val="Заголовок №3 (2)"/>
    <w:basedOn w:val="a4"/>
    <w:link w:val="320"/>
    <w:rsid w:val="00AD7268"/>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4"/>
    <w:link w:val="91"/>
    <w:rsid w:val="00AD7268"/>
    <w:pPr>
      <w:shd w:val="clear" w:color="auto" w:fill="FFFFFF"/>
      <w:spacing w:line="461" w:lineRule="exact"/>
    </w:pPr>
    <w:rPr>
      <w:sz w:val="19"/>
      <w:szCs w:val="19"/>
    </w:rPr>
  </w:style>
  <w:style w:type="paragraph" w:customStyle="1" w:styleId="1010">
    <w:name w:val="Основной текст (10)1"/>
    <w:basedOn w:val="a4"/>
    <w:link w:val="101"/>
    <w:rsid w:val="00AD7268"/>
    <w:pPr>
      <w:shd w:val="clear" w:color="auto" w:fill="FFFFFF"/>
      <w:spacing w:line="240" w:lineRule="atLeast"/>
    </w:pPr>
    <w:rPr>
      <w:sz w:val="19"/>
      <w:szCs w:val="19"/>
    </w:rPr>
  </w:style>
  <w:style w:type="paragraph" w:customStyle="1" w:styleId="421">
    <w:name w:val="Заголовок №4 (2)"/>
    <w:basedOn w:val="a4"/>
    <w:link w:val="420"/>
    <w:rsid w:val="00AD7268"/>
    <w:pPr>
      <w:shd w:val="clear" w:color="auto" w:fill="FFFFFF"/>
      <w:spacing w:before="120" w:line="240" w:lineRule="atLeast"/>
      <w:outlineLvl w:val="3"/>
    </w:pPr>
    <w:rPr>
      <w:sz w:val="21"/>
      <w:szCs w:val="21"/>
    </w:rPr>
  </w:style>
  <w:style w:type="paragraph" w:customStyle="1" w:styleId="17">
    <w:name w:val="Подпись к таблице1"/>
    <w:basedOn w:val="a4"/>
    <w:link w:val="aff4"/>
    <w:rsid w:val="00AD7268"/>
    <w:pPr>
      <w:shd w:val="clear" w:color="auto" w:fill="FFFFFF"/>
      <w:spacing w:line="240" w:lineRule="atLeast"/>
    </w:pPr>
    <w:rPr>
      <w:sz w:val="21"/>
      <w:szCs w:val="21"/>
    </w:rPr>
  </w:style>
  <w:style w:type="paragraph" w:customStyle="1" w:styleId="1110">
    <w:name w:val="Основной текст (11)1"/>
    <w:basedOn w:val="a4"/>
    <w:link w:val="111"/>
    <w:rsid w:val="00AD7268"/>
    <w:pPr>
      <w:shd w:val="clear" w:color="auto" w:fill="FFFFFF"/>
      <w:spacing w:line="283" w:lineRule="exact"/>
    </w:pPr>
    <w:rPr>
      <w:sz w:val="23"/>
      <w:szCs w:val="23"/>
    </w:rPr>
  </w:style>
  <w:style w:type="paragraph" w:customStyle="1" w:styleId="331">
    <w:name w:val="Заголовок №3 (3)"/>
    <w:basedOn w:val="a4"/>
    <w:link w:val="330"/>
    <w:rsid w:val="00AD7268"/>
    <w:pPr>
      <w:shd w:val="clear" w:color="auto" w:fill="FFFFFF"/>
      <w:spacing w:after="660" w:line="240" w:lineRule="atLeast"/>
      <w:outlineLvl w:val="2"/>
    </w:pPr>
    <w:rPr>
      <w:sz w:val="19"/>
      <w:szCs w:val="19"/>
    </w:rPr>
  </w:style>
  <w:style w:type="paragraph" w:customStyle="1" w:styleId="2f">
    <w:name w:val="Заголовок №2"/>
    <w:basedOn w:val="a4"/>
    <w:link w:val="2e"/>
    <w:rsid w:val="00AD7268"/>
    <w:pPr>
      <w:shd w:val="clear" w:color="auto" w:fill="FFFFFF"/>
      <w:spacing w:before="660" w:after="180" w:line="240" w:lineRule="atLeast"/>
      <w:outlineLvl w:val="1"/>
    </w:pPr>
    <w:rPr>
      <w:sz w:val="24"/>
      <w:szCs w:val="24"/>
    </w:rPr>
  </w:style>
  <w:style w:type="character" w:styleId="aff6">
    <w:name w:val="footnote reference"/>
    <w:rsid w:val="00AD7268"/>
    <w:rPr>
      <w:rFonts w:cs="Times New Roman"/>
      <w:vertAlign w:val="superscript"/>
    </w:rPr>
  </w:style>
  <w:style w:type="paragraph" w:customStyle="1" w:styleId="19">
    <w:name w:val="Абзац списка1"/>
    <w:basedOn w:val="a4"/>
    <w:uiPriority w:val="34"/>
    <w:qFormat/>
    <w:rsid w:val="00AD7268"/>
    <w:pPr>
      <w:ind w:left="720"/>
      <w:contextualSpacing/>
    </w:pPr>
    <w:rPr>
      <w:sz w:val="24"/>
      <w:szCs w:val="28"/>
      <w:lang w:val="ru-RU"/>
    </w:rPr>
  </w:style>
  <w:style w:type="character" w:customStyle="1" w:styleId="1a">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Заголовок 1 Знак2 Знак Знак,H1 Знак1,. Знак"/>
    <w:uiPriority w:val="9"/>
    <w:rsid w:val="00AD7268"/>
    <w:rPr>
      <w:rFonts w:ascii="Times New Roman" w:hAnsi="Times New Roman" w:cs="Times New Roman"/>
      <w:b/>
      <w:kern w:val="28"/>
      <w:sz w:val="28"/>
      <w:lang w:val="ru-RU" w:eastAsia="ru-RU" w:bidi="ar-SA"/>
    </w:rPr>
  </w:style>
  <w:style w:type="paragraph" w:customStyle="1" w:styleId="ConsPlusCell">
    <w:name w:val="ConsPlusCell"/>
    <w:rsid w:val="00AD7268"/>
    <w:pPr>
      <w:widowControl w:val="0"/>
      <w:autoSpaceDE w:val="0"/>
      <w:autoSpaceDN w:val="0"/>
      <w:adjustRightInd w:val="0"/>
    </w:pPr>
    <w:rPr>
      <w:sz w:val="24"/>
      <w:szCs w:val="24"/>
    </w:rPr>
  </w:style>
  <w:style w:type="character" w:customStyle="1" w:styleId="blk">
    <w:name w:val="blk"/>
    <w:rsid w:val="00AD7268"/>
  </w:style>
  <w:style w:type="character" w:customStyle="1" w:styleId="u">
    <w:name w:val="u"/>
    <w:rsid w:val="00AD7268"/>
  </w:style>
  <w:style w:type="character" w:customStyle="1" w:styleId="11">
    <w:name w:val="Заголовок 1 Знак1"/>
    <w:aliases w:val="Document Header1 Знак1,H1 Знак,Заголовок 1 Знак1 Знак1 Знак,Заголовок 1 Знак Знак Знак1 Знак,Заголов Знак,Загол 2 Знак,. Знак1,h1 Знак,Глава 1 Знак"/>
    <w:link w:val="1"/>
    <w:rsid w:val="00AD7268"/>
    <w:rPr>
      <w:sz w:val="24"/>
    </w:rPr>
  </w:style>
  <w:style w:type="paragraph" w:styleId="aff7">
    <w:name w:val="TOC Heading"/>
    <w:basedOn w:val="1"/>
    <w:next w:val="a4"/>
    <w:qFormat/>
    <w:rsid w:val="00AD7268"/>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4"/>
    <w:next w:val="a4"/>
    <w:autoRedefine/>
    <w:rsid w:val="00AD7268"/>
    <w:pPr>
      <w:tabs>
        <w:tab w:val="left" w:pos="480"/>
        <w:tab w:val="right" w:leader="dot" w:pos="9783"/>
      </w:tabs>
    </w:pPr>
    <w:rPr>
      <w:rFonts w:ascii="Cambria" w:eastAsia="Arial Unicode MS" w:hAnsi="Cambria" w:cs="Arial Unicode MS"/>
      <w:bCs/>
      <w:caps/>
      <w:color w:val="000000"/>
      <w:sz w:val="24"/>
      <w:szCs w:val="24"/>
      <w:lang w:val="ru-RU"/>
    </w:rPr>
  </w:style>
  <w:style w:type="paragraph" w:styleId="3d">
    <w:name w:val="toc 3"/>
    <w:basedOn w:val="a4"/>
    <w:next w:val="a4"/>
    <w:autoRedefine/>
    <w:uiPriority w:val="39"/>
    <w:rsid w:val="00AD7268"/>
    <w:pPr>
      <w:ind w:left="240"/>
    </w:pPr>
    <w:rPr>
      <w:rFonts w:ascii="Calibri" w:eastAsia="Arial Unicode MS" w:hAnsi="Calibri" w:cs="Arial Unicode MS"/>
      <w:color w:val="000000"/>
      <w:lang w:val="ru-RU"/>
    </w:rPr>
  </w:style>
  <w:style w:type="paragraph" w:styleId="4d">
    <w:name w:val="toc 4"/>
    <w:basedOn w:val="a4"/>
    <w:next w:val="a4"/>
    <w:autoRedefine/>
    <w:uiPriority w:val="39"/>
    <w:rsid w:val="00AD7268"/>
    <w:pPr>
      <w:ind w:left="480"/>
    </w:pPr>
    <w:rPr>
      <w:rFonts w:ascii="Calibri" w:eastAsia="Arial Unicode MS" w:hAnsi="Calibri" w:cs="Arial Unicode MS"/>
      <w:color w:val="000000"/>
      <w:lang w:val="ru-RU"/>
    </w:rPr>
  </w:style>
  <w:style w:type="paragraph" w:styleId="59">
    <w:name w:val="toc 5"/>
    <w:basedOn w:val="a4"/>
    <w:next w:val="a4"/>
    <w:autoRedefine/>
    <w:rsid w:val="00AD7268"/>
    <w:pPr>
      <w:ind w:left="720"/>
    </w:pPr>
    <w:rPr>
      <w:rFonts w:ascii="Calibri" w:eastAsia="Arial Unicode MS" w:hAnsi="Calibri" w:cs="Arial Unicode MS"/>
      <w:color w:val="000000"/>
      <w:lang w:val="ru-RU"/>
    </w:rPr>
  </w:style>
  <w:style w:type="paragraph" w:styleId="65">
    <w:name w:val="toc 6"/>
    <w:basedOn w:val="a4"/>
    <w:next w:val="a4"/>
    <w:autoRedefine/>
    <w:rsid w:val="00AD7268"/>
    <w:pPr>
      <w:ind w:left="960"/>
    </w:pPr>
    <w:rPr>
      <w:rFonts w:ascii="Calibri" w:eastAsia="Arial Unicode MS" w:hAnsi="Calibri" w:cs="Arial Unicode MS"/>
      <w:color w:val="000000"/>
      <w:lang w:val="ru-RU"/>
    </w:rPr>
  </w:style>
  <w:style w:type="paragraph" w:styleId="76">
    <w:name w:val="toc 7"/>
    <w:basedOn w:val="a4"/>
    <w:next w:val="a4"/>
    <w:autoRedefine/>
    <w:rsid w:val="00AD7268"/>
    <w:pPr>
      <w:ind w:left="1200"/>
    </w:pPr>
    <w:rPr>
      <w:rFonts w:ascii="Calibri" w:eastAsia="Arial Unicode MS" w:hAnsi="Calibri" w:cs="Arial Unicode MS"/>
      <w:color w:val="000000"/>
      <w:lang w:val="ru-RU"/>
    </w:rPr>
  </w:style>
  <w:style w:type="paragraph" w:styleId="84">
    <w:name w:val="toc 8"/>
    <w:basedOn w:val="a4"/>
    <w:next w:val="a4"/>
    <w:autoRedefine/>
    <w:rsid w:val="00AD7268"/>
    <w:pPr>
      <w:ind w:left="1440"/>
    </w:pPr>
    <w:rPr>
      <w:rFonts w:ascii="Calibri" w:eastAsia="Arial Unicode MS" w:hAnsi="Calibri" w:cs="Arial Unicode MS"/>
      <w:color w:val="000000"/>
      <w:lang w:val="ru-RU"/>
    </w:rPr>
  </w:style>
  <w:style w:type="paragraph" w:styleId="94">
    <w:name w:val="toc 9"/>
    <w:basedOn w:val="a4"/>
    <w:next w:val="a4"/>
    <w:autoRedefine/>
    <w:rsid w:val="00AD7268"/>
    <w:pPr>
      <w:ind w:left="1680"/>
    </w:pPr>
    <w:rPr>
      <w:rFonts w:ascii="Calibri" w:eastAsia="Arial Unicode MS" w:hAnsi="Calibri" w:cs="Arial Unicode MS"/>
      <w:color w:val="000000"/>
      <w:lang w:val="ru-RU"/>
    </w:rPr>
  </w:style>
  <w:style w:type="character" w:styleId="aff8">
    <w:name w:val="FollowedHyperlink"/>
    <w:uiPriority w:val="99"/>
    <w:rsid w:val="00AD7268"/>
    <w:rPr>
      <w:color w:val="800080"/>
      <w:u w:val="single"/>
    </w:rPr>
  </w:style>
  <w:style w:type="paragraph" w:customStyle="1" w:styleId="1CharChar">
    <w:name w:val="1 Знак Char Знак Char Знак"/>
    <w:basedOn w:val="a4"/>
    <w:rsid w:val="00AD7268"/>
    <w:pPr>
      <w:spacing w:after="160" w:line="240" w:lineRule="exact"/>
    </w:pPr>
    <w:rPr>
      <w:rFonts w:eastAsia="Calibri"/>
      <w:lang w:val="ru-RU" w:eastAsia="zh-CN"/>
    </w:rPr>
  </w:style>
  <w:style w:type="paragraph" w:customStyle="1" w:styleId="1c">
    <w:name w:val="Стиль1"/>
    <w:basedOn w:val="a4"/>
    <w:rsid w:val="00AD7268"/>
    <w:pPr>
      <w:suppressAutoHyphens/>
      <w:ind w:firstLine="709"/>
      <w:jc w:val="both"/>
    </w:pPr>
    <w:rPr>
      <w:sz w:val="26"/>
      <w:szCs w:val="24"/>
      <w:lang w:val="ru-RU"/>
    </w:rPr>
  </w:style>
  <w:style w:type="paragraph" w:customStyle="1" w:styleId="114">
    <w:name w:val="Стиль Стиль1 + 14 пт"/>
    <w:basedOn w:val="1c"/>
    <w:rsid w:val="00AD7268"/>
    <w:rPr>
      <w:sz w:val="28"/>
    </w:rPr>
  </w:style>
  <w:style w:type="paragraph" w:customStyle="1" w:styleId="1140">
    <w:name w:val="Стиль Стиль1 + 14 пт По левому краю Первая строка:  0 см"/>
    <w:basedOn w:val="1c"/>
    <w:rsid w:val="00AD7268"/>
    <w:pPr>
      <w:ind w:firstLine="0"/>
      <w:jc w:val="left"/>
    </w:pPr>
    <w:rPr>
      <w:sz w:val="28"/>
      <w:szCs w:val="20"/>
    </w:rPr>
  </w:style>
  <w:style w:type="character" w:styleId="aff9">
    <w:name w:val="Strong"/>
    <w:uiPriority w:val="22"/>
    <w:qFormat/>
    <w:rsid w:val="00AD7268"/>
    <w:rPr>
      <w:b/>
      <w:bCs/>
    </w:rPr>
  </w:style>
  <w:style w:type="character" w:customStyle="1" w:styleId="Normal1">
    <w:name w:val="Normal1"/>
    <w:rsid w:val="00AD7268"/>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a">
    <w:name w:val="Готовый"/>
    <w:basedOn w:val="a4"/>
    <w:rsid w:val="00AD72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lang w:val="ru-RU"/>
    </w:rPr>
  </w:style>
  <w:style w:type="paragraph" w:customStyle="1" w:styleId="2f1">
    <w:name w:val="Стиль2"/>
    <w:basedOn w:val="2f2"/>
    <w:rsid w:val="00AD7268"/>
    <w:pPr>
      <w:keepNext/>
      <w:keepLines/>
      <w:widowControl w:val="0"/>
      <w:suppressLineNumbers/>
      <w:tabs>
        <w:tab w:val="clear" w:pos="420"/>
        <w:tab w:val="num" w:pos="1836"/>
      </w:tabs>
      <w:suppressAutoHyphens/>
      <w:spacing w:after="60"/>
      <w:ind w:left="1836" w:hanging="576"/>
      <w:jc w:val="both"/>
    </w:pPr>
    <w:rPr>
      <w:rFonts w:eastAsia="Times New Roman"/>
      <w:b/>
      <w:szCs w:val="20"/>
      <w:lang w:eastAsia="ru-RU"/>
    </w:rPr>
  </w:style>
  <w:style w:type="paragraph" w:styleId="2f2">
    <w:name w:val="List Number 2"/>
    <w:basedOn w:val="a4"/>
    <w:rsid w:val="00AD7268"/>
    <w:pPr>
      <w:tabs>
        <w:tab w:val="num" w:pos="420"/>
      </w:tabs>
      <w:ind w:left="420" w:hanging="420"/>
    </w:pPr>
    <w:rPr>
      <w:rFonts w:eastAsia="MS Mincho"/>
      <w:sz w:val="24"/>
      <w:szCs w:val="24"/>
      <w:lang w:val="ru-RU" w:eastAsia="ja-JP"/>
    </w:rPr>
  </w:style>
  <w:style w:type="paragraph" w:customStyle="1" w:styleId="3e">
    <w:name w:val="Стиль3"/>
    <w:basedOn w:val="2f3"/>
    <w:rsid w:val="00AD7268"/>
    <w:pPr>
      <w:widowControl w:val="0"/>
      <w:tabs>
        <w:tab w:val="num" w:pos="1307"/>
      </w:tabs>
      <w:adjustRightInd w:val="0"/>
      <w:spacing w:after="0" w:line="240" w:lineRule="auto"/>
      <w:ind w:left="1080"/>
      <w:jc w:val="both"/>
      <w:textAlignment w:val="baseline"/>
    </w:pPr>
    <w:rPr>
      <w:rFonts w:eastAsia="Times New Roman"/>
      <w:szCs w:val="20"/>
      <w:lang w:eastAsia="ru-RU"/>
    </w:rPr>
  </w:style>
  <w:style w:type="paragraph" w:styleId="2f3">
    <w:name w:val="Body Text Indent 2"/>
    <w:basedOn w:val="a4"/>
    <w:link w:val="2f4"/>
    <w:rsid w:val="00AD7268"/>
    <w:pPr>
      <w:spacing w:after="120" w:line="480" w:lineRule="auto"/>
      <w:ind w:left="283"/>
    </w:pPr>
    <w:rPr>
      <w:rFonts w:eastAsia="MS Mincho"/>
      <w:sz w:val="24"/>
      <w:szCs w:val="24"/>
      <w:lang w:eastAsia="ja-JP"/>
    </w:rPr>
  </w:style>
  <w:style w:type="character" w:customStyle="1" w:styleId="2f4">
    <w:name w:val="Основной текст с отступом 2 Знак"/>
    <w:link w:val="2f3"/>
    <w:rsid w:val="00AD7268"/>
    <w:rPr>
      <w:rFonts w:eastAsia="MS Mincho"/>
      <w:sz w:val="24"/>
      <w:szCs w:val="24"/>
      <w:lang w:eastAsia="ja-JP"/>
    </w:rPr>
  </w:style>
  <w:style w:type="paragraph" w:styleId="3">
    <w:name w:val="List Bullet 3"/>
    <w:basedOn w:val="a4"/>
    <w:autoRedefine/>
    <w:rsid w:val="00AD7268"/>
    <w:pPr>
      <w:numPr>
        <w:numId w:val="7"/>
      </w:numPr>
      <w:tabs>
        <w:tab w:val="clear" w:pos="643"/>
        <w:tab w:val="num" w:pos="926"/>
      </w:tabs>
      <w:spacing w:after="60"/>
      <w:ind w:left="926"/>
      <w:jc w:val="both"/>
    </w:pPr>
    <w:rPr>
      <w:sz w:val="24"/>
      <w:lang w:val="ru-RU"/>
    </w:rPr>
  </w:style>
  <w:style w:type="paragraph" w:styleId="40">
    <w:name w:val="List Bullet 4"/>
    <w:basedOn w:val="a4"/>
    <w:autoRedefine/>
    <w:rsid w:val="00AD7268"/>
    <w:pPr>
      <w:numPr>
        <w:numId w:val="8"/>
      </w:numPr>
      <w:tabs>
        <w:tab w:val="clear" w:pos="926"/>
        <w:tab w:val="num" w:pos="1209"/>
      </w:tabs>
      <w:spacing w:after="60"/>
      <w:ind w:left="1209"/>
      <w:jc w:val="both"/>
    </w:pPr>
    <w:rPr>
      <w:sz w:val="24"/>
      <w:lang w:val="ru-RU"/>
    </w:rPr>
  </w:style>
  <w:style w:type="paragraph" w:styleId="50">
    <w:name w:val="List Bullet 5"/>
    <w:basedOn w:val="a4"/>
    <w:autoRedefine/>
    <w:rsid w:val="00AD7268"/>
    <w:pPr>
      <w:numPr>
        <w:numId w:val="9"/>
      </w:numPr>
      <w:tabs>
        <w:tab w:val="clear" w:pos="1209"/>
        <w:tab w:val="num" w:pos="1492"/>
      </w:tabs>
      <w:spacing w:after="60"/>
      <w:ind w:left="1492"/>
      <w:jc w:val="both"/>
    </w:pPr>
    <w:rPr>
      <w:sz w:val="24"/>
      <w:lang w:val="ru-RU"/>
    </w:rPr>
  </w:style>
  <w:style w:type="paragraph" w:styleId="a0">
    <w:name w:val="List Number"/>
    <w:basedOn w:val="a4"/>
    <w:rsid w:val="00AD7268"/>
    <w:pPr>
      <w:numPr>
        <w:numId w:val="10"/>
      </w:numPr>
      <w:tabs>
        <w:tab w:val="clear" w:pos="1492"/>
        <w:tab w:val="num" w:pos="360"/>
      </w:tabs>
      <w:spacing w:after="60"/>
      <w:ind w:left="360"/>
      <w:jc w:val="both"/>
    </w:pPr>
    <w:rPr>
      <w:sz w:val="24"/>
      <w:lang w:val="ru-RU"/>
    </w:rPr>
  </w:style>
  <w:style w:type="paragraph" w:styleId="30">
    <w:name w:val="List Number 3"/>
    <w:basedOn w:val="a4"/>
    <w:rsid w:val="00AD7268"/>
    <w:pPr>
      <w:numPr>
        <w:numId w:val="11"/>
      </w:numPr>
      <w:tabs>
        <w:tab w:val="num" w:pos="926"/>
      </w:tabs>
      <w:spacing w:after="60"/>
      <w:ind w:left="926"/>
      <w:jc w:val="both"/>
    </w:pPr>
    <w:rPr>
      <w:sz w:val="24"/>
      <w:lang w:val="ru-RU"/>
    </w:rPr>
  </w:style>
  <w:style w:type="paragraph" w:styleId="4">
    <w:name w:val="List Number 4"/>
    <w:basedOn w:val="a4"/>
    <w:rsid w:val="00AD7268"/>
    <w:pPr>
      <w:numPr>
        <w:numId w:val="12"/>
      </w:numPr>
      <w:tabs>
        <w:tab w:val="num" w:pos="1209"/>
      </w:tabs>
      <w:spacing w:after="60"/>
      <w:ind w:left="1209"/>
      <w:jc w:val="both"/>
    </w:pPr>
    <w:rPr>
      <w:sz w:val="24"/>
      <w:lang w:val="ru-RU"/>
    </w:rPr>
  </w:style>
  <w:style w:type="paragraph" w:styleId="5">
    <w:name w:val="List Number 5"/>
    <w:basedOn w:val="a4"/>
    <w:rsid w:val="00AD7268"/>
    <w:pPr>
      <w:numPr>
        <w:numId w:val="13"/>
      </w:numPr>
      <w:tabs>
        <w:tab w:val="clear" w:pos="1209"/>
        <w:tab w:val="num" w:pos="1492"/>
      </w:tabs>
      <w:spacing w:after="60"/>
      <w:ind w:left="1492"/>
      <w:jc w:val="both"/>
    </w:pPr>
    <w:rPr>
      <w:sz w:val="24"/>
      <w:lang w:val="ru-RU"/>
    </w:rPr>
  </w:style>
  <w:style w:type="paragraph" w:customStyle="1" w:styleId="a">
    <w:name w:val="Раздел"/>
    <w:basedOn w:val="a4"/>
    <w:rsid w:val="00AD7268"/>
    <w:pPr>
      <w:numPr>
        <w:numId w:val="14"/>
      </w:numPr>
      <w:tabs>
        <w:tab w:val="clear" w:pos="1492"/>
        <w:tab w:val="num" w:pos="1440"/>
      </w:tabs>
      <w:spacing w:before="120" w:after="120"/>
      <w:ind w:left="720" w:hanging="720"/>
      <w:jc w:val="center"/>
    </w:pPr>
    <w:rPr>
      <w:rFonts w:ascii="Arial Narrow" w:hAnsi="Arial Narrow"/>
      <w:b/>
      <w:sz w:val="28"/>
      <w:lang w:val="ru-RU"/>
    </w:rPr>
  </w:style>
  <w:style w:type="paragraph" w:customStyle="1" w:styleId="a3">
    <w:name w:val="Часть"/>
    <w:basedOn w:val="a4"/>
    <w:semiHidden/>
    <w:rsid w:val="00AD7268"/>
    <w:pPr>
      <w:numPr>
        <w:ilvl w:val="1"/>
        <w:numId w:val="15"/>
      </w:numPr>
      <w:tabs>
        <w:tab w:val="clear" w:pos="1440"/>
      </w:tabs>
      <w:spacing w:after="60"/>
      <w:ind w:left="0" w:firstLine="0"/>
      <w:jc w:val="center"/>
    </w:pPr>
    <w:rPr>
      <w:rFonts w:ascii="Arial" w:hAnsi="Arial"/>
      <w:b/>
      <w:caps/>
      <w:sz w:val="32"/>
      <w:lang w:val="ru-RU"/>
    </w:rPr>
  </w:style>
  <w:style w:type="paragraph" w:styleId="affb">
    <w:name w:val="Plain Text"/>
    <w:basedOn w:val="a4"/>
    <w:link w:val="affc"/>
    <w:rsid w:val="00AD7268"/>
    <w:rPr>
      <w:rFonts w:ascii="Courier New" w:eastAsia="Arial Unicode MS" w:hAnsi="Courier New"/>
    </w:rPr>
  </w:style>
  <w:style w:type="character" w:customStyle="1" w:styleId="affc">
    <w:name w:val="Текст Знак"/>
    <w:link w:val="affb"/>
    <w:rsid w:val="00AD7268"/>
    <w:rPr>
      <w:rFonts w:ascii="Courier New" w:eastAsia="Arial Unicode MS" w:hAnsi="Courier New" w:cs="Arial Unicode MS"/>
    </w:rPr>
  </w:style>
  <w:style w:type="paragraph" w:customStyle="1" w:styleId="ConsNormal">
    <w:name w:val="ConsNormal"/>
    <w:link w:val="ConsNormal0"/>
    <w:rsid w:val="00AD7268"/>
    <w:pPr>
      <w:widowControl w:val="0"/>
      <w:autoSpaceDE w:val="0"/>
      <w:autoSpaceDN w:val="0"/>
      <w:adjustRightInd w:val="0"/>
      <w:ind w:right="19772" w:firstLine="720"/>
    </w:pPr>
    <w:rPr>
      <w:rFonts w:ascii="Arial" w:hAnsi="Arial" w:cs="Arial"/>
    </w:rPr>
  </w:style>
  <w:style w:type="character" w:customStyle="1" w:styleId="ConsPlusNormal0">
    <w:name w:val="ConsPlusNormal Знак"/>
    <w:link w:val="ConsPlusNormal"/>
    <w:locked/>
    <w:rsid w:val="00AD7268"/>
    <w:rPr>
      <w:sz w:val="24"/>
      <w:szCs w:val="24"/>
      <w:lang w:bidi="ar-SA"/>
    </w:rPr>
  </w:style>
  <w:style w:type="paragraph" w:styleId="affd">
    <w:name w:val="footnote text"/>
    <w:aliases w:val="Знак21"/>
    <w:basedOn w:val="a4"/>
    <w:link w:val="affe"/>
    <w:rsid w:val="00AD7268"/>
    <w:rPr>
      <w:rFonts w:ascii="Arial Unicode MS" w:eastAsia="MS Mincho" w:hAnsi="Arial Unicode MS"/>
      <w:lang w:eastAsia="ja-JP"/>
    </w:rPr>
  </w:style>
  <w:style w:type="character" w:customStyle="1" w:styleId="affe">
    <w:name w:val="Текст сноски Знак"/>
    <w:aliases w:val="Знак21 Знак"/>
    <w:link w:val="affd"/>
    <w:rsid w:val="00AD7268"/>
    <w:rPr>
      <w:rFonts w:ascii="Arial Unicode MS" w:eastAsia="MS Mincho" w:hAnsi="Arial Unicode MS" w:cs="Arial Unicode MS"/>
      <w:lang w:eastAsia="ja-JP"/>
    </w:rPr>
  </w:style>
  <w:style w:type="paragraph" w:customStyle="1" w:styleId="afff">
    <w:name w:val="Обычный.Нормальный абзац"/>
    <w:rsid w:val="00AD7268"/>
    <w:pPr>
      <w:widowControl w:val="0"/>
      <w:autoSpaceDE w:val="0"/>
      <w:autoSpaceDN w:val="0"/>
      <w:ind w:firstLine="709"/>
      <w:jc w:val="both"/>
    </w:pPr>
    <w:rPr>
      <w:sz w:val="24"/>
      <w:szCs w:val="24"/>
    </w:rPr>
  </w:style>
  <w:style w:type="paragraph" w:customStyle="1" w:styleId="1d">
    <w:name w:val="Основной текст с отступом1"/>
    <w:basedOn w:val="a4"/>
    <w:rsid w:val="00AD7268"/>
    <w:pPr>
      <w:spacing w:after="120"/>
      <w:ind w:left="283"/>
    </w:pPr>
    <w:rPr>
      <w:sz w:val="24"/>
      <w:szCs w:val="24"/>
      <w:lang w:val="ru-RU"/>
    </w:rPr>
  </w:style>
  <w:style w:type="paragraph" w:styleId="afff0">
    <w:name w:val="Normal (Web)"/>
    <w:aliases w:val="Обычный (Web),Обычный (веб)1"/>
    <w:basedOn w:val="a4"/>
    <w:link w:val="afff1"/>
    <w:uiPriority w:val="99"/>
    <w:qFormat/>
    <w:rsid w:val="00AD7268"/>
    <w:pPr>
      <w:spacing w:before="100" w:beforeAutospacing="1" w:after="100" w:afterAutospacing="1"/>
    </w:pPr>
    <w:rPr>
      <w:sz w:val="24"/>
      <w:szCs w:val="24"/>
    </w:rPr>
  </w:style>
  <w:style w:type="paragraph" w:customStyle="1" w:styleId="ConsNonformat">
    <w:name w:val="ConsNonformat"/>
    <w:rsid w:val="00AD7268"/>
    <w:pPr>
      <w:widowControl w:val="0"/>
    </w:pPr>
    <w:rPr>
      <w:rFonts w:ascii="Consultant" w:hAnsi="Consultant"/>
      <w:snapToGrid w:val="0"/>
    </w:rPr>
  </w:style>
  <w:style w:type="paragraph" w:customStyle="1" w:styleId="2f5">
    <w:name w:val="Знак Знак2 Знак"/>
    <w:basedOn w:val="a4"/>
    <w:next w:val="20"/>
    <w:autoRedefine/>
    <w:rsid w:val="00AD7268"/>
    <w:pPr>
      <w:spacing w:after="160" w:line="240" w:lineRule="exact"/>
    </w:pPr>
    <w:rPr>
      <w:sz w:val="24"/>
      <w:lang w:eastAsia="en-US"/>
    </w:rPr>
  </w:style>
  <w:style w:type="paragraph" w:customStyle="1" w:styleId="1CharChar0">
    <w:name w:val="1 Знак Char Знак Char Знак Знак Знак Знак Знак"/>
    <w:basedOn w:val="a4"/>
    <w:rsid w:val="00AD7268"/>
    <w:pPr>
      <w:spacing w:after="160" w:line="240" w:lineRule="exact"/>
    </w:pPr>
    <w:rPr>
      <w:rFonts w:ascii="Calibri" w:eastAsia="Calibri" w:hAnsi="Calibri"/>
      <w:lang w:val="ru-RU" w:eastAsia="zh-CN"/>
    </w:rPr>
  </w:style>
  <w:style w:type="character" w:customStyle="1" w:styleId="afff2">
    <w:name w:val="Не вступил в силу"/>
    <w:rsid w:val="00AD7268"/>
    <w:rPr>
      <w:rFonts w:cs="Times New Roman"/>
      <w:color w:val="008080"/>
      <w:sz w:val="20"/>
      <w:szCs w:val="20"/>
    </w:rPr>
  </w:style>
  <w:style w:type="paragraph" w:customStyle="1" w:styleId="1e">
    <w:name w:val="Дата1"/>
    <w:basedOn w:val="a4"/>
    <w:next w:val="a4"/>
    <w:rsid w:val="00AD7268"/>
    <w:pPr>
      <w:suppressAutoHyphens/>
      <w:spacing w:before="120"/>
      <w:jc w:val="both"/>
    </w:pPr>
    <w:rPr>
      <w:sz w:val="24"/>
      <w:lang w:val="ru-RU" w:eastAsia="ar-SA"/>
    </w:rPr>
  </w:style>
  <w:style w:type="paragraph" w:customStyle="1" w:styleId="211">
    <w:name w:val="Основной текст с отступом 21"/>
    <w:basedOn w:val="a4"/>
    <w:rsid w:val="00AD7268"/>
    <w:pPr>
      <w:suppressAutoHyphens/>
      <w:spacing w:before="120" w:after="120" w:line="480" w:lineRule="auto"/>
      <w:ind w:left="283"/>
      <w:jc w:val="both"/>
    </w:pPr>
    <w:rPr>
      <w:sz w:val="24"/>
      <w:lang w:val="ru-RU" w:eastAsia="ar-SA"/>
    </w:rPr>
  </w:style>
  <w:style w:type="paragraph" w:customStyle="1" w:styleId="3f">
    <w:name w:val="Стиль3 Знак Знак Знак"/>
    <w:basedOn w:val="211"/>
    <w:uiPriority w:val="99"/>
    <w:rsid w:val="00AD7268"/>
    <w:pPr>
      <w:widowControl w:val="0"/>
      <w:tabs>
        <w:tab w:val="num" w:pos="435"/>
      </w:tabs>
      <w:spacing w:after="0" w:line="240" w:lineRule="auto"/>
      <w:ind w:left="435" w:hanging="435"/>
      <w:textAlignment w:val="baseline"/>
    </w:pPr>
  </w:style>
  <w:style w:type="paragraph" w:customStyle="1" w:styleId="consplusnormal1">
    <w:name w:val="consplusnormal"/>
    <w:basedOn w:val="a4"/>
    <w:rsid w:val="00AD7268"/>
    <w:pPr>
      <w:suppressAutoHyphens/>
      <w:spacing w:before="280" w:after="280"/>
    </w:pPr>
    <w:rPr>
      <w:rFonts w:ascii="Tahoma" w:hAnsi="Tahoma" w:cs="Tahoma"/>
      <w:sz w:val="16"/>
      <w:szCs w:val="16"/>
      <w:lang w:val="ru-RU" w:eastAsia="ar-SA"/>
    </w:rPr>
  </w:style>
  <w:style w:type="paragraph" w:customStyle="1" w:styleId="3f0">
    <w:name w:val="Стиль3 Знак Знак Знак Знак Знак"/>
    <w:basedOn w:val="211"/>
    <w:rsid w:val="00AD7268"/>
    <w:pPr>
      <w:widowControl w:val="0"/>
      <w:tabs>
        <w:tab w:val="left" w:pos="227"/>
      </w:tabs>
      <w:spacing w:after="0" w:line="240" w:lineRule="auto"/>
      <w:ind w:left="0"/>
      <w:textAlignment w:val="baseline"/>
    </w:pPr>
    <w:rPr>
      <w:szCs w:val="24"/>
    </w:rPr>
  </w:style>
  <w:style w:type="paragraph" w:customStyle="1" w:styleId="3f1">
    <w:name w:val="Стиль3 Знак Знак"/>
    <w:basedOn w:val="211"/>
    <w:rsid w:val="00AD7268"/>
    <w:pPr>
      <w:widowControl w:val="0"/>
      <w:tabs>
        <w:tab w:val="left" w:pos="227"/>
      </w:tabs>
      <w:spacing w:before="0" w:after="0" w:line="240" w:lineRule="auto"/>
      <w:ind w:left="0"/>
      <w:textAlignment w:val="baseline"/>
    </w:pPr>
  </w:style>
  <w:style w:type="paragraph" w:customStyle="1" w:styleId="afff3">
    <w:name w:val="Знак Знак Знак Знак Знак Знак"/>
    <w:basedOn w:val="a4"/>
    <w:uiPriority w:val="99"/>
    <w:rsid w:val="00AD7268"/>
    <w:pPr>
      <w:spacing w:before="100" w:beforeAutospacing="1" w:after="100" w:afterAutospacing="1"/>
    </w:pPr>
    <w:rPr>
      <w:rFonts w:ascii="Tahoma" w:hAnsi="Tahoma"/>
      <w:lang w:eastAsia="en-US"/>
    </w:rPr>
  </w:style>
  <w:style w:type="paragraph" w:styleId="3f2">
    <w:name w:val="Body Text Indent 3"/>
    <w:basedOn w:val="a4"/>
    <w:link w:val="3f3"/>
    <w:rsid w:val="00AD7268"/>
    <w:pPr>
      <w:spacing w:after="120"/>
      <w:ind w:left="283"/>
    </w:pPr>
    <w:rPr>
      <w:rFonts w:eastAsia="MS Mincho"/>
      <w:sz w:val="16"/>
      <w:szCs w:val="16"/>
      <w:lang w:eastAsia="ja-JP"/>
    </w:rPr>
  </w:style>
  <w:style w:type="character" w:customStyle="1" w:styleId="3f3">
    <w:name w:val="Основной текст с отступом 3 Знак"/>
    <w:link w:val="3f2"/>
    <w:rsid w:val="00AD7268"/>
    <w:rPr>
      <w:rFonts w:eastAsia="MS Mincho"/>
      <w:sz w:val="16"/>
      <w:szCs w:val="16"/>
      <w:lang w:eastAsia="ja-JP"/>
    </w:rPr>
  </w:style>
  <w:style w:type="paragraph" w:customStyle="1" w:styleId="ConsTitle">
    <w:name w:val="ConsTitle"/>
    <w:rsid w:val="00AD7268"/>
    <w:pPr>
      <w:widowControl w:val="0"/>
    </w:pPr>
    <w:rPr>
      <w:rFonts w:ascii="Arial" w:hAnsi="Arial"/>
      <w:b/>
      <w:sz w:val="16"/>
      <w:lang w:eastAsia="en-US"/>
    </w:rPr>
  </w:style>
  <w:style w:type="paragraph" w:styleId="2f6">
    <w:name w:val="Body Text 2"/>
    <w:basedOn w:val="a4"/>
    <w:link w:val="2f7"/>
    <w:rsid w:val="00AD7268"/>
    <w:pPr>
      <w:spacing w:after="120" w:line="480" w:lineRule="auto"/>
    </w:pPr>
    <w:rPr>
      <w:rFonts w:eastAsia="MS Mincho"/>
      <w:sz w:val="24"/>
      <w:szCs w:val="24"/>
      <w:lang w:eastAsia="ja-JP"/>
    </w:rPr>
  </w:style>
  <w:style w:type="character" w:customStyle="1" w:styleId="2f7">
    <w:name w:val="Основной текст 2 Знак"/>
    <w:link w:val="2f6"/>
    <w:rsid w:val="00AD7268"/>
    <w:rPr>
      <w:rFonts w:eastAsia="MS Mincho"/>
      <w:sz w:val="24"/>
      <w:szCs w:val="24"/>
      <w:lang w:eastAsia="ja-JP"/>
    </w:rPr>
  </w:style>
  <w:style w:type="character" w:customStyle="1" w:styleId="afff4">
    <w:name w:val="Гипертекстовая ссылка"/>
    <w:uiPriority w:val="99"/>
    <w:rsid w:val="00AD7268"/>
    <w:rPr>
      <w:color w:val="008000"/>
      <w:sz w:val="20"/>
      <w:szCs w:val="20"/>
    </w:rPr>
  </w:style>
  <w:style w:type="paragraph" w:customStyle="1" w:styleId="afff5">
    <w:name w:val="Заголовок статьи"/>
    <w:basedOn w:val="a4"/>
    <w:next w:val="a4"/>
    <w:uiPriority w:val="99"/>
    <w:rsid w:val="00AD7268"/>
    <w:pPr>
      <w:autoSpaceDE w:val="0"/>
      <w:autoSpaceDN w:val="0"/>
      <w:adjustRightInd w:val="0"/>
      <w:ind w:left="1612" w:hanging="892"/>
      <w:jc w:val="both"/>
    </w:pPr>
    <w:rPr>
      <w:rFonts w:ascii="Arial" w:eastAsia="MS Mincho" w:hAnsi="Arial" w:cs="Arial"/>
      <w:lang w:val="ru-RU"/>
    </w:rPr>
  </w:style>
  <w:style w:type="paragraph" w:customStyle="1" w:styleId="Pa4">
    <w:name w:val="Pa4"/>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AD7268"/>
    <w:rPr>
      <w:rFonts w:ascii="PragmaticaCondC" w:hAnsi="PragmaticaCondC" w:cs="PragmaticaCondC"/>
      <w:color w:val="000000"/>
      <w:sz w:val="10"/>
      <w:szCs w:val="10"/>
    </w:rPr>
  </w:style>
  <w:style w:type="paragraph" w:styleId="afff6">
    <w:name w:val="Title"/>
    <w:aliases w:val="Заголовок,Название3,Знак1 Знак,Знак5 Знак,Знак5,Знак1 Знак Знак Знак,Знак1 Знак2, Знак1 Знак, Знак1 Знак Знак Знак"/>
    <w:basedOn w:val="a4"/>
    <w:next w:val="a4"/>
    <w:link w:val="afff7"/>
    <w:qFormat/>
    <w:rsid w:val="00AD7268"/>
    <w:pPr>
      <w:spacing w:before="240" w:after="60"/>
      <w:jc w:val="center"/>
    </w:pPr>
    <w:rPr>
      <w:rFonts w:ascii="Arial" w:hAnsi="Arial"/>
      <w:b/>
      <w:kern w:val="2"/>
      <w:sz w:val="32"/>
      <w:lang w:eastAsia="ar-SA"/>
    </w:rPr>
  </w:style>
  <w:style w:type="character" w:customStyle="1" w:styleId="afff7">
    <w:name w:val="Название Знак"/>
    <w:aliases w:val="Заголовок Знак,Название3 Знак,Знак1 Знак Знак,Знак5 Знак Знак,Знак5 Знак1,Знак1 Знак Знак Знак Знак,Знак1 Знак2 Знак, Знак1 Знак Знак, Знак1 Знак Знак Знак Знак"/>
    <w:link w:val="afff6"/>
    <w:rsid w:val="00AD7268"/>
    <w:rPr>
      <w:rFonts w:ascii="Arial" w:hAnsi="Arial"/>
      <w:b/>
      <w:kern w:val="2"/>
      <w:sz w:val="32"/>
      <w:lang w:eastAsia="ar-SA"/>
    </w:rPr>
  </w:style>
  <w:style w:type="character" w:customStyle="1" w:styleId="afff8">
    <w:name w:val="Пункт Знак"/>
    <w:link w:val="afff9"/>
    <w:locked/>
    <w:rsid w:val="00AD7268"/>
    <w:rPr>
      <w:sz w:val="24"/>
      <w:szCs w:val="28"/>
    </w:rPr>
  </w:style>
  <w:style w:type="paragraph" w:customStyle="1" w:styleId="afff9">
    <w:name w:val="Пункт"/>
    <w:basedOn w:val="a4"/>
    <w:link w:val="afff8"/>
    <w:rsid w:val="00AD7268"/>
    <w:pPr>
      <w:tabs>
        <w:tab w:val="num" w:pos="1980"/>
      </w:tabs>
      <w:ind w:left="1404" w:hanging="504"/>
      <w:jc w:val="both"/>
    </w:pPr>
    <w:rPr>
      <w:sz w:val="24"/>
      <w:szCs w:val="28"/>
    </w:rPr>
  </w:style>
  <w:style w:type="character" w:customStyle="1" w:styleId="afffa">
    <w:name w:val="Сравнение редакций. Добавленный фрагмент"/>
    <w:rsid w:val="00AD7268"/>
    <w:rPr>
      <w:color w:val="0000FF"/>
    </w:rPr>
  </w:style>
  <w:style w:type="paragraph" w:customStyle="1" w:styleId="1f">
    <w:name w:val="Знак Знак Знак1 Знак"/>
    <w:basedOn w:val="a4"/>
    <w:rsid w:val="00AD7268"/>
    <w:pPr>
      <w:tabs>
        <w:tab w:val="num" w:pos="360"/>
      </w:tabs>
      <w:spacing w:after="160" w:line="240" w:lineRule="exact"/>
    </w:pPr>
    <w:rPr>
      <w:rFonts w:ascii="Verdana" w:hAnsi="Verdana" w:cs="Verdana"/>
      <w:lang w:eastAsia="en-US"/>
    </w:rPr>
  </w:style>
  <w:style w:type="paragraph" w:customStyle="1" w:styleId="2f8">
    <w:name w:val="Знак2 Знак Знак Знак Знак Знак Знак"/>
    <w:basedOn w:val="a4"/>
    <w:uiPriority w:val="99"/>
    <w:rsid w:val="00AD7268"/>
    <w:pPr>
      <w:spacing w:after="160" w:line="240" w:lineRule="exact"/>
    </w:pPr>
    <w:rPr>
      <w:rFonts w:ascii="Verdana" w:hAnsi="Verdana"/>
      <w:sz w:val="24"/>
      <w:szCs w:val="24"/>
      <w:lang w:eastAsia="en-US"/>
    </w:rPr>
  </w:style>
  <w:style w:type="paragraph" w:styleId="3f4">
    <w:name w:val="Body Text 3"/>
    <w:basedOn w:val="a4"/>
    <w:link w:val="3f5"/>
    <w:rsid w:val="00AD7268"/>
    <w:pPr>
      <w:spacing w:after="120"/>
    </w:pPr>
    <w:rPr>
      <w:rFonts w:eastAsia="MS Mincho"/>
      <w:sz w:val="16"/>
      <w:szCs w:val="16"/>
      <w:lang w:eastAsia="ja-JP"/>
    </w:rPr>
  </w:style>
  <w:style w:type="character" w:customStyle="1" w:styleId="3f5">
    <w:name w:val="Основной текст 3 Знак"/>
    <w:link w:val="3f4"/>
    <w:rsid w:val="00AD7268"/>
    <w:rPr>
      <w:rFonts w:eastAsia="MS Mincho"/>
      <w:sz w:val="16"/>
      <w:szCs w:val="16"/>
      <w:lang w:eastAsia="ja-JP"/>
    </w:rPr>
  </w:style>
  <w:style w:type="paragraph" w:customStyle="1" w:styleId="230">
    <w:name w:val="Знак2 Знак Знак Знак Знак Знак Знак3"/>
    <w:basedOn w:val="a4"/>
    <w:uiPriority w:val="99"/>
    <w:rsid w:val="00AD7268"/>
    <w:pPr>
      <w:spacing w:after="160" w:line="240" w:lineRule="exact"/>
    </w:pPr>
    <w:rPr>
      <w:rFonts w:ascii="Verdana" w:hAnsi="Verdana"/>
      <w:sz w:val="24"/>
      <w:szCs w:val="24"/>
      <w:lang w:eastAsia="en-US"/>
    </w:rPr>
  </w:style>
  <w:style w:type="paragraph" w:customStyle="1" w:styleId="113">
    <w:name w:val="Знак Знак11"/>
    <w:basedOn w:val="a4"/>
    <w:uiPriority w:val="99"/>
    <w:rsid w:val="00AD7268"/>
    <w:pPr>
      <w:spacing w:after="160" w:line="240" w:lineRule="exact"/>
    </w:pPr>
    <w:rPr>
      <w:rFonts w:ascii="Verdana" w:hAnsi="Verdana"/>
      <w:sz w:val="24"/>
      <w:szCs w:val="24"/>
      <w:lang w:eastAsia="en-US"/>
    </w:rPr>
  </w:style>
  <w:style w:type="character" w:customStyle="1" w:styleId="1f0">
    <w:name w:val="Основной текст с отступом Знак1"/>
    <w:aliases w:val="текст Знак,Основной текст с отступом Знак Знак"/>
    <w:uiPriority w:val="99"/>
    <w:locked/>
    <w:rsid w:val="00AD7268"/>
    <w:rPr>
      <w:b/>
      <w:bCs/>
      <w:color w:val="000000"/>
      <w:spacing w:val="1"/>
      <w:sz w:val="28"/>
      <w:szCs w:val="22"/>
      <w:lang w:val="ru-RU" w:eastAsia="ru-RU" w:bidi="ar-SA"/>
    </w:rPr>
  </w:style>
  <w:style w:type="paragraph" w:customStyle="1" w:styleId="p2">
    <w:name w:val="p2"/>
    <w:basedOn w:val="a4"/>
    <w:rsid w:val="00AD7268"/>
    <w:pPr>
      <w:spacing w:before="100" w:beforeAutospacing="1" w:after="100" w:afterAutospacing="1"/>
    </w:pPr>
    <w:rPr>
      <w:sz w:val="24"/>
      <w:szCs w:val="24"/>
      <w:lang w:val="ru-RU"/>
    </w:rPr>
  </w:style>
  <w:style w:type="character" w:customStyle="1" w:styleId="s1">
    <w:name w:val="s1"/>
    <w:rsid w:val="00AD7268"/>
  </w:style>
  <w:style w:type="paragraph" w:customStyle="1" w:styleId="p5">
    <w:name w:val="p5"/>
    <w:basedOn w:val="a4"/>
    <w:rsid w:val="00AD7268"/>
    <w:pPr>
      <w:spacing w:before="100" w:beforeAutospacing="1" w:after="100" w:afterAutospacing="1"/>
    </w:pPr>
    <w:rPr>
      <w:sz w:val="24"/>
      <w:szCs w:val="24"/>
      <w:lang w:val="ru-RU"/>
    </w:rPr>
  </w:style>
  <w:style w:type="paragraph" w:customStyle="1" w:styleId="p6">
    <w:name w:val="p6"/>
    <w:basedOn w:val="a4"/>
    <w:rsid w:val="00AD7268"/>
    <w:pPr>
      <w:spacing w:before="100" w:beforeAutospacing="1" w:after="100" w:afterAutospacing="1"/>
    </w:pPr>
    <w:rPr>
      <w:sz w:val="24"/>
      <w:szCs w:val="24"/>
      <w:lang w:val="ru-RU"/>
    </w:rPr>
  </w:style>
  <w:style w:type="character" w:customStyle="1" w:styleId="s2">
    <w:name w:val="s2"/>
    <w:rsid w:val="00AD7268"/>
  </w:style>
  <w:style w:type="numbering" w:customStyle="1" w:styleId="115">
    <w:name w:val="Нет списка11"/>
    <w:next w:val="a7"/>
    <w:uiPriority w:val="99"/>
    <w:semiHidden/>
    <w:unhideWhenUsed/>
    <w:rsid w:val="00AD7268"/>
  </w:style>
  <w:style w:type="paragraph" w:customStyle="1" w:styleId="FR1">
    <w:name w:val="FR1"/>
    <w:rsid w:val="00AD7268"/>
    <w:pPr>
      <w:widowControl w:val="0"/>
      <w:autoSpaceDE w:val="0"/>
      <w:autoSpaceDN w:val="0"/>
      <w:ind w:firstLine="420"/>
    </w:pPr>
    <w:rPr>
      <w:rFonts w:ascii="Arial" w:hAnsi="Arial" w:cs="Arial"/>
    </w:rPr>
  </w:style>
  <w:style w:type="paragraph" w:customStyle="1" w:styleId="ConsPlusTitle">
    <w:name w:val="ConsPlusTitle"/>
    <w:uiPriority w:val="99"/>
    <w:rsid w:val="00AD7268"/>
    <w:pPr>
      <w:widowControl w:val="0"/>
      <w:autoSpaceDE w:val="0"/>
      <w:autoSpaceDN w:val="0"/>
      <w:adjustRightInd w:val="0"/>
    </w:pPr>
    <w:rPr>
      <w:rFonts w:ascii="Calibri" w:hAnsi="Calibri" w:cs="Calibri"/>
      <w:b/>
      <w:bCs/>
      <w:sz w:val="22"/>
      <w:szCs w:val="22"/>
    </w:rPr>
  </w:style>
  <w:style w:type="paragraph" w:customStyle="1" w:styleId="Default">
    <w:name w:val="Default"/>
    <w:rsid w:val="00AD7268"/>
    <w:pPr>
      <w:autoSpaceDE w:val="0"/>
      <w:autoSpaceDN w:val="0"/>
      <w:adjustRightInd w:val="0"/>
    </w:pPr>
    <w:rPr>
      <w:color w:val="000000"/>
      <w:sz w:val="24"/>
      <w:szCs w:val="24"/>
    </w:rPr>
  </w:style>
  <w:style w:type="paragraph" w:customStyle="1" w:styleId="ConsPlusNonformat">
    <w:name w:val="ConsPlusNonformat"/>
    <w:rsid w:val="00AD7268"/>
    <w:pPr>
      <w:widowControl w:val="0"/>
      <w:autoSpaceDE w:val="0"/>
      <w:autoSpaceDN w:val="0"/>
      <w:adjustRightInd w:val="0"/>
    </w:pPr>
    <w:rPr>
      <w:rFonts w:ascii="Courier New" w:hAnsi="Courier New" w:cs="Courier New"/>
    </w:rPr>
  </w:style>
  <w:style w:type="paragraph" w:customStyle="1" w:styleId="afffb">
    <w:name w:val="Знак Знак Знак Знак"/>
    <w:basedOn w:val="a4"/>
    <w:rsid w:val="00AD7268"/>
    <w:rPr>
      <w:rFonts w:ascii="Verdana" w:hAnsi="Verdana" w:cs="Verdana"/>
      <w:lang w:eastAsia="en-US"/>
    </w:rPr>
  </w:style>
  <w:style w:type="character" w:styleId="afffc">
    <w:name w:val="annotation reference"/>
    <w:rsid w:val="00AD7268"/>
    <w:rPr>
      <w:sz w:val="16"/>
      <w:szCs w:val="16"/>
    </w:rPr>
  </w:style>
  <w:style w:type="paragraph" w:styleId="afffd">
    <w:name w:val="annotation text"/>
    <w:basedOn w:val="a4"/>
    <w:link w:val="afffe"/>
    <w:rsid w:val="00AD7268"/>
  </w:style>
  <w:style w:type="character" w:customStyle="1" w:styleId="afffe">
    <w:name w:val="Текст примечания Знак"/>
    <w:link w:val="afffd"/>
    <w:rsid w:val="00AD7268"/>
  </w:style>
  <w:style w:type="paragraph" w:styleId="affff">
    <w:name w:val="annotation subject"/>
    <w:basedOn w:val="afffd"/>
    <w:next w:val="afffd"/>
    <w:link w:val="affff0"/>
    <w:rsid w:val="00AD7268"/>
    <w:rPr>
      <w:b/>
      <w:bCs/>
    </w:rPr>
  </w:style>
  <w:style w:type="character" w:customStyle="1" w:styleId="affff0">
    <w:name w:val="Тема примечания Знак"/>
    <w:link w:val="affff"/>
    <w:rsid w:val="00AD7268"/>
    <w:rPr>
      <w:b/>
      <w:bCs/>
    </w:rPr>
  </w:style>
  <w:style w:type="character" w:customStyle="1" w:styleId="af9">
    <w:name w:val="Верхний колонтитул Знак"/>
    <w:link w:val="af8"/>
    <w:rsid w:val="00AD7268"/>
    <w:rPr>
      <w:lang w:val="en-US"/>
    </w:rPr>
  </w:style>
  <w:style w:type="numbering" w:customStyle="1" w:styleId="2f9">
    <w:name w:val="Нет списка2"/>
    <w:next w:val="a7"/>
    <w:semiHidden/>
    <w:unhideWhenUsed/>
    <w:rsid w:val="00AD7268"/>
  </w:style>
  <w:style w:type="paragraph" w:styleId="affff1">
    <w:name w:val="Document Map"/>
    <w:basedOn w:val="a4"/>
    <w:link w:val="affff2"/>
    <w:rsid w:val="00AD7268"/>
    <w:pPr>
      <w:shd w:val="clear" w:color="auto" w:fill="000080"/>
    </w:pPr>
    <w:rPr>
      <w:rFonts w:ascii="Tahoma" w:hAnsi="Tahoma"/>
    </w:rPr>
  </w:style>
  <w:style w:type="character" w:customStyle="1" w:styleId="affff2">
    <w:name w:val="Схема документа Знак"/>
    <w:link w:val="affff1"/>
    <w:rsid w:val="00AD7268"/>
    <w:rPr>
      <w:rFonts w:ascii="Tahoma" w:hAnsi="Tahoma"/>
      <w:shd w:val="clear" w:color="auto" w:fill="000080"/>
    </w:rPr>
  </w:style>
  <w:style w:type="paragraph" w:customStyle="1" w:styleId="3f6">
    <w:name w:val="Знак Знак Знак Знак Знак Знак3"/>
    <w:basedOn w:val="a4"/>
    <w:rsid w:val="00AD7268"/>
    <w:pPr>
      <w:spacing w:after="160" w:line="240" w:lineRule="exact"/>
    </w:pPr>
    <w:rPr>
      <w:rFonts w:ascii="Verdana" w:hAnsi="Verdana" w:cs="Verdana"/>
      <w:sz w:val="24"/>
      <w:szCs w:val="24"/>
      <w:lang w:eastAsia="en-US"/>
    </w:rPr>
  </w:style>
  <w:style w:type="character" w:customStyle="1" w:styleId="212">
    <w:name w:val="Заголовок 2 Знак1"/>
    <w:aliases w:val="H2 Знак,Заголовок 2 Знак Знак,contract Знак,h2 Знак,2 Знак,Numbered text 3 Знак,H21 Знак,H22 Знак,H23 Знак,H24 Знак,H211 Знак,H25 Знак,H212 Знак,H221 Знак,H231 Знак,H241 Знак,H2111 Знак,H26 Знак,H213 Знак,H222 Знак,H232 Знак,H242 Знак"/>
    <w:uiPriority w:val="99"/>
    <w:rsid w:val="00AD7268"/>
    <w:rPr>
      <w:rFonts w:ascii="Times New Roman" w:eastAsia="Times New Roman" w:hAnsi="Times New Roman" w:cs="Times New Roman"/>
      <w:b/>
      <w:bCs/>
      <w:iCs/>
      <w:color w:val="000000"/>
      <w:sz w:val="28"/>
      <w:szCs w:val="28"/>
    </w:rPr>
  </w:style>
  <w:style w:type="numbering" w:customStyle="1" w:styleId="3f7">
    <w:name w:val="Нет списка3"/>
    <w:next w:val="a7"/>
    <w:semiHidden/>
    <w:unhideWhenUsed/>
    <w:rsid w:val="00AD7268"/>
  </w:style>
  <w:style w:type="paragraph" w:customStyle="1" w:styleId="2fa">
    <w:name w:val="Без интервала2"/>
    <w:uiPriority w:val="1"/>
    <w:qFormat/>
    <w:rsid w:val="00AD7268"/>
    <w:rPr>
      <w:rFonts w:eastAsia="Calibri"/>
      <w:sz w:val="24"/>
      <w:szCs w:val="24"/>
    </w:rPr>
  </w:style>
  <w:style w:type="paragraph" w:customStyle="1" w:styleId="txt">
    <w:name w:val="txt"/>
    <w:basedOn w:val="a4"/>
    <w:rsid w:val="00AD7268"/>
    <w:pPr>
      <w:spacing w:line="320" w:lineRule="atLeast"/>
      <w:ind w:firstLine="300"/>
    </w:pPr>
    <w:rPr>
      <w:rFonts w:ascii="Verdana" w:hAnsi="Verdana" w:cs="Verdana"/>
      <w:color w:val="004C6C"/>
      <w:sz w:val="22"/>
      <w:szCs w:val="22"/>
      <w:lang w:val="ru-RU"/>
    </w:rPr>
  </w:style>
  <w:style w:type="table" w:customStyle="1" w:styleId="1f1">
    <w:name w:val="Сетка таблицы1"/>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Без интервала1"/>
    <w:uiPriority w:val="1"/>
    <w:qFormat/>
    <w:rsid w:val="00AD7268"/>
    <w:rPr>
      <w:rFonts w:ascii="Calibri" w:hAnsi="Calibri"/>
      <w:sz w:val="22"/>
      <w:szCs w:val="22"/>
      <w:lang w:eastAsia="en-US"/>
    </w:rPr>
  </w:style>
  <w:style w:type="paragraph" w:customStyle="1" w:styleId="4e">
    <w:name w:val="Знак4"/>
    <w:basedOn w:val="a4"/>
    <w:rsid w:val="00AD7268"/>
    <w:pPr>
      <w:spacing w:after="160" w:line="240" w:lineRule="exact"/>
    </w:pPr>
    <w:rPr>
      <w:rFonts w:ascii="Verdana" w:hAnsi="Verdana"/>
      <w:sz w:val="24"/>
      <w:szCs w:val="24"/>
      <w:lang w:eastAsia="en-US"/>
    </w:rPr>
  </w:style>
  <w:style w:type="paragraph" w:styleId="affff3">
    <w:name w:val="No Spacing"/>
    <w:basedOn w:val="a4"/>
    <w:uiPriority w:val="1"/>
    <w:qFormat/>
    <w:rsid w:val="00AD7268"/>
    <w:pPr>
      <w:spacing w:before="100" w:beforeAutospacing="1" w:after="100" w:afterAutospacing="1"/>
    </w:pPr>
    <w:rPr>
      <w:rFonts w:ascii="Tahoma" w:hAnsi="Tahoma" w:cs="Tahoma"/>
      <w:color w:val="003366"/>
      <w:sz w:val="18"/>
      <w:szCs w:val="18"/>
      <w:lang w:val="ru-RU"/>
    </w:rPr>
  </w:style>
  <w:style w:type="paragraph" w:customStyle="1" w:styleId="western">
    <w:name w:val="western"/>
    <w:basedOn w:val="a4"/>
    <w:rsid w:val="00AD7268"/>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4"/>
    <w:rsid w:val="00AD7268"/>
    <w:pPr>
      <w:widowControl w:val="0"/>
      <w:autoSpaceDE w:val="0"/>
      <w:autoSpaceDN w:val="0"/>
      <w:adjustRightInd w:val="0"/>
    </w:pPr>
    <w:rPr>
      <w:rFonts w:ascii="Century Schoolbook" w:hAnsi="Century Schoolbook"/>
      <w:sz w:val="24"/>
      <w:szCs w:val="24"/>
      <w:lang w:val="ru-RU"/>
    </w:rPr>
  </w:style>
  <w:style w:type="character" w:customStyle="1" w:styleId="1f3">
    <w:name w:val="Основной текст Знак1"/>
    <w:aliases w:val="Список 1 Знак1,Çàã1 Знак1,BO Знак1,ID Знак1,body indent Знак1,andrad Знак1,EHPT Знак1,Body Text2 Знак1,Знак1 Знак1,Основной текст Знак Знак Знак Знак Знак1,Основной текст Знак Знак Знак1,Основной текст Знак Знак Знак Знак Знак Знак"/>
    <w:uiPriority w:val="99"/>
    <w:rsid w:val="00AD7268"/>
  </w:style>
  <w:style w:type="character" w:customStyle="1" w:styleId="1f4">
    <w:name w:val="текст Знак1"/>
    <w:rsid w:val="00AD7268"/>
  </w:style>
  <w:style w:type="paragraph" w:customStyle="1" w:styleId="121">
    <w:name w:val="Абзац списка12"/>
    <w:basedOn w:val="a4"/>
    <w:qFormat/>
    <w:rsid w:val="00AD7268"/>
    <w:pPr>
      <w:ind w:left="720"/>
      <w:contextualSpacing/>
    </w:pPr>
    <w:rPr>
      <w:sz w:val="24"/>
      <w:szCs w:val="28"/>
      <w:lang w:val="ru-RU"/>
    </w:rPr>
  </w:style>
  <w:style w:type="paragraph" w:customStyle="1" w:styleId="1130">
    <w:name w:val="Знак Знак113"/>
    <w:basedOn w:val="a4"/>
    <w:uiPriority w:val="99"/>
    <w:rsid w:val="00AD7268"/>
    <w:pPr>
      <w:spacing w:after="160" w:line="240" w:lineRule="exact"/>
    </w:pPr>
    <w:rPr>
      <w:rFonts w:ascii="Verdana" w:hAnsi="Verdana"/>
      <w:sz w:val="24"/>
      <w:szCs w:val="24"/>
      <w:lang w:eastAsia="en-US"/>
    </w:rPr>
  </w:style>
  <w:style w:type="paragraph" w:customStyle="1" w:styleId="122">
    <w:name w:val="Без интервала12"/>
    <w:link w:val="NoSpacingChar"/>
    <w:qFormat/>
    <w:rsid w:val="00AD7268"/>
    <w:rPr>
      <w:rFonts w:ascii="Calibri" w:hAnsi="Calibri"/>
      <w:sz w:val="22"/>
      <w:szCs w:val="22"/>
      <w:lang w:eastAsia="en-US"/>
    </w:rPr>
  </w:style>
  <w:style w:type="character" w:customStyle="1" w:styleId="apple-converted-space">
    <w:name w:val="apple-converted-space"/>
    <w:rsid w:val="00AD7268"/>
  </w:style>
  <w:style w:type="paragraph" w:customStyle="1" w:styleId="style11">
    <w:name w:val="style11"/>
    <w:basedOn w:val="a4"/>
    <w:rsid w:val="00AD7268"/>
    <w:pPr>
      <w:spacing w:before="100" w:beforeAutospacing="1" w:after="100" w:afterAutospacing="1"/>
    </w:pPr>
    <w:rPr>
      <w:sz w:val="24"/>
      <w:szCs w:val="24"/>
      <w:lang w:val="ru-RU"/>
    </w:rPr>
  </w:style>
  <w:style w:type="paragraph" w:customStyle="1" w:styleId="affff4">
    <w:name w:val="Нормальный (таблица)"/>
    <w:basedOn w:val="a4"/>
    <w:next w:val="a4"/>
    <w:rsid w:val="00AD7268"/>
    <w:pPr>
      <w:widowControl w:val="0"/>
      <w:autoSpaceDE w:val="0"/>
      <w:autoSpaceDN w:val="0"/>
      <w:adjustRightInd w:val="0"/>
      <w:jc w:val="both"/>
    </w:pPr>
    <w:rPr>
      <w:rFonts w:ascii="Arial" w:hAnsi="Arial" w:cs="Arial"/>
      <w:sz w:val="24"/>
      <w:szCs w:val="24"/>
      <w:lang w:val="ru-RU"/>
    </w:rPr>
  </w:style>
  <w:style w:type="paragraph" w:customStyle="1" w:styleId="affff5">
    <w:name w:val="Знак Знак Знак Знак Знак Знак Знак Знак Знак Знак"/>
    <w:basedOn w:val="a4"/>
    <w:rsid w:val="00AD7268"/>
    <w:pPr>
      <w:spacing w:before="100" w:beforeAutospacing="1" w:after="100" w:afterAutospacing="1"/>
    </w:pPr>
    <w:rPr>
      <w:rFonts w:ascii="Tahoma" w:hAnsi="Tahoma"/>
      <w:lang w:eastAsia="en-US"/>
    </w:rPr>
  </w:style>
  <w:style w:type="character" w:styleId="affff6">
    <w:name w:val="Emphasis"/>
    <w:qFormat/>
    <w:rsid w:val="00AD7268"/>
    <w:rPr>
      <w:b w:val="0"/>
      <w:bCs w:val="0"/>
      <w:i/>
      <w:iCs/>
    </w:rPr>
  </w:style>
  <w:style w:type="paragraph" w:customStyle="1" w:styleId="1CharChar1">
    <w:name w:val="Знак1 Знак Знак Char Char Знак Знак Знак"/>
    <w:basedOn w:val="a4"/>
    <w:rsid w:val="00AD7268"/>
    <w:pPr>
      <w:spacing w:before="100" w:beforeAutospacing="1" w:after="100" w:afterAutospacing="1"/>
    </w:pPr>
    <w:rPr>
      <w:rFonts w:ascii="Tahoma" w:hAnsi="Tahoma"/>
      <w:lang w:eastAsia="en-US"/>
    </w:rPr>
  </w:style>
  <w:style w:type="paragraph" w:customStyle="1" w:styleId="affff7">
    <w:name w:val="Прижатый влево"/>
    <w:basedOn w:val="a4"/>
    <w:next w:val="a4"/>
    <w:rsid w:val="00AD7268"/>
    <w:pPr>
      <w:autoSpaceDE w:val="0"/>
      <w:autoSpaceDN w:val="0"/>
      <w:adjustRightInd w:val="0"/>
    </w:pPr>
    <w:rPr>
      <w:rFonts w:ascii="Arial" w:eastAsia="Calibri" w:hAnsi="Arial" w:cs="Arial"/>
      <w:sz w:val="24"/>
      <w:szCs w:val="24"/>
      <w:lang w:val="ru-RU"/>
    </w:rPr>
  </w:style>
  <w:style w:type="character" w:customStyle="1" w:styleId="black1">
    <w:name w:val="black1"/>
    <w:rsid w:val="00AD7268"/>
    <w:rPr>
      <w:color w:val="000000"/>
    </w:rPr>
  </w:style>
  <w:style w:type="character" w:customStyle="1" w:styleId="iceouttxt1">
    <w:name w:val="iceouttxt1"/>
    <w:rsid w:val="00AD7268"/>
    <w:rPr>
      <w:rFonts w:ascii="Arial" w:hAnsi="Arial" w:cs="Arial" w:hint="default"/>
      <w:color w:val="666666"/>
      <w:sz w:val="17"/>
      <w:szCs w:val="17"/>
    </w:rPr>
  </w:style>
  <w:style w:type="paragraph" w:customStyle="1" w:styleId="Style10">
    <w:name w:val="Style10"/>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3">
    <w:name w:val="Style3"/>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4"/>
    <w:rsid w:val="00AD7268"/>
    <w:pPr>
      <w:widowControl w:val="0"/>
      <w:autoSpaceDE w:val="0"/>
      <w:autoSpaceDN w:val="0"/>
      <w:adjustRightInd w:val="0"/>
    </w:pPr>
    <w:rPr>
      <w:sz w:val="24"/>
      <w:szCs w:val="24"/>
      <w:lang w:val="ru-RU"/>
    </w:rPr>
  </w:style>
  <w:style w:type="paragraph" w:customStyle="1" w:styleId="Style5">
    <w:name w:val="Style5"/>
    <w:basedOn w:val="a4"/>
    <w:rsid w:val="00AD7268"/>
    <w:pPr>
      <w:widowControl w:val="0"/>
      <w:autoSpaceDE w:val="0"/>
      <w:autoSpaceDN w:val="0"/>
      <w:adjustRightInd w:val="0"/>
    </w:pPr>
    <w:rPr>
      <w:sz w:val="24"/>
      <w:szCs w:val="24"/>
      <w:lang w:val="ru-RU"/>
    </w:rPr>
  </w:style>
  <w:style w:type="paragraph" w:customStyle="1" w:styleId="Style6">
    <w:name w:val="Style6"/>
    <w:basedOn w:val="a4"/>
    <w:rsid w:val="00AD7268"/>
    <w:pPr>
      <w:widowControl w:val="0"/>
      <w:autoSpaceDE w:val="0"/>
      <w:autoSpaceDN w:val="0"/>
      <w:adjustRightInd w:val="0"/>
    </w:pPr>
    <w:rPr>
      <w:sz w:val="24"/>
      <w:szCs w:val="24"/>
      <w:lang w:val="ru-RU"/>
    </w:rPr>
  </w:style>
  <w:style w:type="paragraph" w:customStyle="1" w:styleId="Style7">
    <w:name w:val="Style7"/>
    <w:basedOn w:val="a4"/>
    <w:rsid w:val="00AD7268"/>
    <w:pPr>
      <w:widowControl w:val="0"/>
      <w:autoSpaceDE w:val="0"/>
      <w:autoSpaceDN w:val="0"/>
      <w:adjustRightInd w:val="0"/>
    </w:pPr>
    <w:rPr>
      <w:sz w:val="24"/>
      <w:szCs w:val="24"/>
      <w:lang w:val="ru-RU"/>
    </w:rPr>
  </w:style>
  <w:style w:type="character" w:customStyle="1" w:styleId="FontStyle17">
    <w:name w:val="Font Style17"/>
    <w:uiPriority w:val="99"/>
    <w:rsid w:val="00AD7268"/>
    <w:rPr>
      <w:rFonts w:ascii="Times New Roman" w:hAnsi="Times New Roman" w:cs="Times New Roman"/>
      <w:b/>
      <w:bCs/>
      <w:sz w:val="22"/>
      <w:szCs w:val="22"/>
    </w:rPr>
  </w:style>
  <w:style w:type="character" w:customStyle="1" w:styleId="FontStyle18">
    <w:name w:val="Font Style18"/>
    <w:rsid w:val="00AD7268"/>
    <w:rPr>
      <w:rFonts w:ascii="Times New Roman" w:hAnsi="Times New Roman" w:cs="Times New Roman"/>
      <w:sz w:val="18"/>
      <w:szCs w:val="18"/>
    </w:rPr>
  </w:style>
  <w:style w:type="character" w:customStyle="1" w:styleId="FontStyle19">
    <w:name w:val="Font Style19"/>
    <w:rsid w:val="00AD7268"/>
    <w:rPr>
      <w:rFonts w:ascii="Times New Roman" w:hAnsi="Times New Roman" w:cs="Times New Roman"/>
      <w:i/>
      <w:iCs/>
      <w:sz w:val="18"/>
      <w:szCs w:val="18"/>
    </w:rPr>
  </w:style>
  <w:style w:type="character" w:customStyle="1" w:styleId="FontStyle14">
    <w:name w:val="Font Style14"/>
    <w:rsid w:val="00AD7268"/>
    <w:rPr>
      <w:rFonts w:ascii="Times New Roman" w:hAnsi="Times New Roman" w:cs="Times New Roman"/>
      <w:b/>
      <w:bCs/>
      <w:sz w:val="18"/>
      <w:szCs w:val="18"/>
    </w:rPr>
  </w:style>
  <w:style w:type="character" w:customStyle="1" w:styleId="FontStyle20">
    <w:name w:val="Font Style20"/>
    <w:rsid w:val="00AD7268"/>
    <w:rPr>
      <w:rFonts w:ascii="Times New Roman" w:hAnsi="Times New Roman" w:cs="Times New Roman"/>
      <w:b/>
      <w:bCs/>
      <w:i/>
      <w:iCs/>
      <w:sz w:val="18"/>
      <w:szCs w:val="18"/>
    </w:rPr>
  </w:style>
  <w:style w:type="character" w:customStyle="1" w:styleId="FontStyle13">
    <w:name w:val="Font Style13"/>
    <w:rsid w:val="00AD7268"/>
    <w:rPr>
      <w:rFonts w:ascii="Times New Roman" w:hAnsi="Times New Roman" w:cs="Times New Roman"/>
      <w:sz w:val="18"/>
      <w:szCs w:val="18"/>
    </w:rPr>
  </w:style>
  <w:style w:type="character" w:customStyle="1" w:styleId="FontStyle11">
    <w:name w:val="Font Style11"/>
    <w:rsid w:val="00AD7268"/>
    <w:rPr>
      <w:rFonts w:ascii="Times New Roman" w:hAnsi="Times New Roman" w:cs="Times New Roman"/>
      <w:b/>
      <w:bCs/>
      <w:sz w:val="18"/>
      <w:szCs w:val="18"/>
    </w:rPr>
  </w:style>
  <w:style w:type="character" w:customStyle="1" w:styleId="FontStyle15">
    <w:name w:val="Font Style15"/>
    <w:rsid w:val="00AD7268"/>
    <w:rPr>
      <w:rFonts w:ascii="Times New Roman" w:hAnsi="Times New Roman" w:cs="Times New Roman"/>
      <w:b/>
      <w:bCs/>
      <w:i/>
      <w:iCs/>
      <w:sz w:val="18"/>
      <w:szCs w:val="18"/>
    </w:rPr>
  </w:style>
  <w:style w:type="character" w:customStyle="1" w:styleId="FontStyle16">
    <w:name w:val="Font Style16"/>
    <w:rsid w:val="00AD7268"/>
    <w:rPr>
      <w:rFonts w:ascii="Times New Roman" w:hAnsi="Times New Roman" w:cs="Times New Roman"/>
      <w:b/>
      <w:bCs/>
      <w:spacing w:val="10"/>
      <w:sz w:val="10"/>
      <w:szCs w:val="10"/>
    </w:rPr>
  </w:style>
  <w:style w:type="character" w:customStyle="1" w:styleId="FontStyle12">
    <w:name w:val="Font Style12"/>
    <w:rsid w:val="00AD7268"/>
    <w:rPr>
      <w:rFonts w:ascii="Times New Roman" w:hAnsi="Times New Roman" w:cs="Times New Roman"/>
      <w:b/>
      <w:bCs/>
      <w:w w:val="40"/>
      <w:sz w:val="18"/>
      <w:szCs w:val="18"/>
    </w:rPr>
  </w:style>
  <w:style w:type="paragraph" w:customStyle="1" w:styleId="2fb">
    <w:name w:val="Знак2"/>
    <w:basedOn w:val="a4"/>
    <w:rsid w:val="00AD7268"/>
    <w:pPr>
      <w:spacing w:after="160" w:line="240" w:lineRule="exact"/>
    </w:pPr>
    <w:rPr>
      <w:rFonts w:ascii="Verdana" w:hAnsi="Verdana"/>
      <w:sz w:val="24"/>
      <w:szCs w:val="24"/>
      <w:lang w:eastAsia="en-US"/>
    </w:rPr>
  </w:style>
  <w:style w:type="character" w:customStyle="1" w:styleId="BodyTextChar">
    <w:name w:val="Body Text Char"/>
    <w:locked/>
    <w:rsid w:val="00AD7268"/>
    <w:rPr>
      <w:rFonts w:ascii="Verdana" w:hAnsi="Verdana" w:cs="Times New Roman"/>
      <w:sz w:val="24"/>
      <w:szCs w:val="24"/>
      <w:lang w:val="en-US" w:eastAsia="en-US" w:bidi="ar-SA"/>
    </w:rPr>
  </w:style>
  <w:style w:type="paragraph" w:customStyle="1" w:styleId="1f5">
    <w:name w:val="Знак Знак Знак Знак Знак Знак Знак Знак Знак Знак1"/>
    <w:basedOn w:val="a4"/>
    <w:rsid w:val="00AD7268"/>
    <w:pPr>
      <w:spacing w:before="100" w:beforeAutospacing="1" w:after="100" w:afterAutospacing="1"/>
    </w:pPr>
    <w:rPr>
      <w:rFonts w:ascii="Tahoma" w:hAnsi="Tahoma"/>
      <w:lang w:eastAsia="en-US"/>
    </w:rPr>
  </w:style>
  <w:style w:type="character" w:customStyle="1" w:styleId="TitleChar">
    <w:name w:val="Title Char"/>
    <w:locked/>
    <w:rsid w:val="00AD7268"/>
    <w:rPr>
      <w:rFonts w:ascii="Verdana" w:hAnsi="Verdana" w:cs="Times New Roman"/>
      <w:b/>
      <w:bCs/>
      <w:sz w:val="24"/>
      <w:szCs w:val="24"/>
      <w:lang w:val="en-US" w:eastAsia="en-US" w:bidi="ar-SA"/>
    </w:rPr>
  </w:style>
  <w:style w:type="character" w:customStyle="1" w:styleId="PlainTextChar">
    <w:name w:val="Plain Text Char"/>
    <w:locked/>
    <w:rsid w:val="00AD7268"/>
    <w:rPr>
      <w:rFonts w:ascii="Courier New" w:hAnsi="Courier New" w:cs="Courier New"/>
      <w:sz w:val="24"/>
      <w:szCs w:val="24"/>
      <w:lang w:val="en-US" w:eastAsia="en-US" w:bidi="ar-SA"/>
    </w:rPr>
  </w:style>
  <w:style w:type="paragraph" w:customStyle="1" w:styleId="2fc">
    <w:name w:val="Абзац списка2"/>
    <w:basedOn w:val="a4"/>
    <w:rsid w:val="00AD7268"/>
    <w:pPr>
      <w:spacing w:after="200" w:line="276" w:lineRule="auto"/>
      <w:ind w:left="720"/>
      <w:contextualSpacing/>
    </w:pPr>
    <w:rPr>
      <w:rFonts w:ascii="Calibri" w:hAnsi="Calibri"/>
      <w:sz w:val="22"/>
      <w:szCs w:val="22"/>
      <w:lang w:val="ru-RU"/>
    </w:rPr>
  </w:style>
  <w:style w:type="paragraph" w:customStyle="1" w:styleId="style12">
    <w:name w:val="style12"/>
    <w:basedOn w:val="a4"/>
    <w:rsid w:val="00AD7268"/>
    <w:pPr>
      <w:spacing w:before="100" w:beforeAutospacing="1" w:after="100" w:afterAutospacing="1"/>
    </w:pPr>
    <w:rPr>
      <w:rFonts w:ascii="Arial" w:hAnsi="Arial" w:cs="Arial"/>
      <w:color w:val="003366"/>
      <w:lang w:val="ru-RU"/>
    </w:rPr>
  </w:style>
  <w:style w:type="character" w:customStyle="1" w:styleId="style81">
    <w:name w:val="style81"/>
    <w:rsid w:val="00AD7268"/>
    <w:rPr>
      <w:rFonts w:ascii="Arial" w:hAnsi="Arial" w:cs="Arial" w:hint="default"/>
    </w:rPr>
  </w:style>
  <w:style w:type="character" w:customStyle="1" w:styleId="style121">
    <w:name w:val="style121"/>
    <w:rsid w:val="00AD7268"/>
    <w:rPr>
      <w:rFonts w:ascii="Arial" w:hAnsi="Arial" w:cs="Arial" w:hint="default"/>
      <w:sz w:val="20"/>
      <w:szCs w:val="20"/>
    </w:rPr>
  </w:style>
  <w:style w:type="paragraph" w:customStyle="1" w:styleId="ListParagraph1">
    <w:name w:val="List Paragraph1"/>
    <w:basedOn w:val="a4"/>
    <w:uiPriority w:val="99"/>
    <w:rsid w:val="00AD7268"/>
    <w:pPr>
      <w:ind w:left="720"/>
      <w:contextualSpacing/>
    </w:pPr>
    <w:rPr>
      <w:sz w:val="24"/>
      <w:szCs w:val="28"/>
      <w:lang w:val="ru-RU"/>
    </w:rPr>
  </w:style>
  <w:style w:type="character" w:customStyle="1" w:styleId="af7">
    <w:name w:val="Абзац списка Знак"/>
    <w:link w:val="af6"/>
    <w:uiPriority w:val="34"/>
    <w:locked/>
    <w:rsid w:val="00AD7268"/>
    <w:rPr>
      <w:lang w:val="en-US"/>
    </w:rPr>
  </w:style>
  <w:style w:type="character" w:styleId="affff8">
    <w:name w:val="line number"/>
    <w:rsid w:val="00AD7268"/>
  </w:style>
  <w:style w:type="paragraph" w:customStyle="1" w:styleId="affff9">
    <w:name w:val="Îñíîâí"/>
    <w:basedOn w:val="a4"/>
    <w:rsid w:val="00AD7268"/>
    <w:pPr>
      <w:widowControl w:val="0"/>
      <w:jc w:val="both"/>
    </w:pPr>
    <w:rPr>
      <w:rFonts w:ascii="Arial" w:hAnsi="Arial" w:cs="Arial"/>
      <w:sz w:val="22"/>
      <w:lang w:val="ru-RU"/>
    </w:rPr>
  </w:style>
  <w:style w:type="paragraph" w:customStyle="1" w:styleId="Standard">
    <w:name w:val="Standard"/>
    <w:rsid w:val="00AD7268"/>
    <w:pPr>
      <w:suppressAutoHyphens/>
      <w:autoSpaceDN w:val="0"/>
    </w:pPr>
    <w:rPr>
      <w:kern w:val="3"/>
      <w:sz w:val="28"/>
      <w:szCs w:val="28"/>
    </w:rPr>
  </w:style>
  <w:style w:type="paragraph" w:styleId="affffa">
    <w:name w:val="Subtitle"/>
    <w:basedOn w:val="a4"/>
    <w:next w:val="a4"/>
    <w:link w:val="affffb"/>
    <w:qFormat/>
    <w:rsid w:val="00AD7268"/>
    <w:pPr>
      <w:spacing w:after="60"/>
      <w:jc w:val="center"/>
      <w:outlineLvl w:val="1"/>
    </w:pPr>
    <w:rPr>
      <w:rFonts w:ascii="Cambria" w:hAnsi="Cambria"/>
      <w:bCs/>
      <w:color w:val="000000"/>
      <w:spacing w:val="5"/>
      <w:sz w:val="24"/>
      <w:szCs w:val="24"/>
    </w:rPr>
  </w:style>
  <w:style w:type="character" w:customStyle="1" w:styleId="affffb">
    <w:name w:val="Подзаголовок Знак"/>
    <w:link w:val="affffa"/>
    <w:rsid w:val="00AD7268"/>
    <w:rPr>
      <w:rFonts w:ascii="Cambria" w:hAnsi="Cambria"/>
      <w:bCs/>
      <w:color w:val="000000"/>
      <w:spacing w:val="5"/>
      <w:sz w:val="24"/>
      <w:szCs w:val="24"/>
    </w:rPr>
  </w:style>
  <w:style w:type="paragraph" w:customStyle="1" w:styleId="affffc">
    <w:name w:val="Заголовок приложения"/>
    <w:basedOn w:val="a4"/>
    <w:next w:val="a4"/>
    <w:rsid w:val="00AD7268"/>
    <w:pPr>
      <w:widowControl w:val="0"/>
      <w:spacing w:before="60"/>
      <w:jc w:val="center"/>
    </w:pPr>
    <w:rPr>
      <w:b/>
      <w:sz w:val="28"/>
      <w:lang w:val="ru-RU"/>
    </w:rPr>
  </w:style>
  <w:style w:type="paragraph" w:customStyle="1" w:styleId="msonormalcxspmiddlecxspmiddle">
    <w:name w:val="msonormalcxspmiddlecxspmiddle"/>
    <w:basedOn w:val="a4"/>
    <w:rsid w:val="00AD7268"/>
    <w:pPr>
      <w:spacing w:before="100" w:beforeAutospacing="1" w:after="100" w:afterAutospacing="1"/>
    </w:pPr>
    <w:rPr>
      <w:sz w:val="24"/>
      <w:szCs w:val="24"/>
      <w:lang w:val="ru-RU"/>
    </w:rPr>
  </w:style>
  <w:style w:type="paragraph" w:customStyle="1" w:styleId="3f8">
    <w:name w:val="Стиль3 Знак"/>
    <w:link w:val="311"/>
    <w:rsid w:val="00AD7268"/>
    <w:pPr>
      <w:widowControl w:val="0"/>
      <w:tabs>
        <w:tab w:val="num" w:pos="1307"/>
      </w:tabs>
      <w:adjustRightInd w:val="0"/>
      <w:ind w:left="1080"/>
      <w:jc w:val="both"/>
      <w:textAlignment w:val="baseline"/>
    </w:pPr>
  </w:style>
  <w:style w:type="character" w:customStyle="1" w:styleId="311">
    <w:name w:val="Стиль3 Знак Знак1"/>
    <w:link w:val="3f8"/>
    <w:rsid w:val="00AD7268"/>
    <w:rPr>
      <w:lang w:val="ru-RU" w:eastAsia="ru-RU" w:bidi="ar-SA"/>
    </w:rPr>
  </w:style>
  <w:style w:type="table" w:customStyle="1" w:styleId="TableGrid">
    <w:name w:val="TableGrid"/>
    <w:rsid w:val="00AD7268"/>
    <w:rPr>
      <w:rFonts w:ascii="Calibri" w:hAnsi="Calibri"/>
      <w:sz w:val="22"/>
      <w:szCs w:val="22"/>
    </w:rPr>
    <w:tblPr>
      <w:tblCellMar>
        <w:top w:w="0" w:type="dxa"/>
        <w:left w:w="0" w:type="dxa"/>
        <w:bottom w:w="0" w:type="dxa"/>
        <w:right w:w="0" w:type="dxa"/>
      </w:tblCellMar>
    </w:tblPr>
  </w:style>
  <w:style w:type="numbering" w:customStyle="1" w:styleId="4f">
    <w:name w:val="Нет списка4"/>
    <w:next w:val="a7"/>
    <w:uiPriority w:val="99"/>
    <w:semiHidden/>
    <w:rsid w:val="00AD7268"/>
  </w:style>
  <w:style w:type="table" w:customStyle="1" w:styleId="2fd">
    <w:name w:val="Сетка таблицы2"/>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3">
    <w:name w:val="xl63"/>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4">
    <w:name w:val="xl64"/>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5">
    <w:name w:val="xl65"/>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6">
    <w:name w:val="xl66"/>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7">
    <w:name w:val="xl67"/>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8">
    <w:name w:val="xl68"/>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9">
    <w:name w:val="xl6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70">
    <w:name w:val="xl7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71">
    <w:name w:val="xl71"/>
    <w:basedOn w:val="a4"/>
    <w:rsid w:val="00AD7268"/>
    <w:pPr>
      <w:spacing w:before="100" w:beforeAutospacing="1" w:after="100" w:afterAutospacing="1"/>
      <w:jc w:val="right"/>
      <w:textAlignment w:val="top"/>
    </w:pPr>
    <w:rPr>
      <w:sz w:val="24"/>
      <w:szCs w:val="24"/>
      <w:lang w:val="ru-RU"/>
    </w:rPr>
  </w:style>
  <w:style w:type="paragraph" w:customStyle="1" w:styleId="xl72">
    <w:name w:val="xl72"/>
    <w:basedOn w:val="a4"/>
    <w:rsid w:val="00AD7268"/>
    <w:pPr>
      <w:spacing w:before="100" w:beforeAutospacing="1" w:after="100" w:afterAutospacing="1"/>
      <w:textAlignment w:val="top"/>
    </w:pPr>
    <w:rPr>
      <w:sz w:val="24"/>
      <w:szCs w:val="24"/>
      <w:lang w:val="ru-RU"/>
    </w:rPr>
  </w:style>
  <w:style w:type="paragraph" w:customStyle="1" w:styleId="xl73">
    <w:name w:val="xl73"/>
    <w:basedOn w:val="a4"/>
    <w:rsid w:val="00AD7268"/>
    <w:pPr>
      <w:spacing w:before="100" w:beforeAutospacing="1" w:after="100" w:afterAutospacing="1"/>
    </w:pPr>
    <w:rPr>
      <w:sz w:val="24"/>
      <w:szCs w:val="24"/>
      <w:lang w:val="ru-RU"/>
    </w:rPr>
  </w:style>
  <w:style w:type="paragraph" w:customStyle="1" w:styleId="xl74">
    <w:name w:val="xl74"/>
    <w:basedOn w:val="a4"/>
    <w:rsid w:val="00AD7268"/>
    <w:pPr>
      <w:spacing w:before="100" w:beforeAutospacing="1" w:after="100" w:afterAutospacing="1"/>
      <w:jc w:val="center"/>
      <w:textAlignment w:val="top"/>
    </w:pPr>
    <w:rPr>
      <w:sz w:val="24"/>
      <w:szCs w:val="24"/>
      <w:lang w:val="ru-RU"/>
    </w:rPr>
  </w:style>
  <w:style w:type="paragraph" w:customStyle="1" w:styleId="xl75">
    <w:name w:val="xl75"/>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76">
    <w:name w:val="xl76"/>
    <w:basedOn w:val="a4"/>
    <w:rsid w:val="00AD7268"/>
    <w:pPr>
      <w:spacing w:before="100" w:beforeAutospacing="1" w:after="100" w:afterAutospacing="1"/>
      <w:textAlignment w:val="top"/>
    </w:pPr>
    <w:rPr>
      <w:sz w:val="24"/>
      <w:szCs w:val="24"/>
      <w:lang w:val="ru-RU"/>
    </w:rPr>
  </w:style>
  <w:style w:type="paragraph" w:customStyle="1" w:styleId="xl77">
    <w:name w:val="xl77"/>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78">
    <w:name w:val="xl7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79">
    <w:name w:val="xl79"/>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0">
    <w:name w:val="xl8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1">
    <w:name w:val="xl8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2">
    <w:name w:val="xl82"/>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3">
    <w:name w:val="xl83"/>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4">
    <w:name w:val="xl84"/>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5">
    <w:name w:val="xl85"/>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6">
    <w:name w:val="xl86"/>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87">
    <w:name w:val="xl8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8">
    <w:name w:val="xl8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9">
    <w:name w:val="xl89"/>
    <w:basedOn w:val="a4"/>
    <w:rsid w:val="00AD7268"/>
    <w:pPr>
      <w:spacing w:before="100" w:beforeAutospacing="1" w:after="100" w:afterAutospacing="1"/>
      <w:jc w:val="right"/>
      <w:textAlignment w:val="top"/>
    </w:pPr>
    <w:rPr>
      <w:sz w:val="24"/>
      <w:szCs w:val="24"/>
      <w:lang w:val="ru-RU"/>
    </w:rPr>
  </w:style>
  <w:style w:type="paragraph" w:customStyle="1" w:styleId="xl90">
    <w:name w:val="xl90"/>
    <w:basedOn w:val="a4"/>
    <w:rsid w:val="00AD7268"/>
    <w:pPr>
      <w:spacing w:before="100" w:beforeAutospacing="1" w:after="100" w:afterAutospacing="1"/>
      <w:jc w:val="right"/>
      <w:textAlignment w:val="top"/>
    </w:pPr>
    <w:rPr>
      <w:sz w:val="24"/>
      <w:szCs w:val="24"/>
      <w:lang w:val="ru-RU"/>
    </w:rPr>
  </w:style>
  <w:style w:type="paragraph" w:customStyle="1" w:styleId="xl91">
    <w:name w:val="xl91"/>
    <w:basedOn w:val="a4"/>
    <w:rsid w:val="00AD7268"/>
    <w:pPr>
      <w:spacing w:before="100" w:beforeAutospacing="1" w:after="100" w:afterAutospacing="1"/>
      <w:jc w:val="right"/>
      <w:textAlignment w:val="top"/>
    </w:pPr>
    <w:rPr>
      <w:sz w:val="24"/>
      <w:szCs w:val="24"/>
      <w:lang w:val="ru-RU"/>
    </w:rPr>
  </w:style>
  <w:style w:type="paragraph" w:customStyle="1" w:styleId="xl92">
    <w:name w:val="xl92"/>
    <w:basedOn w:val="a4"/>
    <w:rsid w:val="00AD7268"/>
    <w:pPr>
      <w:spacing w:before="100" w:beforeAutospacing="1" w:after="100" w:afterAutospacing="1"/>
      <w:jc w:val="right"/>
      <w:textAlignment w:val="top"/>
    </w:pPr>
    <w:rPr>
      <w:color w:val="FFFFFF"/>
      <w:sz w:val="24"/>
      <w:szCs w:val="24"/>
      <w:lang w:val="ru-RU"/>
    </w:rPr>
  </w:style>
  <w:style w:type="paragraph" w:customStyle="1" w:styleId="xl93">
    <w:name w:val="xl93"/>
    <w:basedOn w:val="a4"/>
    <w:rsid w:val="00AD7268"/>
    <w:pPr>
      <w:spacing w:before="100" w:beforeAutospacing="1" w:after="100" w:afterAutospacing="1"/>
      <w:jc w:val="right"/>
      <w:textAlignment w:val="top"/>
    </w:pPr>
    <w:rPr>
      <w:sz w:val="24"/>
      <w:szCs w:val="24"/>
      <w:lang w:val="ru-RU"/>
    </w:rPr>
  </w:style>
  <w:style w:type="paragraph" w:customStyle="1" w:styleId="xl94">
    <w:name w:val="xl94"/>
    <w:basedOn w:val="a4"/>
    <w:rsid w:val="00AD7268"/>
    <w:pPr>
      <w:spacing w:before="100" w:beforeAutospacing="1" w:after="100" w:afterAutospacing="1"/>
    </w:pPr>
    <w:rPr>
      <w:rFonts w:ascii="Arial" w:hAnsi="Arial" w:cs="Arial"/>
      <w:sz w:val="24"/>
      <w:szCs w:val="24"/>
      <w:lang w:val="ru-RU"/>
    </w:rPr>
  </w:style>
  <w:style w:type="paragraph" w:customStyle="1" w:styleId="xl95">
    <w:name w:val="xl95"/>
    <w:basedOn w:val="a4"/>
    <w:rsid w:val="00AD7268"/>
    <w:pPr>
      <w:spacing w:before="100" w:beforeAutospacing="1" w:after="100" w:afterAutospacing="1"/>
      <w:jc w:val="right"/>
    </w:pPr>
    <w:rPr>
      <w:sz w:val="24"/>
      <w:szCs w:val="24"/>
      <w:lang w:val="ru-RU"/>
    </w:rPr>
  </w:style>
  <w:style w:type="paragraph" w:customStyle="1" w:styleId="xl96">
    <w:name w:val="xl96"/>
    <w:basedOn w:val="a4"/>
    <w:rsid w:val="00AD7268"/>
    <w:pPr>
      <w:spacing w:before="100" w:beforeAutospacing="1" w:after="100" w:afterAutospacing="1"/>
      <w:jc w:val="center"/>
      <w:textAlignment w:val="top"/>
    </w:pPr>
    <w:rPr>
      <w:sz w:val="24"/>
      <w:szCs w:val="24"/>
      <w:lang w:val="ru-RU"/>
    </w:rPr>
  </w:style>
  <w:style w:type="paragraph" w:customStyle="1" w:styleId="xl97">
    <w:name w:val="xl97"/>
    <w:basedOn w:val="a4"/>
    <w:rsid w:val="00AD7268"/>
    <w:pPr>
      <w:spacing w:before="100" w:beforeAutospacing="1" w:after="100" w:afterAutospacing="1"/>
      <w:jc w:val="right"/>
      <w:textAlignment w:val="top"/>
    </w:pPr>
    <w:rPr>
      <w:color w:val="FFFFFF"/>
      <w:sz w:val="24"/>
      <w:szCs w:val="24"/>
      <w:lang w:val="ru-RU"/>
    </w:rPr>
  </w:style>
  <w:style w:type="paragraph" w:customStyle="1" w:styleId="xl98">
    <w:name w:val="xl98"/>
    <w:basedOn w:val="a4"/>
    <w:rsid w:val="00AD7268"/>
    <w:pPr>
      <w:spacing w:before="100" w:beforeAutospacing="1" w:after="100" w:afterAutospacing="1"/>
      <w:jc w:val="right"/>
      <w:textAlignment w:val="top"/>
    </w:pPr>
    <w:rPr>
      <w:sz w:val="24"/>
      <w:szCs w:val="24"/>
      <w:lang w:val="ru-RU"/>
    </w:rPr>
  </w:style>
  <w:style w:type="paragraph" w:customStyle="1" w:styleId="xl99">
    <w:name w:val="xl99"/>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100">
    <w:name w:val="xl100"/>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101">
    <w:name w:val="xl10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102">
    <w:name w:val="xl102"/>
    <w:basedOn w:val="a4"/>
    <w:rsid w:val="00AD7268"/>
    <w:pPr>
      <w:spacing w:before="100" w:beforeAutospacing="1" w:after="100" w:afterAutospacing="1"/>
      <w:jc w:val="right"/>
      <w:textAlignment w:val="top"/>
    </w:pPr>
    <w:rPr>
      <w:sz w:val="24"/>
      <w:szCs w:val="24"/>
      <w:lang w:val="ru-RU"/>
    </w:rPr>
  </w:style>
  <w:style w:type="paragraph" w:customStyle="1" w:styleId="xl103">
    <w:name w:val="xl103"/>
    <w:basedOn w:val="a4"/>
    <w:rsid w:val="00AD7268"/>
    <w:pPr>
      <w:spacing w:before="100" w:beforeAutospacing="1" w:after="100" w:afterAutospacing="1"/>
      <w:jc w:val="right"/>
      <w:textAlignment w:val="top"/>
    </w:pPr>
    <w:rPr>
      <w:sz w:val="24"/>
      <w:szCs w:val="24"/>
      <w:lang w:val="ru-RU"/>
    </w:rPr>
  </w:style>
  <w:style w:type="paragraph" w:customStyle="1" w:styleId="xl104">
    <w:name w:val="xl104"/>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105">
    <w:name w:val="xl105"/>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06">
    <w:name w:val="xl106"/>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107">
    <w:name w:val="xl107"/>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08">
    <w:name w:val="xl108"/>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09">
    <w:name w:val="xl109"/>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10">
    <w:name w:val="xl110"/>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11">
    <w:name w:val="xl11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12">
    <w:name w:val="xl11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3">
    <w:name w:val="xl11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4">
    <w:name w:val="xl11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15">
    <w:name w:val="xl11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16">
    <w:name w:val="xl11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17">
    <w:name w:val="xl11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18">
    <w:name w:val="xl11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19">
    <w:name w:val="xl119"/>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20">
    <w:name w:val="xl120"/>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21">
    <w:name w:val="xl121"/>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2">
    <w:name w:val="xl122"/>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3">
    <w:name w:val="xl12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4">
    <w:name w:val="xl12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5">
    <w:name w:val="xl12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26">
    <w:name w:val="xl12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27">
    <w:name w:val="xl127"/>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28">
    <w:name w:val="xl128"/>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29">
    <w:name w:val="xl129"/>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30">
    <w:name w:val="xl130"/>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31">
    <w:name w:val="xl131"/>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2">
    <w:name w:val="xl132"/>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33">
    <w:name w:val="xl133"/>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4">
    <w:name w:val="xl134"/>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5">
    <w:name w:val="xl135"/>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6">
    <w:name w:val="xl136"/>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37">
    <w:name w:val="xl137"/>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8">
    <w:name w:val="xl138"/>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39">
    <w:name w:val="xl139"/>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0">
    <w:name w:val="xl140"/>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41">
    <w:name w:val="xl14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42">
    <w:name w:val="xl142"/>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3">
    <w:name w:val="xl143"/>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4">
    <w:name w:val="xl14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5">
    <w:name w:val="xl14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6">
    <w:name w:val="xl146"/>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47">
    <w:name w:val="xl147"/>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48">
    <w:name w:val="xl148"/>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9">
    <w:name w:val="xl149"/>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50">
    <w:name w:val="xl150"/>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1">
    <w:name w:val="xl151"/>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2">
    <w:name w:val="xl152"/>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53">
    <w:name w:val="xl153"/>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54">
    <w:name w:val="xl15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ru-RU"/>
    </w:rPr>
  </w:style>
  <w:style w:type="paragraph" w:customStyle="1" w:styleId="xl155">
    <w:name w:val="xl155"/>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6">
    <w:name w:val="xl156"/>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57">
    <w:name w:val="xl157"/>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8">
    <w:name w:val="xl158"/>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9">
    <w:name w:val="xl159"/>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60">
    <w:name w:val="xl160"/>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61">
    <w:name w:val="xl161"/>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62">
    <w:name w:val="xl162"/>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63">
    <w:name w:val="xl163"/>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4">
    <w:name w:val="xl164"/>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5">
    <w:name w:val="xl165"/>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66">
    <w:name w:val="xl166"/>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7">
    <w:name w:val="xl167"/>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68">
    <w:name w:val="xl168"/>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9">
    <w:name w:val="xl169"/>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70">
    <w:name w:val="xl170"/>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71">
    <w:name w:val="xl17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72">
    <w:name w:val="xl172"/>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73">
    <w:name w:val="xl173"/>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4">
    <w:name w:val="xl174"/>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5">
    <w:name w:val="xl17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6">
    <w:name w:val="xl17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7">
    <w:name w:val="xl177"/>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8">
    <w:name w:val="xl178"/>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9">
    <w:name w:val="xl179"/>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0">
    <w:name w:val="xl180"/>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1">
    <w:name w:val="xl181"/>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2">
    <w:name w:val="xl182"/>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3">
    <w:name w:val="xl18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4">
    <w:name w:val="xl18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5">
    <w:name w:val="xl18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6">
    <w:name w:val="xl18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7">
    <w:name w:val="xl18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8">
    <w:name w:val="xl18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9">
    <w:name w:val="xl189"/>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0">
    <w:name w:val="xl190"/>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1">
    <w:name w:val="xl19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92">
    <w:name w:val="xl19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3">
    <w:name w:val="xl19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4">
    <w:name w:val="xl19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95">
    <w:name w:val="xl19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96">
    <w:name w:val="xl19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97">
    <w:name w:val="xl19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8">
    <w:name w:val="xl19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4"/>
    <w:rsid w:val="00AD7268"/>
    <w:pPr>
      <w:spacing w:before="100" w:beforeAutospacing="1" w:after="100" w:afterAutospacing="1"/>
      <w:jc w:val="right"/>
      <w:textAlignment w:val="top"/>
    </w:pPr>
    <w:rPr>
      <w:sz w:val="24"/>
      <w:szCs w:val="24"/>
      <w:lang w:val="ru-RU"/>
    </w:rPr>
  </w:style>
  <w:style w:type="paragraph" w:customStyle="1" w:styleId="xl215">
    <w:name w:val="xl215"/>
    <w:basedOn w:val="a4"/>
    <w:rsid w:val="00AD7268"/>
    <w:pPr>
      <w:spacing w:before="100" w:beforeAutospacing="1" w:after="100" w:afterAutospacing="1"/>
      <w:jc w:val="right"/>
      <w:textAlignment w:val="top"/>
    </w:pPr>
    <w:rPr>
      <w:sz w:val="24"/>
      <w:szCs w:val="24"/>
      <w:lang w:val="ru-RU"/>
    </w:rPr>
  </w:style>
  <w:style w:type="paragraph" w:customStyle="1" w:styleId="xl216">
    <w:name w:val="xl216"/>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4"/>
    <w:rsid w:val="00AD7268"/>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4"/>
    <w:rsid w:val="00AD7268"/>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4"/>
    <w:rsid w:val="00AD7268"/>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4"/>
    <w:rsid w:val="00AD7268"/>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4"/>
    <w:rsid w:val="00AD7268"/>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4"/>
    <w:rsid w:val="00AD7268"/>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4"/>
    <w:rsid w:val="00AD7268"/>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4"/>
    <w:rsid w:val="00AD7268"/>
    <w:pPr>
      <w:spacing w:before="100" w:beforeAutospacing="1" w:after="100" w:afterAutospacing="1"/>
      <w:jc w:val="right"/>
      <w:textAlignment w:val="top"/>
    </w:pPr>
    <w:rPr>
      <w:sz w:val="24"/>
      <w:szCs w:val="24"/>
      <w:lang w:val="ru-RU"/>
    </w:rPr>
  </w:style>
  <w:style w:type="paragraph" w:customStyle="1" w:styleId="xl243">
    <w:name w:val="xl243"/>
    <w:basedOn w:val="a4"/>
    <w:rsid w:val="00AD7268"/>
    <w:pPr>
      <w:spacing w:before="100" w:beforeAutospacing="1" w:after="100" w:afterAutospacing="1"/>
      <w:jc w:val="right"/>
      <w:textAlignment w:val="top"/>
    </w:pPr>
    <w:rPr>
      <w:sz w:val="24"/>
      <w:szCs w:val="24"/>
      <w:lang w:val="ru-RU"/>
    </w:rPr>
  </w:style>
  <w:style w:type="paragraph" w:customStyle="1" w:styleId="xl244">
    <w:name w:val="xl24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4"/>
    <w:rsid w:val="00AD7268"/>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4"/>
    <w:rsid w:val="00AD7268"/>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4"/>
    <w:rsid w:val="00AD7268"/>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4"/>
    <w:rsid w:val="00AD7268"/>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a">
    <w:name w:val="Нет списка5"/>
    <w:next w:val="a7"/>
    <w:uiPriority w:val="99"/>
    <w:semiHidden/>
    <w:unhideWhenUsed/>
    <w:rsid w:val="00AD7268"/>
  </w:style>
  <w:style w:type="character" w:customStyle="1" w:styleId="1f6">
    <w:name w:val="Название Знак1"/>
    <w:aliases w:val="Заголовок Знак1"/>
    <w:rsid w:val="00AD7268"/>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4"/>
    <w:rsid w:val="00AD7268"/>
    <w:pPr>
      <w:spacing w:before="100" w:beforeAutospacing="1" w:after="100" w:afterAutospacing="1"/>
    </w:pPr>
    <w:rPr>
      <w:sz w:val="24"/>
      <w:szCs w:val="24"/>
      <w:lang w:val="ru-RU"/>
    </w:rPr>
  </w:style>
  <w:style w:type="character" w:customStyle="1" w:styleId="iceouttxt6">
    <w:name w:val="iceouttxt6"/>
    <w:rsid w:val="00AD7268"/>
    <w:rPr>
      <w:rFonts w:ascii="Arial" w:hAnsi="Arial" w:cs="Arial" w:hint="default"/>
      <w:color w:val="666666"/>
      <w:sz w:val="13"/>
      <w:szCs w:val="13"/>
    </w:rPr>
  </w:style>
  <w:style w:type="character" w:customStyle="1" w:styleId="afff1">
    <w:name w:val="Обычный (веб) Знак"/>
    <w:aliases w:val="Обычный (Web) Знак,Обычный (веб)1 Знак"/>
    <w:link w:val="afff0"/>
    <w:uiPriority w:val="99"/>
    <w:locked/>
    <w:rsid w:val="00AD7268"/>
    <w:rPr>
      <w:sz w:val="24"/>
      <w:szCs w:val="24"/>
    </w:rPr>
  </w:style>
  <w:style w:type="table" w:customStyle="1" w:styleId="3f9">
    <w:name w:val="Сетка таблицы3"/>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6">
    <w:name w:val="Нет списка6"/>
    <w:next w:val="a7"/>
    <w:uiPriority w:val="99"/>
    <w:semiHidden/>
    <w:rsid w:val="00AD7268"/>
  </w:style>
  <w:style w:type="paragraph" w:customStyle="1" w:styleId="affffd">
    <w:name w:val="Знак Знак Знак Знак Знак Знак Знак Знак Знак"/>
    <w:basedOn w:val="a4"/>
    <w:next w:val="20"/>
    <w:autoRedefine/>
    <w:rsid w:val="00AD7268"/>
    <w:pPr>
      <w:spacing w:after="160" w:line="240" w:lineRule="exact"/>
      <w:jc w:val="right"/>
    </w:pPr>
    <w:rPr>
      <w:noProof/>
      <w:sz w:val="24"/>
      <w:szCs w:val="24"/>
      <w:lang w:eastAsia="en-US"/>
    </w:rPr>
  </w:style>
  <w:style w:type="character" w:customStyle="1" w:styleId="2fe">
    <w:name w:val="Основной текст (2) Знак"/>
    <w:locked/>
    <w:rsid w:val="00AD7268"/>
    <w:rPr>
      <w:rFonts w:eastAsia="Arial Unicode MS"/>
      <w:sz w:val="23"/>
      <w:szCs w:val="23"/>
      <w:lang w:bidi="ar-SA"/>
    </w:rPr>
  </w:style>
  <w:style w:type="character" w:customStyle="1" w:styleId="2ff">
    <w:name w:val="Основной текст (2)_ Знак"/>
    <w:locked/>
    <w:rsid w:val="00AD7268"/>
    <w:rPr>
      <w:rFonts w:ascii="Times New Roman" w:hAnsi="Times New Roman" w:cs="Times New Roman"/>
      <w:spacing w:val="0"/>
      <w:sz w:val="23"/>
      <w:szCs w:val="23"/>
    </w:rPr>
  </w:style>
  <w:style w:type="paragraph" w:customStyle="1" w:styleId="font5">
    <w:name w:val="font5"/>
    <w:basedOn w:val="a4"/>
    <w:rsid w:val="00AD7268"/>
    <w:pPr>
      <w:spacing w:before="100" w:beforeAutospacing="1" w:after="100" w:afterAutospacing="1"/>
    </w:pPr>
    <w:rPr>
      <w:rFonts w:ascii="Tahoma" w:hAnsi="Tahoma" w:cs="Tahoma"/>
      <w:b/>
      <w:bCs/>
      <w:color w:val="000000"/>
      <w:sz w:val="16"/>
      <w:szCs w:val="16"/>
      <w:lang w:val="ru-RU"/>
    </w:rPr>
  </w:style>
  <w:style w:type="paragraph" w:customStyle="1" w:styleId="font6">
    <w:name w:val="font6"/>
    <w:basedOn w:val="a4"/>
    <w:rsid w:val="00AD7268"/>
    <w:pPr>
      <w:spacing w:before="100" w:beforeAutospacing="1" w:after="100" w:afterAutospacing="1"/>
    </w:pPr>
    <w:rPr>
      <w:rFonts w:ascii="Tahoma" w:hAnsi="Tahoma" w:cs="Tahoma"/>
      <w:color w:val="000000"/>
      <w:sz w:val="16"/>
      <w:szCs w:val="16"/>
      <w:lang w:val="ru-RU"/>
    </w:rPr>
  </w:style>
  <w:style w:type="paragraph" w:customStyle="1" w:styleId="font7">
    <w:name w:val="font7"/>
    <w:basedOn w:val="a4"/>
    <w:rsid w:val="00AD7268"/>
    <w:pPr>
      <w:spacing w:before="100" w:beforeAutospacing="1" w:after="100" w:afterAutospacing="1"/>
    </w:pPr>
    <w:rPr>
      <w:rFonts w:ascii="Tahoma" w:hAnsi="Tahoma" w:cs="Tahoma"/>
      <w:b/>
      <w:bCs/>
      <w:color w:val="000000"/>
      <w:sz w:val="18"/>
      <w:szCs w:val="18"/>
      <w:lang w:val="ru-RU"/>
    </w:rPr>
  </w:style>
  <w:style w:type="numbering" w:customStyle="1" w:styleId="77">
    <w:name w:val="Нет списка7"/>
    <w:next w:val="a7"/>
    <w:uiPriority w:val="99"/>
    <w:semiHidden/>
    <w:unhideWhenUsed/>
    <w:rsid w:val="00AD7268"/>
  </w:style>
  <w:style w:type="table" w:customStyle="1" w:styleId="4f0">
    <w:name w:val="Сетка таблицы4"/>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4"/>
    <w:rsid w:val="00AD7268"/>
    <w:pPr>
      <w:spacing w:before="100" w:beforeAutospacing="1" w:after="100" w:afterAutospacing="1"/>
    </w:pPr>
    <w:rPr>
      <w:sz w:val="24"/>
      <w:szCs w:val="24"/>
      <w:lang w:val="ru-RU"/>
    </w:rPr>
  </w:style>
  <w:style w:type="numbering" w:customStyle="1" w:styleId="85">
    <w:name w:val="Нет списка8"/>
    <w:next w:val="a7"/>
    <w:uiPriority w:val="99"/>
    <w:semiHidden/>
    <w:unhideWhenUsed/>
    <w:rsid w:val="00AD7268"/>
  </w:style>
  <w:style w:type="table" w:customStyle="1" w:styleId="5b">
    <w:name w:val="Сетка таблицы5"/>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7"/>
    <w:uiPriority w:val="99"/>
    <w:semiHidden/>
    <w:unhideWhenUsed/>
    <w:rsid w:val="00AD7268"/>
  </w:style>
  <w:style w:type="table" w:customStyle="1" w:styleId="67">
    <w:name w:val="Сетка таблицы6"/>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AD7268"/>
  </w:style>
  <w:style w:type="table" w:customStyle="1" w:styleId="78">
    <w:name w:val="Сетка таблицы7"/>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4"/>
    <w:rsid w:val="00AD7268"/>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AD7268"/>
    <w:rPr>
      <w:b/>
      <w:bCs/>
      <w:iCs/>
      <w:color w:val="000000"/>
      <w:sz w:val="28"/>
      <w:szCs w:val="28"/>
      <w:lang w:val="ru-RU" w:bidi="ar-SA"/>
    </w:rPr>
  </w:style>
  <w:style w:type="paragraph" w:customStyle="1" w:styleId="affffe">
    <w:name w:val="Текст документа"/>
    <w:basedOn w:val="a4"/>
    <w:rsid w:val="00AD7268"/>
    <w:pPr>
      <w:spacing w:line="360" w:lineRule="auto"/>
      <w:ind w:firstLine="720"/>
      <w:jc w:val="both"/>
    </w:pPr>
    <w:rPr>
      <w:sz w:val="24"/>
      <w:szCs w:val="24"/>
      <w:lang w:val="ru-RU"/>
    </w:rPr>
  </w:style>
  <w:style w:type="character" w:customStyle="1" w:styleId="1f7">
    <w:name w:val="Основной шрифт абзаца1"/>
    <w:rsid w:val="00AD7268"/>
  </w:style>
  <w:style w:type="paragraph" w:customStyle="1" w:styleId="2ff0">
    <w:name w:val="Обычный2"/>
    <w:rsid w:val="00AD7268"/>
    <w:pPr>
      <w:suppressAutoHyphens/>
      <w:spacing w:line="100" w:lineRule="atLeast"/>
    </w:pPr>
    <w:rPr>
      <w:rFonts w:eastAsia="Arial"/>
      <w:kern w:val="1"/>
      <w:sz w:val="24"/>
      <w:szCs w:val="24"/>
      <w:lang w:eastAsia="ar-SA"/>
    </w:rPr>
  </w:style>
  <w:style w:type="paragraph" w:customStyle="1" w:styleId="afffff">
    <w:name w:val="Знак Знак Знак"/>
    <w:basedOn w:val="a4"/>
    <w:rsid w:val="00AD7268"/>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AD7268"/>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locked/>
    <w:rsid w:val="00AD7268"/>
    <w:rPr>
      <w:rFonts w:ascii="Cambria" w:hAnsi="Cambria" w:cs="Cambria"/>
      <w:b/>
      <w:bCs/>
      <w:i/>
      <w:iCs/>
      <w:sz w:val="28"/>
      <w:szCs w:val="28"/>
      <w:lang w:eastAsia="en-US"/>
    </w:rPr>
  </w:style>
  <w:style w:type="character" w:customStyle="1" w:styleId="Heading3Char">
    <w:name w:val="Heading 3 Char"/>
    <w:locked/>
    <w:rsid w:val="00AD7268"/>
    <w:rPr>
      <w:rFonts w:ascii="Cambria" w:hAnsi="Cambria" w:cs="Cambria"/>
      <w:b/>
      <w:bCs/>
      <w:sz w:val="26"/>
      <w:szCs w:val="26"/>
      <w:lang w:eastAsia="en-US"/>
    </w:rPr>
  </w:style>
  <w:style w:type="character" w:customStyle="1" w:styleId="Heading4Char">
    <w:name w:val="Heading 4 Char"/>
    <w:uiPriority w:val="99"/>
    <w:semiHidden/>
    <w:locked/>
    <w:rsid w:val="00AD7268"/>
    <w:rPr>
      <w:rFonts w:ascii="Calibri" w:hAnsi="Calibri" w:cs="Calibri"/>
      <w:b/>
      <w:bCs/>
      <w:sz w:val="28"/>
      <w:szCs w:val="28"/>
      <w:lang w:eastAsia="en-US"/>
    </w:rPr>
  </w:style>
  <w:style w:type="character" w:customStyle="1" w:styleId="Heading5Char">
    <w:name w:val="Heading 5 Char"/>
    <w:uiPriority w:val="99"/>
    <w:semiHidden/>
    <w:locked/>
    <w:rsid w:val="00AD7268"/>
    <w:rPr>
      <w:rFonts w:ascii="Calibri" w:hAnsi="Calibri" w:cs="Calibri"/>
      <w:b/>
      <w:bCs/>
      <w:i/>
      <w:iCs/>
      <w:sz w:val="26"/>
      <w:szCs w:val="26"/>
      <w:lang w:eastAsia="en-US"/>
    </w:rPr>
  </w:style>
  <w:style w:type="character" w:customStyle="1" w:styleId="Heading6Char">
    <w:name w:val="Heading 6 Char"/>
    <w:uiPriority w:val="99"/>
    <w:semiHidden/>
    <w:locked/>
    <w:rsid w:val="00AD7268"/>
    <w:rPr>
      <w:rFonts w:ascii="Calibri" w:hAnsi="Calibri" w:cs="Calibri"/>
      <w:b/>
      <w:bCs/>
      <w:lang w:eastAsia="en-US"/>
    </w:rPr>
  </w:style>
  <w:style w:type="character" w:customStyle="1" w:styleId="Heading7Char">
    <w:name w:val="Heading 7 Char"/>
    <w:uiPriority w:val="99"/>
    <w:semiHidden/>
    <w:locked/>
    <w:rsid w:val="00AD7268"/>
    <w:rPr>
      <w:rFonts w:ascii="Calibri" w:hAnsi="Calibri" w:cs="Calibri"/>
      <w:sz w:val="24"/>
      <w:szCs w:val="24"/>
      <w:lang w:eastAsia="en-US"/>
    </w:rPr>
  </w:style>
  <w:style w:type="character" w:customStyle="1" w:styleId="Heading8Char">
    <w:name w:val="Heading 8 Char"/>
    <w:uiPriority w:val="99"/>
    <w:semiHidden/>
    <w:locked/>
    <w:rsid w:val="00AD7268"/>
    <w:rPr>
      <w:rFonts w:ascii="Calibri" w:hAnsi="Calibri" w:cs="Calibri"/>
      <w:i/>
      <w:iCs/>
      <w:sz w:val="24"/>
      <w:szCs w:val="24"/>
      <w:lang w:eastAsia="en-US"/>
    </w:rPr>
  </w:style>
  <w:style w:type="character" w:customStyle="1" w:styleId="Heading9Char">
    <w:name w:val="Heading 9 Char"/>
    <w:uiPriority w:val="99"/>
    <w:semiHidden/>
    <w:locked/>
    <w:rsid w:val="00AD7268"/>
    <w:rPr>
      <w:rFonts w:ascii="Cambria" w:hAnsi="Cambria" w:cs="Cambria"/>
      <w:lang w:eastAsia="en-US"/>
    </w:rPr>
  </w:style>
  <w:style w:type="character" w:customStyle="1" w:styleId="FootnoteTextChar">
    <w:name w:val="Footnote Text Char"/>
    <w:uiPriority w:val="99"/>
    <w:semiHidden/>
    <w:locked/>
    <w:rsid w:val="00AD7268"/>
    <w:rPr>
      <w:rFonts w:eastAsia="Times New Roman"/>
      <w:sz w:val="20"/>
      <w:szCs w:val="20"/>
      <w:lang w:eastAsia="en-US"/>
    </w:rPr>
  </w:style>
  <w:style w:type="character" w:customStyle="1" w:styleId="CommentTextChar">
    <w:name w:val="Comment Text Char"/>
    <w:locked/>
    <w:rsid w:val="00AD7268"/>
    <w:rPr>
      <w:rFonts w:eastAsia="Times New Roman"/>
      <w:sz w:val="20"/>
      <w:szCs w:val="20"/>
      <w:lang w:eastAsia="en-US"/>
    </w:rPr>
  </w:style>
  <w:style w:type="character" w:customStyle="1" w:styleId="105">
    <w:name w:val="Знак Знак10"/>
    <w:uiPriority w:val="99"/>
    <w:semiHidden/>
    <w:locked/>
    <w:rsid w:val="00AD7268"/>
    <w:rPr>
      <w:rFonts w:ascii="Arial Unicode MS" w:eastAsia="Arial Unicode MS" w:hAnsi="Arial Unicode MS" w:cs="Arial Unicode MS"/>
      <w:color w:val="000000"/>
      <w:sz w:val="24"/>
      <w:szCs w:val="24"/>
    </w:rPr>
  </w:style>
  <w:style w:type="character" w:customStyle="1" w:styleId="96">
    <w:name w:val="Знак Знак9"/>
    <w:uiPriority w:val="99"/>
    <w:semiHidden/>
    <w:locked/>
    <w:rsid w:val="00AD7268"/>
    <w:rPr>
      <w:rFonts w:ascii="Arial Unicode MS" w:eastAsia="Arial Unicode MS" w:hAnsi="Arial Unicode MS" w:cs="Arial Unicode MS"/>
      <w:color w:val="000000"/>
      <w:sz w:val="24"/>
      <w:szCs w:val="24"/>
    </w:rPr>
  </w:style>
  <w:style w:type="paragraph" w:styleId="a1">
    <w:name w:val="List Bullet"/>
    <w:basedOn w:val="a4"/>
    <w:uiPriority w:val="99"/>
    <w:rsid w:val="00AD7268"/>
    <w:pPr>
      <w:numPr>
        <w:numId w:val="18"/>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AD7268"/>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semiHidden/>
    <w:locked/>
    <w:rsid w:val="00AD7268"/>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AD7268"/>
    <w:rPr>
      <w:rFonts w:eastAsia="Times New Roman"/>
      <w:lang w:eastAsia="en-US"/>
    </w:rPr>
  </w:style>
  <w:style w:type="character" w:customStyle="1" w:styleId="BodyText3Char">
    <w:name w:val="Body Text 3 Char"/>
    <w:uiPriority w:val="99"/>
    <w:semiHidden/>
    <w:locked/>
    <w:rsid w:val="00AD7268"/>
    <w:rPr>
      <w:rFonts w:eastAsia="Times New Roman"/>
      <w:sz w:val="16"/>
      <w:szCs w:val="16"/>
      <w:lang w:eastAsia="en-US"/>
    </w:rPr>
  </w:style>
  <w:style w:type="character" w:customStyle="1" w:styleId="BodyTextIndent2Char">
    <w:name w:val="Body Text Indent 2 Char"/>
    <w:uiPriority w:val="99"/>
    <w:semiHidden/>
    <w:locked/>
    <w:rsid w:val="00AD7268"/>
    <w:rPr>
      <w:rFonts w:eastAsia="Times New Roman"/>
      <w:lang w:eastAsia="en-US"/>
    </w:rPr>
  </w:style>
  <w:style w:type="character" w:customStyle="1" w:styleId="BodyTextIndent3Char">
    <w:name w:val="Body Text Indent 3 Char"/>
    <w:uiPriority w:val="99"/>
    <w:semiHidden/>
    <w:locked/>
    <w:rsid w:val="00AD7268"/>
    <w:rPr>
      <w:rFonts w:eastAsia="Times New Roman"/>
      <w:sz w:val="16"/>
      <w:szCs w:val="16"/>
      <w:lang w:eastAsia="en-US"/>
    </w:rPr>
  </w:style>
  <w:style w:type="character" w:customStyle="1" w:styleId="DocumentMapChar">
    <w:name w:val="Document Map Char"/>
    <w:uiPriority w:val="99"/>
    <w:semiHidden/>
    <w:locked/>
    <w:rsid w:val="00AD7268"/>
    <w:rPr>
      <w:rFonts w:ascii="Times New Roman" w:hAnsi="Times New Roman" w:cs="Times New Roman"/>
      <w:sz w:val="2"/>
      <w:szCs w:val="2"/>
      <w:lang w:eastAsia="en-US"/>
    </w:rPr>
  </w:style>
  <w:style w:type="character" w:customStyle="1" w:styleId="CommentSubjectChar">
    <w:name w:val="Comment Subject Char"/>
    <w:locked/>
    <w:rsid w:val="00AD7268"/>
    <w:rPr>
      <w:rFonts w:ascii="Times New Roman" w:eastAsia="Times New Roman" w:hAnsi="Times New Roman" w:cs="Times New Roman"/>
      <w:b/>
      <w:bCs/>
      <w:sz w:val="20"/>
      <w:szCs w:val="20"/>
    </w:rPr>
  </w:style>
  <w:style w:type="character" w:customStyle="1" w:styleId="afffff0">
    <w:name w:val="Знак Знак"/>
    <w:locked/>
    <w:rsid w:val="00AD7268"/>
    <w:rPr>
      <w:rFonts w:ascii="Tahoma" w:eastAsia="Arial Unicode MS" w:hAnsi="Tahoma" w:cs="Tahoma"/>
      <w:color w:val="000000"/>
      <w:sz w:val="16"/>
      <w:szCs w:val="16"/>
    </w:rPr>
  </w:style>
  <w:style w:type="paragraph" w:customStyle="1" w:styleId="1f8">
    <w:name w:val="Заголовок оглавления1"/>
    <w:basedOn w:val="1"/>
    <w:next w:val="a4"/>
    <w:uiPriority w:val="99"/>
    <w:semiHidden/>
    <w:rsid w:val="00AD7268"/>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6">
    <w:name w:val="Абзац списка11"/>
    <w:basedOn w:val="a4"/>
    <w:uiPriority w:val="34"/>
    <w:qFormat/>
    <w:rsid w:val="00AD7268"/>
    <w:pPr>
      <w:ind w:left="720"/>
    </w:pPr>
    <w:rPr>
      <w:sz w:val="24"/>
      <w:szCs w:val="24"/>
      <w:lang w:val="ru-RU"/>
    </w:rPr>
  </w:style>
  <w:style w:type="paragraph" w:customStyle="1" w:styleId="117">
    <w:name w:val="Без интервала11"/>
    <w:uiPriority w:val="99"/>
    <w:rsid w:val="00AD7268"/>
    <w:rPr>
      <w:rFonts w:ascii="Calibri" w:eastAsia="Calibri" w:hAnsi="Calibri" w:cs="Calibri"/>
      <w:sz w:val="22"/>
      <w:szCs w:val="22"/>
      <w:lang w:eastAsia="en-US"/>
    </w:rPr>
  </w:style>
  <w:style w:type="character" w:customStyle="1" w:styleId="style221">
    <w:name w:val="style221"/>
    <w:uiPriority w:val="99"/>
    <w:rsid w:val="00AD7268"/>
    <w:rPr>
      <w:rFonts w:ascii="Arial" w:hAnsi="Arial" w:cs="Arial"/>
      <w:sz w:val="18"/>
      <w:szCs w:val="18"/>
    </w:rPr>
  </w:style>
  <w:style w:type="table" w:customStyle="1" w:styleId="118">
    <w:name w:val="Сетка таблицы11"/>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rsid w:val="00AD7268"/>
    <w:rPr>
      <w:rFonts w:ascii="Calibri" w:hAnsi="Calibri" w:cs="Calibri"/>
      <w:sz w:val="22"/>
      <w:szCs w:val="22"/>
      <w:lang w:eastAsia="en-US"/>
    </w:rPr>
  </w:style>
  <w:style w:type="table" w:customStyle="1" w:styleId="86">
    <w:name w:val="Сетка таблицы8"/>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b">
    <w:name w:val="Абзац списка3"/>
    <w:basedOn w:val="a4"/>
    <w:rsid w:val="00AD7268"/>
    <w:pPr>
      <w:ind w:left="720"/>
      <w:contextualSpacing/>
    </w:pPr>
    <w:rPr>
      <w:sz w:val="24"/>
      <w:szCs w:val="28"/>
      <w:lang w:val="ru-RU"/>
    </w:rPr>
  </w:style>
  <w:style w:type="paragraph" w:customStyle="1" w:styleId="223">
    <w:name w:val="Знак2 Знак Знак Знак Знак Знак Знак2"/>
    <w:basedOn w:val="a4"/>
    <w:rsid w:val="00AD7268"/>
    <w:pPr>
      <w:spacing w:after="160" w:line="240" w:lineRule="exact"/>
    </w:pPr>
    <w:rPr>
      <w:rFonts w:ascii="Verdana" w:hAnsi="Verdana"/>
      <w:sz w:val="24"/>
      <w:szCs w:val="24"/>
      <w:lang w:eastAsia="en-US"/>
    </w:rPr>
  </w:style>
  <w:style w:type="paragraph" w:customStyle="1" w:styleId="1120">
    <w:name w:val="Знак Знак112"/>
    <w:basedOn w:val="a4"/>
    <w:rsid w:val="00AD7268"/>
    <w:pPr>
      <w:spacing w:after="160" w:line="240" w:lineRule="exact"/>
    </w:pPr>
    <w:rPr>
      <w:rFonts w:ascii="Verdana" w:hAnsi="Verdana"/>
      <w:sz w:val="24"/>
      <w:szCs w:val="24"/>
      <w:lang w:eastAsia="en-US"/>
    </w:rPr>
  </w:style>
  <w:style w:type="paragraph" w:customStyle="1" w:styleId="2ff1">
    <w:name w:val="Знак Знак Знак Знак Знак Знак2"/>
    <w:basedOn w:val="a4"/>
    <w:rsid w:val="00AD7268"/>
    <w:pPr>
      <w:spacing w:after="160" w:line="240" w:lineRule="exact"/>
    </w:pPr>
    <w:rPr>
      <w:rFonts w:ascii="Verdana" w:hAnsi="Verdana" w:cs="Verdana"/>
      <w:sz w:val="24"/>
      <w:szCs w:val="24"/>
      <w:lang w:eastAsia="en-US"/>
    </w:rPr>
  </w:style>
  <w:style w:type="paragraph" w:customStyle="1" w:styleId="4f1">
    <w:name w:val="Без интервала4"/>
    <w:rsid w:val="00AD7268"/>
    <w:rPr>
      <w:rFonts w:ascii="Calibri" w:hAnsi="Calibri"/>
      <w:sz w:val="22"/>
      <w:szCs w:val="22"/>
      <w:lang w:eastAsia="en-US"/>
    </w:rPr>
  </w:style>
  <w:style w:type="paragraph" w:customStyle="1" w:styleId="3fc">
    <w:name w:val="Знак3"/>
    <w:basedOn w:val="a4"/>
    <w:rsid w:val="00AD7268"/>
    <w:pPr>
      <w:spacing w:after="160" w:line="240" w:lineRule="exact"/>
    </w:pPr>
    <w:rPr>
      <w:rFonts w:ascii="Verdana" w:hAnsi="Verdana"/>
      <w:sz w:val="24"/>
      <w:szCs w:val="24"/>
      <w:lang w:eastAsia="en-US"/>
    </w:rPr>
  </w:style>
  <w:style w:type="paragraph" w:customStyle="1" w:styleId="1f9">
    <w:name w:val="Знак Знак Знак Знак Знак Знак Знак Знак Знак1"/>
    <w:basedOn w:val="a4"/>
    <w:next w:val="20"/>
    <w:autoRedefine/>
    <w:rsid w:val="00AD7268"/>
    <w:pPr>
      <w:spacing w:after="160" w:line="240" w:lineRule="exact"/>
      <w:jc w:val="right"/>
    </w:pPr>
    <w:rPr>
      <w:noProof/>
      <w:sz w:val="24"/>
      <w:szCs w:val="24"/>
      <w:lang w:eastAsia="en-US"/>
    </w:rPr>
  </w:style>
  <w:style w:type="character" w:customStyle="1" w:styleId="okpdspan1">
    <w:name w:val="okpd_span1"/>
    <w:rsid w:val="00AD7268"/>
    <w:rPr>
      <w:b/>
      <w:bCs/>
    </w:rPr>
  </w:style>
  <w:style w:type="paragraph" w:customStyle="1" w:styleId="Iauiue">
    <w:name w:val="Iau?iue"/>
    <w:uiPriority w:val="99"/>
    <w:rsid w:val="00AD7268"/>
    <w:rPr>
      <w:lang w:val="en-US"/>
    </w:rPr>
  </w:style>
  <w:style w:type="paragraph" w:customStyle="1" w:styleId="iauiuebullet1gif">
    <w:name w:val="iauiuebullet1.gif"/>
    <w:basedOn w:val="a4"/>
    <w:rsid w:val="00AD7268"/>
    <w:pPr>
      <w:spacing w:before="100" w:beforeAutospacing="1" w:after="100" w:afterAutospacing="1"/>
    </w:pPr>
    <w:rPr>
      <w:sz w:val="24"/>
      <w:szCs w:val="24"/>
      <w:lang w:val="ru-RU"/>
    </w:rPr>
  </w:style>
  <w:style w:type="paragraph" w:customStyle="1" w:styleId="5c">
    <w:name w:val="Без интервала5"/>
    <w:basedOn w:val="a4"/>
    <w:rsid w:val="00AD7268"/>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AD7268"/>
  </w:style>
  <w:style w:type="character" w:customStyle="1" w:styleId="product-description--features-item-value">
    <w:name w:val="product-description--features-item-value"/>
    <w:rsid w:val="00AD7268"/>
  </w:style>
  <w:style w:type="character" w:customStyle="1" w:styleId="shopparamvalue">
    <w:name w:val="shop_param_value"/>
    <w:rsid w:val="00AD7268"/>
  </w:style>
  <w:style w:type="character" w:customStyle="1" w:styleId="recipeingredientitemnamebox">
    <w:name w:val="recipe__ingredient__item__name__box"/>
    <w:rsid w:val="00AD7268"/>
  </w:style>
  <w:style w:type="character" w:customStyle="1" w:styleId="value">
    <w:name w:val="value"/>
    <w:rsid w:val="00AD7268"/>
  </w:style>
  <w:style w:type="character" w:customStyle="1" w:styleId="type">
    <w:name w:val="type"/>
    <w:rsid w:val="00AD7268"/>
  </w:style>
  <w:style w:type="character" w:customStyle="1" w:styleId="bigpic">
    <w:name w:val="big_pic"/>
    <w:rsid w:val="00AD7268"/>
  </w:style>
  <w:style w:type="paragraph" w:styleId="z-">
    <w:name w:val="HTML Top of Form"/>
    <w:basedOn w:val="a4"/>
    <w:next w:val="a4"/>
    <w:link w:val="z-0"/>
    <w:hidden/>
    <w:unhideWhenUsed/>
    <w:rsid w:val="00AD7268"/>
    <w:pPr>
      <w:pBdr>
        <w:bottom w:val="single" w:sz="6" w:space="1" w:color="auto"/>
      </w:pBdr>
      <w:jc w:val="center"/>
    </w:pPr>
    <w:rPr>
      <w:rFonts w:ascii="Arial" w:hAnsi="Arial"/>
      <w:vanish/>
      <w:sz w:val="16"/>
      <w:szCs w:val="16"/>
    </w:rPr>
  </w:style>
  <w:style w:type="character" w:customStyle="1" w:styleId="z-0">
    <w:name w:val="z-Начало формы Знак"/>
    <w:link w:val="z-"/>
    <w:rsid w:val="00AD7268"/>
    <w:rPr>
      <w:rFonts w:ascii="Arial" w:hAnsi="Arial"/>
      <w:vanish/>
      <w:sz w:val="16"/>
      <w:szCs w:val="16"/>
    </w:rPr>
  </w:style>
  <w:style w:type="paragraph" w:styleId="z-1">
    <w:name w:val="HTML Bottom of Form"/>
    <w:basedOn w:val="a4"/>
    <w:next w:val="a4"/>
    <w:link w:val="z-2"/>
    <w:hidden/>
    <w:unhideWhenUsed/>
    <w:rsid w:val="00AD7268"/>
    <w:pPr>
      <w:pBdr>
        <w:top w:val="single" w:sz="6" w:space="1" w:color="auto"/>
      </w:pBdr>
      <w:jc w:val="center"/>
    </w:pPr>
    <w:rPr>
      <w:rFonts w:ascii="Arial" w:hAnsi="Arial"/>
      <w:vanish/>
      <w:sz w:val="16"/>
      <w:szCs w:val="16"/>
    </w:rPr>
  </w:style>
  <w:style w:type="character" w:customStyle="1" w:styleId="z-2">
    <w:name w:val="z-Конец формы Знак"/>
    <w:link w:val="z-1"/>
    <w:rsid w:val="00AD7268"/>
    <w:rPr>
      <w:rFonts w:ascii="Arial" w:hAnsi="Arial"/>
      <w:vanish/>
      <w:sz w:val="16"/>
      <w:szCs w:val="16"/>
    </w:rPr>
  </w:style>
  <w:style w:type="paragraph" w:customStyle="1" w:styleId="codprd">
    <w:name w:val="codprd"/>
    <w:basedOn w:val="a4"/>
    <w:rsid w:val="00AD7268"/>
    <w:pPr>
      <w:spacing w:before="100" w:beforeAutospacing="1" w:after="100" w:afterAutospacing="1"/>
    </w:pPr>
    <w:rPr>
      <w:sz w:val="24"/>
      <w:szCs w:val="24"/>
      <w:lang w:val="ru-RU"/>
    </w:rPr>
  </w:style>
  <w:style w:type="character" w:customStyle="1" w:styleId="psm">
    <w:name w:val="psm"/>
    <w:rsid w:val="00AD7268"/>
  </w:style>
  <w:style w:type="character" w:customStyle="1" w:styleId="redbrd">
    <w:name w:val="red_brd"/>
    <w:rsid w:val="00AD7268"/>
  </w:style>
  <w:style w:type="character" w:customStyle="1" w:styleId="1fa">
    <w:name w:val="Строгий1"/>
    <w:rsid w:val="00AD7268"/>
  </w:style>
  <w:style w:type="character" w:customStyle="1" w:styleId="goods-full--features-item-name">
    <w:name w:val="goods-full--features-item-name"/>
    <w:rsid w:val="00AD7268"/>
  </w:style>
  <w:style w:type="character" w:customStyle="1" w:styleId="goods-full--features-item-value">
    <w:name w:val="goods-full--features-item-value"/>
    <w:rsid w:val="00AD7268"/>
  </w:style>
  <w:style w:type="character" w:customStyle="1" w:styleId="x-phmenubutton">
    <w:name w:val="x-ph__menu__button"/>
    <w:rsid w:val="00AD7268"/>
  </w:style>
  <w:style w:type="character" w:customStyle="1" w:styleId="highlight">
    <w:name w:val="highlight"/>
    <w:rsid w:val="00AD7268"/>
  </w:style>
  <w:style w:type="paragraph" w:customStyle="1" w:styleId="Iacaaiea">
    <w:name w:val="Iacaaiea"/>
    <w:basedOn w:val="Iauiue"/>
    <w:rsid w:val="00AD7268"/>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AD7268"/>
    <w:rPr>
      <w:rFonts w:ascii="Arial" w:eastAsia="Times New Roman" w:hAnsi="Arial" w:cs="Arial"/>
      <w:b/>
      <w:bCs/>
      <w:color w:val="0152AF"/>
      <w:kern w:val="36"/>
      <w:sz w:val="29"/>
      <w:szCs w:val="29"/>
      <w:lang w:eastAsia="ru-RU"/>
    </w:rPr>
  </w:style>
  <w:style w:type="character" w:customStyle="1" w:styleId="NoSpacingChar">
    <w:name w:val="No Spacing Char"/>
    <w:link w:val="122"/>
    <w:locked/>
    <w:rsid w:val="00AD7268"/>
    <w:rPr>
      <w:rFonts w:ascii="Calibri" w:hAnsi="Calibri"/>
      <w:sz w:val="22"/>
      <w:szCs w:val="22"/>
      <w:lang w:eastAsia="en-US" w:bidi="ar-SA"/>
    </w:rPr>
  </w:style>
  <w:style w:type="paragraph" w:customStyle="1" w:styleId="afffff1">
    <w:name w:val="Словарная статья"/>
    <w:basedOn w:val="a4"/>
    <w:next w:val="a4"/>
    <w:rsid w:val="00AD7268"/>
    <w:pPr>
      <w:autoSpaceDE w:val="0"/>
      <w:autoSpaceDN w:val="0"/>
      <w:adjustRightInd w:val="0"/>
      <w:ind w:right="118"/>
      <w:jc w:val="both"/>
    </w:pPr>
    <w:rPr>
      <w:rFonts w:ascii="Arial" w:hAnsi="Arial"/>
      <w:lang w:val="ru-RU"/>
    </w:rPr>
  </w:style>
  <w:style w:type="paragraph" w:customStyle="1" w:styleId="afffff2">
    <w:name w:val="регистрационные поля"/>
    <w:basedOn w:val="a4"/>
    <w:rsid w:val="00AD7268"/>
    <w:pPr>
      <w:spacing w:line="240" w:lineRule="exact"/>
      <w:jc w:val="center"/>
    </w:pPr>
    <w:rPr>
      <w:sz w:val="28"/>
    </w:rPr>
  </w:style>
  <w:style w:type="paragraph" w:customStyle="1" w:styleId="312">
    <w:name w:val="аголовок 31"/>
    <w:basedOn w:val="a4"/>
    <w:next w:val="a4"/>
    <w:rsid w:val="00AD7268"/>
    <w:pPr>
      <w:keepNext/>
      <w:jc w:val="both"/>
    </w:pPr>
    <w:rPr>
      <w:sz w:val="24"/>
      <w:szCs w:val="24"/>
      <w:lang w:val="ru-RU"/>
    </w:rPr>
  </w:style>
  <w:style w:type="numbering" w:customStyle="1" w:styleId="1111">
    <w:name w:val="Нет списка111"/>
    <w:next w:val="a7"/>
    <w:uiPriority w:val="99"/>
    <w:semiHidden/>
    <w:rsid w:val="00AD7268"/>
  </w:style>
  <w:style w:type="paragraph" w:customStyle="1" w:styleId="31">
    <w:name w:val="Раздел 3"/>
    <w:basedOn w:val="a4"/>
    <w:rsid w:val="00AD7268"/>
    <w:pPr>
      <w:numPr>
        <w:numId w:val="20"/>
      </w:numPr>
      <w:spacing w:before="120" w:after="120"/>
      <w:jc w:val="center"/>
    </w:pPr>
    <w:rPr>
      <w:b/>
      <w:bCs/>
      <w:sz w:val="24"/>
      <w:szCs w:val="24"/>
      <w:lang w:val="ru-RU"/>
    </w:rPr>
  </w:style>
  <w:style w:type="paragraph" w:customStyle="1" w:styleId="a2">
    <w:name w:val="Условия контракта"/>
    <w:basedOn w:val="a4"/>
    <w:rsid w:val="00AD7268"/>
    <w:pPr>
      <w:numPr>
        <w:numId w:val="19"/>
      </w:numPr>
      <w:spacing w:before="240" w:after="120"/>
      <w:jc w:val="both"/>
    </w:pPr>
    <w:rPr>
      <w:b/>
      <w:bCs/>
      <w:sz w:val="24"/>
      <w:szCs w:val="24"/>
      <w:lang w:val="ru-RU"/>
    </w:rPr>
  </w:style>
  <w:style w:type="paragraph" w:customStyle="1" w:styleId="afffff3">
    <w:name w:val="Тендерные данные"/>
    <w:basedOn w:val="a4"/>
    <w:rsid w:val="00AD7268"/>
    <w:pPr>
      <w:tabs>
        <w:tab w:val="left" w:pos="1985"/>
      </w:tabs>
      <w:spacing w:before="120" w:after="60"/>
      <w:jc w:val="both"/>
    </w:pPr>
    <w:rPr>
      <w:b/>
      <w:bCs/>
      <w:sz w:val="24"/>
      <w:szCs w:val="24"/>
      <w:lang w:val="ru-RU"/>
    </w:rPr>
  </w:style>
  <w:style w:type="paragraph" w:customStyle="1" w:styleId="afffff4">
    <w:name w:val="Подраздел"/>
    <w:basedOn w:val="a4"/>
    <w:rsid w:val="00AD7268"/>
    <w:pPr>
      <w:suppressAutoHyphens/>
      <w:spacing w:before="240" w:after="120"/>
      <w:jc w:val="center"/>
    </w:pPr>
    <w:rPr>
      <w:rFonts w:ascii="TimesDL" w:hAnsi="TimesDL" w:cs="TimesDL"/>
      <w:b/>
      <w:bCs/>
      <w:smallCaps/>
      <w:spacing w:val="-2"/>
      <w:sz w:val="24"/>
      <w:szCs w:val="24"/>
      <w:lang w:val="ru-RU"/>
    </w:rPr>
  </w:style>
  <w:style w:type="paragraph" w:customStyle="1" w:styleId="afffff5">
    <w:name w:val="Таблица шапка"/>
    <w:basedOn w:val="a4"/>
    <w:rsid w:val="00AD7268"/>
    <w:pPr>
      <w:keepNext/>
      <w:spacing w:before="40" w:after="40"/>
      <w:ind w:left="57" w:right="57"/>
    </w:pPr>
    <w:rPr>
      <w:sz w:val="18"/>
      <w:szCs w:val="18"/>
      <w:lang w:val="ru-RU"/>
    </w:rPr>
  </w:style>
  <w:style w:type="paragraph" w:customStyle="1" w:styleId="afffff6">
    <w:name w:val="пункт"/>
    <w:basedOn w:val="a4"/>
    <w:rsid w:val="00AD7268"/>
    <w:pPr>
      <w:tabs>
        <w:tab w:val="num" w:pos="1135"/>
      </w:tabs>
      <w:spacing w:before="60" w:after="60"/>
      <w:ind w:left="-283" w:firstLine="567"/>
    </w:pPr>
    <w:rPr>
      <w:sz w:val="24"/>
      <w:szCs w:val="24"/>
      <w:lang w:val="ru-RU"/>
    </w:rPr>
  </w:style>
  <w:style w:type="character" w:customStyle="1" w:styleId="afffff7">
    <w:name w:val="Обычный + полужирный Знак"/>
    <w:aliases w:val="По центру Знак"/>
    <w:link w:val="afffff8"/>
    <w:locked/>
    <w:rsid w:val="00AD7268"/>
    <w:rPr>
      <w:b/>
      <w:bCs/>
      <w:sz w:val="24"/>
      <w:szCs w:val="24"/>
    </w:rPr>
  </w:style>
  <w:style w:type="paragraph" w:customStyle="1" w:styleId="afffff8">
    <w:name w:val="Обычный + полужирный"/>
    <w:aliases w:val="По центру"/>
    <w:basedOn w:val="a4"/>
    <w:link w:val="afffff7"/>
    <w:rsid w:val="00AD7268"/>
    <w:pPr>
      <w:keepNext/>
      <w:keepLines/>
      <w:widowControl w:val="0"/>
      <w:suppressLineNumbers/>
      <w:suppressAutoHyphens/>
      <w:spacing w:after="60"/>
      <w:jc w:val="center"/>
    </w:pPr>
    <w:rPr>
      <w:b/>
      <w:bCs/>
      <w:sz w:val="24"/>
      <w:szCs w:val="24"/>
    </w:rPr>
  </w:style>
  <w:style w:type="character" w:customStyle="1" w:styleId="afffff9">
    <w:name w:val="Таблицы (моноширинный) Знак"/>
    <w:link w:val="afffffa"/>
    <w:locked/>
    <w:rsid w:val="00AD7268"/>
    <w:rPr>
      <w:rFonts w:ascii="Courier New" w:hAnsi="Courier New" w:cs="Courier New"/>
    </w:rPr>
  </w:style>
  <w:style w:type="paragraph" w:customStyle="1" w:styleId="afffffa">
    <w:name w:val="Таблицы (моноширинный)"/>
    <w:basedOn w:val="a4"/>
    <w:next w:val="a4"/>
    <w:link w:val="afffff9"/>
    <w:rsid w:val="00AD7268"/>
    <w:pPr>
      <w:widowControl w:val="0"/>
      <w:autoSpaceDE w:val="0"/>
      <w:autoSpaceDN w:val="0"/>
      <w:adjustRightInd w:val="0"/>
      <w:jc w:val="both"/>
    </w:pPr>
    <w:rPr>
      <w:rFonts w:ascii="Courier New" w:hAnsi="Courier New"/>
    </w:rPr>
  </w:style>
  <w:style w:type="paragraph" w:customStyle="1" w:styleId="afffffb">
    <w:name w:val="Òàáëèöà øàïêà"/>
    <w:basedOn w:val="a4"/>
    <w:rsid w:val="00AD7268"/>
    <w:pPr>
      <w:keepNext/>
      <w:spacing w:before="40" w:after="40"/>
      <w:ind w:left="57" w:right="57"/>
    </w:pPr>
    <w:rPr>
      <w:sz w:val="18"/>
      <w:lang w:val="ru-RU"/>
    </w:rPr>
  </w:style>
  <w:style w:type="paragraph" w:customStyle="1" w:styleId="afffffc">
    <w:name w:val="Òàáëèöà òåêñò"/>
    <w:basedOn w:val="a4"/>
    <w:rsid w:val="00AD7268"/>
    <w:pPr>
      <w:spacing w:before="40" w:after="40"/>
      <w:ind w:left="57" w:right="57"/>
    </w:pPr>
    <w:rPr>
      <w:sz w:val="22"/>
      <w:lang w:val="ru-RU"/>
    </w:rPr>
  </w:style>
  <w:style w:type="paragraph" w:customStyle="1" w:styleId="Oaaeeoa">
    <w:name w:val="Oaaeeoa"/>
    <w:basedOn w:val="a4"/>
    <w:rsid w:val="00AD7268"/>
    <w:pPr>
      <w:widowControl w:val="0"/>
      <w:spacing w:after="60"/>
    </w:pPr>
    <w:rPr>
      <w:sz w:val="24"/>
      <w:lang w:val="ru-RU"/>
    </w:rPr>
  </w:style>
  <w:style w:type="paragraph" w:customStyle="1" w:styleId="afffffd">
    <w:name w:val="Знак Знак Знак Знак Знак Знак Знак"/>
    <w:basedOn w:val="a4"/>
    <w:rsid w:val="00AD7268"/>
    <w:pPr>
      <w:spacing w:after="160" w:line="240" w:lineRule="exact"/>
    </w:pPr>
    <w:rPr>
      <w:rFonts w:ascii="Verdana" w:hAnsi="Verdana"/>
      <w:lang w:eastAsia="en-US"/>
    </w:rPr>
  </w:style>
  <w:style w:type="paragraph" w:customStyle="1" w:styleId="1112">
    <w:name w:val="111"/>
    <w:basedOn w:val="a4"/>
    <w:rsid w:val="00AD7268"/>
    <w:rPr>
      <w:rFonts w:ascii="Times New Roman CYR" w:hAnsi="Times New Roman CYR"/>
      <w:lang w:val="ru-RU"/>
    </w:rPr>
  </w:style>
  <w:style w:type="character" w:customStyle="1" w:styleId="DeltaViewInsertion">
    <w:name w:val="DeltaView Insertion"/>
    <w:rsid w:val="00AD7268"/>
    <w:rPr>
      <w:color w:val="0000FF"/>
      <w:spacing w:val="0"/>
      <w:u w:val="double"/>
    </w:rPr>
  </w:style>
  <w:style w:type="paragraph" w:styleId="2ff2">
    <w:name w:val="List Bullet 2"/>
    <w:basedOn w:val="a4"/>
    <w:rsid w:val="00AD7268"/>
    <w:pPr>
      <w:tabs>
        <w:tab w:val="num" w:pos="643"/>
      </w:tabs>
      <w:spacing w:after="60"/>
      <w:ind w:left="643" w:hanging="360"/>
      <w:jc w:val="both"/>
    </w:pPr>
    <w:rPr>
      <w:sz w:val="24"/>
      <w:szCs w:val="24"/>
      <w:lang w:val="ru-RU"/>
    </w:rPr>
  </w:style>
  <w:style w:type="paragraph" w:styleId="afffffe">
    <w:name w:val="Date"/>
    <w:basedOn w:val="a4"/>
    <w:next w:val="a4"/>
    <w:link w:val="affffff"/>
    <w:rsid w:val="00AD7268"/>
    <w:pPr>
      <w:spacing w:after="60"/>
      <w:jc w:val="both"/>
    </w:pPr>
    <w:rPr>
      <w:sz w:val="24"/>
      <w:szCs w:val="24"/>
    </w:rPr>
  </w:style>
  <w:style w:type="character" w:customStyle="1" w:styleId="affffff">
    <w:name w:val="Дата Знак"/>
    <w:link w:val="afffffe"/>
    <w:rsid w:val="00AD7268"/>
    <w:rPr>
      <w:sz w:val="24"/>
      <w:szCs w:val="24"/>
    </w:rPr>
  </w:style>
  <w:style w:type="paragraph" w:styleId="affffff0">
    <w:name w:val="Note Heading"/>
    <w:basedOn w:val="a4"/>
    <w:next w:val="a4"/>
    <w:link w:val="affffff1"/>
    <w:rsid w:val="00AD7268"/>
    <w:pPr>
      <w:spacing w:after="60"/>
      <w:jc w:val="both"/>
    </w:pPr>
    <w:rPr>
      <w:sz w:val="24"/>
      <w:szCs w:val="24"/>
    </w:rPr>
  </w:style>
  <w:style w:type="character" w:customStyle="1" w:styleId="affffff1">
    <w:name w:val="Заголовок записки Знак"/>
    <w:link w:val="affffff0"/>
    <w:rsid w:val="00AD7268"/>
    <w:rPr>
      <w:sz w:val="24"/>
      <w:szCs w:val="24"/>
    </w:rPr>
  </w:style>
  <w:style w:type="paragraph" w:customStyle="1" w:styleId="119">
    <w:name w:val="заголовок 11"/>
    <w:basedOn w:val="a4"/>
    <w:next w:val="a4"/>
    <w:rsid w:val="00AD7268"/>
    <w:pPr>
      <w:keepNext/>
      <w:autoSpaceDN w:val="0"/>
      <w:jc w:val="center"/>
    </w:pPr>
    <w:rPr>
      <w:sz w:val="24"/>
      <w:szCs w:val="24"/>
      <w:lang w:val="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AD7268"/>
    <w:pPr>
      <w:spacing w:before="100" w:beforeAutospacing="1" w:after="100" w:afterAutospacing="1"/>
    </w:pPr>
    <w:rPr>
      <w:rFonts w:ascii="Tahoma" w:hAnsi="Tahoma"/>
      <w:lang w:eastAsia="en-US"/>
    </w:rPr>
  </w:style>
  <w:style w:type="numbering" w:customStyle="1" w:styleId="124">
    <w:name w:val="Нет списка12"/>
    <w:next w:val="a7"/>
    <w:semiHidden/>
    <w:rsid w:val="00AD7268"/>
  </w:style>
  <w:style w:type="table" w:customStyle="1" w:styleId="213">
    <w:name w:val="Сетка таблицы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Основной шрифт"/>
    <w:semiHidden/>
    <w:rsid w:val="00AD7268"/>
  </w:style>
  <w:style w:type="character" w:customStyle="1" w:styleId="tags">
    <w:name w:val="tags"/>
    <w:rsid w:val="00AD7268"/>
    <w:rPr>
      <w:rFonts w:cs="Times New Roman"/>
    </w:rPr>
  </w:style>
  <w:style w:type="character" w:customStyle="1" w:styleId="num">
    <w:name w:val="num"/>
    <w:rsid w:val="00AD7268"/>
    <w:rPr>
      <w:rFonts w:cs="Times New Roman"/>
    </w:rPr>
  </w:style>
  <w:style w:type="character" w:customStyle="1" w:styleId="links">
    <w:name w:val="links"/>
    <w:rsid w:val="00AD7268"/>
    <w:rPr>
      <w:rFonts w:cs="Times New Roman"/>
    </w:rPr>
  </w:style>
  <w:style w:type="character" w:customStyle="1" w:styleId="textlogo">
    <w:name w:val="textlogo"/>
    <w:rsid w:val="00AD7268"/>
    <w:rPr>
      <w:rFonts w:cs="Times New Roman"/>
    </w:rPr>
  </w:style>
  <w:style w:type="character" w:customStyle="1" w:styleId="HeaderChar">
    <w:name w:val="Header Char"/>
    <w:locked/>
    <w:rsid w:val="00AD7268"/>
    <w:rPr>
      <w:rFonts w:ascii="Arial Unicode MS" w:eastAsia="Arial Unicode MS" w:hAnsi="Arial Unicode MS" w:cs="Arial Unicode MS"/>
      <w:color w:val="000000"/>
      <w:sz w:val="24"/>
      <w:szCs w:val="24"/>
      <w:lang w:eastAsia="ru-RU"/>
    </w:rPr>
  </w:style>
  <w:style w:type="character" w:customStyle="1" w:styleId="FooterChar">
    <w:name w:val="Footer Char"/>
    <w:locked/>
    <w:rsid w:val="00AD7268"/>
    <w:rPr>
      <w:rFonts w:ascii="Times New Roman" w:hAnsi="Times New Roman" w:cs="Times New Roman"/>
      <w:sz w:val="20"/>
      <w:szCs w:val="20"/>
      <w:lang w:val="en-US" w:eastAsia="ru-RU"/>
    </w:rPr>
  </w:style>
  <w:style w:type="character" w:customStyle="1" w:styleId="ecattext">
    <w:name w:val="ecattext"/>
    <w:uiPriority w:val="99"/>
    <w:rsid w:val="00AD7268"/>
  </w:style>
  <w:style w:type="paragraph" w:customStyle="1" w:styleId="1fb">
    <w:name w:val="Текст1"/>
    <w:basedOn w:val="a4"/>
    <w:rsid w:val="00AD7268"/>
    <w:pPr>
      <w:suppressAutoHyphens/>
    </w:pPr>
    <w:rPr>
      <w:rFonts w:ascii="Courier New" w:hAnsi="Courier New"/>
      <w:lang w:val="ru-RU" w:eastAsia="zh-CN"/>
    </w:rPr>
  </w:style>
  <w:style w:type="paragraph" w:customStyle="1" w:styleId="11a">
    <w:name w:val="Обычный11"/>
    <w:uiPriority w:val="99"/>
    <w:rsid w:val="00AD7268"/>
    <w:pPr>
      <w:widowControl w:val="0"/>
    </w:pPr>
  </w:style>
  <w:style w:type="paragraph" w:customStyle="1" w:styleId="4f2">
    <w:name w:val="Абзац списка4"/>
    <w:basedOn w:val="a4"/>
    <w:rsid w:val="00AD7268"/>
    <w:pPr>
      <w:ind w:left="720"/>
      <w:contextualSpacing/>
    </w:pPr>
    <w:rPr>
      <w:rFonts w:eastAsia="Calibri"/>
      <w:sz w:val="24"/>
      <w:szCs w:val="24"/>
      <w:lang w:val="ru-RU"/>
    </w:rPr>
  </w:style>
  <w:style w:type="paragraph" w:customStyle="1" w:styleId="3fd">
    <w:name w:val="Обычный3"/>
    <w:rsid w:val="00AD7268"/>
    <w:pPr>
      <w:widowControl w:val="0"/>
      <w:spacing w:line="300" w:lineRule="auto"/>
      <w:ind w:firstLine="560"/>
      <w:jc w:val="both"/>
    </w:pPr>
    <w:rPr>
      <w:snapToGrid w:val="0"/>
      <w:sz w:val="24"/>
    </w:rPr>
  </w:style>
  <w:style w:type="paragraph" w:customStyle="1" w:styleId="87">
    <w:name w:val="Основной текст8"/>
    <w:basedOn w:val="a4"/>
    <w:rsid w:val="00AD7268"/>
    <w:pPr>
      <w:jc w:val="both"/>
    </w:pPr>
    <w:rPr>
      <w:rFonts w:ascii="Arial" w:hAnsi="Arial"/>
      <w:sz w:val="24"/>
      <w:lang w:val="ru-RU"/>
    </w:rPr>
  </w:style>
  <w:style w:type="character" w:customStyle="1" w:styleId="date">
    <w:name w:val="date"/>
    <w:rsid w:val="00AD7268"/>
    <w:rPr>
      <w:rFonts w:cs="Times New Roman"/>
    </w:rPr>
  </w:style>
  <w:style w:type="paragraph" w:styleId="affffff3">
    <w:name w:val="List"/>
    <w:basedOn w:val="a4"/>
    <w:rsid w:val="00AD7268"/>
    <w:pPr>
      <w:ind w:left="283" w:hanging="283"/>
      <w:contextualSpacing/>
    </w:pPr>
    <w:rPr>
      <w:sz w:val="24"/>
      <w:szCs w:val="24"/>
      <w:lang w:val="ru-RU"/>
    </w:rPr>
  </w:style>
  <w:style w:type="paragraph" w:styleId="2ff3">
    <w:name w:val="List 2"/>
    <w:basedOn w:val="a4"/>
    <w:rsid w:val="00AD7268"/>
    <w:pPr>
      <w:ind w:left="566" w:hanging="283"/>
      <w:contextualSpacing/>
    </w:pPr>
    <w:rPr>
      <w:sz w:val="24"/>
      <w:szCs w:val="24"/>
      <w:lang w:val="ru-RU"/>
    </w:rPr>
  </w:style>
  <w:style w:type="paragraph" w:customStyle="1" w:styleId="ListNum2">
    <w:name w:val="ListNum2"/>
    <w:basedOn w:val="a4"/>
    <w:uiPriority w:val="99"/>
    <w:rsid w:val="00AD7268"/>
    <w:pPr>
      <w:numPr>
        <w:ilvl w:val="1"/>
        <w:numId w:val="21"/>
      </w:numPr>
      <w:tabs>
        <w:tab w:val="left" w:pos="567"/>
      </w:tabs>
      <w:spacing w:before="60"/>
      <w:ind w:left="568" w:hanging="284"/>
      <w:jc w:val="both"/>
    </w:pPr>
    <w:rPr>
      <w:sz w:val="22"/>
      <w:szCs w:val="22"/>
      <w:lang w:val="ru-RU"/>
    </w:rPr>
  </w:style>
  <w:style w:type="character" w:styleId="affffff4">
    <w:name w:val="Subtle Emphasis"/>
    <w:qFormat/>
    <w:rsid w:val="00AD7268"/>
    <w:rPr>
      <w:i/>
      <w:iCs/>
      <w:color w:val="808080"/>
    </w:rPr>
  </w:style>
  <w:style w:type="character" w:customStyle="1" w:styleId="spelle">
    <w:name w:val="spelle"/>
    <w:rsid w:val="00AD7268"/>
  </w:style>
  <w:style w:type="character" w:customStyle="1" w:styleId="grame">
    <w:name w:val="grame"/>
    <w:rsid w:val="00AD7268"/>
  </w:style>
  <w:style w:type="character" w:customStyle="1" w:styleId="1fc">
    <w:name w:val="Знак Знак1"/>
    <w:aliases w:val="Текст сноски Знак1,Знак21 Знак1"/>
    <w:locked/>
    <w:rsid w:val="00AD7268"/>
    <w:rPr>
      <w:b/>
      <w:bCs/>
      <w:iCs/>
      <w:sz w:val="24"/>
      <w:szCs w:val="24"/>
      <w:lang w:val="ru-RU" w:eastAsia="ru-RU" w:bidi="ar-SA"/>
    </w:rPr>
  </w:style>
  <w:style w:type="paragraph" w:customStyle="1" w:styleId="69">
    <w:name w:val="Без интервала6"/>
    <w:rsid w:val="00AD7268"/>
    <w:rPr>
      <w:rFonts w:ascii="Calibri" w:eastAsia="Calibri" w:hAnsi="Calibri"/>
      <w:sz w:val="22"/>
      <w:szCs w:val="22"/>
    </w:rPr>
  </w:style>
  <w:style w:type="numbering" w:customStyle="1" w:styleId="132">
    <w:name w:val="Нет списка13"/>
    <w:next w:val="a7"/>
    <w:uiPriority w:val="99"/>
    <w:semiHidden/>
    <w:rsid w:val="00AD7268"/>
  </w:style>
  <w:style w:type="numbering" w:customStyle="1" w:styleId="141">
    <w:name w:val="Нет списка14"/>
    <w:next w:val="a7"/>
    <w:uiPriority w:val="99"/>
    <w:semiHidden/>
    <w:unhideWhenUsed/>
    <w:rsid w:val="00AD7268"/>
  </w:style>
  <w:style w:type="numbering" w:customStyle="1" w:styleId="214">
    <w:name w:val="Нет списка21"/>
    <w:next w:val="a7"/>
    <w:semiHidden/>
    <w:rsid w:val="00AD7268"/>
  </w:style>
  <w:style w:type="numbering" w:customStyle="1" w:styleId="313">
    <w:name w:val="Нет списка31"/>
    <w:next w:val="a7"/>
    <w:semiHidden/>
    <w:rsid w:val="00AD7268"/>
  </w:style>
  <w:style w:type="numbering" w:customStyle="1" w:styleId="413">
    <w:name w:val="Нет списка41"/>
    <w:next w:val="a7"/>
    <w:uiPriority w:val="99"/>
    <w:semiHidden/>
    <w:unhideWhenUsed/>
    <w:rsid w:val="00AD7268"/>
  </w:style>
  <w:style w:type="numbering" w:customStyle="1" w:styleId="11110">
    <w:name w:val="Нет списка1111"/>
    <w:next w:val="a7"/>
    <w:semiHidden/>
    <w:rsid w:val="00AD7268"/>
  </w:style>
  <w:style w:type="table" w:customStyle="1" w:styleId="142">
    <w:name w:val="Сетка таблицы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7"/>
    <w:uiPriority w:val="99"/>
    <w:semiHidden/>
    <w:unhideWhenUsed/>
    <w:rsid w:val="00AD7268"/>
  </w:style>
  <w:style w:type="numbering" w:customStyle="1" w:styleId="1210">
    <w:name w:val="Нет списка121"/>
    <w:next w:val="a7"/>
    <w:semiHidden/>
    <w:rsid w:val="00AD7268"/>
  </w:style>
  <w:style w:type="table" w:customStyle="1" w:styleId="314">
    <w:name w:val="Сетка таблицы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AD7268"/>
  </w:style>
  <w:style w:type="table" w:customStyle="1" w:styleId="97">
    <w:name w:val="Сетка таблицы9"/>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7"/>
    <w:uiPriority w:val="99"/>
    <w:semiHidden/>
    <w:rsid w:val="00AD7268"/>
  </w:style>
  <w:style w:type="table" w:customStyle="1" w:styleId="106">
    <w:name w:val="Сетка таблицы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7"/>
    <w:uiPriority w:val="99"/>
    <w:semiHidden/>
    <w:unhideWhenUsed/>
    <w:rsid w:val="00AD7268"/>
  </w:style>
  <w:style w:type="numbering" w:customStyle="1" w:styleId="225">
    <w:name w:val="Нет списка22"/>
    <w:next w:val="a7"/>
    <w:semiHidden/>
    <w:rsid w:val="00AD7268"/>
  </w:style>
  <w:style w:type="numbering" w:customStyle="1" w:styleId="322">
    <w:name w:val="Нет списка32"/>
    <w:next w:val="a7"/>
    <w:semiHidden/>
    <w:rsid w:val="00AD7268"/>
  </w:style>
  <w:style w:type="numbering" w:customStyle="1" w:styleId="423">
    <w:name w:val="Нет списка42"/>
    <w:next w:val="a7"/>
    <w:uiPriority w:val="99"/>
    <w:semiHidden/>
    <w:unhideWhenUsed/>
    <w:rsid w:val="00AD7268"/>
  </w:style>
  <w:style w:type="numbering" w:customStyle="1" w:styleId="1121">
    <w:name w:val="Нет списка112"/>
    <w:next w:val="a7"/>
    <w:semiHidden/>
    <w:rsid w:val="00AD7268"/>
  </w:style>
  <w:style w:type="table" w:customStyle="1" w:styleId="152">
    <w:name w:val="Сетка таблицы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
    <w:name w:val="Нет списка52"/>
    <w:next w:val="a7"/>
    <w:uiPriority w:val="99"/>
    <w:semiHidden/>
    <w:unhideWhenUsed/>
    <w:rsid w:val="00AD7268"/>
  </w:style>
  <w:style w:type="numbering" w:customStyle="1" w:styleId="1220">
    <w:name w:val="Нет списка122"/>
    <w:next w:val="a7"/>
    <w:semiHidden/>
    <w:rsid w:val="00AD7268"/>
  </w:style>
  <w:style w:type="table" w:customStyle="1" w:styleId="323">
    <w:name w:val="Сетка таблицы3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7"/>
    <w:uiPriority w:val="99"/>
    <w:semiHidden/>
    <w:unhideWhenUsed/>
    <w:rsid w:val="00AD7268"/>
  </w:style>
  <w:style w:type="numbering" w:customStyle="1" w:styleId="180">
    <w:name w:val="Нет списка18"/>
    <w:next w:val="a7"/>
    <w:uiPriority w:val="99"/>
    <w:semiHidden/>
    <w:rsid w:val="00AD7268"/>
  </w:style>
  <w:style w:type="numbering" w:customStyle="1" w:styleId="190">
    <w:name w:val="Нет списка19"/>
    <w:next w:val="a7"/>
    <w:uiPriority w:val="99"/>
    <w:semiHidden/>
    <w:unhideWhenUsed/>
    <w:rsid w:val="00AD7268"/>
  </w:style>
  <w:style w:type="numbering" w:customStyle="1" w:styleId="232">
    <w:name w:val="Нет списка23"/>
    <w:next w:val="a7"/>
    <w:semiHidden/>
    <w:rsid w:val="00AD7268"/>
  </w:style>
  <w:style w:type="numbering" w:customStyle="1" w:styleId="332">
    <w:name w:val="Нет списка33"/>
    <w:next w:val="a7"/>
    <w:semiHidden/>
    <w:rsid w:val="00AD7268"/>
  </w:style>
  <w:style w:type="numbering" w:customStyle="1" w:styleId="431">
    <w:name w:val="Нет списка43"/>
    <w:next w:val="a7"/>
    <w:uiPriority w:val="99"/>
    <w:semiHidden/>
    <w:unhideWhenUsed/>
    <w:rsid w:val="00AD7268"/>
  </w:style>
  <w:style w:type="numbering" w:customStyle="1" w:styleId="1131">
    <w:name w:val="Нет списка113"/>
    <w:next w:val="a7"/>
    <w:semiHidden/>
    <w:rsid w:val="00AD7268"/>
  </w:style>
  <w:style w:type="table" w:customStyle="1" w:styleId="161">
    <w:name w:val="Сетка таблицы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7"/>
    <w:uiPriority w:val="99"/>
    <w:semiHidden/>
    <w:unhideWhenUsed/>
    <w:rsid w:val="00AD7268"/>
  </w:style>
  <w:style w:type="numbering" w:customStyle="1" w:styleId="1230">
    <w:name w:val="Нет списка123"/>
    <w:next w:val="a7"/>
    <w:semiHidden/>
    <w:rsid w:val="00AD7268"/>
  </w:style>
  <w:style w:type="table" w:customStyle="1" w:styleId="333">
    <w:name w:val="Сетка таблицы3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7"/>
    <w:uiPriority w:val="99"/>
    <w:semiHidden/>
    <w:unhideWhenUsed/>
    <w:rsid w:val="00AD7268"/>
  </w:style>
  <w:style w:type="numbering" w:customStyle="1" w:styleId="710">
    <w:name w:val="Нет списка71"/>
    <w:next w:val="a7"/>
    <w:uiPriority w:val="99"/>
    <w:semiHidden/>
    <w:unhideWhenUsed/>
    <w:rsid w:val="00AD7268"/>
  </w:style>
  <w:style w:type="numbering" w:customStyle="1" w:styleId="200">
    <w:name w:val="Нет списка20"/>
    <w:next w:val="a7"/>
    <w:uiPriority w:val="99"/>
    <w:semiHidden/>
    <w:rsid w:val="00AD7268"/>
  </w:style>
  <w:style w:type="numbering" w:customStyle="1" w:styleId="1100">
    <w:name w:val="Нет списка110"/>
    <w:next w:val="a7"/>
    <w:uiPriority w:val="99"/>
    <w:semiHidden/>
    <w:unhideWhenUsed/>
    <w:rsid w:val="00AD7268"/>
  </w:style>
  <w:style w:type="numbering" w:customStyle="1" w:styleId="241">
    <w:name w:val="Нет списка24"/>
    <w:next w:val="a7"/>
    <w:semiHidden/>
    <w:rsid w:val="00AD7268"/>
  </w:style>
  <w:style w:type="numbering" w:customStyle="1" w:styleId="340">
    <w:name w:val="Нет списка34"/>
    <w:next w:val="a7"/>
    <w:semiHidden/>
    <w:rsid w:val="00AD7268"/>
  </w:style>
  <w:style w:type="numbering" w:customStyle="1" w:styleId="441">
    <w:name w:val="Нет списка44"/>
    <w:next w:val="a7"/>
    <w:uiPriority w:val="99"/>
    <w:semiHidden/>
    <w:unhideWhenUsed/>
    <w:rsid w:val="00AD7268"/>
  </w:style>
  <w:style w:type="numbering" w:customStyle="1" w:styleId="1141">
    <w:name w:val="Нет списка114"/>
    <w:next w:val="a7"/>
    <w:semiHidden/>
    <w:rsid w:val="00AD7268"/>
  </w:style>
  <w:style w:type="table" w:customStyle="1" w:styleId="171">
    <w:name w:val="Сетка таблицы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7"/>
    <w:uiPriority w:val="99"/>
    <w:semiHidden/>
    <w:unhideWhenUsed/>
    <w:rsid w:val="00AD7268"/>
  </w:style>
  <w:style w:type="numbering" w:customStyle="1" w:styleId="1240">
    <w:name w:val="Нет списка124"/>
    <w:next w:val="a7"/>
    <w:semiHidden/>
    <w:rsid w:val="00AD7268"/>
  </w:style>
  <w:style w:type="table" w:customStyle="1" w:styleId="341">
    <w:name w:val="Сетка таблицы3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7"/>
    <w:uiPriority w:val="99"/>
    <w:semiHidden/>
    <w:unhideWhenUsed/>
    <w:rsid w:val="00AD7268"/>
  </w:style>
  <w:style w:type="character" w:customStyle="1" w:styleId="ucoz-forum-post">
    <w:name w:val="ucoz-forum-post"/>
    <w:rsid w:val="00AD7268"/>
  </w:style>
  <w:style w:type="paragraph" w:customStyle="1" w:styleId="910">
    <w:name w:val="Заголовок 91"/>
    <w:basedOn w:val="a4"/>
    <w:next w:val="a4"/>
    <w:uiPriority w:val="99"/>
    <w:semiHidden/>
    <w:unhideWhenUsed/>
    <w:qFormat/>
    <w:rsid w:val="00AD7268"/>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7"/>
    <w:uiPriority w:val="99"/>
    <w:semiHidden/>
    <w:unhideWhenUsed/>
    <w:rsid w:val="00AD7268"/>
  </w:style>
  <w:style w:type="character" w:customStyle="1" w:styleId="1fd">
    <w:name w:val="Текст примечания Знак1"/>
    <w:uiPriority w:val="99"/>
    <w:rsid w:val="00AD7268"/>
  </w:style>
  <w:style w:type="character" w:customStyle="1" w:styleId="215">
    <w:name w:val="Основной текст с отступом 2 Знак1"/>
    <w:uiPriority w:val="99"/>
    <w:semiHidden/>
    <w:rsid w:val="00AD7268"/>
    <w:rPr>
      <w:rFonts w:ascii="Arial Unicode MS" w:eastAsia="Arial Unicode MS" w:hAnsi="Arial Unicode MS" w:cs="Arial Unicode MS"/>
      <w:color w:val="000000"/>
      <w:sz w:val="24"/>
      <w:szCs w:val="24"/>
    </w:rPr>
  </w:style>
  <w:style w:type="paragraph" w:customStyle="1" w:styleId="88">
    <w:name w:val="Основной текст8"/>
    <w:basedOn w:val="a4"/>
    <w:rsid w:val="00AD7268"/>
    <w:pPr>
      <w:jc w:val="both"/>
    </w:pPr>
    <w:rPr>
      <w:rFonts w:ascii="Arial" w:hAnsi="Arial"/>
      <w:sz w:val="24"/>
      <w:lang w:val="ru-RU"/>
    </w:rPr>
  </w:style>
  <w:style w:type="paragraph" w:customStyle="1" w:styleId="3fe">
    <w:name w:val="Обычный3"/>
    <w:rsid w:val="00AD7268"/>
    <w:pPr>
      <w:widowControl w:val="0"/>
      <w:snapToGrid w:val="0"/>
      <w:spacing w:line="300" w:lineRule="auto"/>
      <w:ind w:firstLine="560"/>
      <w:jc w:val="both"/>
    </w:pPr>
    <w:rPr>
      <w:sz w:val="24"/>
    </w:rPr>
  </w:style>
  <w:style w:type="paragraph" w:customStyle="1" w:styleId="98">
    <w:name w:val="Основной текст9"/>
    <w:basedOn w:val="a4"/>
    <w:rsid w:val="00AD7268"/>
    <w:pPr>
      <w:jc w:val="both"/>
    </w:pPr>
    <w:rPr>
      <w:rFonts w:ascii="Arial" w:hAnsi="Arial"/>
      <w:sz w:val="24"/>
      <w:lang w:val="ru-RU"/>
    </w:rPr>
  </w:style>
  <w:style w:type="paragraph" w:customStyle="1" w:styleId="affffff5">
    <w:name w:val="Комментарий"/>
    <w:basedOn w:val="a4"/>
    <w:next w:val="a4"/>
    <w:uiPriority w:val="99"/>
    <w:rsid w:val="00AD7268"/>
    <w:pPr>
      <w:shd w:val="clear" w:color="auto" w:fill="F0F0F0"/>
      <w:autoSpaceDE w:val="0"/>
      <w:autoSpaceDN w:val="0"/>
      <w:adjustRightInd w:val="0"/>
      <w:spacing w:before="75"/>
      <w:ind w:left="170"/>
      <w:jc w:val="both"/>
    </w:pPr>
    <w:rPr>
      <w:rFonts w:ascii="Arial" w:hAnsi="Arial" w:cs="Arial"/>
      <w:color w:val="353842"/>
      <w:sz w:val="24"/>
      <w:szCs w:val="24"/>
      <w:lang w:val="ru-RU"/>
    </w:rPr>
  </w:style>
  <w:style w:type="paragraph" w:customStyle="1" w:styleId="affffff6">
    <w:name w:val="Информация об изменениях документа"/>
    <w:basedOn w:val="affffff5"/>
    <w:next w:val="a4"/>
    <w:uiPriority w:val="99"/>
    <w:rsid w:val="00AD7268"/>
    <w:rPr>
      <w:i/>
      <w:iCs/>
    </w:rPr>
  </w:style>
  <w:style w:type="paragraph" w:customStyle="1" w:styleId="Heading">
    <w:name w:val="Heading"/>
    <w:rsid w:val="00AD7268"/>
    <w:pPr>
      <w:autoSpaceDE w:val="0"/>
      <w:autoSpaceDN w:val="0"/>
      <w:adjustRightInd w:val="0"/>
    </w:pPr>
    <w:rPr>
      <w:rFonts w:ascii="Arial" w:eastAsia="Calibri" w:hAnsi="Arial" w:cs="Arial"/>
      <w:b/>
      <w:bCs/>
      <w:sz w:val="22"/>
      <w:szCs w:val="22"/>
    </w:rPr>
  </w:style>
  <w:style w:type="paragraph" w:customStyle="1" w:styleId="4f3">
    <w:name w:val="Абзац списка4"/>
    <w:basedOn w:val="a4"/>
    <w:rsid w:val="00AD7268"/>
    <w:pPr>
      <w:ind w:left="720"/>
      <w:contextualSpacing/>
    </w:pPr>
    <w:rPr>
      <w:rFonts w:eastAsia="Calibri"/>
      <w:sz w:val="24"/>
      <w:szCs w:val="24"/>
      <w:lang w:val="ru-RU"/>
    </w:rPr>
  </w:style>
  <w:style w:type="paragraph" w:customStyle="1" w:styleId="4f4">
    <w:name w:val="Обычный4"/>
    <w:rsid w:val="00AD7268"/>
    <w:pPr>
      <w:widowControl w:val="0"/>
      <w:snapToGrid w:val="0"/>
      <w:spacing w:line="300" w:lineRule="auto"/>
      <w:ind w:firstLine="560"/>
      <w:jc w:val="both"/>
    </w:pPr>
    <w:rPr>
      <w:sz w:val="24"/>
    </w:rPr>
  </w:style>
  <w:style w:type="paragraph" w:customStyle="1" w:styleId="107">
    <w:name w:val="Основной текст10"/>
    <w:basedOn w:val="a4"/>
    <w:rsid w:val="00AD7268"/>
    <w:pPr>
      <w:jc w:val="both"/>
    </w:pPr>
    <w:rPr>
      <w:rFonts w:ascii="Arial" w:hAnsi="Arial"/>
      <w:sz w:val="24"/>
      <w:lang w:val="ru-RU"/>
    </w:rPr>
  </w:style>
  <w:style w:type="paragraph" w:customStyle="1" w:styleId="5d">
    <w:name w:val="Абзац списка5"/>
    <w:basedOn w:val="a4"/>
    <w:rsid w:val="00AD7268"/>
    <w:pPr>
      <w:ind w:left="720"/>
      <w:contextualSpacing/>
    </w:pPr>
    <w:rPr>
      <w:rFonts w:eastAsia="Calibri"/>
      <w:sz w:val="24"/>
      <w:szCs w:val="24"/>
      <w:lang w:val="ru-RU"/>
    </w:rPr>
  </w:style>
  <w:style w:type="paragraph" w:customStyle="1" w:styleId="5e">
    <w:name w:val="Обычный5"/>
    <w:rsid w:val="00AD7268"/>
    <w:pPr>
      <w:widowControl w:val="0"/>
      <w:snapToGrid w:val="0"/>
      <w:spacing w:line="300" w:lineRule="auto"/>
      <w:ind w:firstLine="560"/>
      <w:jc w:val="both"/>
    </w:pPr>
    <w:rPr>
      <w:sz w:val="24"/>
    </w:rPr>
  </w:style>
  <w:style w:type="paragraph" w:customStyle="1" w:styleId="11b">
    <w:name w:val="Основной текст11"/>
    <w:basedOn w:val="a4"/>
    <w:rsid w:val="00AD7268"/>
    <w:pPr>
      <w:jc w:val="both"/>
    </w:pPr>
    <w:rPr>
      <w:rFonts w:ascii="Arial" w:hAnsi="Arial"/>
      <w:sz w:val="24"/>
      <w:lang w:val="ru-RU"/>
    </w:rPr>
  </w:style>
  <w:style w:type="paragraph" w:customStyle="1" w:styleId="6a">
    <w:name w:val="Абзац списка6"/>
    <w:basedOn w:val="a4"/>
    <w:rsid w:val="00AD7268"/>
    <w:pPr>
      <w:ind w:left="720"/>
      <w:contextualSpacing/>
    </w:pPr>
    <w:rPr>
      <w:rFonts w:eastAsia="Calibri"/>
      <w:sz w:val="24"/>
      <w:szCs w:val="24"/>
      <w:lang w:val="ru-RU"/>
    </w:rPr>
  </w:style>
  <w:style w:type="paragraph" w:customStyle="1" w:styleId="6b">
    <w:name w:val="Обычный6"/>
    <w:rsid w:val="00AD7268"/>
    <w:pPr>
      <w:widowControl w:val="0"/>
      <w:snapToGrid w:val="0"/>
      <w:spacing w:line="300" w:lineRule="auto"/>
      <w:ind w:firstLine="560"/>
      <w:jc w:val="both"/>
    </w:pPr>
    <w:rPr>
      <w:sz w:val="24"/>
    </w:rPr>
  </w:style>
  <w:style w:type="paragraph" w:customStyle="1" w:styleId="125">
    <w:name w:val="Основной текст12"/>
    <w:basedOn w:val="a4"/>
    <w:rsid w:val="00AD7268"/>
    <w:pPr>
      <w:jc w:val="both"/>
    </w:pPr>
    <w:rPr>
      <w:rFonts w:ascii="Arial" w:hAnsi="Arial"/>
      <w:sz w:val="24"/>
      <w:lang w:val="ru-RU"/>
    </w:rPr>
  </w:style>
  <w:style w:type="character" w:customStyle="1" w:styleId="711">
    <w:name w:val="Заголовок 7 Знак1"/>
    <w:uiPriority w:val="9"/>
    <w:semiHidden/>
    <w:rsid w:val="00AD7268"/>
    <w:rPr>
      <w:rFonts w:ascii="Cambria" w:eastAsia="Times New Roman" w:hAnsi="Cambria" w:cs="Times New Roman"/>
      <w:bCs/>
      <w:i/>
      <w:iCs/>
      <w:smallCaps/>
      <w:color w:val="243F60"/>
      <w:lang w:eastAsia="ru-RU"/>
    </w:rPr>
  </w:style>
  <w:style w:type="character" w:customStyle="1" w:styleId="810">
    <w:name w:val="Заголовок 8 Знак1"/>
    <w:semiHidden/>
    <w:rsid w:val="00AD7268"/>
    <w:rPr>
      <w:rFonts w:ascii="Cambria" w:eastAsia="Times New Roman" w:hAnsi="Cambria" w:cs="Times New Roman"/>
      <w:bCs/>
      <w:smallCaps/>
      <w:color w:val="272727"/>
      <w:sz w:val="21"/>
      <w:szCs w:val="21"/>
      <w:lang w:eastAsia="ru-RU"/>
    </w:rPr>
  </w:style>
  <w:style w:type="character" w:customStyle="1" w:styleId="911">
    <w:name w:val="Заголовок 9 Знак1"/>
    <w:uiPriority w:val="99"/>
    <w:semiHidden/>
    <w:rsid w:val="00AD7268"/>
    <w:rPr>
      <w:rFonts w:ascii="Cambria" w:eastAsia="Times New Roman" w:hAnsi="Cambria" w:cs="Times New Roman"/>
      <w:bCs/>
      <w:i/>
      <w:iCs/>
      <w:smallCaps/>
      <w:color w:val="272727"/>
      <w:sz w:val="21"/>
      <w:szCs w:val="21"/>
      <w:lang w:eastAsia="ru-RU"/>
    </w:rPr>
  </w:style>
  <w:style w:type="character" w:customStyle="1" w:styleId="1fe">
    <w:name w:val="Текст выноски Знак1"/>
    <w:uiPriority w:val="99"/>
    <w:semiHidden/>
    <w:rsid w:val="00AD7268"/>
    <w:rPr>
      <w:rFonts w:ascii="Segoe UI" w:eastAsia="Arial Unicode MS" w:hAnsi="Segoe UI" w:cs="Segoe UI"/>
      <w:color w:val="000000"/>
      <w:sz w:val="18"/>
      <w:szCs w:val="18"/>
    </w:rPr>
  </w:style>
  <w:style w:type="character" w:customStyle="1" w:styleId="1ff">
    <w:name w:val="Верх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0">
    <w:name w:val="Ниж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1">
    <w:name w:val="Текст Знак1"/>
    <w:rsid w:val="00AD7268"/>
    <w:rPr>
      <w:rFonts w:ascii="Courier New" w:hAnsi="Courier New" w:cs="Courier New"/>
    </w:rPr>
  </w:style>
  <w:style w:type="character" w:customStyle="1" w:styleId="315">
    <w:name w:val="Основной текст с отступом 3 Знак1"/>
    <w:semiHidden/>
    <w:rsid w:val="00AD7268"/>
    <w:rPr>
      <w:rFonts w:ascii="Arial Unicode MS" w:eastAsia="Arial Unicode MS" w:hAnsi="Arial Unicode MS" w:cs="Arial Unicode MS"/>
      <w:color w:val="000000"/>
      <w:sz w:val="16"/>
      <w:szCs w:val="16"/>
    </w:rPr>
  </w:style>
  <w:style w:type="character" w:customStyle="1" w:styleId="216">
    <w:name w:val="Основной текст 2 Знак1"/>
    <w:uiPriority w:val="99"/>
    <w:semiHidden/>
    <w:rsid w:val="00AD7268"/>
    <w:rPr>
      <w:rFonts w:ascii="Arial Unicode MS" w:eastAsia="Arial Unicode MS" w:hAnsi="Arial Unicode MS" w:cs="Arial Unicode MS"/>
      <w:color w:val="000000"/>
      <w:sz w:val="24"/>
      <w:szCs w:val="24"/>
    </w:rPr>
  </w:style>
  <w:style w:type="character" w:customStyle="1" w:styleId="316">
    <w:name w:val="Основной текст 3 Знак1"/>
    <w:uiPriority w:val="99"/>
    <w:semiHidden/>
    <w:rsid w:val="00AD7268"/>
    <w:rPr>
      <w:rFonts w:ascii="Arial Unicode MS" w:eastAsia="Arial Unicode MS" w:hAnsi="Arial Unicode MS" w:cs="Arial Unicode MS"/>
      <w:color w:val="000000"/>
      <w:sz w:val="16"/>
      <w:szCs w:val="16"/>
    </w:rPr>
  </w:style>
  <w:style w:type="character" w:customStyle="1" w:styleId="1ff2">
    <w:name w:val="Тема примечания Знак1"/>
    <w:uiPriority w:val="99"/>
    <w:rsid w:val="00AD7268"/>
    <w:rPr>
      <w:b/>
      <w:bCs/>
    </w:rPr>
  </w:style>
  <w:style w:type="character" w:customStyle="1" w:styleId="1ff3">
    <w:name w:val="Схема документа Знак1"/>
    <w:semiHidden/>
    <w:rsid w:val="00AD7268"/>
    <w:rPr>
      <w:rFonts w:ascii="Segoe UI" w:eastAsia="Arial Unicode MS" w:hAnsi="Segoe UI" w:cs="Segoe UI"/>
      <w:color w:val="000000"/>
      <w:sz w:val="16"/>
      <w:szCs w:val="16"/>
    </w:rPr>
  </w:style>
  <w:style w:type="character" w:customStyle="1" w:styleId="1ff4">
    <w:name w:val="Подзаголовок Знак1"/>
    <w:rsid w:val="00AD7268"/>
    <w:rPr>
      <w:rFonts w:ascii="Calibri" w:eastAsia="Times New Roman" w:hAnsi="Calibri" w:cs="Times New Roman"/>
      <w:color w:val="5A5A5A"/>
      <w:spacing w:val="15"/>
      <w:sz w:val="22"/>
      <w:szCs w:val="22"/>
    </w:rPr>
  </w:style>
  <w:style w:type="character" w:customStyle="1" w:styleId="1ff5">
    <w:name w:val="Дата Знак1"/>
    <w:semiHidden/>
    <w:rsid w:val="00AD7268"/>
    <w:rPr>
      <w:rFonts w:ascii="Arial Unicode MS" w:eastAsia="Arial Unicode MS" w:hAnsi="Arial Unicode MS" w:cs="Arial Unicode MS"/>
      <w:color w:val="000000"/>
      <w:sz w:val="24"/>
      <w:szCs w:val="24"/>
    </w:rPr>
  </w:style>
  <w:style w:type="character" w:customStyle="1" w:styleId="1ff6">
    <w:name w:val="Заголовок записки Знак1"/>
    <w:semiHidden/>
    <w:rsid w:val="00AD7268"/>
    <w:rPr>
      <w:rFonts w:ascii="Arial Unicode MS" w:eastAsia="Arial Unicode MS" w:hAnsi="Arial Unicode MS" w:cs="Arial Unicode MS"/>
      <w:color w:val="000000"/>
      <w:sz w:val="24"/>
      <w:szCs w:val="24"/>
    </w:rPr>
  </w:style>
  <w:style w:type="character" w:customStyle="1" w:styleId="2ff4">
    <w:name w:val="Дата2"/>
    <w:rsid w:val="00AD7268"/>
    <w:rPr>
      <w:rFonts w:ascii="Times New Roman" w:hAnsi="Times New Roman" w:cs="Times New Roman" w:hint="default"/>
    </w:rPr>
  </w:style>
  <w:style w:type="character" w:customStyle="1" w:styleId="apple-style-span">
    <w:name w:val="apple-style-span"/>
    <w:rsid w:val="00AD7268"/>
  </w:style>
  <w:style w:type="character" w:customStyle="1" w:styleId="okpdspan">
    <w:name w:val="okpd_span"/>
    <w:rsid w:val="00AD7268"/>
  </w:style>
  <w:style w:type="character" w:customStyle="1" w:styleId="3ff">
    <w:name w:val="Дата3"/>
    <w:rsid w:val="00AD7268"/>
    <w:rPr>
      <w:rFonts w:ascii="Times New Roman" w:hAnsi="Times New Roman" w:cs="Times New Roman" w:hint="default"/>
    </w:rPr>
  </w:style>
  <w:style w:type="character" w:customStyle="1" w:styleId="4f5">
    <w:name w:val="Дата4"/>
    <w:rsid w:val="00AD7268"/>
    <w:rPr>
      <w:rFonts w:ascii="Times New Roman" w:hAnsi="Times New Roman" w:cs="Times New Roman" w:hint="default"/>
    </w:rPr>
  </w:style>
  <w:style w:type="character" w:customStyle="1" w:styleId="5f">
    <w:name w:val="Дата5"/>
    <w:rsid w:val="00AD7268"/>
    <w:rPr>
      <w:rFonts w:ascii="Times New Roman" w:hAnsi="Times New Roman" w:cs="Times New Roman" w:hint="default"/>
    </w:rPr>
  </w:style>
  <w:style w:type="table" w:customStyle="1" w:styleId="414">
    <w:name w:val="Сетка таблицы4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
    <w:name w:val="Сетка таблицы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AD7268"/>
    <w:rPr>
      <w:rFonts w:ascii="Calibri Light" w:eastAsia="Times New Roman" w:hAnsi="Calibri Light" w:cs="Times New Roman"/>
      <w:sz w:val="22"/>
      <w:szCs w:val="22"/>
    </w:rPr>
  </w:style>
  <w:style w:type="numbering" w:customStyle="1" w:styleId="251">
    <w:name w:val="Нет списка25"/>
    <w:next w:val="a7"/>
    <w:uiPriority w:val="99"/>
    <w:semiHidden/>
    <w:rsid w:val="00AD7268"/>
  </w:style>
  <w:style w:type="numbering" w:customStyle="1" w:styleId="1150">
    <w:name w:val="Нет списка115"/>
    <w:next w:val="a7"/>
    <w:uiPriority w:val="99"/>
    <w:semiHidden/>
    <w:unhideWhenUsed/>
    <w:rsid w:val="00AD7268"/>
  </w:style>
  <w:style w:type="numbering" w:customStyle="1" w:styleId="260">
    <w:name w:val="Нет списка26"/>
    <w:next w:val="a7"/>
    <w:semiHidden/>
    <w:rsid w:val="00AD7268"/>
  </w:style>
  <w:style w:type="numbering" w:customStyle="1" w:styleId="350">
    <w:name w:val="Нет списка35"/>
    <w:next w:val="a7"/>
    <w:semiHidden/>
    <w:rsid w:val="00AD7268"/>
  </w:style>
  <w:style w:type="numbering" w:customStyle="1" w:styleId="451">
    <w:name w:val="Нет списка45"/>
    <w:next w:val="a7"/>
    <w:uiPriority w:val="99"/>
    <w:semiHidden/>
    <w:unhideWhenUsed/>
    <w:rsid w:val="00AD7268"/>
  </w:style>
  <w:style w:type="numbering" w:customStyle="1" w:styleId="1160">
    <w:name w:val="Нет списка116"/>
    <w:next w:val="a7"/>
    <w:semiHidden/>
    <w:rsid w:val="00AD7268"/>
  </w:style>
  <w:style w:type="table" w:customStyle="1" w:styleId="181">
    <w:name w:val="Сетка таблицы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7"/>
    <w:uiPriority w:val="99"/>
    <w:semiHidden/>
    <w:unhideWhenUsed/>
    <w:rsid w:val="00AD7268"/>
  </w:style>
  <w:style w:type="numbering" w:customStyle="1" w:styleId="1250">
    <w:name w:val="Нет списка125"/>
    <w:next w:val="a7"/>
    <w:semiHidden/>
    <w:rsid w:val="00AD7268"/>
  </w:style>
  <w:style w:type="table" w:customStyle="1" w:styleId="351">
    <w:name w:val="Сетка таблицы3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7"/>
    <w:uiPriority w:val="99"/>
    <w:semiHidden/>
    <w:unhideWhenUsed/>
    <w:rsid w:val="00AD7268"/>
  </w:style>
  <w:style w:type="numbering" w:customStyle="1" w:styleId="730">
    <w:name w:val="Нет списка73"/>
    <w:next w:val="a7"/>
    <w:uiPriority w:val="99"/>
    <w:semiHidden/>
    <w:unhideWhenUsed/>
    <w:rsid w:val="00AD7268"/>
  </w:style>
  <w:style w:type="table" w:customStyle="1" w:styleId="424">
    <w:name w:val="Сетка таблицы42"/>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7">
    <w:name w:val="Символ сноски"/>
    <w:rsid w:val="00AD7268"/>
    <w:rPr>
      <w:vertAlign w:val="superscript"/>
    </w:rPr>
  </w:style>
  <w:style w:type="paragraph" w:customStyle="1" w:styleId="Footnote">
    <w:name w:val="Footnote"/>
    <w:basedOn w:val="Standard"/>
    <w:rsid w:val="00AD7268"/>
    <w:pPr>
      <w:widowControl w:val="0"/>
      <w:suppressLineNumbers/>
      <w:shd w:val="clear" w:color="auto" w:fill="FFFFFF"/>
      <w:spacing w:after="300" w:line="240" w:lineRule="atLeast"/>
      <w:ind w:left="283" w:hanging="283"/>
      <w:textAlignment w:val="baseline"/>
    </w:pPr>
    <w:rPr>
      <w:rFonts w:eastAsia="Calibri"/>
      <w:color w:val="00000A"/>
      <w:sz w:val="21"/>
      <w:szCs w:val="21"/>
      <w:lang w:val="en-US" w:eastAsia="en-US"/>
    </w:rPr>
  </w:style>
  <w:style w:type="character" w:customStyle="1" w:styleId="1ff7">
    <w:name w:val="Знак сноски1"/>
    <w:rsid w:val="00AD7268"/>
    <w:rPr>
      <w:rFonts w:cs="Times New Roman"/>
      <w:position w:val="11"/>
      <w:sz w:val="16"/>
    </w:rPr>
  </w:style>
  <w:style w:type="paragraph" w:customStyle="1" w:styleId="1ff8">
    <w:name w:val="Текст сноски1"/>
    <w:basedOn w:val="a4"/>
    <w:rsid w:val="00AD7268"/>
    <w:pPr>
      <w:suppressAutoHyphens/>
    </w:pPr>
    <w:rPr>
      <w:color w:val="00000A"/>
      <w:lang w:eastAsia="ar-SA"/>
    </w:rPr>
  </w:style>
  <w:style w:type="paragraph" w:customStyle="1" w:styleId="317">
    <w:name w:val="Основной текст 31"/>
    <w:basedOn w:val="a4"/>
    <w:rsid w:val="00AD7268"/>
    <w:pPr>
      <w:suppressAutoHyphens/>
      <w:jc w:val="both"/>
    </w:pPr>
    <w:rPr>
      <w:sz w:val="24"/>
      <w:lang w:val="ru-RU" w:eastAsia="ar-SA"/>
    </w:rPr>
  </w:style>
  <w:style w:type="numbering" w:customStyle="1" w:styleId="270">
    <w:name w:val="Нет списка27"/>
    <w:next w:val="a7"/>
    <w:uiPriority w:val="99"/>
    <w:semiHidden/>
    <w:unhideWhenUsed/>
    <w:rsid w:val="00AD7268"/>
  </w:style>
  <w:style w:type="paragraph" w:customStyle="1" w:styleId="affffff8">
    <w:name w:val="Содержимое таблицы"/>
    <w:basedOn w:val="a4"/>
    <w:qFormat/>
    <w:rsid w:val="00AD7268"/>
    <w:pPr>
      <w:suppressLineNumbers/>
      <w:suppressAutoHyphens/>
    </w:pPr>
    <w:rPr>
      <w:sz w:val="24"/>
      <w:szCs w:val="24"/>
      <w:lang w:val="ru-RU" w:eastAsia="ar-SA"/>
    </w:rPr>
  </w:style>
  <w:style w:type="paragraph" w:customStyle="1" w:styleId="affffff9">
    <w:name w:val="Заголовок таблицы"/>
    <w:basedOn w:val="affffff8"/>
    <w:rsid w:val="00AD7268"/>
    <w:pPr>
      <w:jc w:val="center"/>
    </w:pPr>
    <w:rPr>
      <w:b/>
      <w:bCs/>
    </w:rPr>
  </w:style>
  <w:style w:type="table" w:customStyle="1" w:styleId="191">
    <w:name w:val="Сетка таблицы19"/>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4"/>
    <w:rsid w:val="00AD7268"/>
    <w:pPr>
      <w:spacing w:before="100" w:beforeAutospacing="1" w:after="100" w:afterAutospacing="1"/>
    </w:pPr>
    <w:rPr>
      <w:sz w:val="24"/>
      <w:szCs w:val="24"/>
      <w:lang w:val="ru-RU"/>
    </w:rPr>
  </w:style>
  <w:style w:type="character" w:customStyle="1" w:styleId="WW8Num1z0">
    <w:name w:val="WW8Num1z0"/>
    <w:rsid w:val="00AD7268"/>
    <w:rPr>
      <w:rFonts w:cs="Times New Roman"/>
    </w:rPr>
  </w:style>
  <w:style w:type="character" w:customStyle="1" w:styleId="WW8Num1z1">
    <w:name w:val="WW8Num1z1"/>
    <w:rsid w:val="00AD7268"/>
  </w:style>
  <w:style w:type="character" w:customStyle="1" w:styleId="WW8Num1z2">
    <w:name w:val="WW8Num1z2"/>
    <w:rsid w:val="00AD7268"/>
  </w:style>
  <w:style w:type="character" w:customStyle="1" w:styleId="WW8Num1z3">
    <w:name w:val="WW8Num1z3"/>
    <w:rsid w:val="00AD7268"/>
  </w:style>
  <w:style w:type="character" w:customStyle="1" w:styleId="WW8Num1z4">
    <w:name w:val="WW8Num1z4"/>
    <w:rsid w:val="00AD7268"/>
  </w:style>
  <w:style w:type="character" w:customStyle="1" w:styleId="WW8Num1z5">
    <w:name w:val="WW8Num1z5"/>
    <w:rsid w:val="00AD7268"/>
  </w:style>
  <w:style w:type="character" w:customStyle="1" w:styleId="WW8Num1z6">
    <w:name w:val="WW8Num1z6"/>
    <w:rsid w:val="00AD7268"/>
  </w:style>
  <w:style w:type="character" w:customStyle="1" w:styleId="WW8Num1z7">
    <w:name w:val="WW8Num1z7"/>
    <w:rsid w:val="00AD7268"/>
  </w:style>
  <w:style w:type="character" w:customStyle="1" w:styleId="WW8Num1z8">
    <w:name w:val="WW8Num1z8"/>
    <w:rsid w:val="00AD7268"/>
  </w:style>
  <w:style w:type="character" w:customStyle="1" w:styleId="WW8Num2z0">
    <w:name w:val="WW8Num2z0"/>
    <w:rsid w:val="00AD7268"/>
    <w:rPr>
      <w:rFonts w:cs="Times New Roman"/>
    </w:rPr>
  </w:style>
  <w:style w:type="character" w:customStyle="1" w:styleId="WW8Num2z1">
    <w:name w:val="WW8Num2z1"/>
    <w:rsid w:val="00AD7268"/>
  </w:style>
  <w:style w:type="character" w:customStyle="1" w:styleId="WW8Num2z2">
    <w:name w:val="WW8Num2z2"/>
    <w:rsid w:val="00AD7268"/>
  </w:style>
  <w:style w:type="character" w:customStyle="1" w:styleId="WW8Num2z3">
    <w:name w:val="WW8Num2z3"/>
    <w:rsid w:val="00AD7268"/>
  </w:style>
  <w:style w:type="character" w:customStyle="1" w:styleId="WW8Num2z4">
    <w:name w:val="WW8Num2z4"/>
    <w:rsid w:val="00AD7268"/>
  </w:style>
  <w:style w:type="character" w:customStyle="1" w:styleId="WW8Num2z5">
    <w:name w:val="WW8Num2z5"/>
    <w:rsid w:val="00AD7268"/>
  </w:style>
  <w:style w:type="character" w:customStyle="1" w:styleId="WW8Num2z6">
    <w:name w:val="WW8Num2z6"/>
    <w:rsid w:val="00AD7268"/>
  </w:style>
  <w:style w:type="character" w:customStyle="1" w:styleId="WW8Num2z7">
    <w:name w:val="WW8Num2z7"/>
    <w:rsid w:val="00AD7268"/>
  </w:style>
  <w:style w:type="character" w:customStyle="1" w:styleId="WW8Num2z8">
    <w:name w:val="WW8Num2z8"/>
    <w:rsid w:val="00AD7268"/>
  </w:style>
  <w:style w:type="character" w:customStyle="1" w:styleId="5f0">
    <w:name w:val="Основной шрифт абзаца5"/>
    <w:rsid w:val="00AD7268"/>
  </w:style>
  <w:style w:type="character" w:customStyle="1" w:styleId="4f6">
    <w:name w:val="Основной шрифт абзаца4"/>
    <w:rsid w:val="00AD7268"/>
  </w:style>
  <w:style w:type="character" w:customStyle="1" w:styleId="3ff0">
    <w:name w:val="Основной шрифт абзаца3"/>
    <w:rsid w:val="00AD7268"/>
  </w:style>
  <w:style w:type="character" w:customStyle="1" w:styleId="2ff5">
    <w:name w:val="Основной шрифт абзаца2"/>
    <w:rsid w:val="00AD7268"/>
  </w:style>
  <w:style w:type="character" w:customStyle="1" w:styleId="WW8Num3z0">
    <w:name w:val="WW8Num3z0"/>
    <w:rsid w:val="00AD7268"/>
    <w:rPr>
      <w:rFonts w:cs="Times New Roman"/>
    </w:rPr>
  </w:style>
  <w:style w:type="character" w:customStyle="1" w:styleId="WW8Num4z0">
    <w:name w:val="WW8Num4z0"/>
    <w:rsid w:val="00AD7268"/>
    <w:rPr>
      <w:rFonts w:cs="Times New Roman"/>
    </w:rPr>
  </w:style>
  <w:style w:type="character" w:customStyle="1" w:styleId="WW8Num5z0">
    <w:name w:val="WW8Num5z0"/>
    <w:rsid w:val="00AD7268"/>
    <w:rPr>
      <w:rFonts w:ascii="Symbol" w:hAnsi="Symbol" w:cs="Symbol"/>
    </w:rPr>
  </w:style>
  <w:style w:type="character" w:customStyle="1" w:styleId="WW8Num6z0">
    <w:name w:val="WW8Num6z0"/>
    <w:rsid w:val="00AD7268"/>
    <w:rPr>
      <w:rFonts w:ascii="Symbol" w:hAnsi="Symbol" w:cs="Symbol"/>
    </w:rPr>
  </w:style>
  <w:style w:type="character" w:customStyle="1" w:styleId="WW8Num7z0">
    <w:name w:val="WW8Num7z0"/>
    <w:rsid w:val="00AD7268"/>
    <w:rPr>
      <w:rFonts w:ascii="Symbol" w:hAnsi="Symbol" w:cs="Symbol"/>
    </w:rPr>
  </w:style>
  <w:style w:type="character" w:customStyle="1" w:styleId="WW8Num8z0">
    <w:name w:val="WW8Num8z0"/>
    <w:rsid w:val="00AD7268"/>
    <w:rPr>
      <w:rFonts w:ascii="Symbol" w:hAnsi="Symbol" w:cs="Symbol"/>
    </w:rPr>
  </w:style>
  <w:style w:type="character" w:customStyle="1" w:styleId="WW8Num9z0">
    <w:name w:val="WW8Num9z0"/>
    <w:rsid w:val="00AD7268"/>
    <w:rPr>
      <w:rFonts w:cs="Times New Roman"/>
    </w:rPr>
  </w:style>
  <w:style w:type="character" w:customStyle="1" w:styleId="WW8Num10z0">
    <w:name w:val="WW8Num10z0"/>
    <w:rsid w:val="00AD7268"/>
    <w:rPr>
      <w:rFonts w:ascii="Symbol" w:hAnsi="Symbol" w:cs="Symbol"/>
    </w:rPr>
  </w:style>
  <w:style w:type="character" w:customStyle="1" w:styleId="WW8Num11z0">
    <w:name w:val="WW8Num11z0"/>
    <w:rsid w:val="00AD7268"/>
    <w:rPr>
      <w:rFonts w:cs="Times New Roman"/>
    </w:rPr>
  </w:style>
  <w:style w:type="character" w:customStyle="1" w:styleId="WW8Num12z0">
    <w:name w:val="WW8Num12z0"/>
    <w:rsid w:val="00AD7268"/>
    <w:rPr>
      <w:rFonts w:cs="Times New Roman"/>
    </w:rPr>
  </w:style>
  <w:style w:type="character" w:customStyle="1" w:styleId="WW8Num13z0">
    <w:name w:val="WW8Num13z0"/>
    <w:rsid w:val="00AD7268"/>
    <w:rPr>
      <w:rFonts w:cs="Times New Roman"/>
    </w:rPr>
  </w:style>
  <w:style w:type="character" w:customStyle="1" w:styleId="WW8Num14z0">
    <w:name w:val="WW8Num14z0"/>
    <w:rsid w:val="00AD7268"/>
    <w:rPr>
      <w:rFonts w:cs="Times New Roman"/>
    </w:rPr>
  </w:style>
  <w:style w:type="character" w:customStyle="1" w:styleId="WW8Num15z0">
    <w:name w:val="WW8Num15z0"/>
    <w:rsid w:val="00AD7268"/>
    <w:rPr>
      <w:rFonts w:ascii="Symbol" w:hAnsi="Symbol" w:cs="Symbol"/>
      <w:sz w:val="20"/>
    </w:rPr>
  </w:style>
  <w:style w:type="character" w:customStyle="1" w:styleId="WW8Num15z1">
    <w:name w:val="WW8Num15z1"/>
    <w:rsid w:val="00AD7268"/>
    <w:rPr>
      <w:rFonts w:ascii="Courier New" w:hAnsi="Courier New" w:cs="Courier New"/>
      <w:sz w:val="20"/>
    </w:rPr>
  </w:style>
  <w:style w:type="character" w:customStyle="1" w:styleId="WW8Num15z2">
    <w:name w:val="WW8Num15z2"/>
    <w:rsid w:val="00AD7268"/>
    <w:rPr>
      <w:rFonts w:ascii="Wingdings" w:hAnsi="Wingdings" w:cs="Wingdings"/>
      <w:sz w:val="20"/>
    </w:rPr>
  </w:style>
  <w:style w:type="character" w:customStyle="1" w:styleId="WW8Num16z0">
    <w:name w:val="WW8Num16z0"/>
    <w:rsid w:val="00AD7268"/>
    <w:rPr>
      <w:rFonts w:cs="Times New Roman"/>
    </w:rPr>
  </w:style>
  <w:style w:type="character" w:customStyle="1" w:styleId="WW8Num17z0">
    <w:name w:val="WW8Num17z0"/>
    <w:rsid w:val="00AD7268"/>
    <w:rPr>
      <w:rFonts w:cs="Times New Roman"/>
    </w:rPr>
  </w:style>
  <w:style w:type="character" w:customStyle="1" w:styleId="WW8Num18z0">
    <w:name w:val="WW8Num18z0"/>
    <w:rsid w:val="00AD7268"/>
    <w:rPr>
      <w:rFonts w:cs="Times New Roman"/>
    </w:rPr>
  </w:style>
  <w:style w:type="character" w:customStyle="1" w:styleId="WW8Num19z0">
    <w:name w:val="WW8Num19z0"/>
    <w:rsid w:val="00AD7268"/>
    <w:rPr>
      <w:rFonts w:cs="Times New Roman"/>
    </w:rPr>
  </w:style>
  <w:style w:type="character" w:customStyle="1" w:styleId="WW8Num20z0">
    <w:name w:val="WW8Num20z0"/>
    <w:rsid w:val="00AD7268"/>
    <w:rPr>
      <w:rFonts w:cs="Times New Roman"/>
    </w:rPr>
  </w:style>
  <w:style w:type="character" w:customStyle="1" w:styleId="WW8Num21z0">
    <w:name w:val="WW8Num21z0"/>
    <w:rsid w:val="00AD7268"/>
    <w:rPr>
      <w:rFonts w:cs="Times New Roman"/>
    </w:rPr>
  </w:style>
  <w:style w:type="character" w:customStyle="1" w:styleId="WW8Num22z0">
    <w:name w:val="WW8Num22z0"/>
    <w:rsid w:val="00AD7268"/>
    <w:rPr>
      <w:rFonts w:cs="Times New Roman"/>
    </w:rPr>
  </w:style>
  <w:style w:type="character" w:customStyle="1" w:styleId="WW8Num23z0">
    <w:name w:val="WW8Num23z0"/>
    <w:rsid w:val="00AD7268"/>
    <w:rPr>
      <w:rFonts w:ascii="Symbol" w:hAnsi="Symbol" w:cs="Symbol"/>
      <w:sz w:val="20"/>
    </w:rPr>
  </w:style>
  <w:style w:type="character" w:customStyle="1" w:styleId="WW8Num23z1">
    <w:name w:val="WW8Num23z1"/>
    <w:rsid w:val="00AD7268"/>
    <w:rPr>
      <w:rFonts w:ascii="Courier New" w:hAnsi="Courier New" w:cs="Courier New"/>
      <w:sz w:val="20"/>
    </w:rPr>
  </w:style>
  <w:style w:type="character" w:customStyle="1" w:styleId="WW8Num23z2">
    <w:name w:val="WW8Num23z2"/>
    <w:rsid w:val="00AD7268"/>
    <w:rPr>
      <w:rFonts w:ascii="Wingdings" w:hAnsi="Wingdings" w:cs="Wingdings"/>
      <w:sz w:val="20"/>
    </w:rPr>
  </w:style>
  <w:style w:type="character" w:customStyle="1" w:styleId="WW8Num24z0">
    <w:name w:val="WW8Num24z0"/>
    <w:rsid w:val="00AD7268"/>
    <w:rPr>
      <w:rFonts w:cs="Times New Roman"/>
    </w:rPr>
  </w:style>
  <w:style w:type="character" w:customStyle="1" w:styleId="WW8Num25z0">
    <w:name w:val="WW8Num25z0"/>
    <w:rsid w:val="00AD7268"/>
    <w:rPr>
      <w:rFonts w:cs="Times New Roman"/>
    </w:rPr>
  </w:style>
  <w:style w:type="character" w:customStyle="1" w:styleId="WW8Num26z0">
    <w:name w:val="WW8Num26z0"/>
    <w:rsid w:val="00AD7268"/>
    <w:rPr>
      <w:rFonts w:cs="Times New Roman"/>
    </w:rPr>
  </w:style>
  <w:style w:type="character" w:customStyle="1" w:styleId="H2">
    <w:name w:val="H2 Знак Знак"/>
    <w:rsid w:val="00AD7268"/>
    <w:rPr>
      <w:rFonts w:ascii="Arial" w:hAnsi="Arial" w:cs="Arial"/>
      <w:color w:val="285360"/>
      <w:sz w:val="21"/>
      <w:szCs w:val="21"/>
    </w:rPr>
  </w:style>
  <w:style w:type="character" w:customStyle="1" w:styleId="89">
    <w:name w:val="Знак Знак8"/>
    <w:rsid w:val="00AD7268"/>
    <w:rPr>
      <w:rFonts w:ascii="Cambria" w:hAnsi="Cambria" w:cs="Times New Roman"/>
      <w:b/>
      <w:bCs/>
      <w:color w:val="4F81BD"/>
    </w:rPr>
  </w:style>
  <w:style w:type="character" w:customStyle="1" w:styleId="79">
    <w:name w:val="Знак Знак7"/>
    <w:rsid w:val="00AD7268"/>
    <w:rPr>
      <w:rFonts w:ascii="Cambria" w:hAnsi="Cambria" w:cs="Times New Roman"/>
      <w:b/>
      <w:bCs/>
      <w:i/>
      <w:iCs/>
      <w:color w:val="4F81BD"/>
    </w:rPr>
  </w:style>
  <w:style w:type="character" w:customStyle="1" w:styleId="5f1">
    <w:name w:val="Знак Знак5"/>
    <w:rsid w:val="00AD7268"/>
    <w:rPr>
      <w:rFonts w:ascii="Arial Narrow" w:hAnsi="Arial Narrow" w:cs="Times New Roman"/>
      <w:b/>
      <w:bCs/>
      <w:sz w:val="26"/>
    </w:rPr>
  </w:style>
  <w:style w:type="character" w:customStyle="1" w:styleId="4f7">
    <w:name w:val="Знак Знак4"/>
    <w:rsid w:val="00AD7268"/>
    <w:rPr>
      <w:rFonts w:ascii="Arial Narrow" w:hAnsi="Arial Narrow" w:cs="Times New Roman"/>
      <w:b/>
      <w:sz w:val="24"/>
      <w:szCs w:val="24"/>
    </w:rPr>
  </w:style>
  <w:style w:type="character" w:customStyle="1" w:styleId="3ff1">
    <w:name w:val="Знак Знак3"/>
    <w:rsid w:val="00AD7268"/>
    <w:rPr>
      <w:rFonts w:ascii="Arial Narrow" w:hAnsi="Arial Narrow" w:cs="Times New Roman"/>
      <w:b/>
      <w:iCs/>
      <w:sz w:val="24"/>
      <w:szCs w:val="24"/>
    </w:rPr>
  </w:style>
  <w:style w:type="character" w:customStyle="1" w:styleId="FontStyle26">
    <w:name w:val="Font Style26"/>
    <w:rsid w:val="00AD7268"/>
    <w:rPr>
      <w:rFonts w:ascii="Times New Roman" w:hAnsi="Times New Roman" w:cs="Times New Roman"/>
      <w:sz w:val="20"/>
    </w:rPr>
  </w:style>
  <w:style w:type="character" w:customStyle="1" w:styleId="fts-hit">
    <w:name w:val="fts-hit"/>
    <w:rsid w:val="00AD7268"/>
    <w:rPr>
      <w:rFonts w:cs="Times New Roman"/>
    </w:rPr>
  </w:style>
  <w:style w:type="character" w:customStyle="1" w:styleId="price">
    <w:name w:val="price"/>
    <w:rsid w:val="00AD7268"/>
  </w:style>
  <w:style w:type="character" w:customStyle="1" w:styleId="currency">
    <w:name w:val="currency"/>
    <w:rsid w:val="00AD7268"/>
  </w:style>
  <w:style w:type="character" w:customStyle="1" w:styleId="size4">
    <w:name w:val="size4"/>
    <w:rsid w:val="00AD7268"/>
    <w:rPr>
      <w:rFonts w:ascii="Arial" w:hAnsi="Arial" w:cs="Arial"/>
      <w:b/>
      <w:bCs/>
      <w:color w:val="FF4500"/>
      <w:sz w:val="30"/>
      <w:szCs w:val="30"/>
    </w:rPr>
  </w:style>
  <w:style w:type="character" w:customStyle="1" w:styleId="titlebrand-font2">
    <w:name w:val="title brand-font2"/>
    <w:rsid w:val="00AD7268"/>
  </w:style>
  <w:style w:type="character" w:customStyle="1" w:styleId="item-draftshow">
    <w:name w:val="item-draft_show"/>
    <w:rsid w:val="00AD7268"/>
  </w:style>
  <w:style w:type="character" w:customStyle="1" w:styleId="affffffa">
    <w:name w:val="Цветовое выделение"/>
    <w:rsid w:val="00AD7268"/>
    <w:rPr>
      <w:b/>
      <w:color w:val="000080"/>
    </w:rPr>
  </w:style>
  <w:style w:type="paragraph" w:styleId="affffffb">
    <w:name w:val="caption"/>
    <w:basedOn w:val="a4"/>
    <w:uiPriority w:val="35"/>
    <w:qFormat/>
    <w:rsid w:val="00AD7268"/>
    <w:pPr>
      <w:suppressLineNumbers/>
      <w:suppressAutoHyphens/>
      <w:spacing w:before="120" w:after="120"/>
    </w:pPr>
    <w:rPr>
      <w:rFonts w:ascii="Calibri" w:hAnsi="Calibri" w:cs="Mangal"/>
      <w:i/>
      <w:iCs/>
      <w:sz w:val="24"/>
      <w:szCs w:val="24"/>
      <w:lang w:val="ru-RU" w:eastAsia="zh-CN"/>
    </w:rPr>
  </w:style>
  <w:style w:type="paragraph" w:customStyle="1" w:styleId="5f2">
    <w:name w:val="Указатель5"/>
    <w:basedOn w:val="a4"/>
    <w:rsid w:val="00AD7268"/>
    <w:pPr>
      <w:suppressLineNumbers/>
      <w:suppressAutoHyphens/>
    </w:pPr>
    <w:rPr>
      <w:rFonts w:ascii="Calibri" w:hAnsi="Calibri" w:cs="Mangal"/>
      <w:sz w:val="22"/>
      <w:szCs w:val="22"/>
      <w:lang w:val="ru-RU" w:eastAsia="zh-CN"/>
    </w:rPr>
  </w:style>
  <w:style w:type="paragraph" w:customStyle="1" w:styleId="4f8">
    <w:name w:val="Название объекта4"/>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4f9">
    <w:name w:val="Указатель4"/>
    <w:basedOn w:val="a4"/>
    <w:rsid w:val="00AD7268"/>
    <w:pPr>
      <w:suppressLineNumbers/>
      <w:suppressAutoHyphens/>
    </w:pPr>
    <w:rPr>
      <w:rFonts w:ascii="Calibri" w:hAnsi="Calibri" w:cs="Mangal"/>
      <w:sz w:val="22"/>
      <w:szCs w:val="22"/>
      <w:lang w:val="ru-RU" w:eastAsia="zh-CN"/>
    </w:rPr>
  </w:style>
  <w:style w:type="paragraph" w:customStyle="1" w:styleId="3ff2">
    <w:name w:val="Название объекта3"/>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3ff3">
    <w:name w:val="Указатель3"/>
    <w:basedOn w:val="a4"/>
    <w:rsid w:val="00AD7268"/>
    <w:pPr>
      <w:suppressLineNumbers/>
      <w:suppressAutoHyphens/>
    </w:pPr>
    <w:rPr>
      <w:rFonts w:ascii="Calibri" w:hAnsi="Calibri" w:cs="Mangal"/>
      <w:sz w:val="22"/>
      <w:szCs w:val="22"/>
      <w:lang w:val="ru-RU" w:eastAsia="zh-CN"/>
    </w:rPr>
  </w:style>
  <w:style w:type="paragraph" w:customStyle="1" w:styleId="2ff6">
    <w:name w:val="Название объекта2"/>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2ff7">
    <w:name w:val="Указатель2"/>
    <w:basedOn w:val="a4"/>
    <w:rsid w:val="00AD7268"/>
    <w:pPr>
      <w:suppressLineNumbers/>
      <w:suppressAutoHyphens/>
    </w:pPr>
    <w:rPr>
      <w:rFonts w:ascii="Calibri" w:hAnsi="Calibri" w:cs="Mangal"/>
      <w:sz w:val="22"/>
      <w:szCs w:val="22"/>
      <w:lang w:val="ru-RU" w:eastAsia="zh-CN"/>
    </w:rPr>
  </w:style>
  <w:style w:type="paragraph" w:customStyle="1" w:styleId="1ff9">
    <w:name w:val="Название объекта1"/>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1ffa">
    <w:name w:val="Указатель1"/>
    <w:basedOn w:val="a4"/>
    <w:rsid w:val="00AD7268"/>
    <w:pPr>
      <w:suppressLineNumbers/>
      <w:suppressAutoHyphens/>
    </w:pPr>
    <w:rPr>
      <w:rFonts w:ascii="Calibri" w:hAnsi="Calibri" w:cs="Mangal"/>
      <w:sz w:val="22"/>
      <w:szCs w:val="22"/>
      <w:lang w:val="ru-RU" w:eastAsia="zh-CN"/>
    </w:rPr>
  </w:style>
  <w:style w:type="paragraph" w:customStyle="1" w:styleId="LO-Normal">
    <w:name w:val="LO-Normal"/>
    <w:rsid w:val="00AD7268"/>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rsid w:val="00AD7268"/>
    <w:rPr>
      <w:rFonts w:cs="Times New Roman"/>
      <w:color w:val="auto"/>
    </w:rPr>
  </w:style>
  <w:style w:type="paragraph" w:customStyle="1" w:styleId="Tabelle8pt">
    <w:name w:val="Tabelle 8pt"/>
    <w:basedOn w:val="LO-Normal"/>
    <w:next w:val="LO-Normal"/>
    <w:rsid w:val="00AD7268"/>
    <w:rPr>
      <w:rFonts w:cs="Times New Roman"/>
      <w:color w:val="auto"/>
    </w:rPr>
  </w:style>
  <w:style w:type="paragraph" w:customStyle="1" w:styleId="Tabelle9pt">
    <w:name w:val="Tabelle 9pt"/>
    <w:basedOn w:val="LO-Normal"/>
    <w:next w:val="LO-Normal"/>
    <w:rsid w:val="00AD7268"/>
    <w:rPr>
      <w:rFonts w:cs="Times New Roman"/>
      <w:color w:val="auto"/>
    </w:rPr>
  </w:style>
  <w:style w:type="paragraph" w:customStyle="1" w:styleId="Tab8ptEinzug">
    <w:name w:val="Tab 8pt Einzug"/>
    <w:basedOn w:val="LO-Normal"/>
    <w:next w:val="LO-Normal"/>
    <w:rsid w:val="00AD7268"/>
    <w:rPr>
      <w:rFonts w:cs="Times New Roman"/>
      <w:color w:val="auto"/>
    </w:rPr>
  </w:style>
  <w:style w:type="paragraph" w:customStyle="1" w:styleId="Printedin">
    <w:name w:val="Printed in"/>
    <w:basedOn w:val="LO-Normal"/>
    <w:next w:val="LO-Normal"/>
    <w:rsid w:val="00AD7268"/>
    <w:rPr>
      <w:rFonts w:cs="Times New Roman"/>
      <w:color w:val="auto"/>
    </w:rPr>
  </w:style>
  <w:style w:type="paragraph" w:customStyle="1" w:styleId="Titel9ptfett">
    <w:name w:val="Titel 9pt fett"/>
    <w:basedOn w:val="LO-Normal"/>
    <w:next w:val="LO-Normal"/>
    <w:rsid w:val="00AD7268"/>
    <w:rPr>
      <w:rFonts w:cs="Times New Roman"/>
      <w:color w:val="auto"/>
    </w:rPr>
  </w:style>
  <w:style w:type="paragraph" w:customStyle="1" w:styleId="rtejustify">
    <w:name w:val="rtejustify"/>
    <w:basedOn w:val="a4"/>
    <w:rsid w:val="00AD7268"/>
    <w:pPr>
      <w:suppressAutoHyphens/>
      <w:jc w:val="both"/>
      <w:textAlignment w:val="baseline"/>
    </w:pPr>
    <w:rPr>
      <w:sz w:val="24"/>
      <w:szCs w:val="24"/>
      <w:lang w:val="ru-RU" w:eastAsia="zh-CN"/>
    </w:rPr>
  </w:style>
  <w:style w:type="paragraph" w:customStyle="1" w:styleId="rtecenter">
    <w:name w:val="rtecenter"/>
    <w:basedOn w:val="a4"/>
    <w:rsid w:val="00AD7268"/>
    <w:pPr>
      <w:suppressAutoHyphens/>
      <w:jc w:val="center"/>
      <w:textAlignment w:val="baseline"/>
    </w:pPr>
    <w:rPr>
      <w:sz w:val="24"/>
      <w:szCs w:val="24"/>
      <w:lang w:val="ru-RU" w:eastAsia="zh-CN"/>
    </w:rPr>
  </w:style>
  <w:style w:type="paragraph" w:styleId="HTML">
    <w:name w:val="HTML Address"/>
    <w:basedOn w:val="a4"/>
    <w:link w:val="HTML0"/>
    <w:rsid w:val="00AD7268"/>
    <w:pPr>
      <w:suppressAutoHyphens/>
    </w:pPr>
    <w:rPr>
      <w:i/>
      <w:iCs/>
      <w:sz w:val="24"/>
      <w:szCs w:val="24"/>
      <w:lang w:eastAsia="zh-CN"/>
    </w:rPr>
  </w:style>
  <w:style w:type="character" w:customStyle="1" w:styleId="HTML0">
    <w:name w:val="Адрес HTML Знак"/>
    <w:link w:val="HTML"/>
    <w:rsid w:val="00AD7268"/>
    <w:rPr>
      <w:i/>
      <w:iCs/>
      <w:sz w:val="24"/>
      <w:szCs w:val="24"/>
      <w:lang w:eastAsia="zh-CN"/>
    </w:rPr>
  </w:style>
  <w:style w:type="character" w:customStyle="1" w:styleId="-">
    <w:name w:val="Интернет-ссылка"/>
    <w:uiPriority w:val="99"/>
    <w:rsid w:val="00AD7268"/>
    <w:rPr>
      <w:color w:val="0000FF"/>
      <w:u w:val="single"/>
    </w:rPr>
  </w:style>
  <w:style w:type="paragraph" w:customStyle="1" w:styleId="TableHeading">
    <w:name w:val="Table Heading"/>
    <w:basedOn w:val="a4"/>
    <w:rsid w:val="00AD7268"/>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280">
    <w:name w:val="Нет списка28"/>
    <w:next w:val="a7"/>
    <w:uiPriority w:val="99"/>
    <w:semiHidden/>
    <w:unhideWhenUsed/>
    <w:rsid w:val="00AD7268"/>
  </w:style>
  <w:style w:type="table" w:customStyle="1" w:styleId="201">
    <w:name w:val="Сетка таблицы20"/>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7"/>
    <w:uiPriority w:val="99"/>
    <w:semiHidden/>
    <w:unhideWhenUsed/>
    <w:rsid w:val="00AD7268"/>
  </w:style>
  <w:style w:type="table" w:customStyle="1" w:styleId="271">
    <w:name w:val="Сетка таблицы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7"/>
    <w:uiPriority w:val="99"/>
    <w:semiHidden/>
    <w:unhideWhenUsed/>
    <w:rsid w:val="00AD7268"/>
  </w:style>
  <w:style w:type="numbering" w:customStyle="1" w:styleId="2100">
    <w:name w:val="Нет списка210"/>
    <w:next w:val="a7"/>
    <w:semiHidden/>
    <w:unhideWhenUsed/>
    <w:rsid w:val="00AD7268"/>
  </w:style>
  <w:style w:type="numbering" w:customStyle="1" w:styleId="360">
    <w:name w:val="Нет списка36"/>
    <w:next w:val="a7"/>
    <w:semiHidden/>
    <w:unhideWhenUsed/>
    <w:rsid w:val="00AD7268"/>
  </w:style>
  <w:style w:type="table" w:customStyle="1" w:styleId="1101">
    <w:name w:val="Сетка таблицы1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AD7268"/>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7"/>
    <w:uiPriority w:val="99"/>
    <w:semiHidden/>
    <w:unhideWhenUsed/>
    <w:rsid w:val="00AD7268"/>
  </w:style>
  <w:style w:type="numbering" w:customStyle="1" w:styleId="1180">
    <w:name w:val="Нет списка118"/>
    <w:next w:val="a7"/>
    <w:semiHidden/>
    <w:rsid w:val="00AD7268"/>
  </w:style>
  <w:style w:type="table" w:customStyle="1" w:styleId="1161">
    <w:name w:val="Сетка таблицы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7"/>
    <w:uiPriority w:val="99"/>
    <w:semiHidden/>
    <w:unhideWhenUsed/>
    <w:rsid w:val="00AD7268"/>
  </w:style>
  <w:style w:type="numbering" w:customStyle="1" w:styleId="126">
    <w:name w:val="Нет списка126"/>
    <w:next w:val="a7"/>
    <w:semiHidden/>
    <w:rsid w:val="00AD7268"/>
  </w:style>
  <w:style w:type="table" w:customStyle="1" w:styleId="361">
    <w:name w:val="Сетка таблицы3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7">
    <w:name w:val="Знак2 Знак Знак Знак Знак Знак Знак1"/>
    <w:basedOn w:val="a4"/>
    <w:rsid w:val="00AD7268"/>
    <w:pPr>
      <w:spacing w:after="160" w:line="240" w:lineRule="exact"/>
    </w:pPr>
    <w:rPr>
      <w:rFonts w:ascii="Verdana" w:eastAsia="Arial Unicode MS" w:hAnsi="Verdana"/>
      <w:sz w:val="24"/>
      <w:szCs w:val="24"/>
      <w:lang w:eastAsia="en-US"/>
    </w:rPr>
  </w:style>
  <w:style w:type="paragraph" w:customStyle="1" w:styleId="1ffb">
    <w:name w:val="Знак Знак Знак Знак Знак Знак1"/>
    <w:basedOn w:val="a4"/>
    <w:rsid w:val="00AD7268"/>
    <w:pPr>
      <w:spacing w:after="160" w:line="240" w:lineRule="exact"/>
    </w:pPr>
    <w:rPr>
      <w:rFonts w:ascii="Verdana" w:eastAsia="Arial Unicode MS" w:hAnsi="Verdana" w:cs="Verdana"/>
      <w:sz w:val="24"/>
      <w:szCs w:val="24"/>
      <w:lang w:eastAsia="en-US"/>
    </w:rPr>
  </w:style>
  <w:style w:type="paragraph" w:customStyle="1" w:styleId="1ffc">
    <w:name w:val="Знак1"/>
    <w:basedOn w:val="a4"/>
    <w:rsid w:val="00AD7268"/>
    <w:pPr>
      <w:spacing w:after="160" w:line="240" w:lineRule="exact"/>
    </w:pPr>
    <w:rPr>
      <w:rFonts w:ascii="Verdana" w:eastAsia="Arial Unicode MS" w:hAnsi="Verdana"/>
      <w:sz w:val="24"/>
      <w:szCs w:val="24"/>
      <w:lang w:eastAsia="en-US"/>
    </w:rPr>
  </w:style>
  <w:style w:type="paragraph" w:customStyle="1" w:styleId="1114">
    <w:name w:val="Знак Знак111"/>
    <w:basedOn w:val="a4"/>
    <w:rsid w:val="00AD7268"/>
    <w:pPr>
      <w:spacing w:after="160" w:line="240" w:lineRule="exact"/>
    </w:pPr>
    <w:rPr>
      <w:rFonts w:ascii="Verdana" w:eastAsia="Arial Unicode MS" w:hAnsi="Verdana"/>
      <w:sz w:val="24"/>
      <w:szCs w:val="24"/>
      <w:lang w:eastAsia="en-US"/>
    </w:rPr>
  </w:style>
  <w:style w:type="character" w:customStyle="1" w:styleId="Absatz-Standardschriftart">
    <w:name w:val="Absatz-Standardschriftart"/>
    <w:rsid w:val="00AD7268"/>
  </w:style>
  <w:style w:type="character" w:customStyle="1" w:styleId="WW-Absatz-Standardschriftart">
    <w:name w:val="WW-Absatz-Standardschriftart"/>
    <w:rsid w:val="00AD7268"/>
  </w:style>
  <w:style w:type="character" w:customStyle="1" w:styleId="WW-Absatz-Standardschriftart1">
    <w:name w:val="WW-Absatz-Standardschriftart1"/>
    <w:rsid w:val="00AD7268"/>
  </w:style>
  <w:style w:type="character" w:customStyle="1" w:styleId="WW-Absatz-Standardschriftart11">
    <w:name w:val="WW-Absatz-Standardschriftart11"/>
    <w:rsid w:val="00AD7268"/>
  </w:style>
  <w:style w:type="character" w:customStyle="1" w:styleId="WW-Absatz-Standardschriftart111">
    <w:name w:val="WW-Absatz-Standardschriftart111"/>
    <w:rsid w:val="00AD7268"/>
  </w:style>
  <w:style w:type="character" w:customStyle="1" w:styleId="WW-Absatz-Standardschriftart1111">
    <w:name w:val="WW-Absatz-Standardschriftart1111"/>
    <w:rsid w:val="00AD7268"/>
  </w:style>
  <w:style w:type="character" w:customStyle="1" w:styleId="WW-Absatz-Standardschriftart11111">
    <w:name w:val="WW-Absatz-Standardschriftart11111"/>
    <w:rsid w:val="00AD7268"/>
  </w:style>
  <w:style w:type="character" w:customStyle="1" w:styleId="WW-Absatz-Standardschriftart111111">
    <w:name w:val="WW-Absatz-Standardschriftart111111"/>
    <w:rsid w:val="00AD7268"/>
  </w:style>
  <w:style w:type="character" w:customStyle="1" w:styleId="WW-Absatz-Standardschriftart1111111">
    <w:name w:val="WW-Absatz-Standardschriftart1111111"/>
    <w:rsid w:val="00AD7268"/>
  </w:style>
  <w:style w:type="character" w:customStyle="1" w:styleId="WW-Absatz-Standardschriftart11111111">
    <w:name w:val="WW-Absatz-Standardschriftart11111111"/>
    <w:rsid w:val="00AD7268"/>
  </w:style>
  <w:style w:type="character" w:customStyle="1" w:styleId="WW-Absatz-Standardschriftart111111111">
    <w:name w:val="WW-Absatz-Standardschriftart111111111"/>
    <w:rsid w:val="00AD7268"/>
  </w:style>
  <w:style w:type="character" w:customStyle="1" w:styleId="WW-Absatz-Standardschriftart1111111111">
    <w:name w:val="WW-Absatz-Standardschriftart1111111111"/>
    <w:rsid w:val="00AD7268"/>
  </w:style>
  <w:style w:type="character" w:customStyle="1" w:styleId="WW-Absatz-Standardschriftart11111111111">
    <w:name w:val="WW-Absatz-Standardschriftart11111111111"/>
    <w:rsid w:val="00AD7268"/>
  </w:style>
  <w:style w:type="character" w:customStyle="1" w:styleId="WW8Num5z1">
    <w:name w:val="WW8Num5z1"/>
    <w:rsid w:val="00AD7268"/>
    <w:rPr>
      <w:b/>
    </w:rPr>
  </w:style>
  <w:style w:type="paragraph" w:customStyle="1" w:styleId="2ff8">
    <w:name w:val="Название2"/>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d">
    <w:name w:val="Название1"/>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e">
    <w:name w:val="Текст выноски1"/>
    <w:rsid w:val="00AD7268"/>
    <w:pPr>
      <w:widowControl w:val="0"/>
      <w:suppressAutoHyphens/>
      <w:spacing w:line="100" w:lineRule="atLeast"/>
    </w:pPr>
    <w:rPr>
      <w:rFonts w:ascii="Tahoma" w:eastAsia="Lucida Sans Unicode" w:hAnsi="Tahoma" w:cs="Tahoma"/>
      <w:kern w:val="1"/>
      <w:sz w:val="16"/>
      <w:szCs w:val="16"/>
      <w:lang w:eastAsia="ar-SA"/>
    </w:rPr>
  </w:style>
  <w:style w:type="character" w:customStyle="1" w:styleId="affffffc">
    <w:name w:val="Символ нумерации"/>
    <w:rsid w:val="00AD7268"/>
  </w:style>
  <w:style w:type="character" w:customStyle="1" w:styleId="wmi-callto">
    <w:name w:val="wmi-callto"/>
    <w:rsid w:val="00AD7268"/>
  </w:style>
  <w:style w:type="character" w:customStyle="1" w:styleId="WW-Absatz-Standardschriftart111111111111">
    <w:name w:val="WW-Absatz-Standardschriftart111111111111"/>
    <w:rsid w:val="00AD7268"/>
  </w:style>
  <w:style w:type="character" w:customStyle="1" w:styleId="WW-Absatz-Standardschriftart1111111111111">
    <w:name w:val="WW-Absatz-Standardschriftart1111111111111"/>
    <w:rsid w:val="00AD7268"/>
  </w:style>
  <w:style w:type="character" w:customStyle="1" w:styleId="WW-Absatz-Standardschriftart11111111111111">
    <w:name w:val="WW-Absatz-Standardschriftart11111111111111"/>
    <w:rsid w:val="00AD7268"/>
  </w:style>
  <w:style w:type="character" w:customStyle="1" w:styleId="WW-Absatz-Standardschriftart111111111111111">
    <w:name w:val="WW-Absatz-Standardschriftart111111111111111"/>
    <w:rsid w:val="00AD7268"/>
  </w:style>
  <w:style w:type="character" w:customStyle="1" w:styleId="WW-Absatz-Standardschriftart1111111111111111">
    <w:name w:val="WW-Absatz-Standardschriftart1111111111111111"/>
    <w:rsid w:val="00AD7268"/>
  </w:style>
  <w:style w:type="character" w:customStyle="1" w:styleId="WW-Absatz-Standardschriftart11111111111111111">
    <w:name w:val="WW-Absatz-Standardschriftart11111111111111111"/>
    <w:rsid w:val="00AD7268"/>
  </w:style>
  <w:style w:type="character" w:customStyle="1" w:styleId="WW-Absatz-Standardschriftart111111111111111111">
    <w:name w:val="WW-Absatz-Standardschriftart111111111111111111"/>
    <w:rsid w:val="00AD7268"/>
  </w:style>
  <w:style w:type="character" w:customStyle="1" w:styleId="WW-Absatz-Standardschriftart1111111111111111111">
    <w:name w:val="WW-Absatz-Standardschriftart1111111111111111111"/>
    <w:rsid w:val="00AD7268"/>
  </w:style>
  <w:style w:type="character" w:customStyle="1" w:styleId="WW-Absatz-Standardschriftart11111111111111111111">
    <w:name w:val="WW-Absatz-Standardschriftart11111111111111111111"/>
    <w:rsid w:val="00AD7268"/>
  </w:style>
  <w:style w:type="paragraph" w:customStyle="1" w:styleId="318">
    <w:name w:val="Основной текст с отступом 31"/>
    <w:basedOn w:val="a4"/>
    <w:rsid w:val="00AD7268"/>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d">
    <w:name w:val="Содержимое врезки"/>
    <w:basedOn w:val="ae"/>
    <w:rsid w:val="00AD7268"/>
    <w:pPr>
      <w:suppressAutoHyphens/>
      <w:spacing w:line="276" w:lineRule="auto"/>
    </w:pPr>
    <w:rPr>
      <w:rFonts w:ascii="Calibri" w:eastAsia="Lucida Sans Unicode" w:hAnsi="Calibri" w:cs="font296"/>
      <w:kern w:val="1"/>
      <w:sz w:val="22"/>
      <w:szCs w:val="22"/>
      <w:lang w:val="ru-RU" w:eastAsia="ar-SA"/>
    </w:rPr>
  </w:style>
  <w:style w:type="paragraph" w:customStyle="1" w:styleId="2ff9">
    <w:name w:val="Текст выноски2"/>
    <w:rsid w:val="00AD7268"/>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7"/>
    <w:uiPriority w:val="99"/>
    <w:semiHidden/>
    <w:unhideWhenUsed/>
    <w:rsid w:val="00AD7268"/>
  </w:style>
  <w:style w:type="table" w:customStyle="1" w:styleId="513">
    <w:name w:val="Сетка таблицы5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7"/>
    <w:uiPriority w:val="99"/>
    <w:semiHidden/>
    <w:unhideWhenUsed/>
    <w:rsid w:val="00AD7268"/>
  </w:style>
  <w:style w:type="numbering" w:customStyle="1" w:styleId="370">
    <w:name w:val="Нет списка37"/>
    <w:next w:val="a7"/>
    <w:uiPriority w:val="99"/>
    <w:semiHidden/>
    <w:unhideWhenUsed/>
    <w:rsid w:val="00AD7268"/>
  </w:style>
  <w:style w:type="table" w:customStyle="1" w:styleId="371">
    <w:name w:val="Сетка таблицы37"/>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4"/>
    <w:uiPriority w:val="99"/>
    <w:rsid w:val="00AD7268"/>
    <w:pPr>
      <w:spacing w:before="100" w:beforeAutospacing="1" w:after="100" w:afterAutospacing="1"/>
    </w:pPr>
    <w:rPr>
      <w:sz w:val="24"/>
      <w:szCs w:val="24"/>
      <w:lang w:val="ru-RU"/>
    </w:rPr>
  </w:style>
  <w:style w:type="table" w:customStyle="1" w:styleId="1171">
    <w:name w:val="Сетка таблицы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7"/>
    <w:uiPriority w:val="99"/>
    <w:semiHidden/>
    <w:unhideWhenUsed/>
    <w:rsid w:val="00AD7268"/>
  </w:style>
  <w:style w:type="character" w:customStyle="1" w:styleId="WW8Num3z1">
    <w:name w:val="WW8Num3z1"/>
    <w:rsid w:val="00AD7268"/>
  </w:style>
  <w:style w:type="character" w:customStyle="1" w:styleId="WW8Num3z2">
    <w:name w:val="WW8Num3z2"/>
    <w:rsid w:val="00AD7268"/>
  </w:style>
  <w:style w:type="character" w:customStyle="1" w:styleId="WW8Num3z3">
    <w:name w:val="WW8Num3z3"/>
    <w:rsid w:val="00AD7268"/>
  </w:style>
  <w:style w:type="character" w:customStyle="1" w:styleId="WW8Num3z4">
    <w:name w:val="WW8Num3z4"/>
    <w:rsid w:val="00AD7268"/>
  </w:style>
  <w:style w:type="character" w:customStyle="1" w:styleId="WW8Num3z5">
    <w:name w:val="WW8Num3z5"/>
    <w:rsid w:val="00AD7268"/>
  </w:style>
  <w:style w:type="character" w:customStyle="1" w:styleId="WW8Num3z6">
    <w:name w:val="WW8Num3z6"/>
    <w:rsid w:val="00AD7268"/>
  </w:style>
  <w:style w:type="character" w:customStyle="1" w:styleId="WW8Num3z7">
    <w:name w:val="WW8Num3z7"/>
    <w:rsid w:val="00AD7268"/>
  </w:style>
  <w:style w:type="character" w:customStyle="1" w:styleId="WW8Num3z8">
    <w:name w:val="WW8Num3z8"/>
    <w:rsid w:val="00AD7268"/>
  </w:style>
  <w:style w:type="character" w:customStyle="1" w:styleId="WW8Num4z1">
    <w:name w:val="WW8Num4z1"/>
    <w:rsid w:val="00AD7268"/>
  </w:style>
  <w:style w:type="character" w:customStyle="1" w:styleId="WW8Num4z2">
    <w:name w:val="WW8Num4z2"/>
    <w:rsid w:val="00AD7268"/>
    <w:rPr>
      <w:i/>
      <w:iCs/>
      <w:color w:val="000000"/>
      <w:sz w:val="28"/>
      <w:szCs w:val="28"/>
    </w:rPr>
  </w:style>
  <w:style w:type="character" w:customStyle="1" w:styleId="WW8Num4z3">
    <w:name w:val="WW8Num4z3"/>
    <w:rsid w:val="00AD7268"/>
  </w:style>
  <w:style w:type="character" w:customStyle="1" w:styleId="WW8Num4z4">
    <w:name w:val="WW8Num4z4"/>
    <w:rsid w:val="00AD7268"/>
  </w:style>
  <w:style w:type="character" w:customStyle="1" w:styleId="WW8Num4z5">
    <w:name w:val="WW8Num4z5"/>
    <w:rsid w:val="00AD7268"/>
  </w:style>
  <w:style w:type="character" w:customStyle="1" w:styleId="WW8Num4z6">
    <w:name w:val="WW8Num4z6"/>
    <w:rsid w:val="00AD7268"/>
  </w:style>
  <w:style w:type="character" w:customStyle="1" w:styleId="WW8Num4z7">
    <w:name w:val="WW8Num4z7"/>
    <w:rsid w:val="00AD7268"/>
  </w:style>
  <w:style w:type="character" w:customStyle="1" w:styleId="WW8Num4z8">
    <w:name w:val="WW8Num4z8"/>
    <w:rsid w:val="00AD7268"/>
  </w:style>
  <w:style w:type="character" w:customStyle="1" w:styleId="affffffe">
    <w:name w:val="Символы концевой сноски"/>
    <w:rsid w:val="00AD7268"/>
    <w:rPr>
      <w:vertAlign w:val="superscript"/>
    </w:rPr>
  </w:style>
  <w:style w:type="character" w:customStyle="1" w:styleId="WW-">
    <w:name w:val="WW-Символы концевой сноски"/>
    <w:rsid w:val="00AD7268"/>
  </w:style>
  <w:style w:type="character" w:styleId="afffffff">
    <w:name w:val="endnote reference"/>
    <w:rsid w:val="00AD7268"/>
    <w:rPr>
      <w:vertAlign w:val="superscript"/>
    </w:rPr>
  </w:style>
  <w:style w:type="numbering" w:customStyle="1" w:styleId="390">
    <w:name w:val="Нет списка39"/>
    <w:next w:val="a7"/>
    <w:uiPriority w:val="99"/>
    <w:semiHidden/>
    <w:unhideWhenUsed/>
    <w:rsid w:val="00AD7268"/>
  </w:style>
  <w:style w:type="numbering" w:customStyle="1" w:styleId="400">
    <w:name w:val="Нет списка40"/>
    <w:next w:val="a7"/>
    <w:uiPriority w:val="99"/>
    <w:semiHidden/>
    <w:unhideWhenUsed/>
    <w:rsid w:val="00AD7268"/>
  </w:style>
  <w:style w:type="numbering" w:customStyle="1" w:styleId="WWNum3">
    <w:name w:val="WWNum3"/>
    <w:basedOn w:val="a7"/>
    <w:rsid w:val="00AD7268"/>
    <w:pPr>
      <w:numPr>
        <w:numId w:val="16"/>
      </w:numPr>
    </w:pPr>
  </w:style>
  <w:style w:type="numbering" w:customStyle="1" w:styleId="WWNum4">
    <w:name w:val="WWNum4"/>
    <w:basedOn w:val="a7"/>
    <w:rsid w:val="00AD7268"/>
    <w:pPr>
      <w:numPr>
        <w:numId w:val="17"/>
      </w:numPr>
    </w:pPr>
  </w:style>
  <w:style w:type="numbering" w:customStyle="1" w:styleId="WWNum5">
    <w:name w:val="WWNum5"/>
    <w:basedOn w:val="a7"/>
    <w:rsid w:val="00AD7268"/>
    <w:pPr>
      <w:numPr>
        <w:numId w:val="18"/>
      </w:numPr>
    </w:pPr>
  </w:style>
  <w:style w:type="numbering" w:customStyle="1" w:styleId="1190">
    <w:name w:val="Нет списка119"/>
    <w:next w:val="a7"/>
    <w:uiPriority w:val="99"/>
    <w:semiHidden/>
    <w:unhideWhenUsed/>
    <w:rsid w:val="00AD7268"/>
  </w:style>
  <w:style w:type="numbering" w:customStyle="1" w:styleId="2113">
    <w:name w:val="Нет списка211"/>
    <w:next w:val="a7"/>
    <w:uiPriority w:val="99"/>
    <w:semiHidden/>
    <w:unhideWhenUsed/>
    <w:rsid w:val="00AD7268"/>
  </w:style>
  <w:style w:type="paragraph" w:styleId="afffffff0">
    <w:name w:val="Block Text"/>
    <w:basedOn w:val="a4"/>
    <w:unhideWhenUsed/>
    <w:rsid w:val="00AD7268"/>
    <w:pPr>
      <w:autoSpaceDE w:val="0"/>
      <w:autoSpaceDN w:val="0"/>
      <w:ind w:left="113" w:right="113"/>
    </w:pPr>
    <w:rPr>
      <w:color w:val="000000"/>
      <w:sz w:val="16"/>
      <w:szCs w:val="16"/>
      <w:lang w:val="ru-RU"/>
    </w:rPr>
  </w:style>
  <w:style w:type="paragraph" w:styleId="2ffa">
    <w:name w:val="Quote"/>
    <w:basedOn w:val="a4"/>
    <w:next w:val="a4"/>
    <w:link w:val="2ffb"/>
    <w:qFormat/>
    <w:rsid w:val="00AD7268"/>
    <w:pPr>
      <w:spacing w:before="200" w:line="276" w:lineRule="auto"/>
      <w:ind w:left="360" w:right="360"/>
    </w:pPr>
    <w:rPr>
      <w:rFonts w:ascii="Calibri" w:hAnsi="Calibri"/>
      <w:i/>
      <w:iCs/>
      <w:sz w:val="22"/>
      <w:szCs w:val="22"/>
      <w:lang w:eastAsia="en-US"/>
    </w:rPr>
  </w:style>
  <w:style w:type="character" w:customStyle="1" w:styleId="2ffb">
    <w:name w:val="Цитата 2 Знак"/>
    <w:link w:val="2ffa"/>
    <w:rsid w:val="00AD7268"/>
    <w:rPr>
      <w:rFonts w:ascii="Calibri" w:hAnsi="Calibri"/>
      <w:i/>
      <w:iCs/>
      <w:sz w:val="22"/>
      <w:szCs w:val="22"/>
      <w:lang w:val="en-US" w:eastAsia="en-US"/>
    </w:rPr>
  </w:style>
  <w:style w:type="paragraph" w:styleId="afffffff1">
    <w:name w:val="Intense Quote"/>
    <w:basedOn w:val="a4"/>
    <w:next w:val="a4"/>
    <w:link w:val="afffffff2"/>
    <w:qFormat/>
    <w:rsid w:val="00AD7268"/>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2">
    <w:name w:val="Выделенная цитата Знак"/>
    <w:link w:val="afffffff1"/>
    <w:rsid w:val="00AD7268"/>
    <w:rPr>
      <w:rFonts w:ascii="Calibri" w:hAnsi="Calibri"/>
      <w:b/>
      <w:bCs/>
      <w:i/>
      <w:iCs/>
      <w:sz w:val="22"/>
      <w:szCs w:val="22"/>
      <w:lang w:val="en-US" w:eastAsia="en-US"/>
    </w:rPr>
  </w:style>
  <w:style w:type="paragraph" w:customStyle="1" w:styleId="2-1">
    <w:name w:val="содержание2-1"/>
    <w:basedOn w:val="32"/>
    <w:next w:val="a4"/>
    <w:rsid w:val="00AD7268"/>
    <w:pPr>
      <w:numPr>
        <w:ilvl w:val="0"/>
        <w:numId w:val="0"/>
      </w:numPr>
      <w:tabs>
        <w:tab w:val="num" w:pos="710"/>
      </w:tabs>
      <w:ind w:left="1260" w:hanging="720"/>
    </w:pPr>
    <w:rPr>
      <w:bCs/>
      <w:szCs w:val="24"/>
      <w:lang w:val="ru-RU"/>
    </w:rPr>
  </w:style>
  <w:style w:type="paragraph" w:customStyle="1" w:styleId="218">
    <w:name w:val="Заголовок 2.1"/>
    <w:basedOn w:val="1"/>
    <w:rsid w:val="00AD7268"/>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4"/>
    <w:uiPriority w:val="99"/>
    <w:rsid w:val="00AD7268"/>
    <w:pPr>
      <w:spacing w:before="100" w:beforeAutospacing="1" w:after="100" w:afterAutospacing="1"/>
    </w:pPr>
    <w:rPr>
      <w:sz w:val="24"/>
      <w:szCs w:val="24"/>
      <w:lang w:val="ru-RU"/>
    </w:rPr>
  </w:style>
  <w:style w:type="character" w:customStyle="1" w:styleId="ConsNormal0">
    <w:name w:val="ConsNormal Знак"/>
    <w:link w:val="ConsNormal"/>
    <w:locked/>
    <w:rsid w:val="00AD7268"/>
    <w:rPr>
      <w:rFonts w:ascii="Arial" w:hAnsi="Arial" w:cs="Arial"/>
      <w:lang w:val="ru-RU" w:eastAsia="ru-RU" w:bidi="ar-SA"/>
    </w:rPr>
  </w:style>
  <w:style w:type="paragraph" w:customStyle="1" w:styleId="Char">
    <w:name w:val="Char Знак Знак"/>
    <w:basedOn w:val="a4"/>
    <w:rsid w:val="00AD7268"/>
    <w:pPr>
      <w:widowControl w:val="0"/>
      <w:adjustRightInd w:val="0"/>
      <w:spacing w:after="160" w:line="240" w:lineRule="exact"/>
      <w:jc w:val="right"/>
    </w:pPr>
    <w:rPr>
      <w:rFonts w:ascii="Arial" w:hAnsi="Arial" w:cs="Arial"/>
      <w:lang w:val="en-GB" w:eastAsia="en-US"/>
    </w:rPr>
  </w:style>
  <w:style w:type="paragraph" w:customStyle="1" w:styleId="226">
    <w:name w:val="Основной текст 22"/>
    <w:basedOn w:val="a4"/>
    <w:rsid w:val="00AD7268"/>
    <w:pPr>
      <w:overflowPunct w:val="0"/>
      <w:autoSpaceDE w:val="0"/>
      <w:autoSpaceDN w:val="0"/>
      <w:adjustRightInd w:val="0"/>
      <w:ind w:firstLine="708"/>
      <w:jc w:val="both"/>
    </w:pPr>
    <w:rPr>
      <w:sz w:val="24"/>
      <w:lang w:val="ru-RU"/>
    </w:rPr>
  </w:style>
  <w:style w:type="paragraph" w:customStyle="1" w:styleId="Style23">
    <w:name w:val="Style23"/>
    <w:basedOn w:val="a4"/>
    <w:rsid w:val="00AD7268"/>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4"/>
    <w:rsid w:val="00AD7268"/>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4"/>
    <w:rsid w:val="00AD7268"/>
    <w:pPr>
      <w:spacing w:before="100" w:beforeAutospacing="1" w:after="100" w:afterAutospacing="1"/>
    </w:pPr>
    <w:rPr>
      <w:sz w:val="24"/>
      <w:szCs w:val="24"/>
      <w:lang w:val="ru-RU"/>
    </w:rPr>
  </w:style>
  <w:style w:type="paragraph" w:customStyle="1" w:styleId="3ff4">
    <w:name w:val="3"/>
    <w:basedOn w:val="a4"/>
    <w:rsid w:val="00AD7268"/>
    <w:pPr>
      <w:jc w:val="both"/>
    </w:pPr>
    <w:rPr>
      <w:sz w:val="24"/>
      <w:szCs w:val="24"/>
      <w:lang w:val="ru-RU"/>
    </w:rPr>
  </w:style>
  <w:style w:type="paragraph" w:customStyle="1" w:styleId="standard0">
    <w:name w:val="standard"/>
    <w:basedOn w:val="a4"/>
    <w:uiPriority w:val="99"/>
    <w:rsid w:val="00AD7268"/>
    <w:pPr>
      <w:spacing w:before="100" w:beforeAutospacing="1" w:after="100" w:afterAutospacing="1"/>
    </w:pPr>
    <w:rPr>
      <w:sz w:val="24"/>
      <w:szCs w:val="24"/>
      <w:lang w:val="ru-RU"/>
    </w:rPr>
  </w:style>
  <w:style w:type="paragraph" w:customStyle="1" w:styleId="default0">
    <w:name w:val="default"/>
    <w:basedOn w:val="a4"/>
    <w:uiPriority w:val="99"/>
    <w:rsid w:val="00AD7268"/>
    <w:pPr>
      <w:spacing w:before="100" w:beforeAutospacing="1" w:after="100" w:afterAutospacing="1"/>
    </w:pPr>
    <w:rPr>
      <w:sz w:val="24"/>
      <w:szCs w:val="24"/>
      <w:lang w:val="ru-RU"/>
    </w:rPr>
  </w:style>
  <w:style w:type="paragraph" w:customStyle="1" w:styleId="afffffff3">
    <w:name w:val="Базовый"/>
    <w:uiPriority w:val="99"/>
    <w:rsid w:val="00AD7268"/>
    <w:pPr>
      <w:tabs>
        <w:tab w:val="left" w:pos="708"/>
      </w:tabs>
      <w:suppressAutoHyphens/>
      <w:spacing w:after="200" w:line="276" w:lineRule="auto"/>
    </w:pPr>
    <w:rPr>
      <w:rFonts w:ascii="Calibri" w:eastAsia="SimSun" w:hAnsi="Calibri"/>
      <w:sz w:val="22"/>
      <w:szCs w:val="22"/>
      <w:lang w:eastAsia="en-US"/>
    </w:rPr>
  </w:style>
  <w:style w:type="paragraph" w:customStyle="1" w:styleId="11c">
    <w:name w:val="Знак Знак Знак1 Знак1"/>
    <w:basedOn w:val="a4"/>
    <w:rsid w:val="00AD7268"/>
    <w:pPr>
      <w:widowControl w:val="0"/>
      <w:adjustRightInd w:val="0"/>
      <w:spacing w:after="160" w:line="240" w:lineRule="exact"/>
      <w:jc w:val="right"/>
    </w:pPr>
    <w:rPr>
      <w:rFonts w:ascii="Arial" w:hAnsi="Arial" w:cs="Arial"/>
      <w:lang w:val="en-GB" w:eastAsia="en-US"/>
    </w:rPr>
  </w:style>
  <w:style w:type="paragraph" w:customStyle="1" w:styleId="fn">
    <w:name w:val="fn"/>
    <w:basedOn w:val="a4"/>
    <w:rsid w:val="00AD7268"/>
    <w:pPr>
      <w:spacing w:before="100" w:beforeAutospacing="1" w:after="100" w:afterAutospacing="1"/>
    </w:pPr>
    <w:rPr>
      <w:sz w:val="24"/>
      <w:szCs w:val="24"/>
      <w:lang w:val="ru-RU"/>
    </w:rPr>
  </w:style>
  <w:style w:type="paragraph" w:customStyle="1" w:styleId="319">
    <w:name w:val="Без интервала31"/>
    <w:rsid w:val="00AD7268"/>
    <w:rPr>
      <w:sz w:val="28"/>
      <w:szCs w:val="28"/>
      <w:lang w:eastAsia="en-US"/>
    </w:rPr>
  </w:style>
  <w:style w:type="paragraph" w:customStyle="1" w:styleId="2211">
    <w:name w:val="Основной текст 221"/>
    <w:basedOn w:val="a4"/>
    <w:rsid w:val="00AD7268"/>
    <w:pPr>
      <w:overflowPunct w:val="0"/>
      <w:autoSpaceDE w:val="0"/>
      <w:autoSpaceDN w:val="0"/>
      <w:adjustRightInd w:val="0"/>
      <w:ind w:firstLine="708"/>
      <w:jc w:val="both"/>
    </w:pPr>
    <w:rPr>
      <w:sz w:val="24"/>
      <w:lang w:val="ru-RU"/>
    </w:rPr>
  </w:style>
  <w:style w:type="paragraph" w:customStyle="1" w:styleId="219">
    <w:name w:val="Без интервала21"/>
    <w:uiPriority w:val="1"/>
    <w:qFormat/>
    <w:rsid w:val="00AD7268"/>
    <w:rPr>
      <w:rFonts w:ascii="Calibri" w:hAnsi="Calibri"/>
      <w:sz w:val="22"/>
      <w:szCs w:val="22"/>
      <w:lang w:eastAsia="en-US"/>
    </w:rPr>
  </w:style>
  <w:style w:type="paragraph" w:customStyle="1" w:styleId="FR4">
    <w:name w:val="FR4"/>
    <w:uiPriority w:val="99"/>
    <w:rsid w:val="00AD7268"/>
    <w:pPr>
      <w:widowControl w:val="0"/>
      <w:autoSpaceDE w:val="0"/>
      <w:autoSpaceDN w:val="0"/>
      <w:jc w:val="both"/>
    </w:pPr>
    <w:rPr>
      <w:rFonts w:ascii="Arial" w:hAnsi="Arial" w:cs="Arial"/>
      <w:i/>
      <w:iCs/>
      <w:sz w:val="16"/>
      <w:szCs w:val="16"/>
    </w:rPr>
  </w:style>
  <w:style w:type="character" w:styleId="afffffff4">
    <w:name w:val="Intense Emphasis"/>
    <w:qFormat/>
    <w:rsid w:val="00AD7268"/>
    <w:rPr>
      <w:b/>
      <w:bCs/>
    </w:rPr>
  </w:style>
  <w:style w:type="character" w:styleId="afffffff5">
    <w:name w:val="Subtle Reference"/>
    <w:qFormat/>
    <w:rsid w:val="00AD7268"/>
    <w:rPr>
      <w:smallCaps/>
    </w:rPr>
  </w:style>
  <w:style w:type="character" w:styleId="afffffff6">
    <w:name w:val="Intense Reference"/>
    <w:qFormat/>
    <w:rsid w:val="00AD7268"/>
    <w:rPr>
      <w:smallCaps/>
      <w:spacing w:val="5"/>
      <w:u w:val="single"/>
    </w:rPr>
  </w:style>
  <w:style w:type="character" w:styleId="afffffff7">
    <w:name w:val="Book Title"/>
    <w:qFormat/>
    <w:rsid w:val="00AD7268"/>
    <w:rPr>
      <w:i/>
      <w:iCs/>
      <w:smallCaps/>
      <w:spacing w:val="5"/>
    </w:rPr>
  </w:style>
  <w:style w:type="character" w:customStyle="1" w:styleId="rvts16">
    <w:name w:val="rvts16"/>
    <w:rsid w:val="00AD7268"/>
    <w:rPr>
      <w:rFonts w:ascii="Times New Roman" w:hAnsi="Times New Roman" w:cs="Times New Roman" w:hint="default"/>
    </w:rPr>
  </w:style>
  <w:style w:type="character" w:customStyle="1" w:styleId="rvts13">
    <w:name w:val="rvts13"/>
    <w:rsid w:val="00AD7268"/>
    <w:rPr>
      <w:rFonts w:ascii="Times New Roman" w:hAnsi="Times New Roman" w:cs="Times New Roman" w:hint="default"/>
    </w:rPr>
  </w:style>
  <w:style w:type="character" w:customStyle="1" w:styleId="rvts18">
    <w:name w:val="rvts18"/>
    <w:rsid w:val="00AD7268"/>
    <w:rPr>
      <w:rFonts w:ascii="Times New Roman" w:hAnsi="Times New Roman" w:cs="Times New Roman" w:hint="default"/>
    </w:rPr>
  </w:style>
  <w:style w:type="character" w:customStyle="1" w:styleId="rvts8">
    <w:name w:val="rvts8"/>
    <w:rsid w:val="00AD7268"/>
    <w:rPr>
      <w:rFonts w:ascii="Times New Roman" w:hAnsi="Times New Roman" w:cs="Times New Roman" w:hint="default"/>
    </w:rPr>
  </w:style>
  <w:style w:type="character" w:customStyle="1" w:styleId="rvts14">
    <w:name w:val="rvts14"/>
    <w:rsid w:val="00AD7268"/>
    <w:rPr>
      <w:rFonts w:ascii="Times New Roman" w:hAnsi="Times New Roman" w:cs="Times New Roman" w:hint="default"/>
    </w:rPr>
  </w:style>
  <w:style w:type="character" w:customStyle="1" w:styleId="contenttitletxt">
    <w:name w:val="contenttitletxt"/>
    <w:rsid w:val="00AD7268"/>
    <w:rPr>
      <w:rFonts w:ascii="Times New Roman" w:hAnsi="Times New Roman" w:cs="Times New Roman" w:hint="default"/>
    </w:rPr>
  </w:style>
  <w:style w:type="character" w:customStyle="1" w:styleId="blackboldtixt">
    <w:name w:val="black_bold_tixt"/>
    <w:rsid w:val="00AD7268"/>
    <w:rPr>
      <w:rFonts w:ascii="Times New Roman" w:hAnsi="Times New Roman" w:cs="Times New Roman" w:hint="default"/>
    </w:rPr>
  </w:style>
  <w:style w:type="character" w:customStyle="1" w:styleId="black-normal-txt">
    <w:name w:val="black-normal-txt"/>
    <w:rsid w:val="00AD7268"/>
    <w:rPr>
      <w:rFonts w:ascii="Times New Roman" w:hAnsi="Times New Roman" w:cs="Times New Roman" w:hint="default"/>
    </w:rPr>
  </w:style>
  <w:style w:type="character" w:customStyle="1" w:styleId="FontStyle24">
    <w:name w:val="Font Style24"/>
    <w:rsid w:val="00AD7268"/>
    <w:rPr>
      <w:rFonts w:ascii="Times New Roman" w:hAnsi="Times New Roman" w:cs="Times New Roman" w:hint="default"/>
      <w:b/>
      <w:bCs/>
      <w:sz w:val="26"/>
      <w:szCs w:val="26"/>
    </w:rPr>
  </w:style>
  <w:style w:type="character" w:customStyle="1" w:styleId="FontStyle25">
    <w:name w:val="Font Style25"/>
    <w:rsid w:val="00AD7268"/>
    <w:rPr>
      <w:rFonts w:ascii="Times New Roman" w:hAnsi="Times New Roman" w:cs="Times New Roman" w:hint="default"/>
      <w:sz w:val="26"/>
      <w:szCs w:val="26"/>
    </w:rPr>
  </w:style>
  <w:style w:type="character" w:customStyle="1" w:styleId="FontStyle59">
    <w:name w:val="Font Style59"/>
    <w:rsid w:val="00AD7268"/>
    <w:rPr>
      <w:rFonts w:ascii="Times New Roman" w:hAnsi="Times New Roman" w:cs="Times New Roman" w:hint="default"/>
      <w:color w:val="000000"/>
      <w:sz w:val="14"/>
      <w:szCs w:val="14"/>
    </w:rPr>
  </w:style>
  <w:style w:type="character" w:customStyle="1" w:styleId="1fff">
    <w:name w:val="Заголовок №1 + Не полужирный"/>
    <w:aliases w:val="Интервал 0 pt"/>
    <w:rsid w:val="00AD7268"/>
    <w:rPr>
      <w:b/>
      <w:bCs w:val="0"/>
      <w:color w:val="000000"/>
      <w:spacing w:val="2"/>
      <w:w w:val="100"/>
      <w:position w:val="0"/>
      <w:sz w:val="25"/>
    </w:rPr>
  </w:style>
  <w:style w:type="character" w:customStyle="1" w:styleId="tovar5">
    <w:name w:val="tovar5"/>
    <w:rsid w:val="00AD7268"/>
  </w:style>
  <w:style w:type="character" w:customStyle="1" w:styleId="SubtitleChar">
    <w:name w:val="Subtitle Char"/>
    <w:locked/>
    <w:rsid w:val="00AD7268"/>
    <w:rPr>
      <w:rFonts w:ascii="Cambria" w:hAnsi="Cambria" w:cs="Times New Roman" w:hint="default"/>
      <w:sz w:val="24"/>
      <w:szCs w:val="24"/>
    </w:rPr>
  </w:style>
  <w:style w:type="character" w:customStyle="1" w:styleId="BalloonTextChar">
    <w:name w:val="Balloon Text Char"/>
    <w:locked/>
    <w:rsid w:val="00AD7268"/>
    <w:rPr>
      <w:rFonts w:ascii="Segoe UI" w:hAnsi="Segoe UI" w:cs="Times New Roman" w:hint="default"/>
      <w:sz w:val="18"/>
    </w:rPr>
  </w:style>
  <w:style w:type="table" w:customStyle="1" w:styleId="381">
    <w:name w:val="Сетка таблицы3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7"/>
    <w:uiPriority w:val="99"/>
    <w:semiHidden/>
    <w:rsid w:val="00AD7268"/>
  </w:style>
  <w:style w:type="numbering" w:customStyle="1" w:styleId="11100">
    <w:name w:val="Нет списка1110"/>
    <w:next w:val="a7"/>
    <w:uiPriority w:val="99"/>
    <w:semiHidden/>
    <w:unhideWhenUsed/>
    <w:rsid w:val="00AD7268"/>
  </w:style>
  <w:style w:type="numbering" w:customStyle="1" w:styleId="2121">
    <w:name w:val="Нет списка212"/>
    <w:next w:val="a7"/>
    <w:semiHidden/>
    <w:rsid w:val="00AD7268"/>
  </w:style>
  <w:style w:type="numbering" w:customStyle="1" w:styleId="3111">
    <w:name w:val="Нет списка311"/>
    <w:next w:val="a7"/>
    <w:semiHidden/>
    <w:rsid w:val="00AD7268"/>
  </w:style>
  <w:style w:type="numbering" w:customStyle="1" w:styleId="470">
    <w:name w:val="Нет списка47"/>
    <w:next w:val="a7"/>
    <w:uiPriority w:val="99"/>
    <w:semiHidden/>
    <w:unhideWhenUsed/>
    <w:rsid w:val="00AD7268"/>
  </w:style>
  <w:style w:type="numbering" w:customStyle="1" w:styleId="111110">
    <w:name w:val="Нет списка11111"/>
    <w:next w:val="a7"/>
    <w:semiHidden/>
    <w:rsid w:val="00AD7268"/>
  </w:style>
  <w:style w:type="table" w:customStyle="1" w:styleId="1191">
    <w:name w:val="Сетка таблицы1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7"/>
    <w:uiPriority w:val="99"/>
    <w:semiHidden/>
    <w:unhideWhenUsed/>
    <w:rsid w:val="00AD7268"/>
  </w:style>
  <w:style w:type="numbering" w:customStyle="1" w:styleId="127">
    <w:name w:val="Нет списка127"/>
    <w:next w:val="a7"/>
    <w:semiHidden/>
    <w:rsid w:val="00AD7268"/>
  </w:style>
  <w:style w:type="table" w:customStyle="1" w:styleId="391">
    <w:name w:val="Сетка таблицы3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7"/>
    <w:uiPriority w:val="99"/>
    <w:semiHidden/>
    <w:unhideWhenUsed/>
    <w:rsid w:val="00AD7268"/>
  </w:style>
  <w:style w:type="numbering" w:customStyle="1" w:styleId="740">
    <w:name w:val="Нет списка74"/>
    <w:next w:val="a7"/>
    <w:uiPriority w:val="99"/>
    <w:semiHidden/>
    <w:unhideWhenUsed/>
    <w:rsid w:val="00AD7268"/>
  </w:style>
  <w:style w:type="table" w:customStyle="1" w:styleId="442">
    <w:name w:val="Сетка таблицы44"/>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7"/>
    <w:semiHidden/>
    <w:unhideWhenUsed/>
    <w:rsid w:val="00AD7268"/>
  </w:style>
  <w:style w:type="table" w:customStyle="1" w:styleId="133">
    <w:name w:val="Сетка таблицы13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7"/>
    <w:semiHidden/>
    <w:unhideWhenUsed/>
    <w:rsid w:val="00AD7268"/>
  </w:style>
  <w:style w:type="numbering" w:customStyle="1" w:styleId="31110">
    <w:name w:val="Нет списка3111"/>
    <w:next w:val="a7"/>
    <w:semiHidden/>
    <w:rsid w:val="00AD7268"/>
  </w:style>
  <w:style w:type="character" w:customStyle="1" w:styleId="10pt">
    <w:name w:val="Заголовок №1 + Не полужирный;Интервал 0 pt"/>
    <w:rsid w:val="00AD7268"/>
    <w:rPr>
      <w:b/>
      <w:bCs/>
      <w:color w:val="000000"/>
      <w:spacing w:val="2"/>
      <w:w w:val="100"/>
      <w:position w:val="0"/>
      <w:sz w:val="25"/>
      <w:szCs w:val="25"/>
      <w:lang w:bidi="ar-SA"/>
    </w:rPr>
  </w:style>
  <w:style w:type="character" w:customStyle="1" w:styleId="0pt">
    <w:name w:val="Основной текст + Курсив;Интервал 0 pt"/>
    <w:rsid w:val="00AD7268"/>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AD7268"/>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c">
    <w:name w:val="Без интервала6"/>
    <w:rsid w:val="00AD7268"/>
    <w:rPr>
      <w:rFonts w:ascii="Calibri" w:eastAsia="Calibri" w:hAnsi="Calibri"/>
      <w:sz w:val="22"/>
      <w:szCs w:val="22"/>
    </w:rPr>
  </w:style>
  <w:style w:type="paragraph" w:customStyle="1" w:styleId="TableParagraph">
    <w:name w:val="Table Paragraph"/>
    <w:basedOn w:val="a4"/>
    <w:uiPriority w:val="1"/>
    <w:qFormat/>
    <w:rsid w:val="00AD7268"/>
    <w:pPr>
      <w:widowControl w:val="0"/>
    </w:pPr>
    <w:rPr>
      <w:rFonts w:ascii="Calibri" w:eastAsia="Calibri" w:hAnsi="Calibri"/>
      <w:sz w:val="22"/>
      <w:szCs w:val="22"/>
      <w:lang w:eastAsia="en-US"/>
    </w:rPr>
  </w:style>
  <w:style w:type="numbering" w:customStyle="1" w:styleId="480">
    <w:name w:val="Нет списка48"/>
    <w:next w:val="a7"/>
    <w:uiPriority w:val="99"/>
    <w:semiHidden/>
    <w:unhideWhenUsed/>
    <w:rsid w:val="00AD7268"/>
  </w:style>
  <w:style w:type="table" w:customStyle="1" w:styleId="401">
    <w:name w:val="Сетка таблицы40"/>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ocked/>
    <w:rsid w:val="00AD7268"/>
    <w:rPr>
      <w:rFonts w:ascii="Sylfaen" w:hAnsi="Sylfaen"/>
      <w:sz w:val="25"/>
      <w:szCs w:val="25"/>
      <w:shd w:val="clear" w:color="auto" w:fill="FFFFFF"/>
    </w:rPr>
  </w:style>
  <w:style w:type="numbering" w:customStyle="1" w:styleId="1201">
    <w:name w:val="Нет списка120"/>
    <w:next w:val="a7"/>
    <w:uiPriority w:val="99"/>
    <w:semiHidden/>
    <w:unhideWhenUsed/>
    <w:rsid w:val="00AD7268"/>
  </w:style>
  <w:style w:type="table" w:customStyle="1" w:styleId="TableGrid4">
    <w:name w:val="TableGrid4"/>
    <w:rsid w:val="00AD7268"/>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a4"/>
    <w:rsid w:val="00AD7268"/>
    <w:pPr>
      <w:spacing w:before="100" w:beforeAutospacing="1" w:after="100" w:afterAutospacing="1"/>
    </w:pPr>
    <w:rPr>
      <w:sz w:val="24"/>
      <w:szCs w:val="24"/>
      <w:lang w:val="ru-RU"/>
    </w:rPr>
  </w:style>
  <w:style w:type="paragraph" w:styleId="afffffff8">
    <w:name w:val="Revision"/>
    <w:hidden/>
    <w:uiPriority w:val="99"/>
    <w:semiHidden/>
    <w:rsid w:val="00AD7268"/>
    <w:rPr>
      <w:rFonts w:ascii="Calibri" w:eastAsia="Calibri" w:hAnsi="Calibri"/>
      <w:sz w:val="22"/>
      <w:szCs w:val="22"/>
      <w:lang w:eastAsia="en-US"/>
    </w:rPr>
  </w:style>
  <w:style w:type="numbering" w:customStyle="1" w:styleId="2131">
    <w:name w:val="Нет списка213"/>
    <w:next w:val="a7"/>
    <w:uiPriority w:val="99"/>
    <w:semiHidden/>
    <w:unhideWhenUsed/>
    <w:rsid w:val="00AD7268"/>
  </w:style>
  <w:style w:type="table" w:customStyle="1" w:styleId="452">
    <w:name w:val="Сетка таблицы45"/>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90">
    <w:name w:val="Нет списка49"/>
    <w:next w:val="a7"/>
    <w:uiPriority w:val="99"/>
    <w:semiHidden/>
    <w:unhideWhenUsed/>
    <w:rsid w:val="00AD7268"/>
  </w:style>
  <w:style w:type="numbering" w:customStyle="1" w:styleId="500">
    <w:name w:val="Нет списка50"/>
    <w:next w:val="a7"/>
    <w:uiPriority w:val="99"/>
    <w:semiHidden/>
    <w:unhideWhenUsed/>
    <w:rsid w:val="00AD7268"/>
  </w:style>
  <w:style w:type="table" w:customStyle="1" w:styleId="OTR1">
    <w:name w:val="OTR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
    <w:name w:val="Нет списка128"/>
    <w:next w:val="a7"/>
    <w:uiPriority w:val="99"/>
    <w:semiHidden/>
    <w:unhideWhenUsed/>
    <w:rsid w:val="00AD7268"/>
  </w:style>
  <w:style w:type="numbering" w:customStyle="1" w:styleId="2140">
    <w:name w:val="Нет списка214"/>
    <w:next w:val="a7"/>
    <w:uiPriority w:val="99"/>
    <w:semiHidden/>
    <w:unhideWhenUsed/>
    <w:rsid w:val="00AD7268"/>
  </w:style>
  <w:style w:type="numbering" w:customStyle="1" w:styleId="3121">
    <w:name w:val="Нет списка312"/>
    <w:next w:val="a7"/>
    <w:semiHidden/>
    <w:unhideWhenUsed/>
    <w:rsid w:val="00AD7268"/>
  </w:style>
  <w:style w:type="table" w:customStyle="1" w:styleId="1280">
    <w:name w:val="Сетка таблицы128"/>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AD7268"/>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7"/>
    <w:uiPriority w:val="99"/>
    <w:semiHidden/>
    <w:rsid w:val="00AD7268"/>
  </w:style>
  <w:style w:type="table" w:customStyle="1" w:styleId="2141">
    <w:name w:val="Сетка таблицы214"/>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7"/>
    <w:uiPriority w:val="99"/>
    <w:semiHidden/>
    <w:unhideWhenUsed/>
    <w:rsid w:val="00AD7268"/>
  </w:style>
  <w:style w:type="table" w:customStyle="1" w:styleId="3101">
    <w:name w:val="Сетка таблицы3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7"/>
    <w:uiPriority w:val="99"/>
    <w:semiHidden/>
    <w:rsid w:val="00AD7268"/>
  </w:style>
  <w:style w:type="numbering" w:customStyle="1" w:styleId="750">
    <w:name w:val="Нет списка75"/>
    <w:next w:val="a7"/>
    <w:uiPriority w:val="99"/>
    <w:semiHidden/>
    <w:unhideWhenUsed/>
    <w:rsid w:val="00AD7268"/>
  </w:style>
  <w:style w:type="table" w:customStyle="1" w:styleId="461">
    <w:name w:val="Сетка таблицы46"/>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
    <w:next w:val="a7"/>
    <w:uiPriority w:val="99"/>
    <w:semiHidden/>
    <w:unhideWhenUsed/>
    <w:rsid w:val="00AD7268"/>
  </w:style>
  <w:style w:type="table" w:customStyle="1" w:styleId="523">
    <w:name w:val="Сетка таблицы52"/>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
    <w:name w:val="Нет списка91"/>
    <w:next w:val="a7"/>
    <w:uiPriority w:val="99"/>
    <w:semiHidden/>
    <w:unhideWhenUsed/>
    <w:rsid w:val="00AD7268"/>
  </w:style>
  <w:style w:type="table" w:customStyle="1" w:styleId="611">
    <w:name w:val="Сетка таблицы6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7"/>
    <w:uiPriority w:val="99"/>
    <w:semiHidden/>
    <w:unhideWhenUsed/>
    <w:rsid w:val="00AD7268"/>
  </w:style>
  <w:style w:type="table" w:customStyle="1" w:styleId="712">
    <w:name w:val="Сетка таблицы7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
    <w:name w:val="Сетка таблицы1110"/>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semiHidden/>
    <w:rsid w:val="00AD7268"/>
  </w:style>
  <w:style w:type="numbering" w:customStyle="1" w:styleId="1290">
    <w:name w:val="Нет списка129"/>
    <w:next w:val="a7"/>
    <w:semiHidden/>
    <w:rsid w:val="00AD7268"/>
  </w:style>
  <w:style w:type="table" w:customStyle="1" w:styleId="2150">
    <w:name w:val="Сетка таблицы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7"/>
    <w:semiHidden/>
    <w:rsid w:val="00AD7268"/>
  </w:style>
  <w:style w:type="numbering" w:customStyle="1" w:styleId="1410">
    <w:name w:val="Нет списка141"/>
    <w:next w:val="a7"/>
    <w:uiPriority w:val="99"/>
    <w:semiHidden/>
    <w:unhideWhenUsed/>
    <w:rsid w:val="00AD7268"/>
  </w:style>
  <w:style w:type="numbering" w:customStyle="1" w:styleId="2151">
    <w:name w:val="Нет списка215"/>
    <w:next w:val="a7"/>
    <w:semiHidden/>
    <w:rsid w:val="00AD7268"/>
  </w:style>
  <w:style w:type="numbering" w:customStyle="1" w:styleId="3130">
    <w:name w:val="Нет списка313"/>
    <w:next w:val="a7"/>
    <w:semiHidden/>
    <w:rsid w:val="00AD7268"/>
  </w:style>
  <w:style w:type="numbering" w:customStyle="1" w:styleId="4110">
    <w:name w:val="Нет списка411"/>
    <w:next w:val="a7"/>
    <w:uiPriority w:val="99"/>
    <w:semiHidden/>
    <w:unhideWhenUsed/>
    <w:rsid w:val="00AD7268"/>
  </w:style>
  <w:style w:type="numbering" w:customStyle="1" w:styleId="11131">
    <w:name w:val="Нет списка1113"/>
    <w:next w:val="a7"/>
    <w:semiHidden/>
    <w:rsid w:val="00AD7268"/>
  </w:style>
  <w:style w:type="table" w:customStyle="1" w:styleId="1411">
    <w:name w:val="Сетка таблицы1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7"/>
    <w:uiPriority w:val="99"/>
    <w:semiHidden/>
    <w:unhideWhenUsed/>
    <w:rsid w:val="00AD7268"/>
  </w:style>
  <w:style w:type="numbering" w:customStyle="1" w:styleId="12111">
    <w:name w:val="Нет списка1211"/>
    <w:next w:val="a7"/>
    <w:semiHidden/>
    <w:rsid w:val="00AD7268"/>
  </w:style>
  <w:style w:type="table" w:customStyle="1" w:styleId="3131">
    <w:name w:val="Сетка таблицы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7"/>
    <w:uiPriority w:val="99"/>
    <w:semiHidden/>
    <w:unhideWhenUsed/>
    <w:rsid w:val="00AD7268"/>
  </w:style>
  <w:style w:type="table" w:customStyle="1" w:styleId="913">
    <w:name w:val="Сетка таблицы9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7"/>
    <w:uiPriority w:val="99"/>
    <w:semiHidden/>
    <w:rsid w:val="00AD7268"/>
  </w:style>
  <w:style w:type="table" w:customStyle="1" w:styleId="1012">
    <w:name w:val="Сетка таблицы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7"/>
    <w:uiPriority w:val="99"/>
    <w:semiHidden/>
    <w:unhideWhenUsed/>
    <w:rsid w:val="00AD7268"/>
  </w:style>
  <w:style w:type="numbering" w:customStyle="1" w:styleId="2212">
    <w:name w:val="Нет списка221"/>
    <w:next w:val="a7"/>
    <w:semiHidden/>
    <w:rsid w:val="00AD7268"/>
  </w:style>
  <w:style w:type="numbering" w:customStyle="1" w:styleId="3211">
    <w:name w:val="Нет списка321"/>
    <w:next w:val="a7"/>
    <w:semiHidden/>
    <w:rsid w:val="00AD7268"/>
  </w:style>
  <w:style w:type="numbering" w:customStyle="1" w:styleId="4210">
    <w:name w:val="Нет списка421"/>
    <w:next w:val="a7"/>
    <w:uiPriority w:val="99"/>
    <w:semiHidden/>
    <w:unhideWhenUsed/>
    <w:rsid w:val="00AD7268"/>
  </w:style>
  <w:style w:type="numbering" w:customStyle="1" w:styleId="11210">
    <w:name w:val="Нет списка1121"/>
    <w:next w:val="a7"/>
    <w:semiHidden/>
    <w:rsid w:val="00AD7268"/>
  </w:style>
  <w:style w:type="table" w:customStyle="1" w:styleId="1511">
    <w:name w:val="Сетка таблицы1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7"/>
    <w:uiPriority w:val="99"/>
    <w:semiHidden/>
    <w:unhideWhenUsed/>
    <w:rsid w:val="00AD7268"/>
  </w:style>
  <w:style w:type="numbering" w:customStyle="1" w:styleId="12210">
    <w:name w:val="Нет списка1221"/>
    <w:next w:val="a7"/>
    <w:semiHidden/>
    <w:rsid w:val="00AD7268"/>
  </w:style>
  <w:style w:type="table" w:customStyle="1" w:styleId="3212">
    <w:name w:val="Сетка таблицы32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7"/>
    <w:uiPriority w:val="99"/>
    <w:semiHidden/>
    <w:unhideWhenUsed/>
    <w:rsid w:val="00AD7268"/>
  </w:style>
  <w:style w:type="numbering" w:customStyle="1" w:styleId="1810">
    <w:name w:val="Нет списка181"/>
    <w:next w:val="a7"/>
    <w:uiPriority w:val="99"/>
    <w:semiHidden/>
    <w:rsid w:val="00AD7268"/>
  </w:style>
  <w:style w:type="numbering" w:customStyle="1" w:styleId="1910">
    <w:name w:val="Нет списка191"/>
    <w:next w:val="a7"/>
    <w:uiPriority w:val="99"/>
    <w:semiHidden/>
    <w:unhideWhenUsed/>
    <w:rsid w:val="00AD7268"/>
  </w:style>
  <w:style w:type="numbering" w:customStyle="1" w:styleId="2311">
    <w:name w:val="Нет списка231"/>
    <w:next w:val="a7"/>
    <w:semiHidden/>
    <w:rsid w:val="00AD7268"/>
  </w:style>
  <w:style w:type="numbering" w:customStyle="1" w:styleId="3310">
    <w:name w:val="Нет списка331"/>
    <w:next w:val="a7"/>
    <w:semiHidden/>
    <w:rsid w:val="00AD7268"/>
  </w:style>
  <w:style w:type="numbering" w:customStyle="1" w:styleId="4310">
    <w:name w:val="Нет списка431"/>
    <w:next w:val="a7"/>
    <w:uiPriority w:val="99"/>
    <w:semiHidden/>
    <w:unhideWhenUsed/>
    <w:rsid w:val="00AD7268"/>
  </w:style>
  <w:style w:type="numbering" w:customStyle="1" w:styleId="11310">
    <w:name w:val="Нет списка1131"/>
    <w:next w:val="a7"/>
    <w:semiHidden/>
    <w:rsid w:val="00AD7268"/>
  </w:style>
  <w:style w:type="table" w:customStyle="1" w:styleId="1611">
    <w:name w:val="Сетка таблицы1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7"/>
    <w:uiPriority w:val="99"/>
    <w:semiHidden/>
    <w:unhideWhenUsed/>
    <w:rsid w:val="00AD7268"/>
  </w:style>
  <w:style w:type="numbering" w:customStyle="1" w:styleId="12310">
    <w:name w:val="Нет списка1231"/>
    <w:next w:val="a7"/>
    <w:semiHidden/>
    <w:rsid w:val="00AD7268"/>
  </w:style>
  <w:style w:type="table" w:customStyle="1" w:styleId="3311">
    <w:name w:val="Сетка таблицы3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7"/>
    <w:uiPriority w:val="99"/>
    <w:semiHidden/>
    <w:unhideWhenUsed/>
    <w:rsid w:val="00AD7268"/>
  </w:style>
  <w:style w:type="numbering" w:customStyle="1" w:styleId="7110">
    <w:name w:val="Нет списка711"/>
    <w:next w:val="a7"/>
    <w:uiPriority w:val="99"/>
    <w:semiHidden/>
    <w:unhideWhenUsed/>
    <w:rsid w:val="00AD7268"/>
  </w:style>
  <w:style w:type="numbering" w:customStyle="1" w:styleId="2010">
    <w:name w:val="Нет списка201"/>
    <w:next w:val="a7"/>
    <w:uiPriority w:val="99"/>
    <w:semiHidden/>
    <w:rsid w:val="00AD7268"/>
  </w:style>
  <w:style w:type="numbering" w:customStyle="1" w:styleId="11010">
    <w:name w:val="Нет списка1101"/>
    <w:next w:val="a7"/>
    <w:uiPriority w:val="99"/>
    <w:semiHidden/>
    <w:unhideWhenUsed/>
    <w:rsid w:val="00AD7268"/>
  </w:style>
  <w:style w:type="numbering" w:customStyle="1" w:styleId="2411">
    <w:name w:val="Нет списка241"/>
    <w:next w:val="a7"/>
    <w:semiHidden/>
    <w:rsid w:val="00AD7268"/>
  </w:style>
  <w:style w:type="numbering" w:customStyle="1" w:styleId="3410">
    <w:name w:val="Нет списка341"/>
    <w:next w:val="a7"/>
    <w:semiHidden/>
    <w:rsid w:val="00AD7268"/>
  </w:style>
  <w:style w:type="numbering" w:customStyle="1" w:styleId="4410">
    <w:name w:val="Нет списка441"/>
    <w:next w:val="a7"/>
    <w:uiPriority w:val="99"/>
    <w:semiHidden/>
    <w:unhideWhenUsed/>
    <w:rsid w:val="00AD7268"/>
  </w:style>
  <w:style w:type="numbering" w:customStyle="1" w:styleId="11410">
    <w:name w:val="Нет списка1141"/>
    <w:next w:val="a7"/>
    <w:semiHidden/>
    <w:rsid w:val="00AD7268"/>
  </w:style>
  <w:style w:type="table" w:customStyle="1" w:styleId="1711">
    <w:name w:val="Сетка таблицы17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7"/>
    <w:uiPriority w:val="99"/>
    <w:semiHidden/>
    <w:unhideWhenUsed/>
    <w:rsid w:val="00AD7268"/>
  </w:style>
  <w:style w:type="numbering" w:customStyle="1" w:styleId="12410">
    <w:name w:val="Нет списка1241"/>
    <w:next w:val="a7"/>
    <w:semiHidden/>
    <w:rsid w:val="00AD7268"/>
  </w:style>
  <w:style w:type="table" w:customStyle="1" w:styleId="3411">
    <w:name w:val="Сетка таблицы3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7"/>
    <w:uiPriority w:val="99"/>
    <w:semiHidden/>
    <w:unhideWhenUsed/>
    <w:rsid w:val="00AD7268"/>
  </w:style>
  <w:style w:type="numbering" w:customStyle="1" w:styleId="721">
    <w:name w:val="Нет списка721"/>
    <w:next w:val="a7"/>
    <w:uiPriority w:val="99"/>
    <w:semiHidden/>
    <w:unhideWhenUsed/>
    <w:rsid w:val="00AD7268"/>
  </w:style>
  <w:style w:type="table" w:customStyle="1" w:styleId="4111">
    <w:name w:val="Сетка таблицы41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1">
    <w:name w:val="Сетка таблицы1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7"/>
    <w:uiPriority w:val="99"/>
    <w:semiHidden/>
    <w:rsid w:val="00AD7268"/>
  </w:style>
  <w:style w:type="numbering" w:customStyle="1" w:styleId="11510">
    <w:name w:val="Нет списка1151"/>
    <w:next w:val="a7"/>
    <w:uiPriority w:val="99"/>
    <w:semiHidden/>
    <w:unhideWhenUsed/>
    <w:rsid w:val="00AD7268"/>
  </w:style>
  <w:style w:type="numbering" w:customStyle="1" w:styleId="2610">
    <w:name w:val="Нет списка261"/>
    <w:next w:val="a7"/>
    <w:semiHidden/>
    <w:rsid w:val="00AD7268"/>
  </w:style>
  <w:style w:type="numbering" w:customStyle="1" w:styleId="3510">
    <w:name w:val="Нет списка351"/>
    <w:next w:val="a7"/>
    <w:semiHidden/>
    <w:rsid w:val="00AD7268"/>
  </w:style>
  <w:style w:type="numbering" w:customStyle="1" w:styleId="4510">
    <w:name w:val="Нет списка451"/>
    <w:next w:val="a7"/>
    <w:uiPriority w:val="99"/>
    <w:semiHidden/>
    <w:unhideWhenUsed/>
    <w:rsid w:val="00AD7268"/>
  </w:style>
  <w:style w:type="numbering" w:customStyle="1" w:styleId="11610">
    <w:name w:val="Нет списка1161"/>
    <w:next w:val="a7"/>
    <w:semiHidden/>
    <w:rsid w:val="00AD7268"/>
  </w:style>
  <w:style w:type="table" w:customStyle="1" w:styleId="1811">
    <w:name w:val="Сетка таблицы18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7"/>
    <w:uiPriority w:val="99"/>
    <w:semiHidden/>
    <w:unhideWhenUsed/>
    <w:rsid w:val="00AD7268"/>
  </w:style>
  <w:style w:type="numbering" w:customStyle="1" w:styleId="12510">
    <w:name w:val="Нет списка1251"/>
    <w:next w:val="a7"/>
    <w:semiHidden/>
    <w:rsid w:val="00AD7268"/>
  </w:style>
  <w:style w:type="table" w:customStyle="1" w:styleId="3511">
    <w:name w:val="Сетка таблицы3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7"/>
    <w:uiPriority w:val="99"/>
    <w:semiHidden/>
    <w:unhideWhenUsed/>
    <w:rsid w:val="00AD7268"/>
  </w:style>
  <w:style w:type="numbering" w:customStyle="1" w:styleId="731">
    <w:name w:val="Нет списка731"/>
    <w:next w:val="a7"/>
    <w:uiPriority w:val="99"/>
    <w:semiHidden/>
    <w:unhideWhenUsed/>
    <w:rsid w:val="00AD7268"/>
  </w:style>
  <w:style w:type="table" w:customStyle="1" w:styleId="4211">
    <w:name w:val="Сетка таблицы42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7"/>
    <w:uiPriority w:val="99"/>
    <w:semiHidden/>
    <w:unhideWhenUsed/>
    <w:rsid w:val="00AD7268"/>
  </w:style>
  <w:style w:type="table" w:customStyle="1" w:styleId="1911">
    <w:name w:val="Сетка таблицы19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7"/>
    <w:uiPriority w:val="99"/>
    <w:semiHidden/>
    <w:unhideWhenUsed/>
    <w:rsid w:val="00AD7268"/>
  </w:style>
  <w:style w:type="table" w:customStyle="1" w:styleId="2011">
    <w:name w:val="Сетка таблицы20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7"/>
    <w:uiPriority w:val="99"/>
    <w:semiHidden/>
    <w:unhideWhenUsed/>
    <w:rsid w:val="00AD7268"/>
  </w:style>
  <w:style w:type="table" w:customStyle="1" w:styleId="2711">
    <w:name w:val="Сетка таблицы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7"/>
    <w:uiPriority w:val="99"/>
    <w:semiHidden/>
    <w:unhideWhenUsed/>
    <w:rsid w:val="00AD7268"/>
  </w:style>
  <w:style w:type="numbering" w:customStyle="1" w:styleId="21010">
    <w:name w:val="Нет списка2101"/>
    <w:next w:val="a7"/>
    <w:semiHidden/>
    <w:unhideWhenUsed/>
    <w:rsid w:val="00AD7268"/>
  </w:style>
  <w:style w:type="numbering" w:customStyle="1" w:styleId="3610">
    <w:name w:val="Нет списка361"/>
    <w:next w:val="a7"/>
    <w:semiHidden/>
    <w:unhideWhenUsed/>
    <w:rsid w:val="00AD7268"/>
  </w:style>
  <w:style w:type="table" w:customStyle="1" w:styleId="11011">
    <w:name w:val="Сетка таблицы1101"/>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AD7268"/>
    <w:rPr>
      <w:rFonts w:ascii="Calibri" w:hAnsi="Calibri"/>
      <w:sz w:val="22"/>
      <w:szCs w:val="22"/>
    </w:rPr>
    <w:tblPr>
      <w:tblCellMar>
        <w:top w:w="0" w:type="dxa"/>
        <w:left w:w="0" w:type="dxa"/>
        <w:bottom w:w="0" w:type="dxa"/>
        <w:right w:w="0" w:type="dxa"/>
      </w:tblCellMar>
    </w:tblPr>
  </w:style>
  <w:style w:type="numbering" w:customStyle="1" w:styleId="4610">
    <w:name w:val="Нет списка461"/>
    <w:next w:val="a7"/>
    <w:uiPriority w:val="99"/>
    <w:semiHidden/>
    <w:unhideWhenUsed/>
    <w:rsid w:val="00AD7268"/>
  </w:style>
  <w:style w:type="numbering" w:customStyle="1" w:styleId="11810">
    <w:name w:val="Нет списка1181"/>
    <w:next w:val="a7"/>
    <w:semiHidden/>
    <w:rsid w:val="00AD7268"/>
  </w:style>
  <w:style w:type="table" w:customStyle="1" w:styleId="11611">
    <w:name w:val="Сетка таблицы11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7"/>
    <w:uiPriority w:val="99"/>
    <w:semiHidden/>
    <w:unhideWhenUsed/>
    <w:rsid w:val="00AD7268"/>
  </w:style>
  <w:style w:type="numbering" w:customStyle="1" w:styleId="1261">
    <w:name w:val="Нет списка1261"/>
    <w:next w:val="a7"/>
    <w:semiHidden/>
    <w:rsid w:val="00AD7268"/>
  </w:style>
  <w:style w:type="table" w:customStyle="1" w:styleId="3611">
    <w:name w:val="Сетка таблицы3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7"/>
    <w:uiPriority w:val="99"/>
    <w:semiHidden/>
    <w:unhideWhenUsed/>
    <w:rsid w:val="00AD7268"/>
  </w:style>
  <w:style w:type="table" w:customStyle="1" w:styleId="5111">
    <w:name w:val="Сетка таблицы51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7"/>
    <w:uiPriority w:val="99"/>
    <w:semiHidden/>
    <w:unhideWhenUsed/>
    <w:rsid w:val="00AD7268"/>
  </w:style>
  <w:style w:type="numbering" w:customStyle="1" w:styleId="3710">
    <w:name w:val="Нет списка371"/>
    <w:next w:val="a7"/>
    <w:uiPriority w:val="99"/>
    <w:semiHidden/>
    <w:unhideWhenUsed/>
    <w:rsid w:val="00AD7268"/>
  </w:style>
  <w:style w:type="table" w:customStyle="1" w:styleId="3711">
    <w:name w:val="Сетка таблицы371"/>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7"/>
    <w:uiPriority w:val="99"/>
    <w:semiHidden/>
    <w:unhideWhenUsed/>
    <w:rsid w:val="00AD7268"/>
  </w:style>
  <w:style w:type="numbering" w:customStyle="1" w:styleId="3910">
    <w:name w:val="Нет списка391"/>
    <w:next w:val="a7"/>
    <w:uiPriority w:val="99"/>
    <w:semiHidden/>
    <w:unhideWhenUsed/>
    <w:rsid w:val="00AD7268"/>
  </w:style>
  <w:style w:type="numbering" w:customStyle="1" w:styleId="4010">
    <w:name w:val="Нет списка401"/>
    <w:next w:val="a7"/>
    <w:uiPriority w:val="99"/>
    <w:semiHidden/>
    <w:unhideWhenUsed/>
    <w:rsid w:val="00AD7268"/>
  </w:style>
  <w:style w:type="numbering" w:customStyle="1" w:styleId="WWNum31">
    <w:name w:val="WWNum31"/>
    <w:basedOn w:val="a7"/>
    <w:rsid w:val="00AD7268"/>
    <w:pPr>
      <w:numPr>
        <w:numId w:val="22"/>
      </w:numPr>
    </w:pPr>
  </w:style>
  <w:style w:type="numbering" w:customStyle="1" w:styleId="WWNum41">
    <w:name w:val="WWNum41"/>
    <w:basedOn w:val="a7"/>
    <w:rsid w:val="00AD7268"/>
    <w:pPr>
      <w:numPr>
        <w:numId w:val="23"/>
      </w:numPr>
    </w:pPr>
  </w:style>
  <w:style w:type="numbering" w:customStyle="1" w:styleId="WWNum51">
    <w:name w:val="WWNum51"/>
    <w:basedOn w:val="a7"/>
    <w:rsid w:val="00AD7268"/>
    <w:pPr>
      <w:numPr>
        <w:numId w:val="24"/>
      </w:numPr>
    </w:pPr>
  </w:style>
  <w:style w:type="numbering" w:customStyle="1" w:styleId="11910">
    <w:name w:val="Нет списка1191"/>
    <w:next w:val="a7"/>
    <w:uiPriority w:val="99"/>
    <w:semiHidden/>
    <w:unhideWhenUsed/>
    <w:rsid w:val="00AD7268"/>
  </w:style>
  <w:style w:type="numbering" w:customStyle="1" w:styleId="21120">
    <w:name w:val="Нет списка2112"/>
    <w:next w:val="a7"/>
    <w:uiPriority w:val="99"/>
    <w:semiHidden/>
    <w:unhideWhenUsed/>
    <w:rsid w:val="00AD7268"/>
  </w:style>
  <w:style w:type="table" w:customStyle="1" w:styleId="3811">
    <w:name w:val="Сетка таблицы38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7"/>
    <w:uiPriority w:val="99"/>
    <w:semiHidden/>
    <w:rsid w:val="00AD7268"/>
  </w:style>
  <w:style w:type="numbering" w:customStyle="1" w:styleId="111010">
    <w:name w:val="Нет списка11101"/>
    <w:next w:val="a7"/>
    <w:uiPriority w:val="99"/>
    <w:semiHidden/>
    <w:unhideWhenUsed/>
    <w:rsid w:val="00AD7268"/>
  </w:style>
  <w:style w:type="numbering" w:customStyle="1" w:styleId="21211">
    <w:name w:val="Нет списка2121"/>
    <w:next w:val="a7"/>
    <w:semiHidden/>
    <w:rsid w:val="00AD7268"/>
  </w:style>
  <w:style w:type="numbering" w:customStyle="1" w:styleId="3112">
    <w:name w:val="Нет списка3112"/>
    <w:next w:val="a7"/>
    <w:semiHidden/>
    <w:rsid w:val="00AD7268"/>
  </w:style>
  <w:style w:type="numbering" w:customStyle="1" w:styleId="471">
    <w:name w:val="Нет списка471"/>
    <w:next w:val="a7"/>
    <w:uiPriority w:val="99"/>
    <w:semiHidden/>
    <w:unhideWhenUsed/>
    <w:rsid w:val="00AD7268"/>
  </w:style>
  <w:style w:type="numbering" w:customStyle="1" w:styleId="1111110">
    <w:name w:val="Нет списка111111"/>
    <w:next w:val="a7"/>
    <w:semiHidden/>
    <w:rsid w:val="00AD7268"/>
  </w:style>
  <w:style w:type="table" w:customStyle="1" w:styleId="11911">
    <w:name w:val="Сетка таблицы11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7"/>
    <w:uiPriority w:val="99"/>
    <w:semiHidden/>
    <w:unhideWhenUsed/>
    <w:rsid w:val="00AD7268"/>
  </w:style>
  <w:style w:type="numbering" w:customStyle="1" w:styleId="1271">
    <w:name w:val="Нет списка1271"/>
    <w:next w:val="a7"/>
    <w:semiHidden/>
    <w:rsid w:val="00AD7268"/>
  </w:style>
  <w:style w:type="table" w:customStyle="1" w:styleId="3911">
    <w:name w:val="Сетка таблицы3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7"/>
    <w:uiPriority w:val="99"/>
    <w:semiHidden/>
    <w:unhideWhenUsed/>
    <w:rsid w:val="00AD7268"/>
  </w:style>
  <w:style w:type="numbering" w:customStyle="1" w:styleId="741">
    <w:name w:val="Нет списка741"/>
    <w:next w:val="a7"/>
    <w:uiPriority w:val="99"/>
    <w:semiHidden/>
    <w:unhideWhenUsed/>
    <w:rsid w:val="00AD7268"/>
  </w:style>
  <w:style w:type="table" w:customStyle="1" w:styleId="4411">
    <w:name w:val="Сетка таблицы441"/>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7"/>
    <w:semiHidden/>
    <w:unhideWhenUsed/>
    <w:rsid w:val="00AD7268"/>
  </w:style>
  <w:style w:type="table" w:customStyle="1" w:styleId="1331">
    <w:name w:val="Сетка таблицы133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7"/>
    <w:semiHidden/>
    <w:unhideWhenUsed/>
    <w:rsid w:val="00AD7268"/>
  </w:style>
  <w:style w:type="numbering" w:customStyle="1" w:styleId="311110">
    <w:name w:val="Нет списка31111"/>
    <w:next w:val="a7"/>
    <w:semiHidden/>
    <w:rsid w:val="00AD7268"/>
  </w:style>
  <w:style w:type="table" w:customStyle="1" w:styleId="12010">
    <w:name w:val="Сетка таблицы120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7"/>
    <w:uiPriority w:val="99"/>
    <w:semiHidden/>
    <w:unhideWhenUsed/>
    <w:rsid w:val="00AD7268"/>
  </w:style>
  <w:style w:type="numbering" w:customStyle="1" w:styleId="WWNum32">
    <w:name w:val="WWNum32"/>
    <w:basedOn w:val="a7"/>
    <w:rsid w:val="00AD7268"/>
  </w:style>
  <w:style w:type="numbering" w:customStyle="1" w:styleId="WWNum42">
    <w:name w:val="WWNum42"/>
    <w:basedOn w:val="a7"/>
    <w:rsid w:val="00AD7268"/>
  </w:style>
  <w:style w:type="numbering" w:customStyle="1" w:styleId="WWNum52">
    <w:name w:val="WWNum52"/>
    <w:basedOn w:val="a7"/>
    <w:rsid w:val="00AD7268"/>
  </w:style>
  <w:style w:type="numbering" w:customStyle="1" w:styleId="1300">
    <w:name w:val="Нет списка130"/>
    <w:next w:val="a7"/>
    <w:uiPriority w:val="99"/>
    <w:semiHidden/>
    <w:unhideWhenUsed/>
    <w:rsid w:val="00AD7268"/>
  </w:style>
  <w:style w:type="numbering" w:customStyle="1" w:styleId="2160">
    <w:name w:val="Нет списка216"/>
    <w:next w:val="a7"/>
    <w:semiHidden/>
    <w:unhideWhenUsed/>
    <w:rsid w:val="00AD7268"/>
  </w:style>
  <w:style w:type="table" w:customStyle="1" w:styleId="472">
    <w:name w:val="Сетка таблицы47"/>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
    <w:name w:val="Сетка таблицы13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0">
    <w:name w:val="Нет списка314"/>
    <w:next w:val="a7"/>
    <w:semiHidden/>
    <w:unhideWhenUsed/>
    <w:rsid w:val="00AD7268"/>
  </w:style>
  <w:style w:type="table" w:customStyle="1" w:styleId="TableGrid6">
    <w:name w:val="TableGrid6"/>
    <w:rsid w:val="00AD7268"/>
    <w:rPr>
      <w:rFonts w:ascii="Calibri" w:hAnsi="Calibri"/>
      <w:sz w:val="22"/>
      <w:szCs w:val="22"/>
    </w:rPr>
    <w:tblPr>
      <w:tblCellMar>
        <w:top w:w="0" w:type="dxa"/>
        <w:left w:w="0" w:type="dxa"/>
        <w:bottom w:w="0" w:type="dxa"/>
        <w:right w:w="0" w:type="dxa"/>
      </w:tblCellMar>
    </w:tblPr>
  </w:style>
  <w:style w:type="numbering" w:customStyle="1" w:styleId="4120">
    <w:name w:val="Нет списка412"/>
    <w:next w:val="a7"/>
    <w:uiPriority w:val="99"/>
    <w:semiHidden/>
    <w:unhideWhenUsed/>
    <w:rsid w:val="00AD7268"/>
  </w:style>
  <w:style w:type="numbering" w:customStyle="1" w:styleId="11141">
    <w:name w:val="Нет списка1114"/>
    <w:next w:val="a7"/>
    <w:semiHidden/>
    <w:rsid w:val="00AD7268"/>
  </w:style>
  <w:style w:type="table" w:customStyle="1" w:styleId="1115">
    <w:name w:val="Сетка таблицы1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7"/>
    <w:uiPriority w:val="99"/>
    <w:semiHidden/>
    <w:unhideWhenUsed/>
    <w:rsid w:val="00AD7268"/>
  </w:style>
  <w:style w:type="numbering" w:customStyle="1" w:styleId="12100">
    <w:name w:val="Нет списка1210"/>
    <w:next w:val="a7"/>
    <w:semiHidden/>
    <w:rsid w:val="00AD7268"/>
  </w:style>
  <w:style w:type="table" w:customStyle="1" w:styleId="3141">
    <w:name w:val="Сетка таблицы3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
    <w:name w:val="Сетка таблицы1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0">
    <w:name w:val="Нет списка68"/>
    <w:next w:val="a7"/>
    <w:uiPriority w:val="99"/>
    <w:semiHidden/>
    <w:unhideWhenUsed/>
    <w:rsid w:val="00AD7268"/>
  </w:style>
  <w:style w:type="numbering" w:customStyle="1" w:styleId="760">
    <w:name w:val="Нет списка76"/>
    <w:next w:val="a7"/>
    <w:uiPriority w:val="99"/>
    <w:semiHidden/>
    <w:unhideWhenUsed/>
    <w:rsid w:val="00AD7268"/>
  </w:style>
  <w:style w:type="paragraph" w:customStyle="1" w:styleId="font8">
    <w:name w:val="font8"/>
    <w:basedOn w:val="a4"/>
    <w:rsid w:val="00AD7268"/>
    <w:pPr>
      <w:spacing w:before="100" w:beforeAutospacing="1" w:after="100" w:afterAutospacing="1"/>
    </w:pPr>
    <w:rPr>
      <w:rFonts w:ascii="Arial" w:hAnsi="Arial" w:cs="Arial"/>
      <w:color w:val="000000"/>
      <w:sz w:val="22"/>
      <w:szCs w:val="22"/>
      <w:lang w:val="ru-RU"/>
    </w:rPr>
  </w:style>
  <w:style w:type="paragraph" w:customStyle="1" w:styleId="font9">
    <w:name w:val="font9"/>
    <w:basedOn w:val="a4"/>
    <w:rsid w:val="00AD7268"/>
    <w:pPr>
      <w:spacing w:before="100" w:beforeAutospacing="1" w:after="100" w:afterAutospacing="1"/>
    </w:pPr>
    <w:rPr>
      <w:rFonts w:ascii="Arial" w:hAnsi="Arial" w:cs="Arial"/>
      <w:color w:val="000000"/>
      <w:sz w:val="22"/>
      <w:szCs w:val="22"/>
      <w:lang w:val="ru-RU"/>
    </w:rPr>
  </w:style>
  <w:style w:type="paragraph" w:customStyle="1" w:styleId="xl249">
    <w:name w:val="xl249"/>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0">
    <w:name w:val="xl250"/>
    <w:basedOn w:val="a4"/>
    <w:rsid w:val="00AD726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1">
    <w:name w:val="xl251"/>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2">
    <w:name w:val="xl25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3">
    <w:name w:val="xl253"/>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4">
    <w:name w:val="xl254"/>
    <w:basedOn w:val="a4"/>
    <w:rsid w:val="00AD7268"/>
    <w:pPr>
      <w:pBdr>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5">
    <w:name w:val="xl255"/>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6">
    <w:name w:val="xl256"/>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7">
    <w:name w:val="xl257"/>
    <w:basedOn w:val="a4"/>
    <w:rsid w:val="00AD7268"/>
    <w:pPr>
      <w:pBdr>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8">
    <w:name w:val="xl258"/>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9">
    <w:name w:val="xl259"/>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0">
    <w:name w:val="xl260"/>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1">
    <w:name w:val="xl261"/>
    <w:basedOn w:val="a4"/>
    <w:rsid w:val="00AD7268"/>
    <w:pPr>
      <w:pBdr>
        <w:left w:val="single" w:sz="4" w:space="0" w:color="auto"/>
        <w:bottom w:val="single" w:sz="8" w:space="0" w:color="auto"/>
        <w:right w:val="single" w:sz="8" w:space="0" w:color="auto"/>
      </w:pBdr>
      <w:spacing w:before="100" w:beforeAutospacing="1" w:after="100" w:afterAutospacing="1"/>
      <w:textAlignment w:val="top"/>
    </w:pPr>
    <w:rPr>
      <w:sz w:val="28"/>
      <w:szCs w:val="28"/>
      <w:lang w:val="ru-RU"/>
    </w:rPr>
  </w:style>
  <w:style w:type="paragraph" w:customStyle="1" w:styleId="xl262">
    <w:name w:val="xl262"/>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3">
    <w:name w:val="xl263"/>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4">
    <w:name w:val="xl264"/>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5">
    <w:name w:val="xl265"/>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6">
    <w:name w:val="xl26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7">
    <w:name w:val="xl267"/>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8">
    <w:name w:val="xl268"/>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9">
    <w:name w:val="xl26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0">
    <w:name w:val="xl270"/>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1">
    <w:name w:val="xl271"/>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2">
    <w:name w:val="xl272"/>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273">
    <w:name w:val="xl27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4">
    <w:name w:val="xl27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5">
    <w:name w:val="xl275"/>
    <w:basedOn w:val="a4"/>
    <w:rsid w:val="00AD7268"/>
    <w:pPr>
      <w:pBdr>
        <w:top w:val="single" w:sz="8"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6">
    <w:name w:val="xl276"/>
    <w:basedOn w:val="a4"/>
    <w:rsid w:val="00AD7268"/>
    <w:pPr>
      <w:pBdr>
        <w:top w:val="single" w:sz="8" w:space="0" w:color="auto"/>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7">
    <w:name w:val="xl277"/>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8">
    <w:name w:val="xl278"/>
    <w:basedOn w:val="a4"/>
    <w:rsid w:val="00AD7268"/>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9">
    <w:name w:val="xl27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0">
    <w:name w:val="xl280"/>
    <w:basedOn w:val="a4"/>
    <w:rsid w:val="00AD7268"/>
    <w:pPr>
      <w:pBdr>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81">
    <w:name w:val="xl281"/>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2">
    <w:name w:val="xl28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3">
    <w:name w:val="xl283"/>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84">
    <w:name w:val="xl284"/>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5">
    <w:name w:val="xl28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6">
    <w:name w:val="xl28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7">
    <w:name w:val="xl287"/>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8">
    <w:name w:val="xl28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9">
    <w:name w:val="xl289"/>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90">
    <w:name w:val="xl290"/>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1">
    <w:name w:val="xl291"/>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2">
    <w:name w:val="xl29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3">
    <w:name w:val="xl293"/>
    <w:basedOn w:val="a4"/>
    <w:rsid w:val="00AD7268"/>
    <w:pPr>
      <w:pBdr>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4">
    <w:name w:val="xl294"/>
    <w:basedOn w:val="a4"/>
    <w:rsid w:val="00AD7268"/>
    <w:pPr>
      <w:pBdr>
        <w:top w:val="single" w:sz="8"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5">
    <w:name w:val="xl295"/>
    <w:basedOn w:val="a4"/>
    <w:rsid w:val="00AD7268"/>
    <w:pPr>
      <w:pBdr>
        <w:top w:val="single" w:sz="8" w:space="0" w:color="auto"/>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6">
    <w:name w:val="xl29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7">
    <w:name w:val="xl297"/>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298">
    <w:name w:val="xl298"/>
    <w:basedOn w:val="a4"/>
    <w:rsid w:val="00AD7268"/>
    <w:pPr>
      <w:pBdr>
        <w:top w:val="single" w:sz="4"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9">
    <w:name w:val="xl299"/>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0">
    <w:name w:val="xl300"/>
    <w:basedOn w:val="a4"/>
    <w:rsid w:val="00AD7268"/>
    <w:pPr>
      <w:pBdr>
        <w:top w:val="single" w:sz="4" w:space="0" w:color="auto"/>
        <w:left w:val="single" w:sz="8" w:space="14" w:color="auto"/>
        <w:bottom w:val="single" w:sz="8"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301">
    <w:name w:val="xl30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2">
    <w:name w:val="xl30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3">
    <w:name w:val="xl303"/>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4">
    <w:name w:val="xl304"/>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05">
    <w:name w:val="xl305"/>
    <w:basedOn w:val="a4"/>
    <w:rsid w:val="00AD7268"/>
    <w:pPr>
      <w:pBdr>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306">
    <w:name w:val="xl306"/>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7">
    <w:name w:val="xl307"/>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8">
    <w:name w:val="xl308"/>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09">
    <w:name w:val="xl309"/>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0">
    <w:name w:val="xl310"/>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1">
    <w:name w:val="xl311"/>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2">
    <w:name w:val="xl312"/>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3">
    <w:name w:val="xl31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4">
    <w:name w:val="xl314"/>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5">
    <w:name w:val="xl31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6">
    <w:name w:val="xl31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7">
    <w:name w:val="xl31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8">
    <w:name w:val="xl31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9">
    <w:name w:val="xl319"/>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0">
    <w:name w:val="xl320"/>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1">
    <w:name w:val="xl321"/>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2">
    <w:name w:val="xl32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3">
    <w:name w:val="xl32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4">
    <w:name w:val="xl324"/>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5">
    <w:name w:val="xl325"/>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6">
    <w:name w:val="xl32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27">
    <w:name w:val="xl32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8">
    <w:name w:val="xl32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9">
    <w:name w:val="xl32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30">
    <w:name w:val="xl330"/>
    <w:basedOn w:val="a4"/>
    <w:rsid w:val="00AD7268"/>
    <w:pPr>
      <w:pBdr>
        <w:top w:val="single" w:sz="8" w:space="0" w:color="auto"/>
        <w:left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1">
    <w:name w:val="xl331"/>
    <w:basedOn w:val="a4"/>
    <w:rsid w:val="00AD7268"/>
    <w:pPr>
      <w:pBdr>
        <w:top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2">
    <w:name w:val="xl332"/>
    <w:basedOn w:val="a4"/>
    <w:rsid w:val="00AD7268"/>
    <w:pPr>
      <w:pBdr>
        <w:top w:val="single" w:sz="8"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333">
    <w:name w:val="xl33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4">
    <w:name w:val="xl33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5">
    <w:name w:val="xl335"/>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ru-RU"/>
    </w:rPr>
  </w:style>
  <w:style w:type="paragraph" w:customStyle="1" w:styleId="xl336">
    <w:name w:val="xl336"/>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7">
    <w:name w:val="xl337"/>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38">
    <w:name w:val="xl338"/>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9">
    <w:name w:val="xl33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0">
    <w:name w:val="xl340"/>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1">
    <w:name w:val="xl34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2">
    <w:name w:val="xl342"/>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43">
    <w:name w:val="xl34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4">
    <w:name w:val="xl344"/>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5">
    <w:name w:val="xl345"/>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font10">
    <w:name w:val="font10"/>
    <w:basedOn w:val="a4"/>
    <w:rsid w:val="00AD7268"/>
    <w:pPr>
      <w:spacing w:before="100" w:beforeAutospacing="1" w:after="100" w:afterAutospacing="1"/>
    </w:pPr>
    <w:rPr>
      <w:color w:val="000000"/>
      <w:sz w:val="24"/>
      <w:szCs w:val="24"/>
      <w:lang w:val="ru-RU"/>
    </w:rPr>
  </w:style>
  <w:style w:type="numbering" w:customStyle="1" w:styleId="820">
    <w:name w:val="Нет списка82"/>
    <w:next w:val="a7"/>
    <w:uiPriority w:val="99"/>
    <w:semiHidden/>
    <w:unhideWhenUsed/>
    <w:rsid w:val="00AD7268"/>
  </w:style>
  <w:style w:type="numbering" w:customStyle="1" w:styleId="921">
    <w:name w:val="Нет списка92"/>
    <w:next w:val="a7"/>
    <w:uiPriority w:val="99"/>
    <w:semiHidden/>
    <w:unhideWhenUsed/>
    <w:rsid w:val="00AD7268"/>
  </w:style>
  <w:style w:type="numbering" w:customStyle="1" w:styleId="1020">
    <w:name w:val="Нет списка102"/>
    <w:next w:val="a7"/>
    <w:uiPriority w:val="99"/>
    <w:semiHidden/>
    <w:unhideWhenUsed/>
    <w:rsid w:val="00AD7268"/>
  </w:style>
  <w:style w:type="numbering" w:customStyle="1" w:styleId="600">
    <w:name w:val="Нет списка60"/>
    <w:next w:val="a7"/>
    <w:uiPriority w:val="99"/>
    <w:semiHidden/>
    <w:unhideWhenUsed/>
    <w:rsid w:val="00AD7268"/>
  </w:style>
  <w:style w:type="numbering" w:customStyle="1" w:styleId="WWNum33">
    <w:name w:val="WWNum33"/>
    <w:basedOn w:val="a7"/>
    <w:rsid w:val="00AD7268"/>
  </w:style>
  <w:style w:type="numbering" w:customStyle="1" w:styleId="WWNum43">
    <w:name w:val="WWNum43"/>
    <w:basedOn w:val="a7"/>
    <w:rsid w:val="00AD7268"/>
    <w:pPr>
      <w:numPr>
        <w:numId w:val="4"/>
      </w:numPr>
    </w:pPr>
  </w:style>
  <w:style w:type="numbering" w:customStyle="1" w:styleId="WWNum53">
    <w:name w:val="WWNum53"/>
    <w:basedOn w:val="a7"/>
    <w:rsid w:val="00AD7268"/>
    <w:pPr>
      <w:numPr>
        <w:numId w:val="5"/>
      </w:numPr>
    </w:pPr>
  </w:style>
  <w:style w:type="numbering" w:customStyle="1" w:styleId="1330">
    <w:name w:val="Нет списка133"/>
    <w:next w:val="a7"/>
    <w:uiPriority w:val="99"/>
    <w:semiHidden/>
    <w:unhideWhenUsed/>
    <w:rsid w:val="00AD7268"/>
  </w:style>
  <w:style w:type="numbering" w:customStyle="1" w:styleId="2171">
    <w:name w:val="Нет списка217"/>
    <w:next w:val="a7"/>
    <w:uiPriority w:val="99"/>
    <w:semiHidden/>
    <w:unhideWhenUsed/>
    <w:rsid w:val="00AD7268"/>
  </w:style>
  <w:style w:type="table" w:customStyle="1" w:styleId="481">
    <w:name w:val="Сетка таблицы4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
    <w:name w:val="Сетка таблицы135"/>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7"/>
    <w:uiPriority w:val="99"/>
    <w:semiHidden/>
    <w:unhideWhenUsed/>
    <w:rsid w:val="00AD7268"/>
  </w:style>
  <w:style w:type="numbering" w:customStyle="1" w:styleId="4130">
    <w:name w:val="Нет списка413"/>
    <w:next w:val="a7"/>
    <w:uiPriority w:val="99"/>
    <w:semiHidden/>
    <w:unhideWhenUsed/>
    <w:rsid w:val="00AD7268"/>
  </w:style>
  <w:style w:type="numbering" w:customStyle="1" w:styleId="5120">
    <w:name w:val="Нет списка512"/>
    <w:next w:val="a7"/>
    <w:uiPriority w:val="99"/>
    <w:semiHidden/>
    <w:unhideWhenUsed/>
    <w:rsid w:val="00AD7268"/>
  </w:style>
  <w:style w:type="numbering" w:customStyle="1" w:styleId="690">
    <w:name w:val="Нет списка69"/>
    <w:next w:val="a7"/>
    <w:uiPriority w:val="99"/>
    <w:semiHidden/>
    <w:unhideWhenUsed/>
    <w:rsid w:val="00AD7268"/>
  </w:style>
  <w:style w:type="numbering" w:customStyle="1" w:styleId="700">
    <w:name w:val="Нет списка70"/>
    <w:next w:val="a7"/>
    <w:uiPriority w:val="99"/>
    <w:semiHidden/>
    <w:unhideWhenUsed/>
    <w:rsid w:val="00AD7268"/>
  </w:style>
  <w:style w:type="numbering" w:customStyle="1" w:styleId="WWNum34">
    <w:name w:val="WWNum34"/>
    <w:basedOn w:val="a7"/>
    <w:rsid w:val="00AD7268"/>
  </w:style>
  <w:style w:type="numbering" w:customStyle="1" w:styleId="WWNum44">
    <w:name w:val="WWNum44"/>
    <w:basedOn w:val="a7"/>
    <w:rsid w:val="00AD7268"/>
    <w:pPr>
      <w:numPr>
        <w:numId w:val="11"/>
      </w:numPr>
    </w:pPr>
  </w:style>
  <w:style w:type="numbering" w:customStyle="1" w:styleId="WWNum54">
    <w:name w:val="WWNum54"/>
    <w:basedOn w:val="a7"/>
    <w:rsid w:val="00AD7268"/>
    <w:pPr>
      <w:numPr>
        <w:numId w:val="12"/>
      </w:numPr>
    </w:pPr>
  </w:style>
  <w:style w:type="numbering" w:customStyle="1" w:styleId="1340">
    <w:name w:val="Нет списка134"/>
    <w:next w:val="a7"/>
    <w:uiPriority w:val="99"/>
    <w:semiHidden/>
    <w:unhideWhenUsed/>
    <w:rsid w:val="00AD7268"/>
  </w:style>
  <w:style w:type="numbering" w:customStyle="1" w:styleId="2180">
    <w:name w:val="Нет списка218"/>
    <w:next w:val="a7"/>
    <w:uiPriority w:val="99"/>
    <w:semiHidden/>
    <w:unhideWhenUsed/>
    <w:rsid w:val="00AD7268"/>
  </w:style>
  <w:style w:type="table" w:customStyle="1" w:styleId="491">
    <w:name w:val="Сетка таблицы49"/>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7"/>
    <w:uiPriority w:val="99"/>
    <w:semiHidden/>
    <w:unhideWhenUsed/>
    <w:rsid w:val="00AD7268"/>
  </w:style>
  <w:style w:type="numbering" w:customStyle="1" w:styleId="4140">
    <w:name w:val="Нет списка414"/>
    <w:next w:val="a7"/>
    <w:uiPriority w:val="99"/>
    <w:semiHidden/>
    <w:unhideWhenUsed/>
    <w:rsid w:val="00AD7268"/>
  </w:style>
  <w:style w:type="numbering" w:customStyle="1" w:styleId="5130">
    <w:name w:val="Нет списка513"/>
    <w:next w:val="a7"/>
    <w:uiPriority w:val="99"/>
    <w:semiHidden/>
    <w:unhideWhenUsed/>
    <w:rsid w:val="00AD7268"/>
  </w:style>
  <w:style w:type="numbering" w:customStyle="1" w:styleId="6100">
    <w:name w:val="Нет списка610"/>
    <w:next w:val="a7"/>
    <w:uiPriority w:val="99"/>
    <w:semiHidden/>
    <w:unhideWhenUsed/>
    <w:rsid w:val="00AD7268"/>
  </w:style>
  <w:style w:type="numbering" w:customStyle="1" w:styleId="770">
    <w:name w:val="Нет списка77"/>
    <w:next w:val="a7"/>
    <w:uiPriority w:val="99"/>
    <w:semiHidden/>
    <w:unhideWhenUsed/>
    <w:rsid w:val="00AD7268"/>
  </w:style>
  <w:style w:type="numbering" w:customStyle="1" w:styleId="WWNum35">
    <w:name w:val="WWNum35"/>
    <w:basedOn w:val="a7"/>
    <w:rsid w:val="00AD7268"/>
  </w:style>
  <w:style w:type="numbering" w:customStyle="1" w:styleId="WWNum45">
    <w:name w:val="WWNum45"/>
    <w:basedOn w:val="a7"/>
    <w:rsid w:val="00AD7268"/>
  </w:style>
  <w:style w:type="numbering" w:customStyle="1" w:styleId="WWNum55">
    <w:name w:val="WWNum55"/>
    <w:basedOn w:val="a7"/>
    <w:rsid w:val="00AD7268"/>
  </w:style>
  <w:style w:type="numbering" w:customStyle="1" w:styleId="1350">
    <w:name w:val="Нет списка135"/>
    <w:next w:val="a7"/>
    <w:uiPriority w:val="99"/>
    <w:semiHidden/>
    <w:unhideWhenUsed/>
    <w:rsid w:val="00AD7268"/>
  </w:style>
  <w:style w:type="numbering" w:customStyle="1" w:styleId="2190">
    <w:name w:val="Нет списка219"/>
    <w:next w:val="a7"/>
    <w:semiHidden/>
    <w:unhideWhenUsed/>
    <w:rsid w:val="00AD7268"/>
  </w:style>
  <w:style w:type="table" w:customStyle="1" w:styleId="137">
    <w:name w:val="Сетка таблицы137"/>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7"/>
    <w:semiHidden/>
    <w:unhideWhenUsed/>
    <w:rsid w:val="00AD7268"/>
  </w:style>
  <w:style w:type="numbering" w:customStyle="1" w:styleId="415">
    <w:name w:val="Нет списка415"/>
    <w:next w:val="a7"/>
    <w:uiPriority w:val="99"/>
    <w:semiHidden/>
    <w:unhideWhenUsed/>
    <w:rsid w:val="00AD7268"/>
  </w:style>
  <w:style w:type="numbering" w:customStyle="1" w:styleId="11150">
    <w:name w:val="Нет списка1115"/>
    <w:next w:val="a7"/>
    <w:semiHidden/>
    <w:rsid w:val="00AD7268"/>
  </w:style>
  <w:style w:type="table" w:customStyle="1" w:styleId="1116">
    <w:name w:val="Сетка таблицы1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4"/>
    <w:next w:val="a7"/>
    <w:uiPriority w:val="99"/>
    <w:semiHidden/>
    <w:unhideWhenUsed/>
    <w:rsid w:val="00AD7268"/>
  </w:style>
  <w:style w:type="numbering" w:customStyle="1" w:styleId="12120">
    <w:name w:val="Нет списка1212"/>
    <w:next w:val="a7"/>
    <w:semiHidden/>
    <w:rsid w:val="00AD7268"/>
  </w:style>
  <w:style w:type="table" w:customStyle="1" w:styleId="3151">
    <w:name w:val="Сетка таблицы3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7"/>
    <w:uiPriority w:val="99"/>
    <w:semiHidden/>
    <w:unhideWhenUsed/>
    <w:rsid w:val="00AD7268"/>
  </w:style>
  <w:style w:type="numbering" w:customStyle="1" w:styleId="780">
    <w:name w:val="Нет списка78"/>
    <w:next w:val="a7"/>
    <w:uiPriority w:val="99"/>
    <w:semiHidden/>
    <w:unhideWhenUsed/>
    <w:rsid w:val="00AD7268"/>
  </w:style>
  <w:style w:type="numbering" w:customStyle="1" w:styleId="830">
    <w:name w:val="Нет списка83"/>
    <w:next w:val="a7"/>
    <w:uiPriority w:val="99"/>
    <w:semiHidden/>
    <w:unhideWhenUsed/>
    <w:rsid w:val="00AD7268"/>
  </w:style>
  <w:style w:type="numbering" w:customStyle="1" w:styleId="930">
    <w:name w:val="Нет списка93"/>
    <w:next w:val="a7"/>
    <w:uiPriority w:val="99"/>
    <w:semiHidden/>
    <w:unhideWhenUsed/>
    <w:rsid w:val="00AD7268"/>
  </w:style>
  <w:style w:type="numbering" w:customStyle="1" w:styleId="1030">
    <w:name w:val="Нет списка103"/>
    <w:next w:val="a7"/>
    <w:uiPriority w:val="99"/>
    <w:semiHidden/>
    <w:unhideWhenUsed/>
    <w:rsid w:val="00AD7268"/>
  </w:style>
  <w:style w:type="numbering" w:customStyle="1" w:styleId="1360">
    <w:name w:val="Нет списка136"/>
    <w:next w:val="a7"/>
    <w:uiPriority w:val="99"/>
    <w:semiHidden/>
    <w:unhideWhenUsed/>
    <w:rsid w:val="00AD7268"/>
  </w:style>
  <w:style w:type="numbering" w:customStyle="1" w:styleId="1420">
    <w:name w:val="Нет списка142"/>
    <w:next w:val="a7"/>
    <w:uiPriority w:val="99"/>
    <w:semiHidden/>
    <w:unhideWhenUsed/>
    <w:rsid w:val="00AD7268"/>
  </w:style>
  <w:style w:type="numbering" w:customStyle="1" w:styleId="790">
    <w:name w:val="Нет списка79"/>
    <w:next w:val="a7"/>
    <w:uiPriority w:val="99"/>
    <w:semiHidden/>
    <w:unhideWhenUsed/>
    <w:rsid w:val="00AD7268"/>
  </w:style>
  <w:style w:type="numbering" w:customStyle="1" w:styleId="WWNum36">
    <w:name w:val="WWNum36"/>
    <w:basedOn w:val="a7"/>
    <w:rsid w:val="00AD7268"/>
  </w:style>
  <w:style w:type="numbering" w:customStyle="1" w:styleId="WWNum46">
    <w:name w:val="WWNum46"/>
    <w:basedOn w:val="a7"/>
    <w:rsid w:val="00AD7268"/>
  </w:style>
  <w:style w:type="numbering" w:customStyle="1" w:styleId="WWNum56">
    <w:name w:val="WWNum56"/>
    <w:basedOn w:val="a7"/>
    <w:rsid w:val="00AD7268"/>
  </w:style>
  <w:style w:type="numbering" w:customStyle="1" w:styleId="1370">
    <w:name w:val="Нет списка137"/>
    <w:next w:val="a7"/>
    <w:uiPriority w:val="99"/>
    <w:semiHidden/>
    <w:unhideWhenUsed/>
    <w:rsid w:val="00AD7268"/>
  </w:style>
  <w:style w:type="numbering" w:customStyle="1" w:styleId="2200">
    <w:name w:val="Нет списка220"/>
    <w:next w:val="a7"/>
    <w:semiHidden/>
    <w:unhideWhenUsed/>
    <w:rsid w:val="00AD7268"/>
  </w:style>
  <w:style w:type="table" w:customStyle="1" w:styleId="138">
    <w:name w:val="Сетка таблицы138"/>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7"/>
    <w:semiHidden/>
    <w:unhideWhenUsed/>
    <w:rsid w:val="00AD7268"/>
  </w:style>
  <w:style w:type="numbering" w:customStyle="1" w:styleId="416">
    <w:name w:val="Нет списка416"/>
    <w:next w:val="a7"/>
    <w:uiPriority w:val="99"/>
    <w:semiHidden/>
    <w:unhideWhenUsed/>
    <w:rsid w:val="00AD7268"/>
  </w:style>
  <w:style w:type="numbering" w:customStyle="1" w:styleId="11160">
    <w:name w:val="Нет списка1116"/>
    <w:next w:val="a7"/>
    <w:semiHidden/>
    <w:rsid w:val="00AD7268"/>
  </w:style>
  <w:style w:type="table" w:customStyle="1" w:styleId="1117">
    <w:name w:val="Сетка таблицы1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1">
    <w:name w:val="Сетка таблицы2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
    <w:name w:val="Нет списка515"/>
    <w:next w:val="a7"/>
    <w:uiPriority w:val="99"/>
    <w:semiHidden/>
    <w:unhideWhenUsed/>
    <w:rsid w:val="00AD7268"/>
  </w:style>
  <w:style w:type="numbering" w:customStyle="1" w:styleId="12130">
    <w:name w:val="Нет списка1213"/>
    <w:next w:val="a7"/>
    <w:semiHidden/>
    <w:rsid w:val="00AD7268"/>
  </w:style>
  <w:style w:type="table" w:customStyle="1" w:styleId="3161">
    <w:name w:val="Сетка таблицы3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7"/>
    <w:uiPriority w:val="99"/>
    <w:semiHidden/>
    <w:unhideWhenUsed/>
    <w:rsid w:val="00AD7268"/>
  </w:style>
  <w:style w:type="numbering" w:customStyle="1" w:styleId="7100">
    <w:name w:val="Нет списка710"/>
    <w:next w:val="a7"/>
    <w:uiPriority w:val="99"/>
    <w:semiHidden/>
    <w:unhideWhenUsed/>
    <w:rsid w:val="00AD7268"/>
  </w:style>
  <w:style w:type="numbering" w:customStyle="1" w:styleId="840">
    <w:name w:val="Нет списка84"/>
    <w:next w:val="a7"/>
    <w:uiPriority w:val="99"/>
    <w:semiHidden/>
    <w:unhideWhenUsed/>
    <w:rsid w:val="00AD7268"/>
  </w:style>
  <w:style w:type="numbering" w:customStyle="1" w:styleId="940">
    <w:name w:val="Нет списка94"/>
    <w:next w:val="a7"/>
    <w:uiPriority w:val="99"/>
    <w:semiHidden/>
    <w:unhideWhenUsed/>
    <w:rsid w:val="00AD7268"/>
  </w:style>
  <w:style w:type="numbering" w:customStyle="1" w:styleId="1040">
    <w:name w:val="Нет списка104"/>
    <w:next w:val="a7"/>
    <w:uiPriority w:val="99"/>
    <w:semiHidden/>
    <w:unhideWhenUsed/>
    <w:rsid w:val="00AD7268"/>
  </w:style>
  <w:style w:type="numbering" w:customStyle="1" w:styleId="1380">
    <w:name w:val="Нет списка138"/>
    <w:next w:val="a7"/>
    <w:uiPriority w:val="99"/>
    <w:semiHidden/>
    <w:unhideWhenUsed/>
    <w:rsid w:val="00AD7268"/>
  </w:style>
  <w:style w:type="numbering" w:customStyle="1" w:styleId="143">
    <w:name w:val="Нет списка143"/>
    <w:next w:val="a7"/>
    <w:uiPriority w:val="99"/>
    <w:semiHidden/>
    <w:unhideWhenUsed/>
    <w:rsid w:val="00AD7268"/>
  </w:style>
  <w:style w:type="numbering" w:customStyle="1" w:styleId="800">
    <w:name w:val="Нет списка80"/>
    <w:next w:val="a7"/>
    <w:uiPriority w:val="99"/>
    <w:semiHidden/>
    <w:unhideWhenUsed/>
    <w:rsid w:val="00AD7268"/>
  </w:style>
  <w:style w:type="numbering" w:customStyle="1" w:styleId="WWNum37">
    <w:name w:val="WWNum37"/>
    <w:basedOn w:val="a7"/>
    <w:rsid w:val="00AD7268"/>
  </w:style>
  <w:style w:type="numbering" w:customStyle="1" w:styleId="WWNum47">
    <w:name w:val="WWNum47"/>
    <w:basedOn w:val="a7"/>
    <w:rsid w:val="00AD7268"/>
  </w:style>
  <w:style w:type="numbering" w:customStyle="1" w:styleId="WWNum57">
    <w:name w:val="WWNum57"/>
    <w:basedOn w:val="a7"/>
    <w:rsid w:val="00AD7268"/>
  </w:style>
  <w:style w:type="numbering" w:customStyle="1" w:styleId="139">
    <w:name w:val="Нет списка139"/>
    <w:next w:val="a7"/>
    <w:uiPriority w:val="99"/>
    <w:semiHidden/>
    <w:unhideWhenUsed/>
    <w:rsid w:val="00AD7268"/>
  </w:style>
  <w:style w:type="numbering" w:customStyle="1" w:styleId="2222">
    <w:name w:val="Нет списка222"/>
    <w:next w:val="a7"/>
    <w:semiHidden/>
    <w:unhideWhenUsed/>
    <w:rsid w:val="00AD7268"/>
  </w:style>
  <w:style w:type="table" w:customStyle="1" w:styleId="501">
    <w:name w:val="Сетка таблицы50"/>
    <w:basedOn w:val="a6"/>
    <w:next w:val="ac"/>
    <w:uiPriority w:val="3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0">
    <w:name w:val="Сетка таблицы139"/>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7"/>
    <w:semiHidden/>
    <w:unhideWhenUsed/>
    <w:rsid w:val="00AD7268"/>
  </w:style>
  <w:style w:type="table" w:customStyle="1" w:styleId="TableGrid7">
    <w:name w:val="TableGrid7"/>
    <w:rsid w:val="00AD7268"/>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7"/>
    <w:uiPriority w:val="99"/>
    <w:semiHidden/>
    <w:unhideWhenUsed/>
    <w:rsid w:val="00AD7268"/>
  </w:style>
  <w:style w:type="numbering" w:customStyle="1" w:styleId="11170">
    <w:name w:val="Нет списка1117"/>
    <w:next w:val="a7"/>
    <w:semiHidden/>
    <w:rsid w:val="00AD7268"/>
  </w:style>
  <w:style w:type="table" w:customStyle="1" w:styleId="1118">
    <w:name w:val="Сетка таблицы11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1">
    <w:name w:val="Сетка таблицы2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7"/>
    <w:uiPriority w:val="99"/>
    <w:semiHidden/>
    <w:unhideWhenUsed/>
    <w:rsid w:val="00AD7268"/>
  </w:style>
  <w:style w:type="numbering" w:customStyle="1" w:styleId="12140">
    <w:name w:val="Нет списка1214"/>
    <w:next w:val="a7"/>
    <w:semiHidden/>
    <w:rsid w:val="00AD7268"/>
  </w:style>
  <w:style w:type="table" w:customStyle="1" w:styleId="3171">
    <w:name w:val="Сетка таблицы3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7"/>
    <w:uiPriority w:val="99"/>
    <w:semiHidden/>
    <w:unhideWhenUsed/>
    <w:rsid w:val="00AD7268"/>
  </w:style>
  <w:style w:type="numbering" w:customStyle="1" w:styleId="7120">
    <w:name w:val="Нет списка712"/>
    <w:next w:val="a7"/>
    <w:uiPriority w:val="99"/>
    <w:semiHidden/>
    <w:unhideWhenUsed/>
    <w:rsid w:val="00AD7268"/>
  </w:style>
  <w:style w:type="numbering" w:customStyle="1" w:styleId="850">
    <w:name w:val="Нет списка85"/>
    <w:next w:val="a7"/>
    <w:uiPriority w:val="99"/>
    <w:semiHidden/>
    <w:unhideWhenUsed/>
    <w:rsid w:val="00AD7268"/>
  </w:style>
  <w:style w:type="numbering" w:customStyle="1" w:styleId="950">
    <w:name w:val="Нет списка95"/>
    <w:next w:val="a7"/>
    <w:uiPriority w:val="99"/>
    <w:semiHidden/>
    <w:unhideWhenUsed/>
    <w:rsid w:val="00AD7268"/>
  </w:style>
  <w:style w:type="numbering" w:customStyle="1" w:styleId="1050">
    <w:name w:val="Нет списка105"/>
    <w:next w:val="a7"/>
    <w:uiPriority w:val="99"/>
    <w:semiHidden/>
    <w:unhideWhenUsed/>
    <w:rsid w:val="00AD7268"/>
  </w:style>
  <w:style w:type="numbering" w:customStyle="1" w:styleId="13100">
    <w:name w:val="Нет списка1310"/>
    <w:next w:val="a7"/>
    <w:uiPriority w:val="99"/>
    <w:semiHidden/>
    <w:unhideWhenUsed/>
    <w:rsid w:val="00AD7268"/>
  </w:style>
  <w:style w:type="numbering" w:customStyle="1" w:styleId="144">
    <w:name w:val="Нет списка144"/>
    <w:next w:val="a7"/>
    <w:uiPriority w:val="99"/>
    <w:semiHidden/>
    <w:unhideWhenUsed/>
    <w:rsid w:val="00AD7268"/>
  </w:style>
  <w:style w:type="numbering" w:customStyle="1" w:styleId="1520">
    <w:name w:val="Нет списка152"/>
    <w:next w:val="a7"/>
    <w:uiPriority w:val="99"/>
    <w:semiHidden/>
    <w:unhideWhenUsed/>
    <w:rsid w:val="00AD7268"/>
  </w:style>
  <w:style w:type="numbering" w:customStyle="1" w:styleId="162">
    <w:name w:val="Нет списка162"/>
    <w:next w:val="a7"/>
    <w:uiPriority w:val="99"/>
    <w:semiHidden/>
    <w:unhideWhenUsed/>
    <w:rsid w:val="00AD7268"/>
  </w:style>
  <w:style w:type="numbering" w:customStyle="1" w:styleId="21101">
    <w:name w:val="Нет списка2110"/>
    <w:next w:val="a7"/>
    <w:semiHidden/>
    <w:rsid w:val="00AD7268"/>
  </w:style>
  <w:style w:type="numbering" w:customStyle="1" w:styleId="31100">
    <w:name w:val="Нет списка3110"/>
    <w:next w:val="a7"/>
    <w:semiHidden/>
    <w:rsid w:val="00AD7268"/>
  </w:style>
  <w:style w:type="numbering" w:customStyle="1" w:styleId="418">
    <w:name w:val="Нет списка418"/>
    <w:next w:val="a7"/>
    <w:uiPriority w:val="99"/>
    <w:semiHidden/>
    <w:unhideWhenUsed/>
    <w:rsid w:val="00AD7268"/>
  </w:style>
  <w:style w:type="numbering" w:customStyle="1" w:styleId="11180">
    <w:name w:val="Нет списка1118"/>
    <w:next w:val="a7"/>
    <w:semiHidden/>
    <w:rsid w:val="00AD7268"/>
  </w:style>
  <w:style w:type="table" w:customStyle="1" w:styleId="13101">
    <w:name w:val="Сетка таблицы1310"/>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7"/>
    <w:uiPriority w:val="99"/>
    <w:semiHidden/>
    <w:unhideWhenUsed/>
    <w:rsid w:val="00AD7268"/>
  </w:style>
  <w:style w:type="numbering" w:customStyle="1" w:styleId="12150">
    <w:name w:val="Нет списка1215"/>
    <w:next w:val="a7"/>
    <w:semiHidden/>
    <w:rsid w:val="00AD7268"/>
  </w:style>
  <w:style w:type="numbering" w:customStyle="1" w:styleId="860">
    <w:name w:val="Нет списка86"/>
    <w:next w:val="a7"/>
    <w:uiPriority w:val="99"/>
    <w:semiHidden/>
    <w:unhideWhenUsed/>
    <w:rsid w:val="00AD7268"/>
  </w:style>
  <w:style w:type="numbering" w:customStyle="1" w:styleId="WWNum38">
    <w:name w:val="WWNum38"/>
    <w:basedOn w:val="a7"/>
    <w:rsid w:val="00AD7268"/>
  </w:style>
  <w:style w:type="numbering" w:customStyle="1" w:styleId="WWNum48">
    <w:name w:val="WWNum48"/>
    <w:basedOn w:val="a7"/>
    <w:rsid w:val="00AD7268"/>
  </w:style>
  <w:style w:type="numbering" w:customStyle="1" w:styleId="WWNum58">
    <w:name w:val="WWNum58"/>
    <w:basedOn w:val="a7"/>
    <w:rsid w:val="00AD7268"/>
  </w:style>
  <w:style w:type="numbering" w:customStyle="1" w:styleId="1400">
    <w:name w:val="Нет списка140"/>
    <w:next w:val="a7"/>
    <w:uiPriority w:val="99"/>
    <w:semiHidden/>
    <w:unhideWhenUsed/>
    <w:rsid w:val="00AD7268"/>
  </w:style>
  <w:style w:type="numbering" w:customStyle="1" w:styleId="2231">
    <w:name w:val="Нет списка223"/>
    <w:next w:val="a7"/>
    <w:semiHidden/>
    <w:unhideWhenUsed/>
    <w:rsid w:val="00AD7268"/>
  </w:style>
  <w:style w:type="table" w:customStyle="1" w:styleId="1401">
    <w:name w:val="Сетка таблицы14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7"/>
    <w:semiHidden/>
    <w:unhideWhenUsed/>
    <w:rsid w:val="00AD7268"/>
  </w:style>
  <w:style w:type="numbering" w:customStyle="1" w:styleId="419">
    <w:name w:val="Нет списка419"/>
    <w:next w:val="a7"/>
    <w:uiPriority w:val="99"/>
    <w:semiHidden/>
    <w:unhideWhenUsed/>
    <w:rsid w:val="00AD7268"/>
  </w:style>
  <w:style w:type="numbering" w:customStyle="1" w:styleId="1119">
    <w:name w:val="Нет списка1119"/>
    <w:next w:val="a7"/>
    <w:semiHidden/>
    <w:rsid w:val="00AD7268"/>
  </w:style>
  <w:style w:type="table" w:customStyle="1" w:styleId="11190">
    <w:name w:val="Сетка таблицы11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7"/>
    <w:uiPriority w:val="99"/>
    <w:semiHidden/>
    <w:unhideWhenUsed/>
    <w:rsid w:val="00AD7268"/>
  </w:style>
  <w:style w:type="numbering" w:customStyle="1" w:styleId="12160">
    <w:name w:val="Нет списка1216"/>
    <w:next w:val="a7"/>
    <w:semiHidden/>
    <w:rsid w:val="00AD7268"/>
  </w:style>
  <w:style w:type="table" w:customStyle="1" w:styleId="3181">
    <w:name w:val="Сетка таблицы3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7"/>
    <w:uiPriority w:val="99"/>
    <w:semiHidden/>
    <w:unhideWhenUsed/>
    <w:rsid w:val="00AD7268"/>
  </w:style>
  <w:style w:type="numbering" w:customStyle="1" w:styleId="713">
    <w:name w:val="Нет списка713"/>
    <w:next w:val="a7"/>
    <w:uiPriority w:val="99"/>
    <w:semiHidden/>
    <w:unhideWhenUsed/>
    <w:rsid w:val="00AD7268"/>
  </w:style>
  <w:style w:type="numbering" w:customStyle="1" w:styleId="870">
    <w:name w:val="Нет списка87"/>
    <w:next w:val="a7"/>
    <w:uiPriority w:val="99"/>
    <w:semiHidden/>
    <w:unhideWhenUsed/>
    <w:rsid w:val="00AD7268"/>
  </w:style>
  <w:style w:type="numbering" w:customStyle="1" w:styleId="960">
    <w:name w:val="Нет списка96"/>
    <w:next w:val="a7"/>
    <w:uiPriority w:val="99"/>
    <w:semiHidden/>
    <w:unhideWhenUsed/>
    <w:rsid w:val="00AD7268"/>
  </w:style>
  <w:style w:type="numbering" w:customStyle="1" w:styleId="1060">
    <w:name w:val="Нет списка106"/>
    <w:next w:val="a7"/>
    <w:uiPriority w:val="99"/>
    <w:semiHidden/>
    <w:unhideWhenUsed/>
    <w:rsid w:val="00AD7268"/>
  </w:style>
  <w:style w:type="numbering" w:customStyle="1" w:styleId="1312">
    <w:name w:val="Нет списка1312"/>
    <w:next w:val="a7"/>
    <w:uiPriority w:val="99"/>
    <w:semiHidden/>
    <w:unhideWhenUsed/>
    <w:rsid w:val="00AD7268"/>
  </w:style>
  <w:style w:type="numbering" w:customStyle="1" w:styleId="145">
    <w:name w:val="Нет списка145"/>
    <w:next w:val="a7"/>
    <w:uiPriority w:val="99"/>
    <w:semiHidden/>
    <w:unhideWhenUsed/>
    <w:rsid w:val="00AD7268"/>
  </w:style>
  <w:style w:type="numbering" w:customStyle="1" w:styleId="153">
    <w:name w:val="Нет списка153"/>
    <w:next w:val="a7"/>
    <w:uiPriority w:val="99"/>
    <w:semiHidden/>
    <w:rsid w:val="00AD7268"/>
  </w:style>
  <w:style w:type="numbering" w:customStyle="1" w:styleId="163">
    <w:name w:val="Нет списка163"/>
    <w:next w:val="a7"/>
    <w:uiPriority w:val="99"/>
    <w:semiHidden/>
    <w:unhideWhenUsed/>
    <w:rsid w:val="00AD7268"/>
  </w:style>
  <w:style w:type="numbering" w:customStyle="1" w:styleId="21131">
    <w:name w:val="Нет списка2113"/>
    <w:next w:val="a7"/>
    <w:semiHidden/>
    <w:rsid w:val="00AD7268"/>
  </w:style>
  <w:style w:type="numbering" w:customStyle="1" w:styleId="3113">
    <w:name w:val="Нет списка3113"/>
    <w:next w:val="a7"/>
    <w:semiHidden/>
    <w:rsid w:val="00AD7268"/>
  </w:style>
  <w:style w:type="numbering" w:customStyle="1" w:styleId="41100">
    <w:name w:val="Нет списка4110"/>
    <w:next w:val="a7"/>
    <w:uiPriority w:val="99"/>
    <w:semiHidden/>
    <w:unhideWhenUsed/>
    <w:rsid w:val="00AD7268"/>
  </w:style>
  <w:style w:type="numbering" w:customStyle="1" w:styleId="111100">
    <w:name w:val="Нет списка11110"/>
    <w:next w:val="a7"/>
    <w:semiHidden/>
    <w:rsid w:val="00AD7268"/>
  </w:style>
  <w:style w:type="table" w:customStyle="1" w:styleId="13120">
    <w:name w:val="Сетка таблицы131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7"/>
    <w:uiPriority w:val="99"/>
    <w:semiHidden/>
    <w:unhideWhenUsed/>
    <w:rsid w:val="00AD7268"/>
  </w:style>
  <w:style w:type="numbering" w:customStyle="1" w:styleId="12170">
    <w:name w:val="Нет списка1217"/>
    <w:next w:val="a7"/>
    <w:semiHidden/>
    <w:rsid w:val="00AD7268"/>
  </w:style>
  <w:style w:type="numbering" w:customStyle="1" w:styleId="880">
    <w:name w:val="Нет списка88"/>
    <w:next w:val="a7"/>
    <w:uiPriority w:val="99"/>
    <w:semiHidden/>
    <w:unhideWhenUsed/>
    <w:rsid w:val="00AD7268"/>
  </w:style>
  <w:style w:type="numbering" w:customStyle="1" w:styleId="WWNum39">
    <w:name w:val="WWNum39"/>
    <w:basedOn w:val="a7"/>
    <w:rsid w:val="00AD7268"/>
    <w:pPr>
      <w:numPr>
        <w:numId w:val="8"/>
      </w:numPr>
    </w:pPr>
  </w:style>
  <w:style w:type="numbering" w:customStyle="1" w:styleId="WWNum49">
    <w:name w:val="WWNum49"/>
    <w:basedOn w:val="a7"/>
    <w:rsid w:val="00AD7268"/>
    <w:pPr>
      <w:numPr>
        <w:numId w:val="9"/>
      </w:numPr>
    </w:pPr>
  </w:style>
  <w:style w:type="numbering" w:customStyle="1" w:styleId="WWNum59">
    <w:name w:val="WWNum59"/>
    <w:basedOn w:val="a7"/>
    <w:rsid w:val="00AD7268"/>
    <w:pPr>
      <w:numPr>
        <w:numId w:val="10"/>
      </w:numPr>
    </w:pPr>
  </w:style>
  <w:style w:type="numbering" w:customStyle="1" w:styleId="146">
    <w:name w:val="Нет списка146"/>
    <w:next w:val="a7"/>
    <w:uiPriority w:val="99"/>
    <w:semiHidden/>
    <w:unhideWhenUsed/>
    <w:rsid w:val="00AD7268"/>
  </w:style>
  <w:style w:type="numbering" w:customStyle="1" w:styleId="2241">
    <w:name w:val="Нет списка224"/>
    <w:next w:val="a7"/>
    <w:semiHidden/>
    <w:unhideWhenUsed/>
    <w:rsid w:val="00AD7268"/>
  </w:style>
  <w:style w:type="table" w:customStyle="1" w:styleId="1421">
    <w:name w:val="Сетка таблицы142"/>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7"/>
    <w:semiHidden/>
    <w:unhideWhenUsed/>
    <w:rsid w:val="00AD7268"/>
  </w:style>
  <w:style w:type="numbering" w:customStyle="1" w:styleId="4200">
    <w:name w:val="Нет списка420"/>
    <w:next w:val="a7"/>
    <w:uiPriority w:val="99"/>
    <w:semiHidden/>
    <w:unhideWhenUsed/>
    <w:rsid w:val="00AD7268"/>
  </w:style>
  <w:style w:type="numbering" w:customStyle="1" w:styleId="11200">
    <w:name w:val="Нет списка1120"/>
    <w:next w:val="a7"/>
    <w:semiHidden/>
    <w:rsid w:val="00AD7268"/>
  </w:style>
  <w:style w:type="table" w:customStyle="1" w:styleId="11201">
    <w:name w:val="Сетка таблицы11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0">
    <w:name w:val="Нет списка520"/>
    <w:next w:val="a7"/>
    <w:uiPriority w:val="99"/>
    <w:semiHidden/>
    <w:unhideWhenUsed/>
    <w:rsid w:val="00AD7268"/>
  </w:style>
  <w:style w:type="numbering" w:customStyle="1" w:styleId="1218">
    <w:name w:val="Нет списка1218"/>
    <w:next w:val="a7"/>
    <w:semiHidden/>
    <w:rsid w:val="00AD7268"/>
  </w:style>
  <w:style w:type="table" w:customStyle="1" w:styleId="3191">
    <w:name w:val="Сетка таблицы3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0">
    <w:name w:val="Сетка таблицы1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7"/>
    <w:uiPriority w:val="99"/>
    <w:semiHidden/>
    <w:unhideWhenUsed/>
    <w:rsid w:val="00AD7268"/>
  </w:style>
  <w:style w:type="numbering" w:customStyle="1" w:styleId="714">
    <w:name w:val="Нет списка714"/>
    <w:next w:val="a7"/>
    <w:uiPriority w:val="99"/>
    <w:semiHidden/>
    <w:unhideWhenUsed/>
    <w:rsid w:val="00AD7268"/>
  </w:style>
  <w:style w:type="numbering" w:customStyle="1" w:styleId="890">
    <w:name w:val="Нет списка89"/>
    <w:next w:val="a7"/>
    <w:uiPriority w:val="99"/>
    <w:semiHidden/>
    <w:unhideWhenUsed/>
    <w:rsid w:val="00AD7268"/>
  </w:style>
  <w:style w:type="numbering" w:customStyle="1" w:styleId="970">
    <w:name w:val="Нет списка97"/>
    <w:next w:val="a7"/>
    <w:uiPriority w:val="99"/>
    <w:semiHidden/>
    <w:unhideWhenUsed/>
    <w:rsid w:val="00AD7268"/>
  </w:style>
  <w:style w:type="numbering" w:customStyle="1" w:styleId="1070">
    <w:name w:val="Нет списка107"/>
    <w:next w:val="a7"/>
    <w:uiPriority w:val="99"/>
    <w:semiHidden/>
    <w:unhideWhenUsed/>
    <w:rsid w:val="00AD7268"/>
  </w:style>
  <w:style w:type="numbering" w:customStyle="1" w:styleId="1313">
    <w:name w:val="Нет списка1313"/>
    <w:next w:val="a7"/>
    <w:uiPriority w:val="99"/>
    <w:semiHidden/>
    <w:unhideWhenUsed/>
    <w:rsid w:val="00AD7268"/>
  </w:style>
  <w:style w:type="numbering" w:customStyle="1" w:styleId="147">
    <w:name w:val="Нет списка147"/>
    <w:next w:val="a7"/>
    <w:uiPriority w:val="99"/>
    <w:semiHidden/>
    <w:unhideWhenUsed/>
    <w:rsid w:val="00AD7268"/>
  </w:style>
  <w:style w:type="numbering" w:customStyle="1" w:styleId="154">
    <w:name w:val="Нет списка154"/>
    <w:next w:val="a7"/>
    <w:uiPriority w:val="99"/>
    <w:semiHidden/>
    <w:rsid w:val="00AD7268"/>
  </w:style>
  <w:style w:type="numbering" w:customStyle="1" w:styleId="164">
    <w:name w:val="Нет списка164"/>
    <w:next w:val="a7"/>
    <w:uiPriority w:val="99"/>
    <w:semiHidden/>
    <w:unhideWhenUsed/>
    <w:rsid w:val="00AD7268"/>
  </w:style>
  <w:style w:type="numbering" w:customStyle="1" w:styleId="2114">
    <w:name w:val="Нет списка2114"/>
    <w:next w:val="a7"/>
    <w:semiHidden/>
    <w:rsid w:val="00AD7268"/>
  </w:style>
  <w:style w:type="numbering" w:customStyle="1" w:styleId="3114">
    <w:name w:val="Нет списка3114"/>
    <w:next w:val="a7"/>
    <w:semiHidden/>
    <w:rsid w:val="00AD7268"/>
  </w:style>
  <w:style w:type="numbering" w:customStyle="1" w:styleId="41110">
    <w:name w:val="Нет списка4111"/>
    <w:next w:val="a7"/>
    <w:uiPriority w:val="99"/>
    <w:semiHidden/>
    <w:unhideWhenUsed/>
    <w:rsid w:val="00AD7268"/>
  </w:style>
  <w:style w:type="numbering" w:customStyle="1" w:styleId="11112">
    <w:name w:val="Нет списка11112"/>
    <w:next w:val="a7"/>
    <w:semiHidden/>
    <w:rsid w:val="00AD7268"/>
  </w:style>
  <w:style w:type="table" w:customStyle="1" w:styleId="13130">
    <w:name w:val="Сетка таблицы1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0">
    <w:name w:val="Нет списка5110"/>
    <w:next w:val="a7"/>
    <w:uiPriority w:val="99"/>
    <w:semiHidden/>
    <w:unhideWhenUsed/>
    <w:rsid w:val="00AD7268"/>
  </w:style>
  <w:style w:type="numbering" w:customStyle="1" w:styleId="1219">
    <w:name w:val="Нет списка1219"/>
    <w:next w:val="a7"/>
    <w:semiHidden/>
    <w:rsid w:val="00AD7268"/>
  </w:style>
  <w:style w:type="numbering" w:customStyle="1" w:styleId="900">
    <w:name w:val="Нет списка90"/>
    <w:next w:val="a7"/>
    <w:uiPriority w:val="99"/>
    <w:semiHidden/>
    <w:unhideWhenUsed/>
    <w:rsid w:val="00AD7268"/>
  </w:style>
  <w:style w:type="numbering" w:customStyle="1" w:styleId="WWNum310">
    <w:name w:val="WWNum310"/>
    <w:basedOn w:val="a7"/>
    <w:rsid w:val="00AD7268"/>
  </w:style>
  <w:style w:type="numbering" w:customStyle="1" w:styleId="WWNum410">
    <w:name w:val="WWNum410"/>
    <w:basedOn w:val="a7"/>
    <w:rsid w:val="00AD7268"/>
  </w:style>
  <w:style w:type="numbering" w:customStyle="1" w:styleId="WWNum510">
    <w:name w:val="WWNum510"/>
    <w:basedOn w:val="a7"/>
    <w:rsid w:val="00AD7268"/>
  </w:style>
  <w:style w:type="numbering" w:customStyle="1" w:styleId="148">
    <w:name w:val="Нет списка148"/>
    <w:next w:val="a7"/>
    <w:uiPriority w:val="99"/>
    <w:semiHidden/>
    <w:unhideWhenUsed/>
    <w:rsid w:val="00AD7268"/>
  </w:style>
  <w:style w:type="numbering" w:customStyle="1" w:styleId="2251">
    <w:name w:val="Нет списка225"/>
    <w:next w:val="a7"/>
    <w:uiPriority w:val="99"/>
    <w:semiHidden/>
    <w:unhideWhenUsed/>
    <w:rsid w:val="00AD7268"/>
  </w:style>
  <w:style w:type="table" w:customStyle="1" w:styleId="532">
    <w:name w:val="Сетка таблицы53"/>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7"/>
    <w:uiPriority w:val="99"/>
    <w:semiHidden/>
    <w:unhideWhenUsed/>
    <w:rsid w:val="00AD7268"/>
  </w:style>
  <w:style w:type="table" w:customStyle="1" w:styleId="2260">
    <w:name w:val="Сетка таблицы226"/>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7"/>
    <w:semiHidden/>
    <w:unhideWhenUsed/>
    <w:rsid w:val="00AD7268"/>
  </w:style>
  <w:style w:type="table" w:customStyle="1" w:styleId="11221">
    <w:name w:val="Сетка таблицы1122"/>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
    <w:name w:val="Нет списка2115"/>
    <w:next w:val="a7"/>
    <w:semiHidden/>
    <w:unhideWhenUsed/>
    <w:rsid w:val="00AD7268"/>
  </w:style>
  <w:style w:type="numbering" w:customStyle="1" w:styleId="3115">
    <w:name w:val="Нет списка3115"/>
    <w:next w:val="a7"/>
    <w:semiHidden/>
    <w:rsid w:val="00AD7268"/>
  </w:style>
  <w:style w:type="numbering" w:customStyle="1" w:styleId="980">
    <w:name w:val="Нет списка98"/>
    <w:next w:val="a7"/>
    <w:uiPriority w:val="99"/>
    <w:semiHidden/>
    <w:unhideWhenUsed/>
    <w:rsid w:val="00AD7268"/>
  </w:style>
  <w:style w:type="numbering" w:customStyle="1" w:styleId="WWNum311">
    <w:name w:val="WWNum311"/>
    <w:basedOn w:val="a7"/>
    <w:rsid w:val="00AD7268"/>
    <w:pPr>
      <w:numPr>
        <w:numId w:val="1"/>
      </w:numPr>
    </w:pPr>
  </w:style>
  <w:style w:type="numbering" w:customStyle="1" w:styleId="WWNum411">
    <w:name w:val="WWNum411"/>
    <w:basedOn w:val="a7"/>
    <w:rsid w:val="00AD7268"/>
    <w:pPr>
      <w:numPr>
        <w:numId w:val="2"/>
      </w:numPr>
    </w:pPr>
  </w:style>
  <w:style w:type="numbering" w:customStyle="1" w:styleId="WWNum511">
    <w:name w:val="WWNum511"/>
    <w:basedOn w:val="a7"/>
    <w:rsid w:val="00AD7268"/>
    <w:pPr>
      <w:numPr>
        <w:numId w:val="3"/>
      </w:numPr>
    </w:pPr>
  </w:style>
  <w:style w:type="numbering" w:customStyle="1" w:styleId="149">
    <w:name w:val="Нет списка149"/>
    <w:next w:val="a7"/>
    <w:uiPriority w:val="99"/>
    <w:semiHidden/>
    <w:unhideWhenUsed/>
    <w:rsid w:val="00AD7268"/>
  </w:style>
  <w:style w:type="numbering" w:customStyle="1" w:styleId="2261">
    <w:name w:val="Нет списка226"/>
    <w:next w:val="a7"/>
    <w:uiPriority w:val="99"/>
    <w:semiHidden/>
    <w:unhideWhenUsed/>
    <w:rsid w:val="00AD7268"/>
  </w:style>
  <w:style w:type="table" w:customStyle="1" w:styleId="542">
    <w:name w:val="Сетка таблицы54"/>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4"/>
    <w:next w:val="a7"/>
    <w:uiPriority w:val="99"/>
    <w:semiHidden/>
    <w:unhideWhenUsed/>
    <w:rsid w:val="00AD7268"/>
  </w:style>
  <w:style w:type="table" w:customStyle="1" w:styleId="227">
    <w:name w:val="Сетка таблицы227"/>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semiHidden/>
    <w:unhideWhenUsed/>
    <w:rsid w:val="00AD7268"/>
  </w:style>
  <w:style w:type="table" w:customStyle="1" w:styleId="11230">
    <w:name w:val="Сетка таблицы112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
    <w:name w:val="Нет списка2116"/>
    <w:next w:val="a7"/>
    <w:semiHidden/>
    <w:unhideWhenUsed/>
    <w:rsid w:val="00AD7268"/>
  </w:style>
  <w:style w:type="numbering" w:customStyle="1" w:styleId="3116">
    <w:name w:val="Нет списка3116"/>
    <w:next w:val="a7"/>
    <w:semiHidden/>
    <w:rsid w:val="00AD7268"/>
  </w:style>
  <w:style w:type="numbering" w:customStyle="1" w:styleId="99">
    <w:name w:val="Нет списка99"/>
    <w:next w:val="a7"/>
    <w:uiPriority w:val="99"/>
    <w:semiHidden/>
    <w:unhideWhenUsed/>
    <w:rsid w:val="00AD7268"/>
  </w:style>
  <w:style w:type="numbering" w:customStyle="1" w:styleId="1000">
    <w:name w:val="Нет списка100"/>
    <w:next w:val="a7"/>
    <w:uiPriority w:val="99"/>
    <w:semiHidden/>
    <w:unhideWhenUsed/>
    <w:rsid w:val="00AD7268"/>
  </w:style>
  <w:style w:type="numbering" w:customStyle="1" w:styleId="108">
    <w:name w:val="Нет списка108"/>
    <w:next w:val="a7"/>
    <w:uiPriority w:val="99"/>
    <w:semiHidden/>
    <w:unhideWhenUsed/>
    <w:rsid w:val="00AD7268"/>
  </w:style>
  <w:style w:type="numbering" w:customStyle="1" w:styleId="109">
    <w:name w:val="Нет списка109"/>
    <w:next w:val="a7"/>
    <w:uiPriority w:val="99"/>
    <w:semiHidden/>
    <w:unhideWhenUsed/>
    <w:rsid w:val="00AD7268"/>
  </w:style>
  <w:style w:type="numbering" w:customStyle="1" w:styleId="1500">
    <w:name w:val="Нет списка150"/>
    <w:next w:val="a7"/>
    <w:uiPriority w:val="99"/>
    <w:semiHidden/>
    <w:unhideWhenUsed/>
    <w:rsid w:val="00AD7268"/>
  </w:style>
  <w:style w:type="numbering" w:customStyle="1" w:styleId="155">
    <w:name w:val="Нет списка155"/>
    <w:next w:val="a7"/>
    <w:uiPriority w:val="99"/>
    <w:semiHidden/>
    <w:unhideWhenUsed/>
    <w:rsid w:val="00AD7268"/>
  </w:style>
  <w:style w:type="paragraph" w:customStyle="1" w:styleId="2">
    <w:name w:val="Стиль Заголовок 2"/>
    <w:aliases w:val="H2 + По ширине Слева:  032 см Первая строка:  ..."/>
    <w:basedOn w:val="20"/>
    <w:rsid w:val="00A80D52"/>
    <w:pPr>
      <w:numPr>
        <w:ilvl w:val="1"/>
        <w:numId w:val="25"/>
      </w:numPr>
      <w:spacing w:before="0"/>
      <w:ind w:left="180" w:firstLine="0"/>
    </w:pPr>
    <w:rPr>
      <w:iCs w:val="0"/>
      <w:color w:val="auto"/>
      <w:szCs w:val="20"/>
    </w:rPr>
  </w:style>
  <w:style w:type="character" w:customStyle="1" w:styleId="ng-binding">
    <w:name w:val="ng-binding"/>
    <w:rsid w:val="008A5C1A"/>
  </w:style>
  <w:style w:type="character" w:customStyle="1" w:styleId="es-el-name">
    <w:name w:val="es-el-name"/>
    <w:basedOn w:val="a5"/>
    <w:rsid w:val="000F5605"/>
  </w:style>
  <w:style w:type="paragraph" w:customStyle="1" w:styleId="2117">
    <w:name w:val="Основной текст 211"/>
    <w:basedOn w:val="a4"/>
    <w:uiPriority w:val="99"/>
    <w:rsid w:val="0041445B"/>
    <w:pPr>
      <w:ind w:firstLine="567"/>
      <w:jc w:val="both"/>
    </w:pPr>
    <w:rPr>
      <w:sz w:val="24"/>
      <w:lang w:val="ru-RU"/>
    </w:rPr>
  </w:style>
</w:styles>
</file>

<file path=word/webSettings.xml><?xml version="1.0" encoding="utf-8"?>
<w:webSettings xmlns:r="http://schemas.openxmlformats.org/officeDocument/2006/relationships" xmlns:w="http://schemas.openxmlformats.org/wordprocessingml/2006/main">
  <w:divs>
    <w:div w:id="62024067">
      <w:bodyDiv w:val="1"/>
      <w:marLeft w:val="0"/>
      <w:marRight w:val="0"/>
      <w:marTop w:val="0"/>
      <w:marBottom w:val="0"/>
      <w:divBdr>
        <w:top w:val="none" w:sz="0" w:space="0" w:color="auto"/>
        <w:left w:val="none" w:sz="0" w:space="0" w:color="auto"/>
        <w:bottom w:val="none" w:sz="0" w:space="0" w:color="auto"/>
        <w:right w:val="none" w:sz="0" w:space="0" w:color="auto"/>
      </w:divBdr>
      <w:divsChild>
        <w:div w:id="1025474058">
          <w:marLeft w:val="0"/>
          <w:marRight w:val="0"/>
          <w:marTop w:val="0"/>
          <w:marBottom w:val="0"/>
          <w:divBdr>
            <w:top w:val="none" w:sz="0" w:space="0" w:color="auto"/>
            <w:left w:val="none" w:sz="0" w:space="0" w:color="auto"/>
            <w:bottom w:val="none" w:sz="0" w:space="0" w:color="auto"/>
            <w:right w:val="none" w:sz="0" w:space="0" w:color="auto"/>
          </w:divBdr>
          <w:divsChild>
            <w:div w:id="2080858581">
              <w:marLeft w:val="0"/>
              <w:marRight w:val="0"/>
              <w:marTop w:val="0"/>
              <w:marBottom w:val="0"/>
              <w:divBdr>
                <w:top w:val="none" w:sz="0" w:space="0" w:color="auto"/>
                <w:left w:val="none" w:sz="0" w:space="0" w:color="auto"/>
                <w:bottom w:val="none" w:sz="0" w:space="0" w:color="auto"/>
                <w:right w:val="none" w:sz="0" w:space="0" w:color="auto"/>
              </w:divBdr>
              <w:divsChild>
                <w:div w:id="1415856306">
                  <w:marLeft w:val="0"/>
                  <w:marRight w:val="0"/>
                  <w:marTop w:val="0"/>
                  <w:marBottom w:val="0"/>
                  <w:divBdr>
                    <w:top w:val="none" w:sz="0" w:space="0" w:color="auto"/>
                    <w:left w:val="none" w:sz="0" w:space="0" w:color="auto"/>
                    <w:bottom w:val="none" w:sz="0" w:space="0" w:color="auto"/>
                    <w:right w:val="none" w:sz="0" w:space="0" w:color="auto"/>
                  </w:divBdr>
                  <w:divsChild>
                    <w:div w:id="158609">
                      <w:marLeft w:val="0"/>
                      <w:marRight w:val="0"/>
                      <w:marTop w:val="0"/>
                      <w:marBottom w:val="0"/>
                      <w:divBdr>
                        <w:top w:val="none" w:sz="0" w:space="0" w:color="auto"/>
                        <w:left w:val="none" w:sz="0" w:space="0" w:color="auto"/>
                        <w:bottom w:val="none" w:sz="0" w:space="0" w:color="auto"/>
                        <w:right w:val="none" w:sz="0" w:space="0" w:color="auto"/>
                      </w:divBdr>
                      <w:divsChild>
                        <w:div w:id="34081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831140">
      <w:bodyDiv w:val="1"/>
      <w:marLeft w:val="0"/>
      <w:marRight w:val="0"/>
      <w:marTop w:val="0"/>
      <w:marBottom w:val="0"/>
      <w:divBdr>
        <w:top w:val="none" w:sz="0" w:space="0" w:color="auto"/>
        <w:left w:val="none" w:sz="0" w:space="0" w:color="auto"/>
        <w:bottom w:val="none" w:sz="0" w:space="0" w:color="auto"/>
        <w:right w:val="none" w:sz="0" w:space="0" w:color="auto"/>
      </w:divBdr>
      <w:divsChild>
        <w:div w:id="857894750">
          <w:marLeft w:val="0"/>
          <w:marRight w:val="0"/>
          <w:marTop w:val="0"/>
          <w:marBottom w:val="0"/>
          <w:divBdr>
            <w:top w:val="none" w:sz="0" w:space="0" w:color="auto"/>
            <w:left w:val="none" w:sz="0" w:space="0" w:color="auto"/>
            <w:bottom w:val="none" w:sz="0" w:space="0" w:color="auto"/>
            <w:right w:val="none" w:sz="0" w:space="0" w:color="auto"/>
          </w:divBdr>
          <w:divsChild>
            <w:div w:id="873273137">
              <w:marLeft w:val="0"/>
              <w:marRight w:val="0"/>
              <w:marTop w:val="0"/>
              <w:marBottom w:val="0"/>
              <w:divBdr>
                <w:top w:val="none" w:sz="0" w:space="0" w:color="auto"/>
                <w:left w:val="none" w:sz="0" w:space="0" w:color="auto"/>
                <w:bottom w:val="none" w:sz="0" w:space="0" w:color="auto"/>
                <w:right w:val="none" w:sz="0" w:space="0" w:color="auto"/>
              </w:divBdr>
              <w:divsChild>
                <w:div w:id="2014795516">
                  <w:marLeft w:val="0"/>
                  <w:marRight w:val="0"/>
                  <w:marTop w:val="0"/>
                  <w:marBottom w:val="0"/>
                  <w:divBdr>
                    <w:top w:val="none" w:sz="0" w:space="0" w:color="auto"/>
                    <w:left w:val="none" w:sz="0" w:space="0" w:color="auto"/>
                    <w:bottom w:val="none" w:sz="0" w:space="0" w:color="auto"/>
                    <w:right w:val="none" w:sz="0" w:space="0" w:color="auto"/>
                  </w:divBdr>
                  <w:divsChild>
                    <w:div w:id="276448507">
                      <w:marLeft w:val="0"/>
                      <w:marRight w:val="0"/>
                      <w:marTop w:val="0"/>
                      <w:marBottom w:val="0"/>
                      <w:divBdr>
                        <w:top w:val="none" w:sz="0" w:space="0" w:color="auto"/>
                        <w:left w:val="none" w:sz="0" w:space="0" w:color="auto"/>
                        <w:bottom w:val="none" w:sz="0" w:space="0" w:color="auto"/>
                        <w:right w:val="none" w:sz="0" w:space="0" w:color="auto"/>
                      </w:divBdr>
                      <w:divsChild>
                        <w:div w:id="109474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994436">
      <w:bodyDiv w:val="1"/>
      <w:marLeft w:val="0"/>
      <w:marRight w:val="0"/>
      <w:marTop w:val="0"/>
      <w:marBottom w:val="0"/>
      <w:divBdr>
        <w:top w:val="none" w:sz="0" w:space="0" w:color="auto"/>
        <w:left w:val="none" w:sz="0" w:space="0" w:color="auto"/>
        <w:bottom w:val="none" w:sz="0" w:space="0" w:color="auto"/>
        <w:right w:val="none" w:sz="0" w:space="0" w:color="auto"/>
      </w:divBdr>
    </w:div>
    <w:div w:id="110830721">
      <w:bodyDiv w:val="1"/>
      <w:marLeft w:val="0"/>
      <w:marRight w:val="0"/>
      <w:marTop w:val="0"/>
      <w:marBottom w:val="0"/>
      <w:divBdr>
        <w:top w:val="none" w:sz="0" w:space="0" w:color="auto"/>
        <w:left w:val="none" w:sz="0" w:space="0" w:color="auto"/>
        <w:bottom w:val="none" w:sz="0" w:space="0" w:color="auto"/>
        <w:right w:val="none" w:sz="0" w:space="0" w:color="auto"/>
      </w:divBdr>
      <w:divsChild>
        <w:div w:id="441998392">
          <w:marLeft w:val="0"/>
          <w:marRight w:val="0"/>
          <w:marTop w:val="0"/>
          <w:marBottom w:val="0"/>
          <w:divBdr>
            <w:top w:val="none" w:sz="0" w:space="0" w:color="auto"/>
            <w:left w:val="none" w:sz="0" w:space="0" w:color="auto"/>
            <w:bottom w:val="none" w:sz="0" w:space="0" w:color="auto"/>
            <w:right w:val="none" w:sz="0" w:space="0" w:color="auto"/>
          </w:divBdr>
          <w:divsChild>
            <w:div w:id="339890372">
              <w:marLeft w:val="0"/>
              <w:marRight w:val="0"/>
              <w:marTop w:val="0"/>
              <w:marBottom w:val="0"/>
              <w:divBdr>
                <w:top w:val="none" w:sz="0" w:space="0" w:color="auto"/>
                <w:left w:val="none" w:sz="0" w:space="0" w:color="auto"/>
                <w:bottom w:val="none" w:sz="0" w:space="0" w:color="auto"/>
                <w:right w:val="none" w:sz="0" w:space="0" w:color="auto"/>
              </w:divBdr>
              <w:divsChild>
                <w:div w:id="131942339">
                  <w:marLeft w:val="0"/>
                  <w:marRight w:val="0"/>
                  <w:marTop w:val="0"/>
                  <w:marBottom w:val="0"/>
                  <w:divBdr>
                    <w:top w:val="none" w:sz="0" w:space="0" w:color="auto"/>
                    <w:left w:val="none" w:sz="0" w:space="0" w:color="auto"/>
                    <w:bottom w:val="none" w:sz="0" w:space="0" w:color="auto"/>
                    <w:right w:val="none" w:sz="0" w:space="0" w:color="auto"/>
                  </w:divBdr>
                  <w:divsChild>
                    <w:div w:id="1397162645">
                      <w:marLeft w:val="0"/>
                      <w:marRight w:val="0"/>
                      <w:marTop w:val="0"/>
                      <w:marBottom w:val="0"/>
                      <w:divBdr>
                        <w:top w:val="none" w:sz="0" w:space="0" w:color="auto"/>
                        <w:left w:val="none" w:sz="0" w:space="0" w:color="auto"/>
                        <w:bottom w:val="none" w:sz="0" w:space="0" w:color="auto"/>
                        <w:right w:val="none" w:sz="0" w:space="0" w:color="auto"/>
                      </w:divBdr>
                      <w:divsChild>
                        <w:div w:id="1174303295">
                          <w:marLeft w:val="0"/>
                          <w:marRight w:val="0"/>
                          <w:marTop w:val="0"/>
                          <w:marBottom w:val="0"/>
                          <w:divBdr>
                            <w:top w:val="none" w:sz="0" w:space="0" w:color="auto"/>
                            <w:left w:val="none" w:sz="0" w:space="0" w:color="auto"/>
                            <w:bottom w:val="none" w:sz="0" w:space="0" w:color="auto"/>
                            <w:right w:val="none" w:sz="0" w:space="0" w:color="auto"/>
                          </w:divBdr>
                        </w:div>
                        <w:div w:id="1939292026">
                          <w:marLeft w:val="0"/>
                          <w:marRight w:val="0"/>
                          <w:marTop w:val="0"/>
                          <w:marBottom w:val="0"/>
                          <w:divBdr>
                            <w:top w:val="none" w:sz="0" w:space="0" w:color="auto"/>
                            <w:left w:val="none" w:sz="0" w:space="0" w:color="auto"/>
                            <w:bottom w:val="none" w:sz="0" w:space="0" w:color="auto"/>
                            <w:right w:val="none" w:sz="0" w:space="0" w:color="auto"/>
                          </w:divBdr>
                          <w:divsChild>
                            <w:div w:id="1215049082">
                              <w:marLeft w:val="0"/>
                              <w:marRight w:val="0"/>
                              <w:marTop w:val="0"/>
                              <w:marBottom w:val="0"/>
                              <w:divBdr>
                                <w:top w:val="none" w:sz="0" w:space="0" w:color="auto"/>
                                <w:left w:val="none" w:sz="0" w:space="0" w:color="auto"/>
                                <w:bottom w:val="none" w:sz="0" w:space="0" w:color="auto"/>
                                <w:right w:val="none" w:sz="0" w:space="0" w:color="auto"/>
                              </w:divBdr>
                              <w:divsChild>
                                <w:div w:id="1471706269">
                                  <w:marLeft w:val="0"/>
                                  <w:marRight w:val="0"/>
                                  <w:marTop w:val="0"/>
                                  <w:marBottom w:val="0"/>
                                  <w:divBdr>
                                    <w:top w:val="none" w:sz="0" w:space="0" w:color="auto"/>
                                    <w:left w:val="none" w:sz="0" w:space="0" w:color="auto"/>
                                    <w:bottom w:val="none" w:sz="0" w:space="0" w:color="auto"/>
                                    <w:right w:val="none" w:sz="0" w:space="0" w:color="auto"/>
                                  </w:divBdr>
                                  <w:divsChild>
                                    <w:div w:id="518205999">
                                      <w:marLeft w:val="0"/>
                                      <w:marRight w:val="0"/>
                                      <w:marTop w:val="0"/>
                                      <w:marBottom w:val="0"/>
                                      <w:divBdr>
                                        <w:top w:val="none" w:sz="0" w:space="0" w:color="auto"/>
                                        <w:left w:val="none" w:sz="0" w:space="0" w:color="auto"/>
                                        <w:bottom w:val="none" w:sz="0" w:space="0" w:color="auto"/>
                                        <w:right w:val="none" w:sz="0" w:space="0" w:color="auto"/>
                                      </w:divBdr>
                                      <w:divsChild>
                                        <w:div w:id="391780201">
                                          <w:marLeft w:val="0"/>
                                          <w:marRight w:val="0"/>
                                          <w:marTop w:val="0"/>
                                          <w:marBottom w:val="0"/>
                                          <w:divBdr>
                                            <w:top w:val="none" w:sz="0" w:space="0" w:color="auto"/>
                                            <w:left w:val="none" w:sz="0" w:space="0" w:color="auto"/>
                                            <w:bottom w:val="none" w:sz="0" w:space="0" w:color="auto"/>
                                            <w:right w:val="none" w:sz="0" w:space="0" w:color="auto"/>
                                          </w:divBdr>
                                          <w:divsChild>
                                            <w:div w:id="2028477679">
                                              <w:marLeft w:val="0"/>
                                              <w:marRight w:val="0"/>
                                              <w:marTop w:val="0"/>
                                              <w:marBottom w:val="0"/>
                                              <w:divBdr>
                                                <w:top w:val="none" w:sz="0" w:space="0" w:color="auto"/>
                                                <w:left w:val="none" w:sz="0" w:space="0" w:color="auto"/>
                                                <w:bottom w:val="none" w:sz="0" w:space="0" w:color="auto"/>
                                                <w:right w:val="none" w:sz="0" w:space="0" w:color="auto"/>
                                              </w:divBdr>
                                              <w:divsChild>
                                                <w:div w:id="468668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43540385">
      <w:bodyDiv w:val="1"/>
      <w:marLeft w:val="0"/>
      <w:marRight w:val="0"/>
      <w:marTop w:val="0"/>
      <w:marBottom w:val="0"/>
      <w:divBdr>
        <w:top w:val="none" w:sz="0" w:space="0" w:color="auto"/>
        <w:left w:val="none" w:sz="0" w:space="0" w:color="auto"/>
        <w:bottom w:val="none" w:sz="0" w:space="0" w:color="auto"/>
        <w:right w:val="none" w:sz="0" w:space="0" w:color="auto"/>
      </w:divBdr>
      <w:divsChild>
        <w:div w:id="607657896">
          <w:marLeft w:val="0"/>
          <w:marRight w:val="0"/>
          <w:marTop w:val="0"/>
          <w:marBottom w:val="0"/>
          <w:divBdr>
            <w:top w:val="none" w:sz="0" w:space="0" w:color="auto"/>
            <w:left w:val="none" w:sz="0" w:space="0" w:color="auto"/>
            <w:bottom w:val="none" w:sz="0" w:space="0" w:color="auto"/>
            <w:right w:val="none" w:sz="0" w:space="0" w:color="auto"/>
          </w:divBdr>
          <w:divsChild>
            <w:div w:id="1711806119">
              <w:marLeft w:val="0"/>
              <w:marRight w:val="0"/>
              <w:marTop w:val="0"/>
              <w:marBottom w:val="0"/>
              <w:divBdr>
                <w:top w:val="none" w:sz="0" w:space="0" w:color="auto"/>
                <w:left w:val="none" w:sz="0" w:space="0" w:color="auto"/>
                <w:bottom w:val="none" w:sz="0" w:space="0" w:color="auto"/>
                <w:right w:val="none" w:sz="0" w:space="0" w:color="auto"/>
              </w:divBdr>
              <w:divsChild>
                <w:div w:id="748356040">
                  <w:marLeft w:val="0"/>
                  <w:marRight w:val="0"/>
                  <w:marTop w:val="0"/>
                  <w:marBottom w:val="0"/>
                  <w:divBdr>
                    <w:top w:val="none" w:sz="0" w:space="0" w:color="auto"/>
                    <w:left w:val="none" w:sz="0" w:space="0" w:color="auto"/>
                    <w:bottom w:val="none" w:sz="0" w:space="0" w:color="auto"/>
                    <w:right w:val="none" w:sz="0" w:space="0" w:color="auto"/>
                  </w:divBdr>
                  <w:divsChild>
                    <w:div w:id="537280568">
                      <w:marLeft w:val="0"/>
                      <w:marRight w:val="0"/>
                      <w:marTop w:val="0"/>
                      <w:marBottom w:val="0"/>
                      <w:divBdr>
                        <w:top w:val="none" w:sz="0" w:space="0" w:color="auto"/>
                        <w:left w:val="none" w:sz="0" w:space="0" w:color="auto"/>
                        <w:bottom w:val="none" w:sz="0" w:space="0" w:color="auto"/>
                        <w:right w:val="none" w:sz="0" w:space="0" w:color="auto"/>
                      </w:divBdr>
                      <w:divsChild>
                        <w:div w:id="195953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8856661">
      <w:bodyDiv w:val="1"/>
      <w:marLeft w:val="0"/>
      <w:marRight w:val="0"/>
      <w:marTop w:val="0"/>
      <w:marBottom w:val="0"/>
      <w:divBdr>
        <w:top w:val="none" w:sz="0" w:space="0" w:color="auto"/>
        <w:left w:val="none" w:sz="0" w:space="0" w:color="auto"/>
        <w:bottom w:val="none" w:sz="0" w:space="0" w:color="auto"/>
        <w:right w:val="none" w:sz="0" w:space="0" w:color="auto"/>
      </w:divBdr>
    </w:div>
    <w:div w:id="278874129">
      <w:bodyDiv w:val="1"/>
      <w:marLeft w:val="0"/>
      <w:marRight w:val="0"/>
      <w:marTop w:val="0"/>
      <w:marBottom w:val="0"/>
      <w:divBdr>
        <w:top w:val="none" w:sz="0" w:space="0" w:color="auto"/>
        <w:left w:val="none" w:sz="0" w:space="0" w:color="auto"/>
        <w:bottom w:val="none" w:sz="0" w:space="0" w:color="auto"/>
        <w:right w:val="none" w:sz="0" w:space="0" w:color="auto"/>
      </w:divBdr>
      <w:divsChild>
        <w:div w:id="1002852618">
          <w:marLeft w:val="0"/>
          <w:marRight w:val="0"/>
          <w:marTop w:val="272"/>
          <w:marBottom w:val="543"/>
          <w:divBdr>
            <w:top w:val="none" w:sz="0" w:space="0" w:color="auto"/>
            <w:left w:val="none" w:sz="0" w:space="0" w:color="auto"/>
            <w:bottom w:val="none" w:sz="0" w:space="0" w:color="auto"/>
            <w:right w:val="none" w:sz="0" w:space="0" w:color="auto"/>
          </w:divBdr>
          <w:divsChild>
            <w:div w:id="733698770">
              <w:marLeft w:val="0"/>
              <w:marRight w:val="0"/>
              <w:marTop w:val="0"/>
              <w:marBottom w:val="0"/>
              <w:divBdr>
                <w:top w:val="none" w:sz="0" w:space="0" w:color="auto"/>
                <w:left w:val="none" w:sz="0" w:space="0" w:color="auto"/>
                <w:bottom w:val="none" w:sz="0" w:space="0" w:color="auto"/>
                <w:right w:val="none" w:sz="0" w:space="0" w:color="auto"/>
              </w:divBdr>
              <w:divsChild>
                <w:div w:id="351957091">
                  <w:marLeft w:val="0"/>
                  <w:marRight w:val="0"/>
                  <w:marTop w:val="0"/>
                  <w:marBottom w:val="0"/>
                  <w:divBdr>
                    <w:top w:val="none" w:sz="0" w:space="0" w:color="auto"/>
                    <w:left w:val="none" w:sz="0" w:space="0" w:color="auto"/>
                    <w:bottom w:val="none" w:sz="0" w:space="0" w:color="auto"/>
                    <w:right w:val="none" w:sz="0" w:space="0" w:color="auto"/>
                  </w:divBdr>
                  <w:divsChild>
                    <w:div w:id="1647588152">
                      <w:marLeft w:val="0"/>
                      <w:marRight w:val="0"/>
                      <w:marTop w:val="0"/>
                      <w:marBottom w:val="0"/>
                      <w:divBdr>
                        <w:top w:val="none" w:sz="0" w:space="0" w:color="auto"/>
                        <w:left w:val="none" w:sz="0" w:space="0" w:color="auto"/>
                        <w:bottom w:val="none" w:sz="0" w:space="0" w:color="auto"/>
                        <w:right w:val="none" w:sz="0" w:space="0" w:color="auto"/>
                      </w:divBdr>
                      <w:divsChild>
                        <w:div w:id="1801798340">
                          <w:marLeft w:val="0"/>
                          <w:marRight w:val="0"/>
                          <w:marTop w:val="0"/>
                          <w:marBottom w:val="0"/>
                          <w:divBdr>
                            <w:top w:val="none" w:sz="0" w:space="0" w:color="auto"/>
                            <w:left w:val="none" w:sz="0" w:space="0" w:color="auto"/>
                            <w:bottom w:val="none" w:sz="0" w:space="0" w:color="auto"/>
                            <w:right w:val="none" w:sz="0" w:space="0" w:color="auto"/>
                          </w:divBdr>
                          <w:divsChild>
                            <w:div w:id="1526286594">
                              <w:marLeft w:val="0"/>
                              <w:marRight w:val="0"/>
                              <w:marTop w:val="0"/>
                              <w:marBottom w:val="0"/>
                              <w:divBdr>
                                <w:top w:val="none" w:sz="0" w:space="0" w:color="auto"/>
                                <w:left w:val="none" w:sz="0" w:space="0" w:color="auto"/>
                                <w:bottom w:val="none" w:sz="0" w:space="0" w:color="auto"/>
                                <w:right w:val="none" w:sz="0" w:space="0" w:color="auto"/>
                              </w:divBdr>
                              <w:divsChild>
                                <w:div w:id="93953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8555276">
      <w:bodyDiv w:val="1"/>
      <w:marLeft w:val="0"/>
      <w:marRight w:val="0"/>
      <w:marTop w:val="0"/>
      <w:marBottom w:val="0"/>
      <w:divBdr>
        <w:top w:val="none" w:sz="0" w:space="0" w:color="auto"/>
        <w:left w:val="none" w:sz="0" w:space="0" w:color="auto"/>
        <w:bottom w:val="none" w:sz="0" w:space="0" w:color="auto"/>
        <w:right w:val="none" w:sz="0" w:space="0" w:color="auto"/>
      </w:divBdr>
    </w:div>
    <w:div w:id="340085367">
      <w:bodyDiv w:val="1"/>
      <w:marLeft w:val="0"/>
      <w:marRight w:val="0"/>
      <w:marTop w:val="0"/>
      <w:marBottom w:val="0"/>
      <w:divBdr>
        <w:top w:val="none" w:sz="0" w:space="0" w:color="auto"/>
        <w:left w:val="none" w:sz="0" w:space="0" w:color="auto"/>
        <w:bottom w:val="none" w:sz="0" w:space="0" w:color="auto"/>
        <w:right w:val="none" w:sz="0" w:space="0" w:color="auto"/>
      </w:divBdr>
      <w:divsChild>
        <w:div w:id="571627243">
          <w:marLeft w:val="0"/>
          <w:marRight w:val="0"/>
          <w:marTop w:val="0"/>
          <w:marBottom w:val="0"/>
          <w:divBdr>
            <w:top w:val="none" w:sz="0" w:space="0" w:color="auto"/>
            <w:left w:val="none" w:sz="0" w:space="0" w:color="auto"/>
            <w:bottom w:val="none" w:sz="0" w:space="0" w:color="auto"/>
            <w:right w:val="none" w:sz="0" w:space="0" w:color="auto"/>
          </w:divBdr>
          <w:divsChild>
            <w:div w:id="359206607">
              <w:marLeft w:val="0"/>
              <w:marRight w:val="0"/>
              <w:marTop w:val="0"/>
              <w:marBottom w:val="0"/>
              <w:divBdr>
                <w:top w:val="none" w:sz="0" w:space="0" w:color="auto"/>
                <w:left w:val="none" w:sz="0" w:space="0" w:color="auto"/>
                <w:bottom w:val="none" w:sz="0" w:space="0" w:color="auto"/>
                <w:right w:val="none" w:sz="0" w:space="0" w:color="auto"/>
              </w:divBdr>
              <w:divsChild>
                <w:div w:id="119765485">
                  <w:marLeft w:val="0"/>
                  <w:marRight w:val="0"/>
                  <w:marTop w:val="0"/>
                  <w:marBottom w:val="0"/>
                  <w:divBdr>
                    <w:top w:val="none" w:sz="0" w:space="0" w:color="auto"/>
                    <w:left w:val="none" w:sz="0" w:space="0" w:color="auto"/>
                    <w:bottom w:val="none" w:sz="0" w:space="0" w:color="auto"/>
                    <w:right w:val="none" w:sz="0" w:space="0" w:color="auto"/>
                  </w:divBdr>
                  <w:divsChild>
                    <w:div w:id="152836748">
                      <w:marLeft w:val="0"/>
                      <w:marRight w:val="0"/>
                      <w:marTop w:val="0"/>
                      <w:marBottom w:val="0"/>
                      <w:divBdr>
                        <w:top w:val="none" w:sz="0" w:space="0" w:color="auto"/>
                        <w:left w:val="none" w:sz="0" w:space="0" w:color="auto"/>
                        <w:bottom w:val="none" w:sz="0" w:space="0" w:color="auto"/>
                        <w:right w:val="none" w:sz="0" w:space="0" w:color="auto"/>
                      </w:divBdr>
                      <w:divsChild>
                        <w:div w:id="326830469">
                          <w:marLeft w:val="0"/>
                          <w:marRight w:val="0"/>
                          <w:marTop w:val="0"/>
                          <w:marBottom w:val="0"/>
                          <w:divBdr>
                            <w:top w:val="none" w:sz="0" w:space="0" w:color="auto"/>
                            <w:left w:val="none" w:sz="0" w:space="0" w:color="auto"/>
                            <w:bottom w:val="none" w:sz="0" w:space="0" w:color="auto"/>
                            <w:right w:val="none" w:sz="0" w:space="0" w:color="auto"/>
                          </w:divBdr>
                          <w:divsChild>
                            <w:div w:id="1353535023">
                              <w:marLeft w:val="0"/>
                              <w:marRight w:val="0"/>
                              <w:marTop w:val="0"/>
                              <w:marBottom w:val="0"/>
                              <w:divBdr>
                                <w:top w:val="none" w:sz="0" w:space="0" w:color="auto"/>
                                <w:left w:val="none" w:sz="0" w:space="0" w:color="auto"/>
                                <w:bottom w:val="none" w:sz="0" w:space="0" w:color="auto"/>
                                <w:right w:val="none" w:sz="0" w:space="0" w:color="auto"/>
                              </w:divBdr>
                              <w:divsChild>
                                <w:div w:id="1759786520">
                                  <w:marLeft w:val="0"/>
                                  <w:marRight w:val="0"/>
                                  <w:marTop w:val="0"/>
                                  <w:marBottom w:val="0"/>
                                  <w:divBdr>
                                    <w:top w:val="none" w:sz="0" w:space="0" w:color="auto"/>
                                    <w:left w:val="none" w:sz="0" w:space="0" w:color="auto"/>
                                    <w:bottom w:val="none" w:sz="0" w:space="0" w:color="auto"/>
                                    <w:right w:val="none" w:sz="0" w:space="0" w:color="auto"/>
                                  </w:divBdr>
                                  <w:divsChild>
                                    <w:div w:id="157036293">
                                      <w:marLeft w:val="0"/>
                                      <w:marRight w:val="0"/>
                                      <w:marTop w:val="0"/>
                                      <w:marBottom w:val="0"/>
                                      <w:divBdr>
                                        <w:top w:val="none" w:sz="0" w:space="0" w:color="auto"/>
                                        <w:left w:val="none" w:sz="0" w:space="0" w:color="auto"/>
                                        <w:bottom w:val="none" w:sz="0" w:space="0" w:color="auto"/>
                                        <w:right w:val="none" w:sz="0" w:space="0" w:color="auto"/>
                                      </w:divBdr>
                                      <w:divsChild>
                                        <w:div w:id="2008555836">
                                          <w:marLeft w:val="0"/>
                                          <w:marRight w:val="0"/>
                                          <w:marTop w:val="0"/>
                                          <w:marBottom w:val="0"/>
                                          <w:divBdr>
                                            <w:top w:val="none" w:sz="0" w:space="0" w:color="auto"/>
                                            <w:left w:val="none" w:sz="0" w:space="0" w:color="auto"/>
                                            <w:bottom w:val="none" w:sz="0" w:space="0" w:color="auto"/>
                                            <w:right w:val="none" w:sz="0" w:space="0" w:color="auto"/>
                                          </w:divBdr>
                                          <w:divsChild>
                                            <w:div w:id="1670134981">
                                              <w:marLeft w:val="0"/>
                                              <w:marRight w:val="0"/>
                                              <w:marTop w:val="0"/>
                                              <w:marBottom w:val="0"/>
                                              <w:divBdr>
                                                <w:top w:val="none" w:sz="0" w:space="0" w:color="auto"/>
                                                <w:left w:val="none" w:sz="0" w:space="0" w:color="auto"/>
                                                <w:bottom w:val="none" w:sz="0" w:space="0" w:color="auto"/>
                                                <w:right w:val="none" w:sz="0" w:space="0" w:color="auto"/>
                                              </w:divBdr>
                                              <w:divsChild>
                                                <w:div w:id="772750697">
                                                  <w:marLeft w:val="0"/>
                                                  <w:marRight w:val="0"/>
                                                  <w:marTop w:val="0"/>
                                                  <w:marBottom w:val="0"/>
                                                  <w:divBdr>
                                                    <w:top w:val="none" w:sz="0" w:space="0" w:color="auto"/>
                                                    <w:left w:val="none" w:sz="0" w:space="0" w:color="auto"/>
                                                    <w:bottom w:val="none" w:sz="0" w:space="0" w:color="auto"/>
                                                    <w:right w:val="none" w:sz="0" w:space="0" w:color="auto"/>
                                                  </w:divBdr>
                                                </w:div>
                                                <w:div w:id="305863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113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3312657">
      <w:bodyDiv w:val="1"/>
      <w:marLeft w:val="0"/>
      <w:marRight w:val="0"/>
      <w:marTop w:val="0"/>
      <w:marBottom w:val="0"/>
      <w:divBdr>
        <w:top w:val="none" w:sz="0" w:space="0" w:color="auto"/>
        <w:left w:val="none" w:sz="0" w:space="0" w:color="auto"/>
        <w:bottom w:val="none" w:sz="0" w:space="0" w:color="auto"/>
        <w:right w:val="none" w:sz="0" w:space="0" w:color="auto"/>
      </w:divBdr>
      <w:divsChild>
        <w:div w:id="1360661051">
          <w:marLeft w:val="0"/>
          <w:marRight w:val="0"/>
          <w:marTop w:val="0"/>
          <w:marBottom w:val="0"/>
          <w:divBdr>
            <w:top w:val="none" w:sz="0" w:space="0" w:color="auto"/>
            <w:left w:val="none" w:sz="0" w:space="0" w:color="auto"/>
            <w:bottom w:val="none" w:sz="0" w:space="0" w:color="auto"/>
            <w:right w:val="none" w:sz="0" w:space="0" w:color="auto"/>
          </w:divBdr>
          <w:divsChild>
            <w:div w:id="2073769363">
              <w:marLeft w:val="0"/>
              <w:marRight w:val="0"/>
              <w:marTop w:val="0"/>
              <w:marBottom w:val="0"/>
              <w:divBdr>
                <w:top w:val="none" w:sz="0" w:space="0" w:color="auto"/>
                <w:left w:val="none" w:sz="0" w:space="0" w:color="auto"/>
                <w:bottom w:val="none" w:sz="0" w:space="0" w:color="auto"/>
                <w:right w:val="none" w:sz="0" w:space="0" w:color="auto"/>
              </w:divBdr>
              <w:divsChild>
                <w:div w:id="1803307657">
                  <w:marLeft w:val="0"/>
                  <w:marRight w:val="0"/>
                  <w:marTop w:val="0"/>
                  <w:marBottom w:val="0"/>
                  <w:divBdr>
                    <w:top w:val="none" w:sz="0" w:space="0" w:color="auto"/>
                    <w:left w:val="none" w:sz="0" w:space="0" w:color="auto"/>
                    <w:bottom w:val="none" w:sz="0" w:space="0" w:color="auto"/>
                    <w:right w:val="none" w:sz="0" w:space="0" w:color="auto"/>
                  </w:divBdr>
                  <w:divsChild>
                    <w:div w:id="1800370734">
                      <w:marLeft w:val="0"/>
                      <w:marRight w:val="0"/>
                      <w:marTop w:val="0"/>
                      <w:marBottom w:val="0"/>
                      <w:divBdr>
                        <w:top w:val="none" w:sz="0" w:space="0" w:color="auto"/>
                        <w:left w:val="none" w:sz="0" w:space="0" w:color="auto"/>
                        <w:bottom w:val="none" w:sz="0" w:space="0" w:color="auto"/>
                        <w:right w:val="none" w:sz="0" w:space="0" w:color="auto"/>
                      </w:divBdr>
                      <w:divsChild>
                        <w:div w:id="402969">
                          <w:marLeft w:val="0"/>
                          <w:marRight w:val="0"/>
                          <w:marTop w:val="0"/>
                          <w:marBottom w:val="0"/>
                          <w:divBdr>
                            <w:top w:val="none" w:sz="0" w:space="0" w:color="auto"/>
                            <w:left w:val="none" w:sz="0" w:space="0" w:color="auto"/>
                            <w:bottom w:val="none" w:sz="0" w:space="0" w:color="auto"/>
                            <w:right w:val="none" w:sz="0" w:space="0" w:color="auto"/>
                          </w:divBdr>
                          <w:divsChild>
                            <w:div w:id="1046179321">
                              <w:marLeft w:val="0"/>
                              <w:marRight w:val="0"/>
                              <w:marTop w:val="0"/>
                              <w:marBottom w:val="0"/>
                              <w:divBdr>
                                <w:top w:val="none" w:sz="0" w:space="0" w:color="auto"/>
                                <w:left w:val="none" w:sz="0" w:space="0" w:color="auto"/>
                                <w:bottom w:val="none" w:sz="0" w:space="0" w:color="auto"/>
                                <w:right w:val="none" w:sz="0" w:space="0" w:color="auto"/>
                              </w:divBdr>
                              <w:divsChild>
                                <w:div w:id="1120493456">
                                  <w:marLeft w:val="0"/>
                                  <w:marRight w:val="0"/>
                                  <w:marTop w:val="0"/>
                                  <w:marBottom w:val="0"/>
                                  <w:divBdr>
                                    <w:top w:val="none" w:sz="0" w:space="0" w:color="auto"/>
                                    <w:left w:val="none" w:sz="0" w:space="0" w:color="auto"/>
                                    <w:bottom w:val="none" w:sz="0" w:space="0" w:color="auto"/>
                                    <w:right w:val="none" w:sz="0" w:space="0" w:color="auto"/>
                                  </w:divBdr>
                                  <w:divsChild>
                                    <w:div w:id="121965771">
                                      <w:marLeft w:val="0"/>
                                      <w:marRight w:val="0"/>
                                      <w:marTop w:val="0"/>
                                      <w:marBottom w:val="0"/>
                                      <w:divBdr>
                                        <w:top w:val="none" w:sz="0" w:space="0" w:color="auto"/>
                                        <w:left w:val="none" w:sz="0" w:space="0" w:color="auto"/>
                                        <w:bottom w:val="none" w:sz="0" w:space="0" w:color="auto"/>
                                        <w:right w:val="none" w:sz="0" w:space="0" w:color="auto"/>
                                      </w:divBdr>
                                      <w:divsChild>
                                        <w:div w:id="1623266275">
                                          <w:marLeft w:val="0"/>
                                          <w:marRight w:val="0"/>
                                          <w:marTop w:val="0"/>
                                          <w:marBottom w:val="0"/>
                                          <w:divBdr>
                                            <w:top w:val="none" w:sz="0" w:space="0" w:color="auto"/>
                                            <w:left w:val="none" w:sz="0" w:space="0" w:color="auto"/>
                                            <w:bottom w:val="none" w:sz="0" w:space="0" w:color="auto"/>
                                            <w:right w:val="none" w:sz="0" w:space="0" w:color="auto"/>
                                          </w:divBdr>
                                          <w:divsChild>
                                            <w:div w:id="16153124">
                                              <w:marLeft w:val="0"/>
                                              <w:marRight w:val="0"/>
                                              <w:marTop w:val="0"/>
                                              <w:marBottom w:val="0"/>
                                              <w:divBdr>
                                                <w:top w:val="none" w:sz="0" w:space="0" w:color="auto"/>
                                                <w:left w:val="none" w:sz="0" w:space="0" w:color="auto"/>
                                                <w:bottom w:val="none" w:sz="0" w:space="0" w:color="auto"/>
                                                <w:right w:val="none" w:sz="0" w:space="0" w:color="auto"/>
                                              </w:divBdr>
                                              <w:divsChild>
                                                <w:div w:id="981890196">
                                                  <w:marLeft w:val="0"/>
                                                  <w:marRight w:val="0"/>
                                                  <w:marTop w:val="0"/>
                                                  <w:marBottom w:val="0"/>
                                                  <w:divBdr>
                                                    <w:top w:val="none" w:sz="0" w:space="0" w:color="auto"/>
                                                    <w:left w:val="none" w:sz="0" w:space="0" w:color="auto"/>
                                                    <w:bottom w:val="none" w:sz="0" w:space="0" w:color="auto"/>
                                                    <w:right w:val="none" w:sz="0" w:space="0" w:color="auto"/>
                                                  </w:divBdr>
                                                </w:div>
                                                <w:div w:id="1837450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5240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4619795">
      <w:bodyDiv w:val="1"/>
      <w:marLeft w:val="0"/>
      <w:marRight w:val="0"/>
      <w:marTop w:val="0"/>
      <w:marBottom w:val="0"/>
      <w:divBdr>
        <w:top w:val="none" w:sz="0" w:space="0" w:color="auto"/>
        <w:left w:val="none" w:sz="0" w:space="0" w:color="auto"/>
        <w:bottom w:val="none" w:sz="0" w:space="0" w:color="auto"/>
        <w:right w:val="none" w:sz="0" w:space="0" w:color="auto"/>
      </w:divBdr>
      <w:divsChild>
        <w:div w:id="661809784">
          <w:marLeft w:val="0"/>
          <w:marRight w:val="0"/>
          <w:marTop w:val="0"/>
          <w:marBottom w:val="0"/>
          <w:divBdr>
            <w:top w:val="none" w:sz="0" w:space="0" w:color="auto"/>
            <w:left w:val="none" w:sz="0" w:space="0" w:color="auto"/>
            <w:bottom w:val="none" w:sz="0" w:space="0" w:color="auto"/>
            <w:right w:val="none" w:sz="0" w:space="0" w:color="auto"/>
          </w:divBdr>
          <w:divsChild>
            <w:div w:id="1282765850">
              <w:marLeft w:val="0"/>
              <w:marRight w:val="0"/>
              <w:marTop w:val="0"/>
              <w:marBottom w:val="0"/>
              <w:divBdr>
                <w:top w:val="none" w:sz="0" w:space="0" w:color="auto"/>
                <w:left w:val="none" w:sz="0" w:space="0" w:color="auto"/>
                <w:bottom w:val="none" w:sz="0" w:space="0" w:color="auto"/>
                <w:right w:val="none" w:sz="0" w:space="0" w:color="auto"/>
              </w:divBdr>
              <w:divsChild>
                <w:div w:id="386296785">
                  <w:marLeft w:val="0"/>
                  <w:marRight w:val="0"/>
                  <w:marTop w:val="0"/>
                  <w:marBottom w:val="0"/>
                  <w:divBdr>
                    <w:top w:val="none" w:sz="0" w:space="0" w:color="auto"/>
                    <w:left w:val="none" w:sz="0" w:space="0" w:color="auto"/>
                    <w:bottom w:val="none" w:sz="0" w:space="0" w:color="auto"/>
                    <w:right w:val="none" w:sz="0" w:space="0" w:color="auto"/>
                  </w:divBdr>
                  <w:divsChild>
                    <w:div w:id="94592110">
                      <w:marLeft w:val="0"/>
                      <w:marRight w:val="0"/>
                      <w:marTop w:val="0"/>
                      <w:marBottom w:val="0"/>
                      <w:divBdr>
                        <w:top w:val="none" w:sz="0" w:space="0" w:color="auto"/>
                        <w:left w:val="none" w:sz="0" w:space="0" w:color="auto"/>
                        <w:bottom w:val="none" w:sz="0" w:space="0" w:color="auto"/>
                        <w:right w:val="none" w:sz="0" w:space="0" w:color="auto"/>
                      </w:divBdr>
                      <w:divsChild>
                        <w:div w:id="1487555336">
                          <w:marLeft w:val="0"/>
                          <w:marRight w:val="0"/>
                          <w:marTop w:val="0"/>
                          <w:marBottom w:val="0"/>
                          <w:divBdr>
                            <w:top w:val="none" w:sz="0" w:space="0" w:color="auto"/>
                            <w:left w:val="none" w:sz="0" w:space="0" w:color="auto"/>
                            <w:bottom w:val="none" w:sz="0" w:space="0" w:color="auto"/>
                            <w:right w:val="none" w:sz="0" w:space="0" w:color="auto"/>
                          </w:divBdr>
                          <w:divsChild>
                            <w:div w:id="2111315077">
                              <w:marLeft w:val="0"/>
                              <w:marRight w:val="0"/>
                              <w:marTop w:val="0"/>
                              <w:marBottom w:val="0"/>
                              <w:divBdr>
                                <w:top w:val="none" w:sz="0" w:space="0" w:color="auto"/>
                                <w:left w:val="none" w:sz="0" w:space="0" w:color="auto"/>
                                <w:bottom w:val="none" w:sz="0" w:space="0" w:color="auto"/>
                                <w:right w:val="none" w:sz="0" w:space="0" w:color="auto"/>
                              </w:divBdr>
                              <w:divsChild>
                                <w:div w:id="2082870243">
                                  <w:marLeft w:val="0"/>
                                  <w:marRight w:val="0"/>
                                  <w:marTop w:val="0"/>
                                  <w:marBottom w:val="0"/>
                                  <w:divBdr>
                                    <w:top w:val="none" w:sz="0" w:space="0" w:color="auto"/>
                                    <w:left w:val="none" w:sz="0" w:space="0" w:color="auto"/>
                                    <w:bottom w:val="none" w:sz="0" w:space="0" w:color="auto"/>
                                    <w:right w:val="none" w:sz="0" w:space="0" w:color="auto"/>
                                  </w:divBdr>
                                  <w:divsChild>
                                    <w:div w:id="1068190188">
                                      <w:marLeft w:val="0"/>
                                      <w:marRight w:val="0"/>
                                      <w:marTop w:val="0"/>
                                      <w:marBottom w:val="0"/>
                                      <w:divBdr>
                                        <w:top w:val="none" w:sz="0" w:space="0" w:color="auto"/>
                                        <w:left w:val="none" w:sz="0" w:space="0" w:color="auto"/>
                                        <w:bottom w:val="none" w:sz="0" w:space="0" w:color="auto"/>
                                        <w:right w:val="none" w:sz="0" w:space="0" w:color="auto"/>
                                      </w:divBdr>
                                      <w:divsChild>
                                        <w:div w:id="1467775860">
                                          <w:marLeft w:val="0"/>
                                          <w:marRight w:val="0"/>
                                          <w:marTop w:val="0"/>
                                          <w:marBottom w:val="0"/>
                                          <w:divBdr>
                                            <w:top w:val="none" w:sz="0" w:space="0" w:color="auto"/>
                                            <w:left w:val="none" w:sz="0" w:space="0" w:color="auto"/>
                                            <w:bottom w:val="none" w:sz="0" w:space="0" w:color="auto"/>
                                            <w:right w:val="none" w:sz="0" w:space="0" w:color="auto"/>
                                          </w:divBdr>
                                          <w:divsChild>
                                            <w:div w:id="834421687">
                                              <w:marLeft w:val="0"/>
                                              <w:marRight w:val="0"/>
                                              <w:marTop w:val="0"/>
                                              <w:marBottom w:val="0"/>
                                              <w:divBdr>
                                                <w:top w:val="none" w:sz="0" w:space="0" w:color="auto"/>
                                                <w:left w:val="none" w:sz="0" w:space="0" w:color="auto"/>
                                                <w:bottom w:val="none" w:sz="0" w:space="0" w:color="auto"/>
                                                <w:right w:val="none" w:sz="0" w:space="0" w:color="auto"/>
                                              </w:divBdr>
                                              <w:divsChild>
                                                <w:div w:id="198855089">
                                                  <w:marLeft w:val="0"/>
                                                  <w:marRight w:val="0"/>
                                                  <w:marTop w:val="0"/>
                                                  <w:marBottom w:val="0"/>
                                                  <w:divBdr>
                                                    <w:top w:val="none" w:sz="0" w:space="0" w:color="auto"/>
                                                    <w:left w:val="none" w:sz="0" w:space="0" w:color="auto"/>
                                                    <w:bottom w:val="none" w:sz="0" w:space="0" w:color="auto"/>
                                                    <w:right w:val="none" w:sz="0" w:space="0" w:color="auto"/>
                                                  </w:divBdr>
                                                </w:div>
                                                <w:div w:id="697003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5716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6703070">
      <w:bodyDiv w:val="1"/>
      <w:marLeft w:val="0"/>
      <w:marRight w:val="0"/>
      <w:marTop w:val="0"/>
      <w:marBottom w:val="0"/>
      <w:divBdr>
        <w:top w:val="none" w:sz="0" w:space="0" w:color="auto"/>
        <w:left w:val="none" w:sz="0" w:space="0" w:color="auto"/>
        <w:bottom w:val="none" w:sz="0" w:space="0" w:color="auto"/>
        <w:right w:val="none" w:sz="0" w:space="0" w:color="auto"/>
      </w:divBdr>
      <w:divsChild>
        <w:div w:id="192160968">
          <w:marLeft w:val="0"/>
          <w:marRight w:val="0"/>
          <w:marTop w:val="0"/>
          <w:marBottom w:val="0"/>
          <w:divBdr>
            <w:top w:val="none" w:sz="0" w:space="0" w:color="auto"/>
            <w:left w:val="none" w:sz="0" w:space="0" w:color="auto"/>
            <w:bottom w:val="none" w:sz="0" w:space="0" w:color="auto"/>
            <w:right w:val="none" w:sz="0" w:space="0" w:color="auto"/>
          </w:divBdr>
          <w:divsChild>
            <w:div w:id="329021425">
              <w:marLeft w:val="0"/>
              <w:marRight w:val="0"/>
              <w:marTop w:val="0"/>
              <w:marBottom w:val="0"/>
              <w:divBdr>
                <w:top w:val="none" w:sz="0" w:space="0" w:color="auto"/>
                <w:left w:val="none" w:sz="0" w:space="0" w:color="auto"/>
                <w:bottom w:val="none" w:sz="0" w:space="0" w:color="auto"/>
                <w:right w:val="none" w:sz="0" w:space="0" w:color="auto"/>
              </w:divBdr>
              <w:divsChild>
                <w:div w:id="441146428">
                  <w:marLeft w:val="0"/>
                  <w:marRight w:val="0"/>
                  <w:marTop w:val="0"/>
                  <w:marBottom w:val="0"/>
                  <w:divBdr>
                    <w:top w:val="none" w:sz="0" w:space="0" w:color="auto"/>
                    <w:left w:val="none" w:sz="0" w:space="0" w:color="auto"/>
                    <w:bottom w:val="none" w:sz="0" w:space="0" w:color="auto"/>
                    <w:right w:val="none" w:sz="0" w:space="0" w:color="auto"/>
                  </w:divBdr>
                  <w:divsChild>
                    <w:div w:id="335231901">
                      <w:marLeft w:val="0"/>
                      <w:marRight w:val="0"/>
                      <w:marTop w:val="0"/>
                      <w:marBottom w:val="0"/>
                      <w:divBdr>
                        <w:top w:val="none" w:sz="0" w:space="0" w:color="auto"/>
                        <w:left w:val="none" w:sz="0" w:space="0" w:color="auto"/>
                        <w:bottom w:val="none" w:sz="0" w:space="0" w:color="auto"/>
                        <w:right w:val="none" w:sz="0" w:space="0" w:color="auto"/>
                      </w:divBdr>
                      <w:divsChild>
                        <w:div w:id="1391003481">
                          <w:marLeft w:val="0"/>
                          <w:marRight w:val="0"/>
                          <w:marTop w:val="0"/>
                          <w:marBottom w:val="0"/>
                          <w:divBdr>
                            <w:top w:val="none" w:sz="0" w:space="0" w:color="auto"/>
                            <w:left w:val="none" w:sz="0" w:space="0" w:color="auto"/>
                            <w:bottom w:val="none" w:sz="0" w:space="0" w:color="auto"/>
                            <w:right w:val="none" w:sz="0" w:space="0" w:color="auto"/>
                          </w:divBdr>
                          <w:divsChild>
                            <w:div w:id="1419135658">
                              <w:marLeft w:val="0"/>
                              <w:marRight w:val="0"/>
                              <w:marTop w:val="0"/>
                              <w:marBottom w:val="0"/>
                              <w:divBdr>
                                <w:top w:val="none" w:sz="0" w:space="0" w:color="auto"/>
                                <w:left w:val="none" w:sz="0" w:space="0" w:color="auto"/>
                                <w:bottom w:val="none" w:sz="0" w:space="0" w:color="auto"/>
                                <w:right w:val="none" w:sz="0" w:space="0" w:color="auto"/>
                              </w:divBdr>
                              <w:divsChild>
                                <w:div w:id="1291669468">
                                  <w:marLeft w:val="0"/>
                                  <w:marRight w:val="0"/>
                                  <w:marTop w:val="0"/>
                                  <w:marBottom w:val="0"/>
                                  <w:divBdr>
                                    <w:top w:val="none" w:sz="0" w:space="0" w:color="auto"/>
                                    <w:left w:val="none" w:sz="0" w:space="0" w:color="auto"/>
                                    <w:bottom w:val="none" w:sz="0" w:space="0" w:color="auto"/>
                                    <w:right w:val="none" w:sz="0" w:space="0" w:color="auto"/>
                                  </w:divBdr>
                                  <w:divsChild>
                                    <w:div w:id="1228423238">
                                      <w:marLeft w:val="0"/>
                                      <w:marRight w:val="0"/>
                                      <w:marTop w:val="0"/>
                                      <w:marBottom w:val="0"/>
                                      <w:divBdr>
                                        <w:top w:val="none" w:sz="0" w:space="0" w:color="auto"/>
                                        <w:left w:val="none" w:sz="0" w:space="0" w:color="auto"/>
                                        <w:bottom w:val="none" w:sz="0" w:space="0" w:color="auto"/>
                                        <w:right w:val="none" w:sz="0" w:space="0" w:color="auto"/>
                                      </w:divBdr>
                                      <w:divsChild>
                                        <w:div w:id="100148185">
                                          <w:marLeft w:val="0"/>
                                          <w:marRight w:val="0"/>
                                          <w:marTop w:val="0"/>
                                          <w:marBottom w:val="0"/>
                                          <w:divBdr>
                                            <w:top w:val="none" w:sz="0" w:space="0" w:color="auto"/>
                                            <w:left w:val="none" w:sz="0" w:space="0" w:color="auto"/>
                                            <w:bottom w:val="none" w:sz="0" w:space="0" w:color="auto"/>
                                            <w:right w:val="none" w:sz="0" w:space="0" w:color="auto"/>
                                          </w:divBdr>
                                          <w:divsChild>
                                            <w:div w:id="1485203176">
                                              <w:marLeft w:val="0"/>
                                              <w:marRight w:val="0"/>
                                              <w:marTop w:val="0"/>
                                              <w:marBottom w:val="0"/>
                                              <w:divBdr>
                                                <w:top w:val="none" w:sz="0" w:space="0" w:color="auto"/>
                                                <w:left w:val="none" w:sz="0" w:space="0" w:color="auto"/>
                                                <w:bottom w:val="none" w:sz="0" w:space="0" w:color="auto"/>
                                                <w:right w:val="none" w:sz="0" w:space="0" w:color="auto"/>
                                              </w:divBdr>
                                              <w:divsChild>
                                                <w:div w:id="702172369">
                                                  <w:marLeft w:val="0"/>
                                                  <w:marRight w:val="0"/>
                                                  <w:marTop w:val="0"/>
                                                  <w:marBottom w:val="0"/>
                                                  <w:divBdr>
                                                    <w:top w:val="none" w:sz="0" w:space="0" w:color="auto"/>
                                                    <w:left w:val="none" w:sz="0" w:space="0" w:color="auto"/>
                                                    <w:bottom w:val="none" w:sz="0" w:space="0" w:color="auto"/>
                                                    <w:right w:val="none" w:sz="0" w:space="0" w:color="auto"/>
                                                  </w:divBdr>
                                                </w:div>
                                                <w:div w:id="12878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285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775112">
      <w:bodyDiv w:val="1"/>
      <w:marLeft w:val="0"/>
      <w:marRight w:val="0"/>
      <w:marTop w:val="0"/>
      <w:marBottom w:val="0"/>
      <w:divBdr>
        <w:top w:val="none" w:sz="0" w:space="0" w:color="auto"/>
        <w:left w:val="none" w:sz="0" w:space="0" w:color="auto"/>
        <w:bottom w:val="none" w:sz="0" w:space="0" w:color="auto"/>
        <w:right w:val="none" w:sz="0" w:space="0" w:color="auto"/>
      </w:divBdr>
    </w:div>
    <w:div w:id="834492401">
      <w:bodyDiv w:val="1"/>
      <w:marLeft w:val="0"/>
      <w:marRight w:val="0"/>
      <w:marTop w:val="0"/>
      <w:marBottom w:val="0"/>
      <w:divBdr>
        <w:top w:val="none" w:sz="0" w:space="0" w:color="auto"/>
        <w:left w:val="none" w:sz="0" w:space="0" w:color="auto"/>
        <w:bottom w:val="none" w:sz="0" w:space="0" w:color="auto"/>
        <w:right w:val="none" w:sz="0" w:space="0" w:color="auto"/>
      </w:divBdr>
      <w:divsChild>
        <w:div w:id="521557690">
          <w:marLeft w:val="0"/>
          <w:marRight w:val="0"/>
          <w:marTop w:val="0"/>
          <w:marBottom w:val="0"/>
          <w:divBdr>
            <w:top w:val="none" w:sz="0" w:space="0" w:color="auto"/>
            <w:left w:val="none" w:sz="0" w:space="0" w:color="auto"/>
            <w:bottom w:val="none" w:sz="0" w:space="0" w:color="auto"/>
            <w:right w:val="none" w:sz="0" w:space="0" w:color="auto"/>
          </w:divBdr>
          <w:divsChild>
            <w:div w:id="1486317049">
              <w:marLeft w:val="0"/>
              <w:marRight w:val="0"/>
              <w:marTop w:val="0"/>
              <w:marBottom w:val="0"/>
              <w:divBdr>
                <w:top w:val="none" w:sz="0" w:space="0" w:color="auto"/>
                <w:left w:val="none" w:sz="0" w:space="0" w:color="auto"/>
                <w:bottom w:val="none" w:sz="0" w:space="0" w:color="auto"/>
                <w:right w:val="none" w:sz="0" w:space="0" w:color="auto"/>
              </w:divBdr>
              <w:divsChild>
                <w:div w:id="433209274">
                  <w:marLeft w:val="0"/>
                  <w:marRight w:val="0"/>
                  <w:marTop w:val="0"/>
                  <w:marBottom w:val="0"/>
                  <w:divBdr>
                    <w:top w:val="none" w:sz="0" w:space="0" w:color="auto"/>
                    <w:left w:val="none" w:sz="0" w:space="0" w:color="auto"/>
                    <w:bottom w:val="none" w:sz="0" w:space="0" w:color="auto"/>
                    <w:right w:val="none" w:sz="0" w:space="0" w:color="auto"/>
                  </w:divBdr>
                  <w:divsChild>
                    <w:div w:id="868878093">
                      <w:marLeft w:val="0"/>
                      <w:marRight w:val="0"/>
                      <w:marTop w:val="0"/>
                      <w:marBottom w:val="0"/>
                      <w:divBdr>
                        <w:top w:val="none" w:sz="0" w:space="0" w:color="auto"/>
                        <w:left w:val="none" w:sz="0" w:space="0" w:color="auto"/>
                        <w:bottom w:val="none" w:sz="0" w:space="0" w:color="auto"/>
                        <w:right w:val="none" w:sz="0" w:space="0" w:color="auto"/>
                      </w:divBdr>
                      <w:divsChild>
                        <w:div w:id="1410881637">
                          <w:marLeft w:val="0"/>
                          <w:marRight w:val="0"/>
                          <w:marTop w:val="0"/>
                          <w:marBottom w:val="0"/>
                          <w:divBdr>
                            <w:top w:val="none" w:sz="0" w:space="0" w:color="auto"/>
                            <w:left w:val="none" w:sz="0" w:space="0" w:color="auto"/>
                            <w:bottom w:val="none" w:sz="0" w:space="0" w:color="auto"/>
                            <w:right w:val="none" w:sz="0" w:space="0" w:color="auto"/>
                          </w:divBdr>
                        </w:div>
                        <w:div w:id="129617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6259459">
      <w:bodyDiv w:val="1"/>
      <w:marLeft w:val="0"/>
      <w:marRight w:val="0"/>
      <w:marTop w:val="0"/>
      <w:marBottom w:val="0"/>
      <w:divBdr>
        <w:top w:val="none" w:sz="0" w:space="0" w:color="auto"/>
        <w:left w:val="none" w:sz="0" w:space="0" w:color="auto"/>
        <w:bottom w:val="none" w:sz="0" w:space="0" w:color="auto"/>
        <w:right w:val="none" w:sz="0" w:space="0" w:color="auto"/>
      </w:divBdr>
      <w:divsChild>
        <w:div w:id="1250387066">
          <w:marLeft w:val="0"/>
          <w:marRight w:val="0"/>
          <w:marTop w:val="0"/>
          <w:marBottom w:val="0"/>
          <w:divBdr>
            <w:top w:val="none" w:sz="0" w:space="0" w:color="auto"/>
            <w:left w:val="none" w:sz="0" w:space="0" w:color="auto"/>
            <w:bottom w:val="none" w:sz="0" w:space="0" w:color="auto"/>
            <w:right w:val="none" w:sz="0" w:space="0" w:color="auto"/>
          </w:divBdr>
          <w:divsChild>
            <w:div w:id="994380793">
              <w:marLeft w:val="0"/>
              <w:marRight w:val="0"/>
              <w:marTop w:val="0"/>
              <w:marBottom w:val="0"/>
              <w:divBdr>
                <w:top w:val="none" w:sz="0" w:space="0" w:color="auto"/>
                <w:left w:val="none" w:sz="0" w:space="0" w:color="auto"/>
                <w:bottom w:val="none" w:sz="0" w:space="0" w:color="auto"/>
                <w:right w:val="none" w:sz="0" w:space="0" w:color="auto"/>
              </w:divBdr>
              <w:divsChild>
                <w:div w:id="1324358793">
                  <w:marLeft w:val="0"/>
                  <w:marRight w:val="0"/>
                  <w:marTop w:val="0"/>
                  <w:marBottom w:val="0"/>
                  <w:divBdr>
                    <w:top w:val="none" w:sz="0" w:space="0" w:color="auto"/>
                    <w:left w:val="none" w:sz="0" w:space="0" w:color="auto"/>
                    <w:bottom w:val="none" w:sz="0" w:space="0" w:color="auto"/>
                    <w:right w:val="none" w:sz="0" w:space="0" w:color="auto"/>
                  </w:divBdr>
                  <w:divsChild>
                    <w:div w:id="871455379">
                      <w:marLeft w:val="0"/>
                      <w:marRight w:val="0"/>
                      <w:marTop w:val="0"/>
                      <w:marBottom w:val="0"/>
                      <w:divBdr>
                        <w:top w:val="none" w:sz="0" w:space="0" w:color="auto"/>
                        <w:left w:val="none" w:sz="0" w:space="0" w:color="auto"/>
                        <w:bottom w:val="none" w:sz="0" w:space="0" w:color="auto"/>
                        <w:right w:val="none" w:sz="0" w:space="0" w:color="auto"/>
                      </w:divBdr>
                      <w:divsChild>
                        <w:div w:id="42966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7113403">
      <w:bodyDiv w:val="1"/>
      <w:marLeft w:val="0"/>
      <w:marRight w:val="0"/>
      <w:marTop w:val="0"/>
      <w:marBottom w:val="0"/>
      <w:divBdr>
        <w:top w:val="none" w:sz="0" w:space="0" w:color="auto"/>
        <w:left w:val="none" w:sz="0" w:space="0" w:color="auto"/>
        <w:bottom w:val="none" w:sz="0" w:space="0" w:color="auto"/>
        <w:right w:val="none" w:sz="0" w:space="0" w:color="auto"/>
      </w:divBdr>
      <w:divsChild>
        <w:div w:id="1404058746">
          <w:marLeft w:val="0"/>
          <w:marRight w:val="0"/>
          <w:marTop w:val="0"/>
          <w:marBottom w:val="0"/>
          <w:divBdr>
            <w:top w:val="none" w:sz="0" w:space="0" w:color="auto"/>
            <w:left w:val="none" w:sz="0" w:space="0" w:color="auto"/>
            <w:bottom w:val="none" w:sz="0" w:space="0" w:color="auto"/>
            <w:right w:val="none" w:sz="0" w:space="0" w:color="auto"/>
          </w:divBdr>
          <w:divsChild>
            <w:div w:id="1050613383">
              <w:marLeft w:val="0"/>
              <w:marRight w:val="0"/>
              <w:marTop w:val="0"/>
              <w:marBottom w:val="0"/>
              <w:divBdr>
                <w:top w:val="none" w:sz="0" w:space="0" w:color="auto"/>
                <w:left w:val="none" w:sz="0" w:space="0" w:color="auto"/>
                <w:bottom w:val="none" w:sz="0" w:space="0" w:color="auto"/>
                <w:right w:val="none" w:sz="0" w:space="0" w:color="auto"/>
              </w:divBdr>
              <w:divsChild>
                <w:div w:id="1952322840">
                  <w:marLeft w:val="-204"/>
                  <w:marRight w:val="-204"/>
                  <w:marTop w:val="0"/>
                  <w:marBottom w:val="0"/>
                  <w:divBdr>
                    <w:top w:val="none" w:sz="0" w:space="0" w:color="auto"/>
                    <w:left w:val="none" w:sz="0" w:space="0" w:color="auto"/>
                    <w:bottom w:val="none" w:sz="0" w:space="0" w:color="auto"/>
                    <w:right w:val="none" w:sz="0" w:space="0" w:color="auto"/>
                  </w:divBdr>
                  <w:divsChild>
                    <w:div w:id="83827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1908464">
      <w:bodyDiv w:val="1"/>
      <w:marLeft w:val="0"/>
      <w:marRight w:val="0"/>
      <w:marTop w:val="0"/>
      <w:marBottom w:val="0"/>
      <w:divBdr>
        <w:top w:val="none" w:sz="0" w:space="0" w:color="auto"/>
        <w:left w:val="none" w:sz="0" w:space="0" w:color="auto"/>
        <w:bottom w:val="none" w:sz="0" w:space="0" w:color="auto"/>
        <w:right w:val="none" w:sz="0" w:space="0" w:color="auto"/>
      </w:divBdr>
      <w:divsChild>
        <w:div w:id="2094155168">
          <w:marLeft w:val="0"/>
          <w:marRight w:val="0"/>
          <w:marTop w:val="0"/>
          <w:marBottom w:val="0"/>
          <w:divBdr>
            <w:top w:val="none" w:sz="0" w:space="0" w:color="auto"/>
            <w:left w:val="none" w:sz="0" w:space="0" w:color="auto"/>
            <w:bottom w:val="none" w:sz="0" w:space="0" w:color="auto"/>
            <w:right w:val="none" w:sz="0" w:space="0" w:color="auto"/>
          </w:divBdr>
          <w:divsChild>
            <w:div w:id="1885018931">
              <w:marLeft w:val="0"/>
              <w:marRight w:val="0"/>
              <w:marTop w:val="0"/>
              <w:marBottom w:val="0"/>
              <w:divBdr>
                <w:top w:val="none" w:sz="0" w:space="0" w:color="auto"/>
                <w:left w:val="none" w:sz="0" w:space="0" w:color="auto"/>
                <w:bottom w:val="none" w:sz="0" w:space="0" w:color="auto"/>
                <w:right w:val="none" w:sz="0" w:space="0" w:color="auto"/>
              </w:divBdr>
              <w:divsChild>
                <w:div w:id="939222887">
                  <w:marLeft w:val="0"/>
                  <w:marRight w:val="0"/>
                  <w:marTop w:val="0"/>
                  <w:marBottom w:val="0"/>
                  <w:divBdr>
                    <w:top w:val="none" w:sz="0" w:space="0" w:color="auto"/>
                    <w:left w:val="none" w:sz="0" w:space="0" w:color="auto"/>
                    <w:bottom w:val="none" w:sz="0" w:space="0" w:color="auto"/>
                    <w:right w:val="none" w:sz="0" w:space="0" w:color="auto"/>
                  </w:divBdr>
                  <w:divsChild>
                    <w:div w:id="488249854">
                      <w:marLeft w:val="0"/>
                      <w:marRight w:val="0"/>
                      <w:marTop w:val="0"/>
                      <w:marBottom w:val="0"/>
                      <w:divBdr>
                        <w:top w:val="none" w:sz="0" w:space="0" w:color="auto"/>
                        <w:left w:val="none" w:sz="0" w:space="0" w:color="auto"/>
                        <w:bottom w:val="none" w:sz="0" w:space="0" w:color="auto"/>
                        <w:right w:val="none" w:sz="0" w:space="0" w:color="auto"/>
                      </w:divBdr>
                      <w:divsChild>
                        <w:div w:id="40595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0370969">
      <w:bodyDiv w:val="1"/>
      <w:marLeft w:val="0"/>
      <w:marRight w:val="0"/>
      <w:marTop w:val="0"/>
      <w:marBottom w:val="0"/>
      <w:divBdr>
        <w:top w:val="none" w:sz="0" w:space="0" w:color="auto"/>
        <w:left w:val="none" w:sz="0" w:space="0" w:color="auto"/>
        <w:bottom w:val="none" w:sz="0" w:space="0" w:color="auto"/>
        <w:right w:val="none" w:sz="0" w:space="0" w:color="auto"/>
      </w:divBdr>
      <w:divsChild>
        <w:div w:id="1702777907">
          <w:marLeft w:val="0"/>
          <w:marRight w:val="0"/>
          <w:marTop w:val="300"/>
          <w:marBottom w:val="600"/>
          <w:divBdr>
            <w:top w:val="none" w:sz="0" w:space="0" w:color="auto"/>
            <w:left w:val="none" w:sz="0" w:space="0" w:color="auto"/>
            <w:bottom w:val="none" w:sz="0" w:space="0" w:color="auto"/>
            <w:right w:val="none" w:sz="0" w:space="0" w:color="auto"/>
          </w:divBdr>
          <w:divsChild>
            <w:div w:id="1354067258">
              <w:marLeft w:val="0"/>
              <w:marRight w:val="0"/>
              <w:marTop w:val="0"/>
              <w:marBottom w:val="0"/>
              <w:divBdr>
                <w:top w:val="none" w:sz="0" w:space="0" w:color="auto"/>
                <w:left w:val="none" w:sz="0" w:space="0" w:color="auto"/>
                <w:bottom w:val="none" w:sz="0" w:space="0" w:color="auto"/>
                <w:right w:val="none" w:sz="0" w:space="0" w:color="auto"/>
              </w:divBdr>
              <w:divsChild>
                <w:div w:id="927084122">
                  <w:marLeft w:val="0"/>
                  <w:marRight w:val="0"/>
                  <w:marTop w:val="0"/>
                  <w:marBottom w:val="0"/>
                  <w:divBdr>
                    <w:top w:val="none" w:sz="0" w:space="0" w:color="auto"/>
                    <w:left w:val="none" w:sz="0" w:space="0" w:color="auto"/>
                    <w:bottom w:val="none" w:sz="0" w:space="0" w:color="auto"/>
                    <w:right w:val="none" w:sz="0" w:space="0" w:color="auto"/>
                  </w:divBdr>
                  <w:divsChild>
                    <w:div w:id="821191468">
                      <w:marLeft w:val="0"/>
                      <w:marRight w:val="0"/>
                      <w:marTop w:val="0"/>
                      <w:marBottom w:val="0"/>
                      <w:divBdr>
                        <w:top w:val="none" w:sz="0" w:space="0" w:color="auto"/>
                        <w:left w:val="none" w:sz="0" w:space="0" w:color="auto"/>
                        <w:bottom w:val="none" w:sz="0" w:space="0" w:color="auto"/>
                        <w:right w:val="none" w:sz="0" w:space="0" w:color="auto"/>
                      </w:divBdr>
                      <w:divsChild>
                        <w:div w:id="1770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3961552">
      <w:bodyDiv w:val="1"/>
      <w:marLeft w:val="0"/>
      <w:marRight w:val="0"/>
      <w:marTop w:val="0"/>
      <w:marBottom w:val="0"/>
      <w:divBdr>
        <w:top w:val="none" w:sz="0" w:space="0" w:color="auto"/>
        <w:left w:val="none" w:sz="0" w:space="0" w:color="auto"/>
        <w:bottom w:val="none" w:sz="0" w:space="0" w:color="auto"/>
        <w:right w:val="none" w:sz="0" w:space="0" w:color="auto"/>
      </w:divBdr>
      <w:divsChild>
        <w:div w:id="2116367365">
          <w:marLeft w:val="0"/>
          <w:marRight w:val="0"/>
          <w:marTop w:val="0"/>
          <w:marBottom w:val="0"/>
          <w:divBdr>
            <w:top w:val="none" w:sz="0" w:space="0" w:color="auto"/>
            <w:left w:val="none" w:sz="0" w:space="0" w:color="auto"/>
            <w:bottom w:val="none" w:sz="0" w:space="0" w:color="auto"/>
            <w:right w:val="none" w:sz="0" w:space="0" w:color="auto"/>
          </w:divBdr>
          <w:divsChild>
            <w:div w:id="1780946585">
              <w:marLeft w:val="0"/>
              <w:marRight w:val="0"/>
              <w:marTop w:val="0"/>
              <w:marBottom w:val="0"/>
              <w:divBdr>
                <w:top w:val="none" w:sz="0" w:space="0" w:color="auto"/>
                <w:left w:val="none" w:sz="0" w:space="0" w:color="auto"/>
                <w:bottom w:val="none" w:sz="0" w:space="0" w:color="auto"/>
                <w:right w:val="none" w:sz="0" w:space="0" w:color="auto"/>
              </w:divBdr>
              <w:divsChild>
                <w:div w:id="822283481">
                  <w:marLeft w:val="0"/>
                  <w:marRight w:val="0"/>
                  <w:marTop w:val="0"/>
                  <w:marBottom w:val="0"/>
                  <w:divBdr>
                    <w:top w:val="none" w:sz="0" w:space="0" w:color="auto"/>
                    <w:left w:val="none" w:sz="0" w:space="0" w:color="auto"/>
                    <w:bottom w:val="none" w:sz="0" w:space="0" w:color="auto"/>
                    <w:right w:val="none" w:sz="0" w:space="0" w:color="auto"/>
                  </w:divBdr>
                  <w:divsChild>
                    <w:div w:id="1650355849">
                      <w:marLeft w:val="0"/>
                      <w:marRight w:val="0"/>
                      <w:marTop w:val="0"/>
                      <w:marBottom w:val="0"/>
                      <w:divBdr>
                        <w:top w:val="none" w:sz="0" w:space="0" w:color="auto"/>
                        <w:left w:val="none" w:sz="0" w:space="0" w:color="auto"/>
                        <w:bottom w:val="none" w:sz="0" w:space="0" w:color="auto"/>
                        <w:right w:val="none" w:sz="0" w:space="0" w:color="auto"/>
                      </w:divBdr>
                      <w:divsChild>
                        <w:div w:id="458914220">
                          <w:marLeft w:val="0"/>
                          <w:marRight w:val="0"/>
                          <w:marTop w:val="0"/>
                          <w:marBottom w:val="0"/>
                          <w:divBdr>
                            <w:top w:val="none" w:sz="0" w:space="0" w:color="auto"/>
                            <w:left w:val="none" w:sz="0" w:space="0" w:color="auto"/>
                            <w:bottom w:val="none" w:sz="0" w:space="0" w:color="auto"/>
                            <w:right w:val="none" w:sz="0" w:space="0" w:color="auto"/>
                          </w:divBdr>
                        </w:div>
                        <w:div w:id="200219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4010317">
      <w:bodyDiv w:val="1"/>
      <w:marLeft w:val="0"/>
      <w:marRight w:val="0"/>
      <w:marTop w:val="0"/>
      <w:marBottom w:val="0"/>
      <w:divBdr>
        <w:top w:val="none" w:sz="0" w:space="0" w:color="auto"/>
        <w:left w:val="none" w:sz="0" w:space="0" w:color="auto"/>
        <w:bottom w:val="none" w:sz="0" w:space="0" w:color="auto"/>
        <w:right w:val="none" w:sz="0" w:space="0" w:color="auto"/>
      </w:divBdr>
    </w:div>
    <w:div w:id="1233587888">
      <w:bodyDiv w:val="1"/>
      <w:marLeft w:val="0"/>
      <w:marRight w:val="0"/>
      <w:marTop w:val="0"/>
      <w:marBottom w:val="0"/>
      <w:divBdr>
        <w:top w:val="none" w:sz="0" w:space="0" w:color="auto"/>
        <w:left w:val="none" w:sz="0" w:space="0" w:color="auto"/>
        <w:bottom w:val="none" w:sz="0" w:space="0" w:color="auto"/>
        <w:right w:val="none" w:sz="0" w:space="0" w:color="auto"/>
      </w:divBdr>
    </w:div>
    <w:div w:id="1369643570">
      <w:bodyDiv w:val="1"/>
      <w:marLeft w:val="0"/>
      <w:marRight w:val="0"/>
      <w:marTop w:val="0"/>
      <w:marBottom w:val="0"/>
      <w:divBdr>
        <w:top w:val="none" w:sz="0" w:space="0" w:color="auto"/>
        <w:left w:val="none" w:sz="0" w:space="0" w:color="auto"/>
        <w:bottom w:val="none" w:sz="0" w:space="0" w:color="auto"/>
        <w:right w:val="none" w:sz="0" w:space="0" w:color="auto"/>
      </w:divBdr>
    </w:div>
    <w:div w:id="1533110526">
      <w:bodyDiv w:val="1"/>
      <w:marLeft w:val="0"/>
      <w:marRight w:val="0"/>
      <w:marTop w:val="0"/>
      <w:marBottom w:val="0"/>
      <w:divBdr>
        <w:top w:val="none" w:sz="0" w:space="0" w:color="auto"/>
        <w:left w:val="none" w:sz="0" w:space="0" w:color="auto"/>
        <w:bottom w:val="none" w:sz="0" w:space="0" w:color="auto"/>
        <w:right w:val="none" w:sz="0" w:space="0" w:color="auto"/>
      </w:divBdr>
      <w:divsChild>
        <w:div w:id="1356662200">
          <w:marLeft w:val="0"/>
          <w:marRight w:val="0"/>
          <w:marTop w:val="0"/>
          <w:marBottom w:val="0"/>
          <w:divBdr>
            <w:top w:val="none" w:sz="0" w:space="0" w:color="auto"/>
            <w:left w:val="none" w:sz="0" w:space="0" w:color="auto"/>
            <w:bottom w:val="none" w:sz="0" w:space="0" w:color="auto"/>
            <w:right w:val="none" w:sz="0" w:space="0" w:color="auto"/>
          </w:divBdr>
          <w:divsChild>
            <w:div w:id="1901016336">
              <w:marLeft w:val="0"/>
              <w:marRight w:val="0"/>
              <w:marTop w:val="0"/>
              <w:marBottom w:val="0"/>
              <w:divBdr>
                <w:top w:val="none" w:sz="0" w:space="0" w:color="auto"/>
                <w:left w:val="none" w:sz="0" w:space="0" w:color="auto"/>
                <w:bottom w:val="none" w:sz="0" w:space="0" w:color="auto"/>
                <w:right w:val="none" w:sz="0" w:space="0" w:color="auto"/>
              </w:divBdr>
              <w:divsChild>
                <w:div w:id="1086925546">
                  <w:marLeft w:val="0"/>
                  <w:marRight w:val="0"/>
                  <w:marTop w:val="0"/>
                  <w:marBottom w:val="0"/>
                  <w:divBdr>
                    <w:top w:val="none" w:sz="0" w:space="0" w:color="auto"/>
                    <w:left w:val="none" w:sz="0" w:space="0" w:color="auto"/>
                    <w:bottom w:val="none" w:sz="0" w:space="0" w:color="auto"/>
                    <w:right w:val="none" w:sz="0" w:space="0" w:color="auto"/>
                  </w:divBdr>
                  <w:divsChild>
                    <w:div w:id="1358430586">
                      <w:marLeft w:val="0"/>
                      <w:marRight w:val="0"/>
                      <w:marTop w:val="0"/>
                      <w:marBottom w:val="0"/>
                      <w:divBdr>
                        <w:top w:val="none" w:sz="0" w:space="0" w:color="auto"/>
                        <w:left w:val="none" w:sz="0" w:space="0" w:color="auto"/>
                        <w:bottom w:val="none" w:sz="0" w:space="0" w:color="auto"/>
                        <w:right w:val="none" w:sz="0" w:space="0" w:color="auto"/>
                      </w:divBdr>
                      <w:divsChild>
                        <w:div w:id="721559221">
                          <w:marLeft w:val="0"/>
                          <w:marRight w:val="0"/>
                          <w:marTop w:val="0"/>
                          <w:marBottom w:val="0"/>
                          <w:divBdr>
                            <w:top w:val="none" w:sz="0" w:space="0" w:color="auto"/>
                            <w:left w:val="none" w:sz="0" w:space="0" w:color="auto"/>
                            <w:bottom w:val="none" w:sz="0" w:space="0" w:color="auto"/>
                            <w:right w:val="none" w:sz="0" w:space="0" w:color="auto"/>
                          </w:divBdr>
                          <w:divsChild>
                            <w:div w:id="2052267628">
                              <w:marLeft w:val="0"/>
                              <w:marRight w:val="0"/>
                              <w:marTop w:val="0"/>
                              <w:marBottom w:val="0"/>
                              <w:divBdr>
                                <w:top w:val="none" w:sz="0" w:space="0" w:color="auto"/>
                                <w:left w:val="none" w:sz="0" w:space="0" w:color="auto"/>
                                <w:bottom w:val="none" w:sz="0" w:space="0" w:color="auto"/>
                                <w:right w:val="none" w:sz="0" w:space="0" w:color="auto"/>
                              </w:divBdr>
                              <w:divsChild>
                                <w:div w:id="1549686450">
                                  <w:marLeft w:val="0"/>
                                  <w:marRight w:val="0"/>
                                  <w:marTop w:val="0"/>
                                  <w:marBottom w:val="0"/>
                                  <w:divBdr>
                                    <w:top w:val="none" w:sz="0" w:space="0" w:color="auto"/>
                                    <w:left w:val="none" w:sz="0" w:space="0" w:color="auto"/>
                                    <w:bottom w:val="none" w:sz="0" w:space="0" w:color="auto"/>
                                    <w:right w:val="none" w:sz="0" w:space="0" w:color="auto"/>
                                  </w:divBdr>
                                  <w:divsChild>
                                    <w:div w:id="1093279718">
                                      <w:marLeft w:val="0"/>
                                      <w:marRight w:val="0"/>
                                      <w:marTop w:val="0"/>
                                      <w:marBottom w:val="0"/>
                                      <w:divBdr>
                                        <w:top w:val="none" w:sz="0" w:space="0" w:color="auto"/>
                                        <w:left w:val="none" w:sz="0" w:space="0" w:color="auto"/>
                                        <w:bottom w:val="none" w:sz="0" w:space="0" w:color="auto"/>
                                        <w:right w:val="none" w:sz="0" w:space="0" w:color="auto"/>
                                      </w:divBdr>
                                      <w:divsChild>
                                        <w:div w:id="117724174">
                                          <w:marLeft w:val="0"/>
                                          <w:marRight w:val="0"/>
                                          <w:marTop w:val="0"/>
                                          <w:marBottom w:val="0"/>
                                          <w:divBdr>
                                            <w:top w:val="none" w:sz="0" w:space="0" w:color="auto"/>
                                            <w:left w:val="none" w:sz="0" w:space="0" w:color="auto"/>
                                            <w:bottom w:val="none" w:sz="0" w:space="0" w:color="auto"/>
                                            <w:right w:val="none" w:sz="0" w:space="0" w:color="auto"/>
                                          </w:divBdr>
                                          <w:divsChild>
                                            <w:div w:id="1608152092">
                                              <w:marLeft w:val="0"/>
                                              <w:marRight w:val="0"/>
                                              <w:marTop w:val="0"/>
                                              <w:marBottom w:val="0"/>
                                              <w:divBdr>
                                                <w:top w:val="none" w:sz="0" w:space="0" w:color="auto"/>
                                                <w:left w:val="none" w:sz="0" w:space="0" w:color="auto"/>
                                                <w:bottom w:val="none" w:sz="0" w:space="0" w:color="auto"/>
                                                <w:right w:val="none" w:sz="0" w:space="0" w:color="auto"/>
                                              </w:divBdr>
                                              <w:divsChild>
                                                <w:div w:id="2023703711">
                                                  <w:marLeft w:val="0"/>
                                                  <w:marRight w:val="0"/>
                                                  <w:marTop w:val="0"/>
                                                  <w:marBottom w:val="0"/>
                                                  <w:divBdr>
                                                    <w:top w:val="none" w:sz="0" w:space="0" w:color="auto"/>
                                                    <w:left w:val="none" w:sz="0" w:space="0" w:color="auto"/>
                                                    <w:bottom w:val="none" w:sz="0" w:space="0" w:color="auto"/>
                                                    <w:right w:val="none" w:sz="0" w:space="0" w:color="auto"/>
                                                  </w:divBdr>
                                                </w:div>
                                                <w:div w:id="34409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026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7621532">
      <w:bodyDiv w:val="1"/>
      <w:marLeft w:val="0"/>
      <w:marRight w:val="0"/>
      <w:marTop w:val="0"/>
      <w:marBottom w:val="0"/>
      <w:divBdr>
        <w:top w:val="none" w:sz="0" w:space="0" w:color="auto"/>
        <w:left w:val="none" w:sz="0" w:space="0" w:color="auto"/>
        <w:bottom w:val="none" w:sz="0" w:space="0" w:color="auto"/>
        <w:right w:val="none" w:sz="0" w:space="0" w:color="auto"/>
      </w:divBdr>
    </w:div>
    <w:div w:id="1609895057">
      <w:bodyDiv w:val="1"/>
      <w:marLeft w:val="0"/>
      <w:marRight w:val="0"/>
      <w:marTop w:val="0"/>
      <w:marBottom w:val="0"/>
      <w:divBdr>
        <w:top w:val="none" w:sz="0" w:space="0" w:color="auto"/>
        <w:left w:val="none" w:sz="0" w:space="0" w:color="auto"/>
        <w:bottom w:val="none" w:sz="0" w:space="0" w:color="auto"/>
        <w:right w:val="none" w:sz="0" w:space="0" w:color="auto"/>
      </w:divBdr>
      <w:divsChild>
        <w:div w:id="1976181962">
          <w:marLeft w:val="0"/>
          <w:marRight w:val="0"/>
          <w:marTop w:val="0"/>
          <w:marBottom w:val="0"/>
          <w:divBdr>
            <w:top w:val="none" w:sz="0" w:space="0" w:color="auto"/>
            <w:left w:val="none" w:sz="0" w:space="0" w:color="auto"/>
            <w:bottom w:val="none" w:sz="0" w:space="0" w:color="auto"/>
            <w:right w:val="none" w:sz="0" w:space="0" w:color="auto"/>
          </w:divBdr>
          <w:divsChild>
            <w:div w:id="1434475523">
              <w:marLeft w:val="0"/>
              <w:marRight w:val="0"/>
              <w:marTop w:val="0"/>
              <w:marBottom w:val="0"/>
              <w:divBdr>
                <w:top w:val="none" w:sz="0" w:space="0" w:color="auto"/>
                <w:left w:val="none" w:sz="0" w:space="0" w:color="auto"/>
                <w:bottom w:val="none" w:sz="0" w:space="0" w:color="auto"/>
                <w:right w:val="none" w:sz="0" w:space="0" w:color="auto"/>
              </w:divBdr>
              <w:divsChild>
                <w:div w:id="1025062734">
                  <w:marLeft w:val="0"/>
                  <w:marRight w:val="0"/>
                  <w:marTop w:val="0"/>
                  <w:marBottom w:val="0"/>
                  <w:divBdr>
                    <w:top w:val="none" w:sz="0" w:space="0" w:color="auto"/>
                    <w:left w:val="none" w:sz="0" w:space="0" w:color="auto"/>
                    <w:bottom w:val="none" w:sz="0" w:space="0" w:color="auto"/>
                    <w:right w:val="none" w:sz="0" w:space="0" w:color="auto"/>
                  </w:divBdr>
                  <w:divsChild>
                    <w:div w:id="890077034">
                      <w:marLeft w:val="0"/>
                      <w:marRight w:val="0"/>
                      <w:marTop w:val="0"/>
                      <w:marBottom w:val="0"/>
                      <w:divBdr>
                        <w:top w:val="none" w:sz="0" w:space="0" w:color="auto"/>
                        <w:left w:val="none" w:sz="0" w:space="0" w:color="auto"/>
                        <w:bottom w:val="none" w:sz="0" w:space="0" w:color="auto"/>
                        <w:right w:val="none" w:sz="0" w:space="0" w:color="auto"/>
                      </w:divBdr>
                      <w:divsChild>
                        <w:div w:id="1902985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9824509">
      <w:bodyDiv w:val="1"/>
      <w:marLeft w:val="0"/>
      <w:marRight w:val="0"/>
      <w:marTop w:val="0"/>
      <w:marBottom w:val="0"/>
      <w:divBdr>
        <w:top w:val="none" w:sz="0" w:space="0" w:color="auto"/>
        <w:left w:val="none" w:sz="0" w:space="0" w:color="auto"/>
        <w:bottom w:val="none" w:sz="0" w:space="0" w:color="auto"/>
        <w:right w:val="none" w:sz="0" w:space="0" w:color="auto"/>
      </w:divBdr>
    </w:div>
    <w:div w:id="1662469822">
      <w:bodyDiv w:val="1"/>
      <w:marLeft w:val="0"/>
      <w:marRight w:val="0"/>
      <w:marTop w:val="0"/>
      <w:marBottom w:val="0"/>
      <w:divBdr>
        <w:top w:val="none" w:sz="0" w:space="0" w:color="auto"/>
        <w:left w:val="none" w:sz="0" w:space="0" w:color="auto"/>
        <w:bottom w:val="none" w:sz="0" w:space="0" w:color="auto"/>
        <w:right w:val="none" w:sz="0" w:space="0" w:color="auto"/>
      </w:divBdr>
    </w:div>
    <w:div w:id="1822037683">
      <w:bodyDiv w:val="1"/>
      <w:marLeft w:val="0"/>
      <w:marRight w:val="0"/>
      <w:marTop w:val="0"/>
      <w:marBottom w:val="0"/>
      <w:divBdr>
        <w:top w:val="none" w:sz="0" w:space="0" w:color="auto"/>
        <w:left w:val="none" w:sz="0" w:space="0" w:color="auto"/>
        <w:bottom w:val="none" w:sz="0" w:space="0" w:color="auto"/>
        <w:right w:val="none" w:sz="0" w:space="0" w:color="auto"/>
      </w:divBdr>
      <w:divsChild>
        <w:div w:id="1887255262">
          <w:marLeft w:val="0"/>
          <w:marRight w:val="0"/>
          <w:marTop w:val="0"/>
          <w:marBottom w:val="0"/>
          <w:divBdr>
            <w:top w:val="none" w:sz="0" w:space="0" w:color="auto"/>
            <w:left w:val="none" w:sz="0" w:space="0" w:color="auto"/>
            <w:bottom w:val="none" w:sz="0" w:space="0" w:color="auto"/>
            <w:right w:val="none" w:sz="0" w:space="0" w:color="auto"/>
          </w:divBdr>
          <w:divsChild>
            <w:div w:id="302277482">
              <w:marLeft w:val="0"/>
              <w:marRight w:val="0"/>
              <w:marTop w:val="0"/>
              <w:marBottom w:val="0"/>
              <w:divBdr>
                <w:top w:val="none" w:sz="0" w:space="0" w:color="auto"/>
                <w:left w:val="none" w:sz="0" w:space="0" w:color="auto"/>
                <w:bottom w:val="none" w:sz="0" w:space="0" w:color="auto"/>
                <w:right w:val="none" w:sz="0" w:space="0" w:color="auto"/>
              </w:divBdr>
              <w:divsChild>
                <w:div w:id="2142335001">
                  <w:marLeft w:val="0"/>
                  <w:marRight w:val="0"/>
                  <w:marTop w:val="0"/>
                  <w:marBottom w:val="0"/>
                  <w:divBdr>
                    <w:top w:val="none" w:sz="0" w:space="0" w:color="auto"/>
                    <w:left w:val="none" w:sz="0" w:space="0" w:color="auto"/>
                    <w:bottom w:val="none" w:sz="0" w:space="0" w:color="auto"/>
                    <w:right w:val="none" w:sz="0" w:space="0" w:color="auto"/>
                  </w:divBdr>
                  <w:divsChild>
                    <w:div w:id="1894274467">
                      <w:marLeft w:val="0"/>
                      <w:marRight w:val="0"/>
                      <w:marTop w:val="0"/>
                      <w:marBottom w:val="0"/>
                      <w:divBdr>
                        <w:top w:val="none" w:sz="0" w:space="0" w:color="auto"/>
                        <w:left w:val="none" w:sz="0" w:space="0" w:color="auto"/>
                        <w:bottom w:val="none" w:sz="0" w:space="0" w:color="auto"/>
                        <w:right w:val="none" w:sz="0" w:space="0" w:color="auto"/>
                      </w:divBdr>
                      <w:divsChild>
                        <w:div w:id="1473599620">
                          <w:marLeft w:val="0"/>
                          <w:marRight w:val="0"/>
                          <w:marTop w:val="0"/>
                          <w:marBottom w:val="0"/>
                          <w:divBdr>
                            <w:top w:val="none" w:sz="0" w:space="0" w:color="auto"/>
                            <w:left w:val="none" w:sz="0" w:space="0" w:color="auto"/>
                            <w:bottom w:val="none" w:sz="0" w:space="0" w:color="auto"/>
                            <w:right w:val="none" w:sz="0" w:space="0" w:color="auto"/>
                          </w:divBdr>
                        </w:div>
                        <w:div w:id="1583368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7886017">
      <w:bodyDiv w:val="1"/>
      <w:marLeft w:val="0"/>
      <w:marRight w:val="0"/>
      <w:marTop w:val="0"/>
      <w:marBottom w:val="0"/>
      <w:divBdr>
        <w:top w:val="none" w:sz="0" w:space="0" w:color="auto"/>
        <w:left w:val="none" w:sz="0" w:space="0" w:color="auto"/>
        <w:bottom w:val="none" w:sz="0" w:space="0" w:color="auto"/>
        <w:right w:val="none" w:sz="0" w:space="0" w:color="auto"/>
      </w:divBdr>
    </w:div>
    <w:div w:id="1935091533">
      <w:bodyDiv w:val="1"/>
      <w:marLeft w:val="0"/>
      <w:marRight w:val="0"/>
      <w:marTop w:val="0"/>
      <w:marBottom w:val="0"/>
      <w:divBdr>
        <w:top w:val="none" w:sz="0" w:space="0" w:color="auto"/>
        <w:left w:val="none" w:sz="0" w:space="0" w:color="auto"/>
        <w:bottom w:val="none" w:sz="0" w:space="0" w:color="auto"/>
        <w:right w:val="none" w:sz="0" w:space="0" w:color="auto"/>
      </w:divBdr>
      <w:divsChild>
        <w:div w:id="464666595">
          <w:marLeft w:val="0"/>
          <w:marRight w:val="0"/>
          <w:marTop w:val="0"/>
          <w:marBottom w:val="0"/>
          <w:divBdr>
            <w:top w:val="none" w:sz="0" w:space="0" w:color="auto"/>
            <w:left w:val="none" w:sz="0" w:space="0" w:color="auto"/>
            <w:bottom w:val="none" w:sz="0" w:space="0" w:color="auto"/>
            <w:right w:val="none" w:sz="0" w:space="0" w:color="auto"/>
          </w:divBdr>
          <w:divsChild>
            <w:div w:id="292247702">
              <w:marLeft w:val="0"/>
              <w:marRight w:val="0"/>
              <w:marTop w:val="0"/>
              <w:marBottom w:val="0"/>
              <w:divBdr>
                <w:top w:val="none" w:sz="0" w:space="0" w:color="auto"/>
                <w:left w:val="none" w:sz="0" w:space="0" w:color="auto"/>
                <w:bottom w:val="none" w:sz="0" w:space="0" w:color="auto"/>
                <w:right w:val="none" w:sz="0" w:space="0" w:color="auto"/>
              </w:divBdr>
              <w:divsChild>
                <w:div w:id="107630972">
                  <w:marLeft w:val="0"/>
                  <w:marRight w:val="0"/>
                  <w:marTop w:val="0"/>
                  <w:marBottom w:val="0"/>
                  <w:divBdr>
                    <w:top w:val="none" w:sz="0" w:space="0" w:color="auto"/>
                    <w:left w:val="none" w:sz="0" w:space="0" w:color="auto"/>
                    <w:bottom w:val="none" w:sz="0" w:space="0" w:color="auto"/>
                    <w:right w:val="none" w:sz="0" w:space="0" w:color="auto"/>
                  </w:divBdr>
                  <w:divsChild>
                    <w:div w:id="1491097836">
                      <w:marLeft w:val="0"/>
                      <w:marRight w:val="0"/>
                      <w:marTop w:val="0"/>
                      <w:marBottom w:val="0"/>
                      <w:divBdr>
                        <w:top w:val="none" w:sz="0" w:space="0" w:color="auto"/>
                        <w:left w:val="none" w:sz="0" w:space="0" w:color="auto"/>
                        <w:bottom w:val="none" w:sz="0" w:space="0" w:color="auto"/>
                        <w:right w:val="none" w:sz="0" w:space="0" w:color="auto"/>
                      </w:divBdr>
                      <w:divsChild>
                        <w:div w:id="1563176913">
                          <w:marLeft w:val="0"/>
                          <w:marRight w:val="0"/>
                          <w:marTop w:val="0"/>
                          <w:marBottom w:val="0"/>
                          <w:divBdr>
                            <w:top w:val="none" w:sz="0" w:space="0" w:color="auto"/>
                            <w:left w:val="none" w:sz="0" w:space="0" w:color="auto"/>
                            <w:bottom w:val="none" w:sz="0" w:space="0" w:color="auto"/>
                            <w:right w:val="none" w:sz="0" w:space="0" w:color="auto"/>
                          </w:divBdr>
                        </w:div>
                        <w:div w:id="205307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4696350">
      <w:bodyDiv w:val="1"/>
      <w:marLeft w:val="0"/>
      <w:marRight w:val="0"/>
      <w:marTop w:val="0"/>
      <w:marBottom w:val="0"/>
      <w:divBdr>
        <w:top w:val="none" w:sz="0" w:space="0" w:color="auto"/>
        <w:left w:val="none" w:sz="0" w:space="0" w:color="auto"/>
        <w:bottom w:val="none" w:sz="0" w:space="0" w:color="auto"/>
        <w:right w:val="none" w:sz="0" w:space="0" w:color="auto"/>
      </w:divBdr>
    </w:div>
    <w:div w:id="2011981078">
      <w:bodyDiv w:val="1"/>
      <w:marLeft w:val="0"/>
      <w:marRight w:val="0"/>
      <w:marTop w:val="0"/>
      <w:marBottom w:val="0"/>
      <w:divBdr>
        <w:top w:val="none" w:sz="0" w:space="0" w:color="auto"/>
        <w:left w:val="none" w:sz="0" w:space="0" w:color="auto"/>
        <w:bottom w:val="none" w:sz="0" w:space="0" w:color="auto"/>
        <w:right w:val="none" w:sz="0" w:space="0" w:color="auto"/>
      </w:divBdr>
      <w:divsChild>
        <w:div w:id="1929734331">
          <w:marLeft w:val="0"/>
          <w:marRight w:val="0"/>
          <w:marTop w:val="0"/>
          <w:marBottom w:val="0"/>
          <w:divBdr>
            <w:top w:val="none" w:sz="0" w:space="0" w:color="auto"/>
            <w:left w:val="none" w:sz="0" w:space="0" w:color="auto"/>
            <w:bottom w:val="none" w:sz="0" w:space="0" w:color="auto"/>
            <w:right w:val="none" w:sz="0" w:space="0" w:color="auto"/>
          </w:divBdr>
          <w:divsChild>
            <w:div w:id="168370218">
              <w:marLeft w:val="0"/>
              <w:marRight w:val="0"/>
              <w:marTop w:val="0"/>
              <w:marBottom w:val="0"/>
              <w:divBdr>
                <w:top w:val="none" w:sz="0" w:space="0" w:color="auto"/>
                <w:left w:val="none" w:sz="0" w:space="0" w:color="auto"/>
                <w:bottom w:val="none" w:sz="0" w:space="0" w:color="auto"/>
                <w:right w:val="none" w:sz="0" w:space="0" w:color="auto"/>
              </w:divBdr>
              <w:divsChild>
                <w:div w:id="1731029657">
                  <w:marLeft w:val="0"/>
                  <w:marRight w:val="0"/>
                  <w:marTop w:val="0"/>
                  <w:marBottom w:val="0"/>
                  <w:divBdr>
                    <w:top w:val="none" w:sz="0" w:space="0" w:color="auto"/>
                    <w:left w:val="none" w:sz="0" w:space="0" w:color="auto"/>
                    <w:bottom w:val="none" w:sz="0" w:space="0" w:color="auto"/>
                    <w:right w:val="none" w:sz="0" w:space="0" w:color="auto"/>
                  </w:divBdr>
                  <w:divsChild>
                    <w:div w:id="2053069256">
                      <w:marLeft w:val="0"/>
                      <w:marRight w:val="0"/>
                      <w:marTop w:val="0"/>
                      <w:marBottom w:val="0"/>
                      <w:divBdr>
                        <w:top w:val="none" w:sz="0" w:space="0" w:color="auto"/>
                        <w:left w:val="none" w:sz="0" w:space="0" w:color="auto"/>
                        <w:bottom w:val="none" w:sz="0" w:space="0" w:color="auto"/>
                        <w:right w:val="none" w:sz="0" w:space="0" w:color="auto"/>
                      </w:divBdr>
                      <w:divsChild>
                        <w:div w:id="2087536023">
                          <w:marLeft w:val="0"/>
                          <w:marRight w:val="0"/>
                          <w:marTop w:val="0"/>
                          <w:marBottom w:val="0"/>
                          <w:divBdr>
                            <w:top w:val="none" w:sz="0" w:space="0" w:color="auto"/>
                            <w:left w:val="none" w:sz="0" w:space="0" w:color="auto"/>
                            <w:bottom w:val="none" w:sz="0" w:space="0" w:color="auto"/>
                            <w:right w:val="none" w:sz="0" w:space="0" w:color="auto"/>
                          </w:divBdr>
                        </w:div>
                        <w:div w:id="1018658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5935719">
      <w:bodyDiv w:val="1"/>
      <w:marLeft w:val="0"/>
      <w:marRight w:val="0"/>
      <w:marTop w:val="0"/>
      <w:marBottom w:val="0"/>
      <w:divBdr>
        <w:top w:val="none" w:sz="0" w:space="0" w:color="auto"/>
        <w:left w:val="none" w:sz="0" w:space="0" w:color="auto"/>
        <w:bottom w:val="none" w:sz="0" w:space="0" w:color="auto"/>
        <w:right w:val="none" w:sz="0" w:space="0" w:color="auto"/>
      </w:divBdr>
      <w:divsChild>
        <w:div w:id="1027873196">
          <w:marLeft w:val="0"/>
          <w:marRight w:val="0"/>
          <w:marTop w:val="0"/>
          <w:marBottom w:val="0"/>
          <w:divBdr>
            <w:top w:val="none" w:sz="0" w:space="0" w:color="auto"/>
            <w:left w:val="none" w:sz="0" w:space="0" w:color="auto"/>
            <w:bottom w:val="none" w:sz="0" w:space="0" w:color="auto"/>
            <w:right w:val="none" w:sz="0" w:space="0" w:color="auto"/>
          </w:divBdr>
          <w:divsChild>
            <w:div w:id="323702444">
              <w:marLeft w:val="0"/>
              <w:marRight w:val="0"/>
              <w:marTop w:val="0"/>
              <w:marBottom w:val="0"/>
              <w:divBdr>
                <w:top w:val="none" w:sz="0" w:space="0" w:color="auto"/>
                <w:left w:val="none" w:sz="0" w:space="0" w:color="auto"/>
                <w:bottom w:val="none" w:sz="0" w:space="0" w:color="auto"/>
                <w:right w:val="none" w:sz="0" w:space="0" w:color="auto"/>
              </w:divBdr>
              <w:divsChild>
                <w:div w:id="1986158212">
                  <w:marLeft w:val="0"/>
                  <w:marRight w:val="0"/>
                  <w:marTop w:val="0"/>
                  <w:marBottom w:val="0"/>
                  <w:divBdr>
                    <w:top w:val="none" w:sz="0" w:space="0" w:color="auto"/>
                    <w:left w:val="none" w:sz="0" w:space="0" w:color="auto"/>
                    <w:bottom w:val="none" w:sz="0" w:space="0" w:color="auto"/>
                    <w:right w:val="none" w:sz="0" w:space="0" w:color="auto"/>
                  </w:divBdr>
                  <w:divsChild>
                    <w:div w:id="438256124">
                      <w:marLeft w:val="0"/>
                      <w:marRight w:val="0"/>
                      <w:marTop w:val="0"/>
                      <w:marBottom w:val="0"/>
                      <w:divBdr>
                        <w:top w:val="none" w:sz="0" w:space="0" w:color="auto"/>
                        <w:left w:val="none" w:sz="0" w:space="0" w:color="auto"/>
                        <w:bottom w:val="none" w:sz="0" w:space="0" w:color="auto"/>
                        <w:right w:val="none" w:sz="0" w:space="0" w:color="auto"/>
                      </w:divBdr>
                      <w:divsChild>
                        <w:div w:id="1307318531">
                          <w:marLeft w:val="0"/>
                          <w:marRight w:val="0"/>
                          <w:marTop w:val="0"/>
                          <w:marBottom w:val="0"/>
                          <w:divBdr>
                            <w:top w:val="none" w:sz="0" w:space="0" w:color="auto"/>
                            <w:left w:val="none" w:sz="0" w:space="0" w:color="auto"/>
                            <w:bottom w:val="none" w:sz="0" w:space="0" w:color="auto"/>
                            <w:right w:val="none" w:sz="0" w:space="0" w:color="auto"/>
                          </w:divBdr>
                        </w:div>
                        <w:div w:id="55786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etp_front/organisation/view/EE2D7B7A-59E1-4268-85B2-741EEA9327B4?procedure=18515&amp;backurl=L3Byb2NlZHVyZS9wcm90b2NvbC9lZGl0P3Byb2NlZHVyZUlkPTE4NTE1JnR5cGU9RWxlY3Ryb25pY0F1Y3Rpb25SZXF1ZXN0RmluYWxQcm90b2NvbCZiYWNrdXJsPWFIUjBjSE02THk5bmVpNXNiM1F0YjI1c2FXNWxMbkoxTDJWMGNGOW1jbTl1ZEM5d2NtOWpaV1IxY21VdmJHbHpkRDl3WlhKemIyNWhiRDEwY25WbEpuQmhaMlU5TVNaemIzSjBQVEVtYzI5eWRFUnBjbVZqZEdsdmJqMUJVME09" TargetMode="External"/><Relationship Id="rId3" Type="http://schemas.openxmlformats.org/officeDocument/2006/relationships/settings" Target="settings.xml"/><Relationship Id="rId7" Type="http://schemas.openxmlformats.org/officeDocument/2006/relationships/hyperlink" Target="https://gz.lot-online.ru/etp_front/organisation/view/EE2D7B7A-59E1-4268-85B2-741EEA9327B4?procedure=18515&amp;backurl=L3Byb2NlZHVyZS9wcm90b2NvbC9lZGl0P3Byb2NlZHVyZUlkPTE4NTE1JnR5cGU9RWxlY3Ryb25pY0F1Y3Rpb25SZXF1ZXN0RmluYWxQcm90b2NvbCZiYWNrdXJsPWFIUjBjSE02THk5bmVpNXNiM1F0YjI1c2FXNWxMbkoxTDJWMGNGOW1jbTl1ZEM5d2NtOWpaV1IxY21VdmJHbHpkRDl3WlhKemIyNWhiRDEwY25WbEpuQmhaMlU5TVNaemIzSjBQVEVtYzI5eWRFUnBjbVZqZEdsdmJqMUJVME09"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582</Words>
  <Characters>5295</Characters>
  <Application>Microsoft Office Word</Application>
  <DocSecurity>0</DocSecurity>
  <Lines>44</Lines>
  <Paragraphs>11</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Loki-Soft</Company>
  <LinksUpToDate>false</LinksUpToDate>
  <CharactersWithSpaces>5866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Admin</cp:lastModifiedBy>
  <cp:revision>2</cp:revision>
  <cp:lastPrinted>2019-05-13T08:10:00Z</cp:lastPrinted>
  <dcterms:created xsi:type="dcterms:W3CDTF">2019-12-30T10:21:00Z</dcterms:created>
  <dcterms:modified xsi:type="dcterms:W3CDTF">2019-12-30T10:21:00Z</dcterms:modified>
</cp:coreProperties>
</file>