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062768" w:rsidRPr="00B52F99" w:rsidRDefault="00062768" w:rsidP="00062768">
      <w:pPr>
        <w:pStyle w:val="210"/>
        <w:ind w:firstLine="0"/>
        <w:rPr>
          <w:szCs w:val="24"/>
        </w:rPr>
      </w:pPr>
      <w:r w:rsidRPr="00B52F99">
        <w:rPr>
          <w:szCs w:val="24"/>
        </w:rPr>
        <w:t>№ </w:t>
      </w:r>
      <w:r w:rsidRPr="00B52F99">
        <w:rPr>
          <w:color w:val="000000"/>
          <w:szCs w:val="24"/>
        </w:rPr>
        <w:t xml:space="preserve">  </w:t>
      </w:r>
      <w:r>
        <w:t>0348100046319000077</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sidR="00CA189D">
        <w:rPr>
          <w:szCs w:val="24"/>
        </w:rPr>
        <w:t>30</w:t>
      </w:r>
      <w:r w:rsidRPr="00B52F99">
        <w:rPr>
          <w:szCs w:val="24"/>
        </w:rPr>
        <w:t xml:space="preserve">» </w:t>
      </w:r>
      <w:r>
        <w:rPr>
          <w:szCs w:val="24"/>
        </w:rPr>
        <w:t>декабря</w:t>
      </w:r>
      <w:r w:rsidRPr="00B52F99">
        <w:rPr>
          <w:szCs w:val="24"/>
        </w:rPr>
        <w:t xml:space="preserve"> 2019 г.</w:t>
      </w:r>
    </w:p>
    <w:p w:rsidR="00062768" w:rsidRPr="00B52F99" w:rsidRDefault="00062768" w:rsidP="00062768">
      <w:pPr>
        <w:pStyle w:val="210"/>
        <w:spacing w:line="264" w:lineRule="auto"/>
        <w:ind w:firstLine="0"/>
        <w:rPr>
          <w:szCs w:val="24"/>
        </w:rPr>
      </w:pPr>
      <w:r w:rsidRPr="00B52F99">
        <w:rPr>
          <w:szCs w:val="24"/>
        </w:rPr>
        <w:t>п. Юность</w:t>
      </w:r>
    </w:p>
    <w:p w:rsidR="00062768" w:rsidRPr="007658F9" w:rsidRDefault="00062768" w:rsidP="00062768">
      <w:pPr>
        <w:tabs>
          <w:tab w:val="left" w:pos="540"/>
          <w:tab w:val="left" w:pos="720"/>
        </w:tabs>
        <w:ind w:firstLine="709"/>
        <w:jc w:val="both"/>
        <w:rPr>
          <w:sz w:val="24"/>
          <w:szCs w:val="24"/>
          <w:lang w:val="ru-RU"/>
        </w:rPr>
      </w:pPr>
      <w:r w:rsidRPr="007658F9">
        <w:rPr>
          <w:b/>
          <w:sz w:val="24"/>
          <w:szCs w:val="24"/>
          <w:lang w:val="ru-RU"/>
        </w:rPr>
        <w:t xml:space="preserve">1. Аукцион проводится </w:t>
      </w:r>
      <w:r w:rsidRPr="007658F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7658F9">
        <w:rPr>
          <w:sz w:val="24"/>
          <w:szCs w:val="24"/>
          <w:lang w:val="ru-RU"/>
        </w:rPr>
        <w:t>Лосино-Петровский</w:t>
      </w:r>
      <w:proofErr w:type="spellEnd"/>
      <w:r w:rsidRPr="007658F9">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7658F9">
        <w:rPr>
          <w:sz w:val="24"/>
          <w:szCs w:val="24"/>
          <w:shd w:val="clear" w:color="auto" w:fill="FFFFFF"/>
        </w:rPr>
        <w:t>zakupki</w:t>
      </w:r>
      <w:proofErr w:type="spellEnd"/>
      <w:r w:rsidRPr="007658F9">
        <w:rPr>
          <w:sz w:val="24"/>
          <w:szCs w:val="24"/>
          <w:shd w:val="clear" w:color="auto" w:fill="FFFFFF"/>
          <w:lang w:val="ru-RU"/>
        </w:rPr>
        <w:t>@</w:t>
      </w:r>
      <w:proofErr w:type="spellStart"/>
      <w:r w:rsidRPr="007658F9">
        <w:rPr>
          <w:sz w:val="24"/>
          <w:szCs w:val="24"/>
          <w:shd w:val="clear" w:color="auto" w:fill="FFFFFF"/>
        </w:rPr>
        <w:t>shkolamid</w:t>
      </w:r>
      <w:proofErr w:type="spellEnd"/>
      <w:r w:rsidRPr="007658F9">
        <w:rPr>
          <w:sz w:val="24"/>
          <w:szCs w:val="24"/>
          <w:shd w:val="clear" w:color="auto" w:fill="FFFFFF"/>
          <w:lang w:val="ru-RU"/>
        </w:rPr>
        <w:t>.</w:t>
      </w:r>
      <w:proofErr w:type="spellStart"/>
      <w:r w:rsidRPr="007658F9">
        <w:rPr>
          <w:sz w:val="24"/>
          <w:szCs w:val="24"/>
          <w:shd w:val="clear" w:color="auto" w:fill="FFFFFF"/>
        </w:rPr>
        <w:t>ru</w:t>
      </w:r>
      <w:proofErr w:type="spellEnd"/>
      <w:r w:rsidRPr="007658F9">
        <w:rPr>
          <w:sz w:val="24"/>
          <w:szCs w:val="24"/>
          <w:shd w:val="clear" w:color="auto" w:fill="FFFFFF"/>
          <w:lang w:val="ru-RU"/>
        </w:rPr>
        <w:t>.</w:t>
      </w:r>
    </w:p>
    <w:p w:rsidR="00062768" w:rsidRPr="007658F9" w:rsidRDefault="00062768" w:rsidP="00062768">
      <w:pPr>
        <w:keepLines/>
        <w:widowControl w:val="0"/>
        <w:suppressLineNumbers/>
        <w:suppressAutoHyphens/>
        <w:autoSpaceDE w:val="0"/>
        <w:autoSpaceDN w:val="0"/>
        <w:ind w:firstLine="709"/>
        <w:jc w:val="both"/>
        <w:rPr>
          <w:b/>
          <w:bCs/>
          <w:sz w:val="24"/>
          <w:szCs w:val="24"/>
          <w:lang w:val="ru-RU"/>
        </w:rPr>
      </w:pPr>
      <w:r w:rsidRPr="007658F9">
        <w:rPr>
          <w:b/>
          <w:bCs/>
          <w:color w:val="000000"/>
          <w:sz w:val="24"/>
          <w:szCs w:val="24"/>
          <w:lang w:val="ru-RU"/>
        </w:rPr>
        <w:t>2. Государственный заказчик:</w:t>
      </w:r>
      <w:r w:rsidRPr="007658F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7658F9">
        <w:rPr>
          <w:sz w:val="24"/>
          <w:szCs w:val="24"/>
          <w:lang w:val="ru-RU"/>
        </w:rPr>
        <w:t>Лосино-Петровский</w:t>
      </w:r>
      <w:proofErr w:type="spellEnd"/>
      <w:r w:rsidRPr="007658F9">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7658F9">
        <w:rPr>
          <w:sz w:val="24"/>
          <w:szCs w:val="24"/>
          <w:shd w:val="clear" w:color="auto" w:fill="FFFFFF"/>
        </w:rPr>
        <w:t>zakupki</w:t>
      </w:r>
      <w:proofErr w:type="spellEnd"/>
      <w:r w:rsidRPr="007658F9">
        <w:rPr>
          <w:sz w:val="24"/>
          <w:szCs w:val="24"/>
          <w:shd w:val="clear" w:color="auto" w:fill="FFFFFF"/>
          <w:lang w:val="ru-RU"/>
        </w:rPr>
        <w:t>@</w:t>
      </w:r>
      <w:proofErr w:type="spellStart"/>
      <w:r w:rsidRPr="007658F9">
        <w:rPr>
          <w:sz w:val="24"/>
          <w:szCs w:val="24"/>
          <w:shd w:val="clear" w:color="auto" w:fill="FFFFFF"/>
        </w:rPr>
        <w:t>shkolamid</w:t>
      </w:r>
      <w:proofErr w:type="spellEnd"/>
      <w:r w:rsidRPr="007658F9">
        <w:rPr>
          <w:sz w:val="24"/>
          <w:szCs w:val="24"/>
          <w:shd w:val="clear" w:color="auto" w:fill="FFFFFF"/>
          <w:lang w:val="ru-RU"/>
        </w:rPr>
        <w:t>.</w:t>
      </w:r>
      <w:proofErr w:type="spellStart"/>
      <w:r w:rsidRPr="007658F9">
        <w:rPr>
          <w:sz w:val="24"/>
          <w:szCs w:val="24"/>
          <w:shd w:val="clear" w:color="auto" w:fill="FFFFFF"/>
        </w:rPr>
        <w:t>ru</w:t>
      </w:r>
      <w:proofErr w:type="spellEnd"/>
      <w:r w:rsidRPr="007658F9">
        <w:rPr>
          <w:sz w:val="24"/>
          <w:szCs w:val="24"/>
          <w:shd w:val="clear" w:color="auto" w:fill="FFFFFF"/>
          <w:lang w:val="ru-RU"/>
        </w:rPr>
        <w:t>.</w:t>
      </w:r>
    </w:p>
    <w:p w:rsidR="00062768" w:rsidRPr="007658F9" w:rsidRDefault="00062768" w:rsidP="00062768">
      <w:pPr>
        <w:ind w:firstLine="709"/>
        <w:jc w:val="both"/>
        <w:rPr>
          <w:sz w:val="24"/>
          <w:szCs w:val="24"/>
          <w:lang w:val="ru-RU"/>
        </w:rPr>
      </w:pPr>
      <w:r w:rsidRPr="007658F9">
        <w:rPr>
          <w:b/>
          <w:color w:val="000000"/>
          <w:sz w:val="24"/>
          <w:szCs w:val="24"/>
          <w:lang w:val="ru-RU"/>
        </w:rPr>
        <w:t>3. Состав Единой комиссии:</w:t>
      </w:r>
      <w:r w:rsidRPr="007658F9">
        <w:rPr>
          <w:color w:val="000000"/>
          <w:sz w:val="24"/>
          <w:szCs w:val="24"/>
          <w:lang w:val="ru-RU"/>
        </w:rPr>
        <w:t xml:space="preserve"> </w:t>
      </w:r>
      <w:r w:rsidRPr="007658F9">
        <w:rPr>
          <w:sz w:val="24"/>
          <w:szCs w:val="24"/>
          <w:lang w:val="ru-RU"/>
        </w:rPr>
        <w:t xml:space="preserve">состав Единой комиссии по осуществлению закупок товаров, работ, услуг для нужд </w:t>
      </w:r>
      <w:r w:rsidRPr="007658F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7658F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062768" w:rsidRPr="007658F9" w:rsidRDefault="00062768" w:rsidP="00062768">
      <w:pPr>
        <w:ind w:firstLine="709"/>
        <w:jc w:val="both"/>
        <w:rPr>
          <w:color w:val="000000"/>
          <w:sz w:val="24"/>
          <w:szCs w:val="24"/>
          <w:lang w:val="ru-RU"/>
        </w:rPr>
      </w:pPr>
      <w:r w:rsidRPr="007658F9">
        <w:rPr>
          <w:color w:val="000000"/>
          <w:sz w:val="24"/>
          <w:szCs w:val="24"/>
          <w:lang w:val="ru-RU"/>
        </w:rPr>
        <w:t>Кворум имеется. Единая комиссия правомочна.</w:t>
      </w:r>
    </w:p>
    <w:p w:rsidR="00062768" w:rsidRPr="007658F9" w:rsidRDefault="00062768" w:rsidP="00062768">
      <w:pPr>
        <w:pStyle w:val="210"/>
        <w:ind w:firstLine="709"/>
        <w:rPr>
          <w:color w:val="000000"/>
          <w:szCs w:val="24"/>
        </w:rPr>
      </w:pPr>
      <w:r w:rsidRPr="007658F9">
        <w:rPr>
          <w:b/>
          <w:color w:val="000000"/>
          <w:szCs w:val="24"/>
        </w:rPr>
        <w:t>4. Предмет государственного контракта:</w:t>
      </w:r>
      <w:r w:rsidRPr="007658F9">
        <w:rPr>
          <w:color w:val="000000"/>
          <w:szCs w:val="24"/>
        </w:rPr>
        <w:t xml:space="preserve"> </w:t>
      </w:r>
      <w:r w:rsidRPr="007658F9">
        <w:rPr>
          <w:szCs w:val="24"/>
        </w:rPr>
        <w:t xml:space="preserve">Поставка хозяйственных товаров (мешки для мусора) для нужд ФГБОУ "Средняя школа-интернат МИД России"; </w:t>
      </w:r>
    </w:p>
    <w:p w:rsidR="00062768" w:rsidRPr="007658F9" w:rsidRDefault="00062768" w:rsidP="00062768">
      <w:pPr>
        <w:ind w:firstLine="708"/>
        <w:rPr>
          <w:sz w:val="24"/>
          <w:szCs w:val="24"/>
          <w:lang w:val="ru-RU"/>
        </w:rPr>
      </w:pPr>
      <w:r w:rsidRPr="007658F9">
        <w:rPr>
          <w:b/>
          <w:color w:val="000000"/>
          <w:sz w:val="24"/>
          <w:szCs w:val="24"/>
          <w:lang w:val="ru-RU"/>
        </w:rPr>
        <w:t>5. Идентификационный код закупки:</w:t>
      </w:r>
      <w:r w:rsidRPr="007658F9">
        <w:rPr>
          <w:sz w:val="24"/>
          <w:szCs w:val="24"/>
          <w:lang w:val="ru-RU"/>
        </w:rPr>
        <w:t xml:space="preserve"> 191505000457850500100100590030000000</w:t>
      </w:r>
    </w:p>
    <w:p w:rsidR="00062768" w:rsidRPr="007658F9" w:rsidRDefault="00062768" w:rsidP="00062768">
      <w:pPr>
        <w:ind w:firstLine="708"/>
        <w:jc w:val="both"/>
        <w:rPr>
          <w:sz w:val="24"/>
          <w:szCs w:val="24"/>
          <w:lang w:val="ru-RU"/>
        </w:rPr>
      </w:pPr>
      <w:r w:rsidRPr="007658F9">
        <w:rPr>
          <w:b/>
          <w:color w:val="000000"/>
          <w:sz w:val="24"/>
          <w:szCs w:val="24"/>
          <w:lang w:val="ru-RU"/>
        </w:rPr>
        <w:t>6. Начальная (максимальная) цена государственного контракта</w:t>
      </w:r>
      <w:r w:rsidRPr="007658F9">
        <w:rPr>
          <w:i/>
          <w:color w:val="000000"/>
          <w:sz w:val="24"/>
          <w:szCs w:val="24"/>
          <w:lang w:val="ru-RU"/>
        </w:rPr>
        <w:t xml:space="preserve">: </w:t>
      </w:r>
      <w:r w:rsidRPr="007658F9">
        <w:rPr>
          <w:sz w:val="24"/>
          <w:szCs w:val="24"/>
          <w:lang w:val="ru-RU"/>
        </w:rPr>
        <w:t>36</w:t>
      </w:r>
      <w:r w:rsidRPr="007658F9">
        <w:rPr>
          <w:sz w:val="24"/>
          <w:szCs w:val="24"/>
        </w:rPr>
        <w:t> </w:t>
      </w:r>
      <w:r w:rsidRPr="007658F9">
        <w:rPr>
          <w:sz w:val="24"/>
          <w:szCs w:val="24"/>
          <w:lang w:val="ru-RU"/>
        </w:rPr>
        <w:t>813 (тридцать шесть тысяч восемьсот тринадцать) рублей 00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 xml:space="preserve">поданных </w:t>
      </w:r>
      <w:r w:rsidR="00062768">
        <w:rPr>
          <w:color w:val="000000"/>
          <w:sz w:val="24"/>
          <w:szCs w:val="24"/>
          <w:lang w:val="ru-RU"/>
        </w:rPr>
        <w:t>всеми</w:t>
      </w:r>
      <w:r w:rsidR="00AA04BA" w:rsidRPr="00AA04BA">
        <w:rPr>
          <w:color w:val="000000"/>
          <w:sz w:val="24"/>
          <w:szCs w:val="24"/>
          <w:lang w:val="ru-RU"/>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D0577D"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06276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Default="00062768" w:rsidP="00062768">
            <w:pPr>
              <w:divId w:val="1296066062"/>
              <w:rPr>
                <w:sz w:val="24"/>
                <w:szCs w:val="24"/>
              </w:rPr>
            </w:pPr>
            <w:r>
              <w:t>EA-39152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Default="00062768">
            <w:pPr>
              <w:divId w:val="981039776"/>
              <w:rPr>
                <w:sz w:val="24"/>
                <w:szCs w:val="24"/>
              </w:rPr>
            </w:pPr>
            <w:r>
              <w:t>21 070.93</w:t>
            </w:r>
          </w:p>
        </w:tc>
      </w:tr>
      <w:tr w:rsidR="0006276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Pr="00062768" w:rsidRDefault="00062768" w:rsidP="00062768">
            <w:pPr>
              <w:divId w:val="1430856752"/>
              <w:rPr>
                <w:sz w:val="24"/>
                <w:szCs w:val="24"/>
                <w:lang w:val="ru-RU"/>
              </w:rPr>
            </w:pPr>
            <w:r>
              <w:t>EA-39023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Default="00062768">
            <w:pPr>
              <w:divId w:val="1421294913"/>
              <w:rPr>
                <w:sz w:val="24"/>
                <w:szCs w:val="24"/>
              </w:rPr>
            </w:pPr>
            <w:r>
              <w:t>21 255.00</w:t>
            </w:r>
          </w:p>
        </w:tc>
      </w:tr>
      <w:tr w:rsidR="0006276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Pr="00062768" w:rsidRDefault="00062768" w:rsidP="00062768">
            <w:pPr>
              <w:divId w:val="1209758569"/>
              <w:rPr>
                <w:sz w:val="24"/>
                <w:szCs w:val="24"/>
                <w:lang w:val="ru-RU"/>
              </w:rPr>
            </w:pPr>
            <w:r>
              <w:t>EA-39174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Default="00062768">
            <w:pPr>
              <w:divId w:val="989213416"/>
              <w:rPr>
                <w:sz w:val="24"/>
                <w:szCs w:val="24"/>
              </w:rPr>
            </w:pPr>
            <w:r>
              <w:t>24 848.50</w:t>
            </w:r>
          </w:p>
        </w:tc>
      </w:tr>
      <w:tr w:rsidR="00062768"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Pr="00062768" w:rsidRDefault="00062768" w:rsidP="00062768">
            <w:pPr>
              <w:divId w:val="637422804"/>
              <w:rPr>
                <w:sz w:val="24"/>
                <w:szCs w:val="24"/>
                <w:lang w:val="ru-RU"/>
              </w:rPr>
            </w:pPr>
            <w:r>
              <w:t>EA-39028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62768" w:rsidRDefault="00062768">
            <w:pPr>
              <w:divId w:val="241068037"/>
              <w:rPr>
                <w:sz w:val="24"/>
                <w:szCs w:val="24"/>
              </w:rPr>
            </w:pPr>
            <w:r>
              <w:t>27 057.34</w:t>
            </w:r>
          </w:p>
        </w:tc>
      </w:tr>
    </w:tbl>
    <w:p w:rsidR="00AC0E9B" w:rsidRPr="00C25426" w:rsidRDefault="00AC0E9B" w:rsidP="00E85181">
      <w:pPr>
        <w:jc w:val="both"/>
        <w:rPr>
          <w:color w:val="000000"/>
          <w:sz w:val="24"/>
          <w:szCs w:val="24"/>
          <w:lang w:val="ru-RU"/>
        </w:rPr>
      </w:pPr>
    </w:p>
    <w:p w:rsidR="005D2884" w:rsidRDefault="005D2884"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Pr="00BE32C6" w:rsidRDefault="00380877"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062768" w:rsidRPr="00D0577D" w:rsidTr="0038145C">
        <w:trPr>
          <w:trHeight w:val="874"/>
          <w:jc w:val="center"/>
        </w:trPr>
        <w:tc>
          <w:tcPr>
            <w:tcW w:w="2782" w:type="dxa"/>
            <w:vAlign w:val="center"/>
          </w:tcPr>
          <w:p w:rsidR="00062768" w:rsidRDefault="00062768" w:rsidP="00062768">
            <w:pPr>
              <w:jc w:val="center"/>
              <w:rPr>
                <w:sz w:val="24"/>
                <w:szCs w:val="24"/>
              </w:rPr>
            </w:pPr>
            <w:r>
              <w:t>EA-39152</w:t>
            </w:r>
          </w:p>
        </w:tc>
        <w:tc>
          <w:tcPr>
            <w:tcW w:w="3544" w:type="dxa"/>
          </w:tcPr>
          <w:p w:rsidR="00062768" w:rsidRPr="00DD7429" w:rsidRDefault="0093451E" w:rsidP="00D05A13">
            <w:pPr>
              <w:autoSpaceDE w:val="0"/>
              <w:autoSpaceDN w:val="0"/>
              <w:adjustRightInd w:val="0"/>
              <w:jc w:val="center"/>
              <w:rPr>
                <w:sz w:val="24"/>
                <w:szCs w:val="24"/>
                <w:lang w:val="ru-RU"/>
              </w:rPr>
            </w:pPr>
            <w:r>
              <w:fldChar w:fldCharType="begin"/>
            </w:r>
            <w:r>
              <w:instrText>HYPERLINK</w:instrText>
            </w:r>
            <w:r w:rsidRPr="00D0577D">
              <w:rPr>
                <w:lang w:val="ru-RU"/>
              </w:rPr>
              <w:instrText xml:space="preserve"> "</w:instrText>
            </w:r>
            <w:r>
              <w:instrText>https</w:instrText>
            </w:r>
            <w:r w:rsidRPr="00D0577D">
              <w:rPr>
                <w:lang w:val="ru-RU"/>
              </w:rPr>
              <w:instrText>://</w:instrText>
            </w:r>
            <w:r>
              <w:instrText>gz</w:instrText>
            </w:r>
            <w:r w:rsidRPr="00D0577D">
              <w:rPr>
                <w:lang w:val="ru-RU"/>
              </w:rPr>
              <w:instrText>.</w:instrText>
            </w:r>
            <w:r>
              <w:instrText>lot</w:instrText>
            </w:r>
            <w:r w:rsidRPr="00D0577D">
              <w:rPr>
                <w:lang w:val="ru-RU"/>
              </w:rPr>
              <w:instrText>-</w:instrText>
            </w:r>
            <w:r>
              <w:instrText>online</w:instrText>
            </w:r>
            <w:r w:rsidRPr="00D0577D">
              <w:rPr>
                <w:lang w:val="ru-RU"/>
              </w:rPr>
              <w:instrText>.</w:instrText>
            </w:r>
            <w:r>
              <w:instrText>ru</w:instrText>
            </w:r>
            <w:r w:rsidRPr="00D0577D">
              <w:rPr>
                <w:lang w:val="ru-RU"/>
              </w:rPr>
              <w:instrText>/</w:instrText>
            </w:r>
            <w:r>
              <w:instrText>etp</w:instrText>
            </w:r>
            <w:r w:rsidRPr="00D0577D">
              <w:rPr>
                <w:lang w:val="ru-RU"/>
              </w:rPr>
              <w:instrText>_</w:instrText>
            </w:r>
            <w:r>
              <w:instrText>front</w:instrText>
            </w:r>
            <w:r w:rsidRPr="00D0577D">
              <w:rPr>
                <w:lang w:val="ru-RU"/>
              </w:rPr>
              <w:instrText>/</w:instrText>
            </w:r>
            <w:r>
              <w:instrText>organisation</w:instrText>
            </w:r>
            <w:r w:rsidRPr="00D0577D">
              <w:rPr>
                <w:lang w:val="ru-RU"/>
              </w:rPr>
              <w:instrText>/</w:instrText>
            </w:r>
            <w:r>
              <w:instrText>view</w:instrText>
            </w:r>
            <w:r w:rsidRPr="00D0577D">
              <w:rPr>
                <w:lang w:val="ru-RU"/>
              </w:rPr>
              <w:instrText>/</w:instrText>
            </w:r>
            <w:r>
              <w:instrText>EE</w:instrText>
            </w:r>
            <w:r w:rsidRPr="00D0577D">
              <w:rPr>
                <w:lang w:val="ru-RU"/>
              </w:rPr>
              <w:instrText>2</w:instrText>
            </w:r>
            <w:r>
              <w:instrText>D</w:instrText>
            </w:r>
            <w:r w:rsidRPr="00D0577D">
              <w:rPr>
                <w:lang w:val="ru-RU"/>
              </w:rPr>
              <w:instrText>7</w:instrText>
            </w:r>
            <w:r>
              <w:instrText>B</w:instrText>
            </w:r>
            <w:r w:rsidRPr="00D0577D">
              <w:rPr>
                <w:lang w:val="ru-RU"/>
              </w:rPr>
              <w:instrText>7</w:instrText>
            </w:r>
            <w:r>
              <w:instrText>A</w:instrText>
            </w:r>
            <w:r w:rsidRPr="00D0577D">
              <w:rPr>
                <w:lang w:val="ru-RU"/>
              </w:rPr>
              <w:instrText>-59</w:instrText>
            </w:r>
            <w:r>
              <w:instrText>E</w:instrText>
            </w:r>
            <w:r w:rsidRPr="00D0577D">
              <w:rPr>
                <w:lang w:val="ru-RU"/>
              </w:rPr>
              <w:instrText>1-4268-85</w:instrText>
            </w:r>
            <w:r>
              <w:instrText>B</w:instrText>
            </w:r>
            <w:r w:rsidRPr="00D0577D">
              <w:rPr>
                <w:lang w:val="ru-RU"/>
              </w:rPr>
              <w:instrText>2-741</w:instrText>
            </w:r>
            <w:r>
              <w:instrText>EEA</w:instrText>
            </w:r>
            <w:r w:rsidRPr="00D0577D">
              <w:rPr>
                <w:lang w:val="ru-RU"/>
              </w:rPr>
              <w:instrText>9327</w:instrText>
            </w:r>
            <w:r>
              <w:instrText>B</w:instrText>
            </w:r>
            <w:r w:rsidRPr="00D0577D">
              <w:rPr>
                <w:lang w:val="ru-RU"/>
              </w:rPr>
              <w:instrText>4?</w:instrText>
            </w:r>
            <w:r>
              <w:instrText>procedure</w:instrText>
            </w:r>
            <w:r w:rsidRPr="00D0577D">
              <w:rPr>
                <w:lang w:val="ru-RU"/>
              </w:rPr>
              <w:instrText>=18515&amp;</w:instrText>
            </w:r>
            <w:r>
              <w:instrText>backurl</w:instrText>
            </w:r>
            <w:r w:rsidRPr="00D0577D">
              <w:rPr>
                <w:lang w:val="ru-RU"/>
              </w:rPr>
              <w:instrText>=</w:instrText>
            </w:r>
            <w:r>
              <w:instrText>L</w:instrText>
            </w:r>
            <w:r w:rsidRPr="00D0577D">
              <w:rPr>
                <w:lang w:val="ru-RU"/>
              </w:rPr>
              <w:instrText>3</w:instrText>
            </w:r>
            <w:r>
              <w:instrText>Byb</w:instrText>
            </w:r>
            <w:r w:rsidRPr="00D0577D">
              <w:rPr>
                <w:lang w:val="ru-RU"/>
              </w:rPr>
              <w:instrText>2</w:instrText>
            </w:r>
            <w:r>
              <w:instrText>NlZHVyZS</w:instrText>
            </w:r>
            <w:r w:rsidRPr="00D0577D">
              <w:rPr>
                <w:lang w:val="ru-RU"/>
              </w:rPr>
              <w:instrText>9</w:instrText>
            </w:r>
            <w:r>
              <w:instrText>wcm</w:instrText>
            </w:r>
            <w:r w:rsidRPr="00D0577D">
              <w:rPr>
                <w:lang w:val="ru-RU"/>
              </w:rPr>
              <w:instrText>90</w:instrText>
            </w:r>
            <w:r>
              <w:instrText>b</w:instrText>
            </w:r>
            <w:r w:rsidRPr="00D0577D">
              <w:rPr>
                <w:lang w:val="ru-RU"/>
              </w:rPr>
              <w:instrText>2</w:instrText>
            </w:r>
            <w:r>
              <w:instrText>NvbC</w:instrText>
            </w:r>
            <w:r w:rsidRPr="00D0577D">
              <w:rPr>
                <w:lang w:val="ru-RU"/>
              </w:rPr>
              <w:instrText>9</w:instrText>
            </w:r>
            <w:r>
              <w:instrText>lZGl</w:instrText>
            </w:r>
            <w:r w:rsidRPr="00D0577D">
              <w:rPr>
                <w:lang w:val="ru-RU"/>
              </w:rPr>
              <w:instrText>0</w:instrText>
            </w:r>
            <w:r>
              <w:instrText>P</w:instrText>
            </w:r>
            <w:r w:rsidRPr="00D0577D">
              <w:rPr>
                <w:lang w:val="ru-RU"/>
              </w:rPr>
              <w:instrText>3</w:instrText>
            </w:r>
            <w:r>
              <w:instrText>Byb</w:instrText>
            </w:r>
            <w:r w:rsidRPr="00D0577D">
              <w:rPr>
                <w:lang w:val="ru-RU"/>
              </w:rPr>
              <w:instrText>2</w:instrText>
            </w:r>
            <w:r>
              <w:instrText>NlZHVyZUlkPTE</w:instrText>
            </w:r>
            <w:r w:rsidRPr="00D0577D">
              <w:rPr>
                <w:lang w:val="ru-RU"/>
              </w:rPr>
              <w:instrText>4</w:instrText>
            </w:r>
            <w:r>
              <w:instrText>NTE</w:instrText>
            </w:r>
            <w:r w:rsidRPr="00D0577D">
              <w:rPr>
                <w:lang w:val="ru-RU"/>
              </w:rPr>
              <w:instrText>1</w:instrText>
            </w:r>
            <w:r>
              <w:instrText>JnR</w:instrText>
            </w:r>
            <w:r w:rsidRPr="00D0577D">
              <w:rPr>
                <w:lang w:val="ru-RU"/>
              </w:rPr>
              <w:instrText>5</w:instrText>
            </w:r>
            <w:r>
              <w:instrText>cGU</w:instrText>
            </w:r>
            <w:r w:rsidRPr="00D0577D">
              <w:rPr>
                <w:lang w:val="ru-RU"/>
              </w:rPr>
              <w:instrText>9</w:instrText>
            </w:r>
            <w:r>
              <w:instrText>RWxlY</w:instrText>
            </w:r>
            <w:r w:rsidRPr="00D0577D">
              <w:rPr>
                <w:lang w:val="ru-RU"/>
              </w:rPr>
              <w:instrText>3</w:instrText>
            </w:r>
            <w:r>
              <w:instrText>Ryb</w:instrText>
            </w:r>
            <w:r w:rsidRPr="00D0577D">
              <w:rPr>
                <w:lang w:val="ru-RU"/>
              </w:rPr>
              <w:instrText>25</w:instrText>
            </w:r>
            <w:r>
              <w:instrText>pY</w:instrText>
            </w:r>
            <w:r w:rsidRPr="00D0577D">
              <w:rPr>
                <w:lang w:val="ru-RU"/>
              </w:rPr>
              <w:instrText>0</w:instrText>
            </w:r>
            <w:r>
              <w:instrText>F</w:instrText>
            </w:r>
            <w:r w:rsidRPr="00D0577D">
              <w:rPr>
                <w:lang w:val="ru-RU"/>
              </w:rPr>
              <w:instrText>1</w:instrText>
            </w:r>
            <w:r>
              <w:instrText>Y</w:instrText>
            </w:r>
            <w:r w:rsidRPr="00D0577D">
              <w:rPr>
                <w:lang w:val="ru-RU"/>
              </w:rPr>
              <w:instrText>3</w:instrText>
            </w:r>
            <w:r>
              <w:instrText>Rpb</w:instrText>
            </w:r>
            <w:r w:rsidRPr="00D0577D">
              <w:rPr>
                <w:lang w:val="ru-RU"/>
              </w:rPr>
              <w:instrText>25</w:instrText>
            </w:r>
            <w:r>
              <w:instrText>SZXF</w:instrText>
            </w:r>
            <w:r w:rsidRPr="00D0577D">
              <w:rPr>
                <w:lang w:val="ru-RU"/>
              </w:rPr>
              <w:instrText>1</w:instrText>
            </w:r>
            <w:r>
              <w:instrText>ZXN</w:instrText>
            </w:r>
            <w:r w:rsidRPr="00D0577D">
              <w:rPr>
                <w:lang w:val="ru-RU"/>
              </w:rPr>
              <w:instrText>0</w:instrText>
            </w:r>
            <w:r>
              <w:instrText>RmluYWxQcm</w:instrText>
            </w:r>
            <w:r w:rsidRPr="00D0577D">
              <w:rPr>
                <w:lang w:val="ru-RU"/>
              </w:rPr>
              <w:instrText>90</w:instrText>
            </w:r>
            <w:r>
              <w:instrText>b</w:instrText>
            </w:r>
            <w:r w:rsidRPr="00D0577D">
              <w:rPr>
                <w:lang w:val="ru-RU"/>
              </w:rPr>
              <w:instrText>2</w:instrText>
            </w:r>
            <w:r>
              <w:instrText>NvbCZiYWNrdXJsPWFIUjBjSE</w:instrText>
            </w:r>
            <w:r w:rsidRPr="00D0577D">
              <w:rPr>
                <w:lang w:val="ru-RU"/>
              </w:rPr>
              <w:instrText>02</w:instrText>
            </w:r>
            <w:r>
              <w:instrText>THk</w:instrText>
            </w:r>
            <w:r w:rsidRPr="00D0577D">
              <w:rPr>
                <w:lang w:val="ru-RU"/>
              </w:rPr>
              <w:instrText>5</w:instrText>
            </w:r>
            <w:r>
              <w:instrText>bmVpNXNiM</w:instrText>
            </w:r>
            <w:r w:rsidRPr="00D0577D">
              <w:rPr>
                <w:lang w:val="ru-RU"/>
              </w:rPr>
              <w:instrText>1</w:instrText>
            </w:r>
            <w:r>
              <w:instrText>F</w:instrText>
            </w:r>
            <w:r w:rsidRPr="00D0577D">
              <w:rPr>
                <w:lang w:val="ru-RU"/>
              </w:rPr>
              <w:instrText>0</w:instrText>
            </w:r>
            <w:r>
              <w:instrText>YjI</w:instrText>
            </w:r>
            <w:r w:rsidRPr="00D0577D">
              <w:rPr>
                <w:lang w:val="ru-RU"/>
              </w:rPr>
              <w:instrText>1</w:instrText>
            </w:r>
            <w:r>
              <w:instrText>c</w:instrText>
            </w:r>
            <w:r w:rsidRPr="00D0577D">
              <w:rPr>
                <w:lang w:val="ru-RU"/>
              </w:rPr>
              <w:instrText>2</w:instrText>
            </w:r>
            <w:r>
              <w:instrText>FXNWxMbkoxTDJWMGNGOW</w:instrText>
            </w:r>
            <w:r w:rsidRPr="00D0577D">
              <w:rPr>
                <w:lang w:val="ru-RU"/>
              </w:rPr>
              <w:instrText>1</w:instrText>
            </w:r>
            <w:r>
              <w:instrText>jbTl</w:instrText>
            </w:r>
            <w:r w:rsidRPr="00D0577D">
              <w:rPr>
                <w:lang w:val="ru-RU"/>
              </w:rPr>
              <w:instrText>1</w:instrText>
            </w:r>
            <w:r>
              <w:instrText>ZEM</w:instrText>
            </w:r>
            <w:r w:rsidRPr="00D0577D">
              <w:rPr>
                <w:lang w:val="ru-RU"/>
              </w:rPr>
              <w:instrText>5</w:instrText>
            </w:r>
            <w:r>
              <w:instrText>d</w:instrText>
            </w:r>
            <w:r w:rsidRPr="00D0577D">
              <w:rPr>
                <w:lang w:val="ru-RU"/>
              </w:rPr>
              <w:instrText>2</w:instrText>
            </w:r>
            <w:r>
              <w:instrText>NtOWpaV</w:instrText>
            </w:r>
            <w:r w:rsidRPr="00D0577D">
              <w:rPr>
                <w:lang w:val="ru-RU"/>
              </w:rPr>
              <w:instrText>1</w:instrText>
            </w:r>
            <w:r>
              <w:instrText>IxY</w:instrText>
            </w:r>
            <w:r w:rsidRPr="00D0577D">
              <w:rPr>
                <w:lang w:val="ru-RU"/>
              </w:rPr>
              <w:instrText>21</w:instrText>
            </w:r>
            <w:r>
              <w:instrText>VdmJHbHpkRDl</w:instrText>
            </w:r>
            <w:r w:rsidRPr="00D0577D">
              <w:rPr>
                <w:lang w:val="ru-RU"/>
              </w:rPr>
              <w:instrText>3</w:instrText>
            </w:r>
            <w:r>
              <w:instrText>WlhKemIyNWhiRDEwY</w:instrText>
            </w:r>
            <w:r w:rsidRPr="00D0577D">
              <w:rPr>
                <w:lang w:val="ru-RU"/>
              </w:rPr>
              <w:instrText>25</w:instrText>
            </w:r>
            <w:r>
              <w:instrText>WbEpuQmhaMlU</w:instrText>
            </w:r>
            <w:r w:rsidRPr="00D0577D">
              <w:rPr>
                <w:lang w:val="ru-RU"/>
              </w:rPr>
              <w:instrText>5</w:instrText>
            </w:r>
            <w:r>
              <w:instrText>TVNaemIzSjBQVEVtYzI</w:instrText>
            </w:r>
            <w:r w:rsidRPr="00D0577D">
              <w:rPr>
                <w:lang w:val="ru-RU"/>
              </w:rPr>
              <w:instrText>5</w:instrText>
            </w:r>
            <w:r>
              <w:instrText>eWRFUnBjbVZqZEdsdmJqMUJVME</w:instrText>
            </w:r>
            <w:r w:rsidRPr="00D0577D">
              <w:rPr>
                <w:lang w:val="ru-RU"/>
              </w:rPr>
              <w:instrText>09" \</w:instrText>
            </w:r>
            <w:r>
              <w:instrText>t</w:instrText>
            </w:r>
            <w:r w:rsidRPr="00D0577D">
              <w:rPr>
                <w:lang w:val="ru-RU"/>
              </w:rPr>
              <w:instrText xml:space="preserve"> "_</w:instrText>
            </w:r>
            <w:r>
              <w:instrText>blank</w:instrText>
            </w:r>
            <w:r w:rsidRPr="00D0577D">
              <w:rPr>
                <w:lang w:val="ru-RU"/>
              </w:rPr>
              <w:instrText>"</w:instrText>
            </w:r>
            <w:r>
              <w:fldChar w:fldCharType="separate"/>
            </w:r>
            <w:r w:rsidR="00062768" w:rsidRPr="00DD7429">
              <w:rPr>
                <w:sz w:val="24"/>
                <w:szCs w:val="24"/>
                <w:lang w:val="ru-RU"/>
              </w:rPr>
              <w:t xml:space="preserve"> Общество с ограниченной ответственностью </w:t>
            </w:r>
            <w:r w:rsidR="00062768" w:rsidRPr="00DD7429">
              <w:rPr>
                <w:rStyle w:val="af0"/>
                <w:color w:val="auto"/>
                <w:sz w:val="24"/>
                <w:szCs w:val="24"/>
                <w:u w:val="none"/>
                <w:lang w:val="ru-RU"/>
              </w:rPr>
              <w:t>"</w:t>
            </w:r>
            <w:proofErr w:type="spellStart"/>
            <w:r w:rsidR="00062768" w:rsidRPr="00DD7429">
              <w:rPr>
                <w:rStyle w:val="af0"/>
                <w:color w:val="auto"/>
                <w:sz w:val="24"/>
                <w:szCs w:val="24"/>
                <w:u w:val="none"/>
                <w:lang w:val="ru-RU"/>
              </w:rPr>
              <w:t>Комплектторг</w:t>
            </w:r>
            <w:proofErr w:type="spellEnd"/>
            <w:r w:rsidR="00062768" w:rsidRPr="00DD7429">
              <w:rPr>
                <w:rStyle w:val="af0"/>
                <w:color w:val="auto"/>
                <w:sz w:val="24"/>
                <w:szCs w:val="24"/>
                <w:u w:val="none"/>
                <w:lang w:val="ru-RU"/>
              </w:rPr>
              <w:t>"</w:t>
            </w:r>
            <w:r>
              <w:fldChar w:fldCharType="end"/>
            </w:r>
            <w:r w:rsidR="00062768" w:rsidRPr="00DD7429">
              <w:rPr>
                <w:sz w:val="24"/>
                <w:szCs w:val="24"/>
                <w:lang w:val="ru-RU"/>
              </w:rPr>
              <w:t xml:space="preserve"> (ИНН 9718049672) место нахождения: 107023, г. Москва, ул. М. Семеновская, д.3, строение 2, офис 401.</w:t>
            </w:r>
          </w:p>
        </w:tc>
        <w:tc>
          <w:tcPr>
            <w:tcW w:w="2010" w:type="dxa"/>
            <w:tcMar>
              <w:top w:w="57" w:type="dxa"/>
              <w:left w:w="57" w:type="dxa"/>
              <w:bottom w:w="57" w:type="dxa"/>
              <w:right w:w="57" w:type="dxa"/>
            </w:tcMar>
            <w:vAlign w:val="center"/>
          </w:tcPr>
          <w:p w:rsidR="00062768" w:rsidRPr="00B52F99" w:rsidRDefault="00062768" w:rsidP="00062768">
            <w:pPr>
              <w:jc w:val="center"/>
              <w:rPr>
                <w:sz w:val="24"/>
                <w:szCs w:val="24"/>
                <w:lang w:val="ru-RU"/>
              </w:rPr>
            </w:pPr>
            <w:r w:rsidRPr="00B52F99">
              <w:rPr>
                <w:sz w:val="24"/>
                <w:szCs w:val="24"/>
                <w:lang w:val="ru-RU"/>
              </w:rPr>
              <w:t>Козловский В.Р.</w:t>
            </w:r>
          </w:p>
          <w:p w:rsidR="00062768" w:rsidRPr="00B52F99" w:rsidRDefault="00062768" w:rsidP="00062768">
            <w:pPr>
              <w:jc w:val="center"/>
              <w:rPr>
                <w:sz w:val="24"/>
                <w:szCs w:val="24"/>
                <w:lang w:val="ru-RU"/>
              </w:rPr>
            </w:pPr>
            <w:r w:rsidRPr="00B52F99">
              <w:rPr>
                <w:sz w:val="24"/>
                <w:szCs w:val="24"/>
                <w:lang w:val="ru-RU"/>
              </w:rPr>
              <w:t>Худякова М.А.</w:t>
            </w:r>
          </w:p>
          <w:p w:rsidR="00062768" w:rsidRPr="00B52F99" w:rsidRDefault="00062768" w:rsidP="00062768">
            <w:pPr>
              <w:jc w:val="center"/>
              <w:rPr>
                <w:sz w:val="24"/>
                <w:szCs w:val="24"/>
                <w:lang w:val="ru-RU"/>
              </w:rPr>
            </w:pPr>
            <w:r w:rsidRPr="00B52F99">
              <w:rPr>
                <w:sz w:val="24"/>
                <w:szCs w:val="24"/>
                <w:lang w:val="ru-RU"/>
              </w:rPr>
              <w:t>Фролов С.А.</w:t>
            </w:r>
          </w:p>
          <w:p w:rsidR="00062768" w:rsidRPr="00B52F99" w:rsidRDefault="00062768" w:rsidP="00062768">
            <w:pPr>
              <w:jc w:val="center"/>
              <w:rPr>
                <w:sz w:val="24"/>
                <w:szCs w:val="24"/>
                <w:lang w:val="ru-RU"/>
              </w:rPr>
            </w:pPr>
            <w:r w:rsidRPr="00B52F99">
              <w:rPr>
                <w:sz w:val="24"/>
                <w:szCs w:val="24"/>
                <w:lang w:val="ru-RU"/>
              </w:rPr>
              <w:t>Позднякова Т.Ф.</w:t>
            </w:r>
          </w:p>
          <w:p w:rsidR="00062768" w:rsidRPr="00B52F99" w:rsidRDefault="00062768"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tc>
      </w:tr>
      <w:tr w:rsidR="00062768" w:rsidRPr="00D0577D" w:rsidTr="0038145C">
        <w:trPr>
          <w:trHeight w:val="874"/>
          <w:jc w:val="center"/>
        </w:trPr>
        <w:tc>
          <w:tcPr>
            <w:tcW w:w="2782" w:type="dxa"/>
            <w:vAlign w:val="center"/>
          </w:tcPr>
          <w:p w:rsidR="00062768" w:rsidRPr="00062768" w:rsidRDefault="00062768" w:rsidP="00062768">
            <w:pPr>
              <w:jc w:val="center"/>
              <w:rPr>
                <w:sz w:val="24"/>
                <w:szCs w:val="24"/>
                <w:lang w:val="ru-RU"/>
              </w:rPr>
            </w:pPr>
            <w:r>
              <w:t>EA-39023</w:t>
            </w:r>
          </w:p>
        </w:tc>
        <w:tc>
          <w:tcPr>
            <w:tcW w:w="3544" w:type="dxa"/>
          </w:tcPr>
          <w:p w:rsidR="00062768" w:rsidRPr="00DD7429" w:rsidRDefault="00062768" w:rsidP="00D05A13">
            <w:pPr>
              <w:autoSpaceDE w:val="0"/>
              <w:autoSpaceDN w:val="0"/>
              <w:adjustRightInd w:val="0"/>
              <w:jc w:val="center"/>
              <w:rPr>
                <w:sz w:val="24"/>
                <w:szCs w:val="24"/>
                <w:lang w:val="ru-RU"/>
              </w:rPr>
            </w:pPr>
            <w:r w:rsidRPr="00D81818">
              <w:rPr>
                <w:color w:val="000000"/>
                <w:sz w:val="24"/>
                <w:szCs w:val="24"/>
                <w:lang w:val="ru-RU" w:eastAsia="ar-SA"/>
              </w:rPr>
              <w:t>Общество с ограниченной ответственностью «</w:t>
            </w:r>
            <w:proofErr w:type="spellStart"/>
            <w:r w:rsidRPr="00D81818">
              <w:rPr>
                <w:color w:val="000000"/>
                <w:sz w:val="24"/>
                <w:szCs w:val="24"/>
                <w:lang w:val="ru-RU" w:eastAsia="ar-SA"/>
              </w:rPr>
              <w:t>Интегра</w:t>
            </w:r>
            <w:proofErr w:type="spellEnd"/>
            <w:r w:rsidRPr="00D81818">
              <w:rPr>
                <w:color w:val="000000"/>
                <w:sz w:val="24"/>
                <w:szCs w:val="24"/>
                <w:lang w:val="ru-RU" w:eastAsia="ar-SA"/>
              </w:rPr>
              <w:t xml:space="preserve">», ИНН </w:t>
            </w:r>
            <w:r w:rsidRPr="00D81818">
              <w:rPr>
                <w:sz w:val="24"/>
                <w:szCs w:val="24"/>
                <w:lang w:val="ru-RU"/>
              </w:rPr>
              <w:t>7714900049</w:t>
            </w:r>
            <w:r w:rsidRPr="00D81818">
              <w:rPr>
                <w:color w:val="000000"/>
                <w:sz w:val="24"/>
                <w:szCs w:val="24"/>
                <w:lang w:val="ru-RU" w:eastAsia="ar-SA"/>
              </w:rPr>
              <w:t xml:space="preserve">, место нахождения: </w:t>
            </w:r>
            <w:r w:rsidRPr="00D81818">
              <w:rPr>
                <w:sz w:val="24"/>
                <w:szCs w:val="24"/>
                <w:lang w:val="ru-RU"/>
              </w:rPr>
              <w:t xml:space="preserve">125040, г. Москва, </w:t>
            </w:r>
            <w:r>
              <w:rPr>
                <w:sz w:val="24"/>
                <w:szCs w:val="24"/>
                <w:lang w:val="ru-RU"/>
              </w:rPr>
              <w:t xml:space="preserve">ул. </w:t>
            </w:r>
            <w:r w:rsidRPr="00D81818">
              <w:rPr>
                <w:sz w:val="24"/>
                <w:szCs w:val="24"/>
                <w:lang w:val="ru-RU"/>
              </w:rPr>
              <w:t xml:space="preserve">Правды, д. 8 корп. 13, </w:t>
            </w:r>
            <w:proofErr w:type="spellStart"/>
            <w:r w:rsidRPr="00D81818">
              <w:rPr>
                <w:sz w:val="24"/>
                <w:szCs w:val="24"/>
                <w:lang w:val="ru-RU"/>
              </w:rPr>
              <w:t>пом</w:t>
            </w:r>
            <w:proofErr w:type="spellEnd"/>
            <w:r w:rsidRPr="00D81818">
              <w:rPr>
                <w:sz w:val="24"/>
                <w:szCs w:val="24"/>
                <w:lang w:val="ru-RU"/>
              </w:rPr>
              <w:t xml:space="preserve"> </w:t>
            </w:r>
            <w:r w:rsidRPr="00D81818">
              <w:rPr>
                <w:sz w:val="24"/>
                <w:szCs w:val="24"/>
              </w:rPr>
              <w:t>XIV</w:t>
            </w:r>
            <w:r w:rsidRPr="00D81818">
              <w:rPr>
                <w:sz w:val="24"/>
                <w:szCs w:val="24"/>
                <w:lang w:val="ru-RU"/>
              </w:rPr>
              <w:t xml:space="preserve"> эт.2 ком.7</w:t>
            </w:r>
          </w:p>
        </w:tc>
        <w:tc>
          <w:tcPr>
            <w:tcW w:w="2010" w:type="dxa"/>
            <w:tcMar>
              <w:top w:w="57" w:type="dxa"/>
              <w:left w:w="57" w:type="dxa"/>
              <w:bottom w:w="57" w:type="dxa"/>
              <w:right w:w="57" w:type="dxa"/>
            </w:tcMar>
            <w:vAlign w:val="center"/>
          </w:tcPr>
          <w:p w:rsidR="00062768" w:rsidRPr="00B52F99" w:rsidRDefault="00062768" w:rsidP="00062768">
            <w:pPr>
              <w:jc w:val="center"/>
              <w:rPr>
                <w:sz w:val="24"/>
                <w:szCs w:val="24"/>
                <w:lang w:val="ru-RU"/>
              </w:rPr>
            </w:pPr>
            <w:r w:rsidRPr="00B52F99">
              <w:rPr>
                <w:sz w:val="24"/>
                <w:szCs w:val="24"/>
                <w:lang w:val="ru-RU"/>
              </w:rPr>
              <w:t>Козловский В.Р.</w:t>
            </w:r>
          </w:p>
          <w:p w:rsidR="00062768" w:rsidRPr="00B52F99" w:rsidRDefault="00062768" w:rsidP="00062768">
            <w:pPr>
              <w:jc w:val="center"/>
              <w:rPr>
                <w:sz w:val="24"/>
                <w:szCs w:val="24"/>
                <w:lang w:val="ru-RU"/>
              </w:rPr>
            </w:pPr>
            <w:r w:rsidRPr="00B52F99">
              <w:rPr>
                <w:sz w:val="24"/>
                <w:szCs w:val="24"/>
                <w:lang w:val="ru-RU"/>
              </w:rPr>
              <w:t>Худякова М.А.</w:t>
            </w:r>
          </w:p>
          <w:p w:rsidR="00062768" w:rsidRPr="00B52F99" w:rsidRDefault="00062768" w:rsidP="00062768">
            <w:pPr>
              <w:jc w:val="center"/>
              <w:rPr>
                <w:sz w:val="24"/>
                <w:szCs w:val="24"/>
                <w:lang w:val="ru-RU"/>
              </w:rPr>
            </w:pPr>
            <w:r w:rsidRPr="00B52F99">
              <w:rPr>
                <w:sz w:val="24"/>
                <w:szCs w:val="24"/>
                <w:lang w:val="ru-RU"/>
              </w:rPr>
              <w:t>Фролов С.А.</w:t>
            </w:r>
          </w:p>
          <w:p w:rsidR="00062768" w:rsidRPr="00B52F99" w:rsidRDefault="00062768" w:rsidP="00062768">
            <w:pPr>
              <w:jc w:val="center"/>
              <w:rPr>
                <w:sz w:val="24"/>
                <w:szCs w:val="24"/>
                <w:lang w:val="ru-RU"/>
              </w:rPr>
            </w:pPr>
            <w:r w:rsidRPr="00B52F99">
              <w:rPr>
                <w:sz w:val="24"/>
                <w:szCs w:val="24"/>
                <w:lang w:val="ru-RU"/>
              </w:rPr>
              <w:t>Позднякова Т.Ф.</w:t>
            </w:r>
          </w:p>
          <w:p w:rsidR="00062768" w:rsidRPr="00B52F99" w:rsidRDefault="00062768"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tc>
      </w:tr>
      <w:tr w:rsidR="00062768" w:rsidRPr="00D0577D" w:rsidTr="0038145C">
        <w:trPr>
          <w:trHeight w:val="874"/>
          <w:jc w:val="center"/>
        </w:trPr>
        <w:tc>
          <w:tcPr>
            <w:tcW w:w="2782" w:type="dxa"/>
            <w:vAlign w:val="center"/>
          </w:tcPr>
          <w:p w:rsidR="00062768" w:rsidRPr="00062768" w:rsidRDefault="00062768" w:rsidP="00062768">
            <w:pPr>
              <w:jc w:val="center"/>
              <w:rPr>
                <w:sz w:val="24"/>
                <w:szCs w:val="24"/>
                <w:lang w:val="ru-RU"/>
              </w:rPr>
            </w:pPr>
            <w:r>
              <w:t>EA-39174</w:t>
            </w:r>
          </w:p>
        </w:tc>
        <w:tc>
          <w:tcPr>
            <w:tcW w:w="3544" w:type="dxa"/>
          </w:tcPr>
          <w:p w:rsidR="00062768" w:rsidRPr="00DD7429" w:rsidRDefault="00062768" w:rsidP="00824459">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w:t>
            </w:r>
            <w:r w:rsidR="00FB0EC0">
              <w:rPr>
                <w:sz w:val="24"/>
                <w:szCs w:val="24"/>
                <w:lang w:val="ru-RU"/>
              </w:rPr>
              <w:t>ДС</w:t>
            </w:r>
            <w:r w:rsidRPr="00DD7429">
              <w:rPr>
                <w:sz w:val="24"/>
                <w:szCs w:val="24"/>
                <w:lang w:val="ru-RU"/>
              </w:rPr>
              <w:t>»</w:t>
            </w:r>
          </w:p>
          <w:p w:rsidR="00062768" w:rsidRPr="00DD7429" w:rsidRDefault="00062768" w:rsidP="00FB0EC0">
            <w:pPr>
              <w:autoSpaceDE w:val="0"/>
              <w:autoSpaceDN w:val="0"/>
              <w:adjustRightInd w:val="0"/>
              <w:jc w:val="center"/>
              <w:rPr>
                <w:sz w:val="24"/>
                <w:szCs w:val="24"/>
                <w:lang w:val="ru-RU"/>
              </w:rPr>
            </w:pPr>
            <w:r w:rsidRPr="00DD7429">
              <w:rPr>
                <w:sz w:val="24"/>
                <w:szCs w:val="24"/>
                <w:lang w:val="ru-RU"/>
              </w:rPr>
              <w:t xml:space="preserve">(ИНН </w:t>
            </w:r>
            <w:r w:rsidR="00FB0EC0" w:rsidRPr="00FB0EC0">
              <w:rPr>
                <w:sz w:val="24"/>
                <w:szCs w:val="24"/>
                <w:lang w:val="ru-RU"/>
              </w:rPr>
              <w:t>7104072517</w:t>
            </w:r>
            <w:r w:rsidRPr="00DD7429">
              <w:rPr>
                <w:sz w:val="24"/>
                <w:szCs w:val="24"/>
                <w:lang w:val="ru-RU"/>
              </w:rPr>
              <w:t xml:space="preserve">) место нахождения: </w:t>
            </w:r>
            <w:r w:rsidR="00FB0EC0">
              <w:rPr>
                <w:sz w:val="24"/>
                <w:szCs w:val="24"/>
                <w:lang w:val="ru-RU"/>
              </w:rPr>
              <w:t>300039</w:t>
            </w:r>
            <w:r w:rsidRPr="00DD7429">
              <w:rPr>
                <w:sz w:val="24"/>
                <w:szCs w:val="24"/>
                <w:lang w:val="ru-RU"/>
              </w:rPr>
              <w:t xml:space="preserve">, </w:t>
            </w:r>
            <w:r w:rsidR="00FB0EC0">
              <w:rPr>
                <w:sz w:val="24"/>
                <w:szCs w:val="24"/>
                <w:lang w:val="ru-RU"/>
              </w:rPr>
              <w:t>Тульская</w:t>
            </w:r>
            <w:r w:rsidRPr="00DD7429">
              <w:rPr>
                <w:sz w:val="24"/>
                <w:szCs w:val="24"/>
                <w:lang w:val="ru-RU"/>
              </w:rPr>
              <w:t xml:space="preserve"> обл., г. </w:t>
            </w:r>
            <w:r w:rsidR="00FB0EC0">
              <w:rPr>
                <w:sz w:val="24"/>
                <w:szCs w:val="24"/>
                <w:lang w:val="ru-RU"/>
              </w:rPr>
              <w:t>Тула</w:t>
            </w:r>
            <w:r w:rsidRPr="00DD7429">
              <w:rPr>
                <w:sz w:val="24"/>
                <w:szCs w:val="24"/>
                <w:lang w:val="ru-RU"/>
              </w:rPr>
              <w:t xml:space="preserve">, ул. </w:t>
            </w:r>
            <w:r w:rsidR="00FB0EC0">
              <w:rPr>
                <w:sz w:val="24"/>
                <w:szCs w:val="24"/>
                <w:lang w:val="ru-RU"/>
              </w:rPr>
              <w:t>Макаренко, д.13</w:t>
            </w:r>
            <w:r w:rsidRPr="00DD7429">
              <w:rPr>
                <w:sz w:val="24"/>
                <w:szCs w:val="24"/>
                <w:lang w:val="ru-RU"/>
              </w:rPr>
              <w:t xml:space="preserve">, </w:t>
            </w:r>
            <w:r w:rsidR="00FB0EC0">
              <w:rPr>
                <w:sz w:val="24"/>
                <w:szCs w:val="24"/>
                <w:lang w:val="ru-RU"/>
              </w:rPr>
              <w:t>корпус 6</w:t>
            </w:r>
            <w:r w:rsidRPr="00DD7429">
              <w:rPr>
                <w:sz w:val="24"/>
                <w:szCs w:val="24"/>
                <w:lang w:val="ru-RU"/>
              </w:rPr>
              <w:t xml:space="preserve">, </w:t>
            </w:r>
            <w:r w:rsidR="00FB0EC0">
              <w:rPr>
                <w:sz w:val="24"/>
                <w:szCs w:val="24"/>
                <w:lang w:val="ru-RU"/>
              </w:rPr>
              <w:t>офис 2</w:t>
            </w:r>
            <w:r w:rsidRPr="00DD7429">
              <w:rPr>
                <w:sz w:val="24"/>
                <w:szCs w:val="24"/>
                <w:lang w:val="ru-RU"/>
              </w:rPr>
              <w:t>.</w:t>
            </w:r>
          </w:p>
        </w:tc>
        <w:tc>
          <w:tcPr>
            <w:tcW w:w="2010" w:type="dxa"/>
            <w:tcMar>
              <w:top w:w="57" w:type="dxa"/>
              <w:left w:w="57" w:type="dxa"/>
              <w:bottom w:w="57" w:type="dxa"/>
              <w:right w:w="57" w:type="dxa"/>
            </w:tcMar>
            <w:vAlign w:val="center"/>
          </w:tcPr>
          <w:p w:rsidR="00062768" w:rsidRPr="00B52F99" w:rsidRDefault="00062768" w:rsidP="00062768">
            <w:pPr>
              <w:jc w:val="center"/>
              <w:rPr>
                <w:sz w:val="24"/>
                <w:szCs w:val="24"/>
                <w:lang w:val="ru-RU"/>
              </w:rPr>
            </w:pPr>
            <w:r w:rsidRPr="00B52F99">
              <w:rPr>
                <w:sz w:val="24"/>
                <w:szCs w:val="24"/>
                <w:lang w:val="ru-RU"/>
              </w:rPr>
              <w:t>Козловский В.Р.</w:t>
            </w:r>
          </w:p>
          <w:p w:rsidR="00062768" w:rsidRPr="00B52F99" w:rsidRDefault="00062768" w:rsidP="00062768">
            <w:pPr>
              <w:jc w:val="center"/>
              <w:rPr>
                <w:sz w:val="24"/>
                <w:szCs w:val="24"/>
                <w:lang w:val="ru-RU"/>
              </w:rPr>
            </w:pPr>
            <w:r w:rsidRPr="00B52F99">
              <w:rPr>
                <w:sz w:val="24"/>
                <w:szCs w:val="24"/>
                <w:lang w:val="ru-RU"/>
              </w:rPr>
              <w:t>Худякова М.А.</w:t>
            </w:r>
          </w:p>
          <w:p w:rsidR="00062768" w:rsidRPr="00B52F99" w:rsidRDefault="00062768" w:rsidP="00062768">
            <w:pPr>
              <w:jc w:val="center"/>
              <w:rPr>
                <w:sz w:val="24"/>
                <w:szCs w:val="24"/>
                <w:lang w:val="ru-RU"/>
              </w:rPr>
            </w:pPr>
            <w:r w:rsidRPr="00B52F99">
              <w:rPr>
                <w:sz w:val="24"/>
                <w:szCs w:val="24"/>
                <w:lang w:val="ru-RU"/>
              </w:rPr>
              <w:t>Фролов С.А.</w:t>
            </w:r>
          </w:p>
          <w:p w:rsidR="00062768" w:rsidRPr="00B52F99" w:rsidRDefault="00062768" w:rsidP="00062768">
            <w:pPr>
              <w:jc w:val="center"/>
              <w:rPr>
                <w:sz w:val="24"/>
                <w:szCs w:val="24"/>
                <w:lang w:val="ru-RU"/>
              </w:rPr>
            </w:pPr>
            <w:r w:rsidRPr="00B52F99">
              <w:rPr>
                <w:sz w:val="24"/>
                <w:szCs w:val="24"/>
                <w:lang w:val="ru-RU"/>
              </w:rPr>
              <w:t>Позднякова Т.Ф.</w:t>
            </w:r>
          </w:p>
          <w:p w:rsidR="00062768" w:rsidRPr="00B52F99" w:rsidRDefault="00062768"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tc>
      </w:tr>
      <w:tr w:rsidR="00062768" w:rsidRPr="00D0577D" w:rsidTr="0038145C">
        <w:trPr>
          <w:trHeight w:val="874"/>
          <w:jc w:val="center"/>
        </w:trPr>
        <w:tc>
          <w:tcPr>
            <w:tcW w:w="2782" w:type="dxa"/>
            <w:vAlign w:val="center"/>
          </w:tcPr>
          <w:p w:rsidR="00062768" w:rsidRPr="00062768" w:rsidRDefault="00062768" w:rsidP="00062768">
            <w:pPr>
              <w:jc w:val="center"/>
              <w:rPr>
                <w:sz w:val="24"/>
                <w:szCs w:val="24"/>
                <w:lang w:val="ru-RU"/>
              </w:rPr>
            </w:pPr>
            <w:r>
              <w:t>EA-39028</w:t>
            </w:r>
          </w:p>
        </w:tc>
        <w:tc>
          <w:tcPr>
            <w:tcW w:w="3544" w:type="dxa"/>
          </w:tcPr>
          <w:p w:rsidR="00D0577D" w:rsidRDefault="00D0577D" w:rsidP="00D0577D">
            <w:pPr>
              <w:autoSpaceDE w:val="0"/>
              <w:autoSpaceDN w:val="0"/>
              <w:adjustRightInd w:val="0"/>
              <w:jc w:val="center"/>
              <w:rPr>
                <w:sz w:val="24"/>
                <w:szCs w:val="24"/>
                <w:lang w:val="ru-RU"/>
              </w:rPr>
            </w:pPr>
            <w:r>
              <w:rPr>
                <w:sz w:val="24"/>
                <w:szCs w:val="24"/>
                <w:lang w:val="ru-RU"/>
              </w:rPr>
              <w:t xml:space="preserve">Индивидуальный предприниматель Юн Альбина </w:t>
            </w:r>
            <w:proofErr w:type="spellStart"/>
            <w:r>
              <w:rPr>
                <w:sz w:val="24"/>
                <w:szCs w:val="24"/>
                <w:lang w:val="ru-RU"/>
              </w:rPr>
              <w:t>Ен</w:t>
            </w:r>
            <w:proofErr w:type="spellEnd"/>
            <w:r>
              <w:rPr>
                <w:sz w:val="24"/>
                <w:szCs w:val="24"/>
                <w:lang w:val="ru-RU"/>
              </w:rPr>
              <w:t xml:space="preserve"> </w:t>
            </w:r>
            <w:proofErr w:type="spellStart"/>
            <w:r>
              <w:rPr>
                <w:sz w:val="24"/>
                <w:szCs w:val="24"/>
                <w:lang w:val="ru-RU"/>
              </w:rPr>
              <w:t>Черовна</w:t>
            </w:r>
            <w:proofErr w:type="spellEnd"/>
          </w:p>
          <w:p w:rsidR="00062768" w:rsidRPr="00DD7429" w:rsidRDefault="00D0577D" w:rsidP="00D0577D">
            <w:pPr>
              <w:autoSpaceDE w:val="0"/>
              <w:autoSpaceDN w:val="0"/>
              <w:adjustRightInd w:val="0"/>
              <w:jc w:val="center"/>
              <w:rPr>
                <w:sz w:val="24"/>
                <w:szCs w:val="24"/>
                <w:lang w:val="ru-RU"/>
              </w:rPr>
            </w:pPr>
            <w:r>
              <w:rPr>
                <w:sz w:val="24"/>
                <w:szCs w:val="24"/>
                <w:lang w:val="ru-RU"/>
              </w:rPr>
              <w:t xml:space="preserve">ИНН </w:t>
            </w:r>
            <w:r>
              <w:rPr>
                <w:lang w:val="ru-RU"/>
              </w:rPr>
              <w:t>260402202850</w:t>
            </w:r>
            <w:r>
              <w:rPr>
                <w:sz w:val="24"/>
                <w:szCs w:val="24"/>
                <w:lang w:val="ru-RU" w:eastAsia="ar-SA"/>
              </w:rPr>
              <w:t>, место жительства:</w:t>
            </w:r>
            <w:r>
              <w:rPr>
                <w:color w:val="212529"/>
                <w:sz w:val="24"/>
                <w:szCs w:val="24"/>
                <w:lang w:val="ru-RU"/>
              </w:rPr>
              <w:t xml:space="preserve"> Московская обл.г. Павловский Посад, д. </w:t>
            </w:r>
            <w:proofErr w:type="spellStart"/>
            <w:r>
              <w:rPr>
                <w:color w:val="212529"/>
                <w:sz w:val="24"/>
                <w:szCs w:val="24"/>
                <w:lang w:val="ru-RU"/>
              </w:rPr>
              <w:t>Субботино</w:t>
            </w:r>
            <w:proofErr w:type="spellEnd"/>
            <w:r>
              <w:rPr>
                <w:color w:val="212529"/>
                <w:sz w:val="24"/>
                <w:szCs w:val="24"/>
                <w:lang w:val="ru-RU"/>
              </w:rPr>
              <w:t xml:space="preserve"> ДНП «Дубрава»</w:t>
            </w:r>
            <w:proofErr w:type="gramStart"/>
            <w:r>
              <w:rPr>
                <w:color w:val="212529"/>
                <w:sz w:val="24"/>
                <w:szCs w:val="24"/>
                <w:lang w:val="ru-RU"/>
              </w:rPr>
              <w:t xml:space="preserve"> ,</w:t>
            </w:r>
            <w:proofErr w:type="gramEnd"/>
            <w:r>
              <w:rPr>
                <w:color w:val="212529"/>
                <w:sz w:val="24"/>
                <w:szCs w:val="24"/>
                <w:lang w:val="ru-RU"/>
              </w:rPr>
              <w:t xml:space="preserve"> ул. Ленина д.5.</w:t>
            </w:r>
          </w:p>
        </w:tc>
        <w:tc>
          <w:tcPr>
            <w:tcW w:w="2010" w:type="dxa"/>
            <w:tcMar>
              <w:top w:w="57" w:type="dxa"/>
              <w:left w:w="57" w:type="dxa"/>
              <w:bottom w:w="57" w:type="dxa"/>
              <w:right w:w="57" w:type="dxa"/>
            </w:tcMar>
            <w:vAlign w:val="center"/>
          </w:tcPr>
          <w:p w:rsidR="00062768" w:rsidRPr="00B52F99" w:rsidRDefault="00062768" w:rsidP="00062768">
            <w:pPr>
              <w:jc w:val="center"/>
              <w:rPr>
                <w:sz w:val="24"/>
                <w:szCs w:val="24"/>
                <w:lang w:val="ru-RU"/>
              </w:rPr>
            </w:pPr>
            <w:r w:rsidRPr="00B52F99">
              <w:rPr>
                <w:sz w:val="24"/>
                <w:szCs w:val="24"/>
                <w:lang w:val="ru-RU"/>
              </w:rPr>
              <w:t>Козловский В.Р.</w:t>
            </w:r>
          </w:p>
          <w:p w:rsidR="00062768" w:rsidRPr="00B52F99" w:rsidRDefault="00062768" w:rsidP="00062768">
            <w:pPr>
              <w:jc w:val="center"/>
              <w:rPr>
                <w:sz w:val="24"/>
                <w:szCs w:val="24"/>
                <w:lang w:val="ru-RU"/>
              </w:rPr>
            </w:pPr>
            <w:r w:rsidRPr="00B52F99">
              <w:rPr>
                <w:sz w:val="24"/>
                <w:szCs w:val="24"/>
                <w:lang w:val="ru-RU"/>
              </w:rPr>
              <w:t>Худякова М.А.</w:t>
            </w:r>
          </w:p>
          <w:p w:rsidR="00062768" w:rsidRPr="00B52F99" w:rsidRDefault="00062768" w:rsidP="00062768">
            <w:pPr>
              <w:jc w:val="center"/>
              <w:rPr>
                <w:sz w:val="24"/>
                <w:szCs w:val="24"/>
                <w:lang w:val="ru-RU"/>
              </w:rPr>
            </w:pPr>
            <w:r w:rsidRPr="00B52F99">
              <w:rPr>
                <w:sz w:val="24"/>
                <w:szCs w:val="24"/>
                <w:lang w:val="ru-RU"/>
              </w:rPr>
              <w:t>Фролов С.А.</w:t>
            </w:r>
          </w:p>
          <w:p w:rsidR="00062768" w:rsidRPr="00B52F99" w:rsidRDefault="00062768" w:rsidP="00062768">
            <w:pPr>
              <w:jc w:val="center"/>
              <w:rPr>
                <w:sz w:val="24"/>
                <w:szCs w:val="24"/>
                <w:lang w:val="ru-RU"/>
              </w:rPr>
            </w:pPr>
            <w:r w:rsidRPr="00B52F99">
              <w:rPr>
                <w:sz w:val="24"/>
                <w:szCs w:val="24"/>
                <w:lang w:val="ru-RU"/>
              </w:rPr>
              <w:t>Позднякова Т.Ф.</w:t>
            </w:r>
          </w:p>
          <w:p w:rsidR="00062768" w:rsidRPr="00B52F99" w:rsidRDefault="00062768"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p w:rsidR="00062768" w:rsidRPr="00B52F99" w:rsidRDefault="00062768" w:rsidP="00062768">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93451E">
        <w:fldChar w:fldCharType="begin"/>
      </w:r>
      <w:r w:rsidR="0093451E">
        <w:instrText>HYPERLINK</w:instrText>
      </w:r>
      <w:r w:rsidR="0093451E" w:rsidRPr="00D0577D">
        <w:rPr>
          <w:lang w:val="ru-RU"/>
        </w:rPr>
        <w:instrText xml:space="preserve"> "</w:instrText>
      </w:r>
      <w:r w:rsidR="0093451E">
        <w:instrText>https</w:instrText>
      </w:r>
      <w:r w:rsidR="0093451E" w:rsidRPr="00D0577D">
        <w:rPr>
          <w:lang w:val="ru-RU"/>
        </w:rPr>
        <w:instrText>://</w:instrText>
      </w:r>
      <w:r w:rsidR="0093451E">
        <w:instrText>gz</w:instrText>
      </w:r>
      <w:r w:rsidR="0093451E" w:rsidRPr="00D0577D">
        <w:rPr>
          <w:lang w:val="ru-RU"/>
        </w:rPr>
        <w:instrText>.</w:instrText>
      </w:r>
      <w:r w:rsidR="0093451E">
        <w:instrText>lot</w:instrText>
      </w:r>
      <w:r w:rsidR="0093451E" w:rsidRPr="00D0577D">
        <w:rPr>
          <w:lang w:val="ru-RU"/>
        </w:rPr>
        <w:instrText>-</w:instrText>
      </w:r>
      <w:r w:rsidR="0093451E">
        <w:instrText>online</w:instrText>
      </w:r>
      <w:r w:rsidR="0093451E" w:rsidRPr="00D0577D">
        <w:rPr>
          <w:lang w:val="ru-RU"/>
        </w:rPr>
        <w:instrText>.</w:instrText>
      </w:r>
      <w:r w:rsidR="0093451E">
        <w:instrText>ru</w:instrText>
      </w:r>
      <w:r w:rsidR="0093451E" w:rsidRPr="00D0577D">
        <w:rPr>
          <w:lang w:val="ru-RU"/>
        </w:rPr>
        <w:instrText>/</w:instrText>
      </w:r>
      <w:r w:rsidR="0093451E">
        <w:instrText>etp</w:instrText>
      </w:r>
      <w:r w:rsidR="0093451E" w:rsidRPr="00D0577D">
        <w:rPr>
          <w:lang w:val="ru-RU"/>
        </w:rPr>
        <w:instrText>_</w:instrText>
      </w:r>
      <w:r w:rsidR="0093451E">
        <w:instrText>front</w:instrText>
      </w:r>
      <w:r w:rsidR="0093451E" w:rsidRPr="00D0577D">
        <w:rPr>
          <w:lang w:val="ru-RU"/>
        </w:rPr>
        <w:instrText>/</w:instrText>
      </w:r>
      <w:r w:rsidR="0093451E">
        <w:instrText>organisation</w:instrText>
      </w:r>
      <w:r w:rsidR="0093451E" w:rsidRPr="00D0577D">
        <w:rPr>
          <w:lang w:val="ru-RU"/>
        </w:rPr>
        <w:instrText>/</w:instrText>
      </w:r>
      <w:r w:rsidR="0093451E">
        <w:instrText>view</w:instrText>
      </w:r>
      <w:r w:rsidR="0093451E" w:rsidRPr="00D0577D">
        <w:rPr>
          <w:lang w:val="ru-RU"/>
        </w:rPr>
        <w:instrText>/</w:instrText>
      </w:r>
      <w:r w:rsidR="0093451E">
        <w:instrText>EE</w:instrText>
      </w:r>
      <w:r w:rsidR="0093451E" w:rsidRPr="00D0577D">
        <w:rPr>
          <w:lang w:val="ru-RU"/>
        </w:rPr>
        <w:instrText>2</w:instrText>
      </w:r>
      <w:r w:rsidR="0093451E">
        <w:instrText>D</w:instrText>
      </w:r>
      <w:r w:rsidR="0093451E" w:rsidRPr="00D0577D">
        <w:rPr>
          <w:lang w:val="ru-RU"/>
        </w:rPr>
        <w:instrText>7</w:instrText>
      </w:r>
      <w:r w:rsidR="0093451E">
        <w:instrText>B</w:instrText>
      </w:r>
      <w:r w:rsidR="0093451E" w:rsidRPr="00D0577D">
        <w:rPr>
          <w:lang w:val="ru-RU"/>
        </w:rPr>
        <w:instrText>7</w:instrText>
      </w:r>
      <w:r w:rsidR="0093451E">
        <w:instrText>A</w:instrText>
      </w:r>
      <w:r w:rsidR="0093451E" w:rsidRPr="00D0577D">
        <w:rPr>
          <w:lang w:val="ru-RU"/>
        </w:rPr>
        <w:instrText>-59</w:instrText>
      </w:r>
      <w:r w:rsidR="0093451E">
        <w:instrText>E</w:instrText>
      </w:r>
      <w:r w:rsidR="0093451E" w:rsidRPr="00D0577D">
        <w:rPr>
          <w:lang w:val="ru-RU"/>
        </w:rPr>
        <w:instrText>1-4268-85</w:instrText>
      </w:r>
      <w:r w:rsidR="0093451E">
        <w:instrText>B</w:instrText>
      </w:r>
      <w:r w:rsidR="0093451E" w:rsidRPr="00D0577D">
        <w:rPr>
          <w:lang w:val="ru-RU"/>
        </w:rPr>
        <w:instrText>2-741</w:instrText>
      </w:r>
      <w:r w:rsidR="0093451E">
        <w:instrText>EEA</w:instrText>
      </w:r>
      <w:r w:rsidR="0093451E" w:rsidRPr="00D0577D">
        <w:rPr>
          <w:lang w:val="ru-RU"/>
        </w:rPr>
        <w:instrText>9327</w:instrText>
      </w:r>
      <w:r w:rsidR="0093451E">
        <w:instrText>B</w:instrText>
      </w:r>
      <w:r w:rsidR="0093451E" w:rsidRPr="00D0577D">
        <w:rPr>
          <w:lang w:val="ru-RU"/>
        </w:rPr>
        <w:instrText>4?</w:instrText>
      </w:r>
      <w:r w:rsidR="0093451E">
        <w:instrText>procedure</w:instrText>
      </w:r>
      <w:r w:rsidR="0093451E" w:rsidRPr="00D0577D">
        <w:rPr>
          <w:lang w:val="ru-RU"/>
        </w:rPr>
        <w:instrText>=18515&amp;</w:instrText>
      </w:r>
      <w:r w:rsidR="0093451E">
        <w:instrText>backurl</w:instrText>
      </w:r>
      <w:r w:rsidR="0093451E" w:rsidRPr="00D0577D">
        <w:rPr>
          <w:lang w:val="ru-RU"/>
        </w:rPr>
        <w:instrText>=</w:instrText>
      </w:r>
      <w:r w:rsidR="0093451E">
        <w:instrText>L</w:instrText>
      </w:r>
      <w:r w:rsidR="0093451E" w:rsidRPr="00D0577D">
        <w:rPr>
          <w:lang w:val="ru-RU"/>
        </w:rPr>
        <w:instrText>3</w:instrText>
      </w:r>
      <w:r w:rsidR="0093451E">
        <w:instrText>Byb</w:instrText>
      </w:r>
      <w:r w:rsidR="0093451E" w:rsidRPr="00D0577D">
        <w:rPr>
          <w:lang w:val="ru-RU"/>
        </w:rPr>
        <w:instrText>2</w:instrText>
      </w:r>
      <w:r w:rsidR="0093451E">
        <w:instrText>NlZHVyZS</w:instrText>
      </w:r>
      <w:r w:rsidR="0093451E" w:rsidRPr="00D0577D">
        <w:rPr>
          <w:lang w:val="ru-RU"/>
        </w:rPr>
        <w:instrText>9</w:instrText>
      </w:r>
      <w:r w:rsidR="0093451E">
        <w:instrText>wcm</w:instrText>
      </w:r>
      <w:r w:rsidR="0093451E" w:rsidRPr="00D0577D">
        <w:rPr>
          <w:lang w:val="ru-RU"/>
        </w:rPr>
        <w:instrText>90</w:instrText>
      </w:r>
      <w:r w:rsidR="0093451E">
        <w:instrText>b</w:instrText>
      </w:r>
      <w:r w:rsidR="0093451E" w:rsidRPr="00D0577D">
        <w:rPr>
          <w:lang w:val="ru-RU"/>
        </w:rPr>
        <w:instrText>2</w:instrText>
      </w:r>
      <w:r w:rsidR="0093451E">
        <w:instrText>NvbC</w:instrText>
      </w:r>
      <w:r w:rsidR="0093451E" w:rsidRPr="00D0577D">
        <w:rPr>
          <w:lang w:val="ru-RU"/>
        </w:rPr>
        <w:instrText>9</w:instrText>
      </w:r>
      <w:r w:rsidR="0093451E">
        <w:instrText>lZGl</w:instrText>
      </w:r>
      <w:r w:rsidR="0093451E" w:rsidRPr="00D0577D">
        <w:rPr>
          <w:lang w:val="ru-RU"/>
        </w:rPr>
        <w:instrText>0</w:instrText>
      </w:r>
      <w:r w:rsidR="0093451E">
        <w:instrText>P</w:instrText>
      </w:r>
      <w:r w:rsidR="0093451E" w:rsidRPr="00D0577D">
        <w:rPr>
          <w:lang w:val="ru-RU"/>
        </w:rPr>
        <w:instrText>3</w:instrText>
      </w:r>
      <w:r w:rsidR="0093451E">
        <w:instrText>Byb</w:instrText>
      </w:r>
      <w:r w:rsidR="0093451E" w:rsidRPr="00D0577D">
        <w:rPr>
          <w:lang w:val="ru-RU"/>
        </w:rPr>
        <w:instrText>2</w:instrText>
      </w:r>
      <w:r w:rsidR="0093451E">
        <w:instrText>NlZHVyZUlkPTE</w:instrText>
      </w:r>
      <w:r w:rsidR="0093451E" w:rsidRPr="00D0577D">
        <w:rPr>
          <w:lang w:val="ru-RU"/>
        </w:rPr>
        <w:instrText>4</w:instrText>
      </w:r>
      <w:r w:rsidR="0093451E">
        <w:instrText>NTE</w:instrText>
      </w:r>
      <w:r w:rsidR="0093451E" w:rsidRPr="00D0577D">
        <w:rPr>
          <w:lang w:val="ru-RU"/>
        </w:rPr>
        <w:instrText>1</w:instrText>
      </w:r>
      <w:r w:rsidR="0093451E">
        <w:instrText>JnR</w:instrText>
      </w:r>
      <w:r w:rsidR="0093451E" w:rsidRPr="00D0577D">
        <w:rPr>
          <w:lang w:val="ru-RU"/>
        </w:rPr>
        <w:instrText>5</w:instrText>
      </w:r>
      <w:r w:rsidR="0093451E">
        <w:instrText>cGU</w:instrText>
      </w:r>
      <w:r w:rsidR="0093451E" w:rsidRPr="00D0577D">
        <w:rPr>
          <w:lang w:val="ru-RU"/>
        </w:rPr>
        <w:instrText>9</w:instrText>
      </w:r>
      <w:r w:rsidR="0093451E">
        <w:instrText>RWxlY</w:instrText>
      </w:r>
      <w:r w:rsidR="0093451E" w:rsidRPr="00D0577D">
        <w:rPr>
          <w:lang w:val="ru-RU"/>
        </w:rPr>
        <w:instrText>3</w:instrText>
      </w:r>
      <w:r w:rsidR="0093451E">
        <w:instrText>Ryb</w:instrText>
      </w:r>
      <w:r w:rsidR="0093451E" w:rsidRPr="00D0577D">
        <w:rPr>
          <w:lang w:val="ru-RU"/>
        </w:rPr>
        <w:instrText>25</w:instrText>
      </w:r>
      <w:r w:rsidR="0093451E">
        <w:instrText>pY</w:instrText>
      </w:r>
      <w:r w:rsidR="0093451E" w:rsidRPr="00D0577D">
        <w:rPr>
          <w:lang w:val="ru-RU"/>
        </w:rPr>
        <w:instrText>0</w:instrText>
      </w:r>
      <w:r w:rsidR="0093451E">
        <w:instrText>F</w:instrText>
      </w:r>
      <w:r w:rsidR="0093451E" w:rsidRPr="00D0577D">
        <w:rPr>
          <w:lang w:val="ru-RU"/>
        </w:rPr>
        <w:instrText>1</w:instrText>
      </w:r>
      <w:r w:rsidR="0093451E">
        <w:instrText>Y</w:instrText>
      </w:r>
      <w:r w:rsidR="0093451E" w:rsidRPr="00D0577D">
        <w:rPr>
          <w:lang w:val="ru-RU"/>
        </w:rPr>
        <w:instrText>3</w:instrText>
      </w:r>
      <w:r w:rsidR="0093451E">
        <w:instrText>Rpb</w:instrText>
      </w:r>
      <w:r w:rsidR="0093451E" w:rsidRPr="00D0577D">
        <w:rPr>
          <w:lang w:val="ru-RU"/>
        </w:rPr>
        <w:instrText>25</w:instrText>
      </w:r>
      <w:r w:rsidR="0093451E">
        <w:instrText>SZXF</w:instrText>
      </w:r>
      <w:r w:rsidR="0093451E" w:rsidRPr="00D0577D">
        <w:rPr>
          <w:lang w:val="ru-RU"/>
        </w:rPr>
        <w:instrText>1</w:instrText>
      </w:r>
      <w:r w:rsidR="0093451E">
        <w:instrText>ZXN</w:instrText>
      </w:r>
      <w:r w:rsidR="0093451E" w:rsidRPr="00D0577D">
        <w:rPr>
          <w:lang w:val="ru-RU"/>
        </w:rPr>
        <w:instrText>0</w:instrText>
      </w:r>
      <w:r w:rsidR="0093451E">
        <w:instrText>RmluYWxQcm</w:instrText>
      </w:r>
      <w:r w:rsidR="0093451E" w:rsidRPr="00D0577D">
        <w:rPr>
          <w:lang w:val="ru-RU"/>
        </w:rPr>
        <w:instrText>90</w:instrText>
      </w:r>
      <w:r w:rsidR="0093451E">
        <w:instrText>b</w:instrText>
      </w:r>
      <w:r w:rsidR="0093451E" w:rsidRPr="00D0577D">
        <w:rPr>
          <w:lang w:val="ru-RU"/>
        </w:rPr>
        <w:instrText>2</w:instrText>
      </w:r>
      <w:r w:rsidR="0093451E">
        <w:instrText>NvbCZiYWNrdXJsPWFIUjBjSE</w:instrText>
      </w:r>
      <w:r w:rsidR="0093451E" w:rsidRPr="00D0577D">
        <w:rPr>
          <w:lang w:val="ru-RU"/>
        </w:rPr>
        <w:instrText>02</w:instrText>
      </w:r>
      <w:r w:rsidR="0093451E">
        <w:instrText>THk</w:instrText>
      </w:r>
      <w:r w:rsidR="0093451E" w:rsidRPr="00D0577D">
        <w:rPr>
          <w:lang w:val="ru-RU"/>
        </w:rPr>
        <w:instrText>5</w:instrText>
      </w:r>
      <w:r w:rsidR="0093451E">
        <w:instrText>bmVpNXNiM</w:instrText>
      </w:r>
      <w:r w:rsidR="0093451E" w:rsidRPr="00D0577D">
        <w:rPr>
          <w:lang w:val="ru-RU"/>
        </w:rPr>
        <w:instrText>1</w:instrText>
      </w:r>
      <w:r w:rsidR="0093451E">
        <w:instrText>F</w:instrText>
      </w:r>
      <w:r w:rsidR="0093451E" w:rsidRPr="00D0577D">
        <w:rPr>
          <w:lang w:val="ru-RU"/>
        </w:rPr>
        <w:instrText>0</w:instrText>
      </w:r>
      <w:r w:rsidR="0093451E">
        <w:instrText>YjI</w:instrText>
      </w:r>
      <w:r w:rsidR="0093451E" w:rsidRPr="00D0577D">
        <w:rPr>
          <w:lang w:val="ru-RU"/>
        </w:rPr>
        <w:instrText>1</w:instrText>
      </w:r>
      <w:r w:rsidR="0093451E">
        <w:instrText>c</w:instrText>
      </w:r>
      <w:r w:rsidR="0093451E" w:rsidRPr="00D0577D">
        <w:rPr>
          <w:lang w:val="ru-RU"/>
        </w:rPr>
        <w:instrText>2</w:instrText>
      </w:r>
      <w:r w:rsidR="0093451E">
        <w:instrText>FXNWxMbkoxTDJWMGNGOW</w:instrText>
      </w:r>
      <w:r w:rsidR="0093451E" w:rsidRPr="00D0577D">
        <w:rPr>
          <w:lang w:val="ru-RU"/>
        </w:rPr>
        <w:instrText>1</w:instrText>
      </w:r>
      <w:r w:rsidR="0093451E">
        <w:instrText>jbTl</w:instrText>
      </w:r>
      <w:r w:rsidR="0093451E" w:rsidRPr="00D0577D">
        <w:rPr>
          <w:lang w:val="ru-RU"/>
        </w:rPr>
        <w:instrText>1</w:instrText>
      </w:r>
      <w:r w:rsidR="0093451E">
        <w:instrText>ZEM</w:instrText>
      </w:r>
      <w:r w:rsidR="0093451E" w:rsidRPr="00D0577D">
        <w:rPr>
          <w:lang w:val="ru-RU"/>
        </w:rPr>
        <w:instrText>5</w:instrText>
      </w:r>
      <w:r w:rsidR="0093451E">
        <w:instrText>d</w:instrText>
      </w:r>
      <w:r w:rsidR="0093451E" w:rsidRPr="00D0577D">
        <w:rPr>
          <w:lang w:val="ru-RU"/>
        </w:rPr>
        <w:instrText>2</w:instrText>
      </w:r>
      <w:r w:rsidR="0093451E">
        <w:instrText>NtOWpaV</w:instrText>
      </w:r>
      <w:r w:rsidR="0093451E" w:rsidRPr="00D0577D">
        <w:rPr>
          <w:lang w:val="ru-RU"/>
        </w:rPr>
        <w:instrText>1</w:instrText>
      </w:r>
      <w:r w:rsidR="0093451E">
        <w:instrText>IxY</w:instrText>
      </w:r>
      <w:r w:rsidR="0093451E" w:rsidRPr="00D0577D">
        <w:rPr>
          <w:lang w:val="ru-RU"/>
        </w:rPr>
        <w:instrText>21</w:instrText>
      </w:r>
      <w:r w:rsidR="0093451E">
        <w:instrText>VdmJHbHpkRDl</w:instrText>
      </w:r>
      <w:r w:rsidR="0093451E" w:rsidRPr="00D0577D">
        <w:rPr>
          <w:lang w:val="ru-RU"/>
        </w:rPr>
        <w:instrText>3</w:instrText>
      </w:r>
      <w:r w:rsidR="0093451E">
        <w:instrText>WlhKemIyNWhiRDEwY</w:instrText>
      </w:r>
      <w:r w:rsidR="0093451E" w:rsidRPr="00D0577D">
        <w:rPr>
          <w:lang w:val="ru-RU"/>
        </w:rPr>
        <w:instrText>25</w:instrText>
      </w:r>
      <w:r w:rsidR="0093451E">
        <w:instrText>WbEpuQmhaMlU</w:instrText>
      </w:r>
      <w:r w:rsidR="0093451E" w:rsidRPr="00D0577D">
        <w:rPr>
          <w:lang w:val="ru-RU"/>
        </w:rPr>
        <w:instrText>5</w:instrText>
      </w:r>
      <w:r w:rsidR="0093451E">
        <w:instrText>TVNaemIzSjBQVEVtYzI</w:instrText>
      </w:r>
      <w:r w:rsidR="0093451E" w:rsidRPr="00D0577D">
        <w:rPr>
          <w:lang w:val="ru-RU"/>
        </w:rPr>
        <w:instrText>5</w:instrText>
      </w:r>
      <w:r w:rsidR="0093451E">
        <w:instrText>eWRFUnBjbVZqZEdsdmJqMUJVME</w:instrText>
      </w:r>
      <w:r w:rsidR="0093451E" w:rsidRPr="00D0577D">
        <w:rPr>
          <w:lang w:val="ru-RU"/>
        </w:rPr>
        <w:instrText>09" \</w:instrText>
      </w:r>
      <w:r w:rsidR="0093451E">
        <w:instrText>t</w:instrText>
      </w:r>
      <w:r w:rsidR="0093451E" w:rsidRPr="00D0577D">
        <w:rPr>
          <w:lang w:val="ru-RU"/>
        </w:rPr>
        <w:instrText xml:space="preserve"> "_</w:instrText>
      </w:r>
      <w:r w:rsidR="0093451E">
        <w:instrText>blank</w:instrText>
      </w:r>
      <w:r w:rsidR="0093451E" w:rsidRPr="00D0577D">
        <w:rPr>
          <w:lang w:val="ru-RU"/>
        </w:rPr>
        <w:instrText>"</w:instrText>
      </w:r>
      <w:r w:rsidR="0093451E">
        <w:fldChar w:fldCharType="separate"/>
      </w:r>
      <w:r w:rsidR="00DD7429" w:rsidRPr="003C6D94">
        <w:rPr>
          <w:sz w:val="24"/>
          <w:szCs w:val="24"/>
          <w:lang w:val="ru-RU"/>
        </w:rPr>
        <w:t xml:space="preserve"> Общество с ограниченной ответственностью </w:t>
      </w:r>
      <w:r w:rsidR="00DD7429">
        <w:rPr>
          <w:rStyle w:val="af0"/>
          <w:color w:val="auto"/>
          <w:sz w:val="24"/>
          <w:szCs w:val="24"/>
          <w:u w:val="none"/>
          <w:lang w:val="ru-RU"/>
        </w:rPr>
        <w:t>"</w:t>
      </w:r>
      <w:proofErr w:type="spellStart"/>
      <w:r w:rsidR="00DD7429">
        <w:rPr>
          <w:rStyle w:val="af0"/>
          <w:color w:val="auto"/>
          <w:sz w:val="24"/>
          <w:szCs w:val="24"/>
          <w:u w:val="none"/>
          <w:lang w:val="ru-RU"/>
        </w:rPr>
        <w:t>Комплектторг</w:t>
      </w:r>
      <w:proofErr w:type="spellEnd"/>
      <w:r w:rsidR="00DD7429" w:rsidRPr="003C6D94">
        <w:rPr>
          <w:rStyle w:val="af0"/>
          <w:color w:val="auto"/>
          <w:sz w:val="24"/>
          <w:szCs w:val="24"/>
          <w:u w:val="none"/>
          <w:lang w:val="ru-RU"/>
        </w:rPr>
        <w:t>"</w:t>
      </w:r>
      <w:r w:rsidR="0093451E">
        <w:fldChar w:fldCharType="end"/>
      </w:r>
      <w:r w:rsidR="00DD7429" w:rsidRPr="003C6D94">
        <w:rPr>
          <w:sz w:val="24"/>
          <w:szCs w:val="24"/>
          <w:lang w:val="ru-RU"/>
        </w:rPr>
        <w:t xml:space="preserve"> (ИНН </w:t>
      </w:r>
      <w:r w:rsidR="00DD7429" w:rsidRPr="00C25426">
        <w:rPr>
          <w:sz w:val="24"/>
          <w:szCs w:val="24"/>
          <w:lang w:val="ru-RU"/>
        </w:rPr>
        <w:t>9718049672</w:t>
      </w:r>
      <w:r w:rsidR="00DD7429" w:rsidRPr="003C6D94">
        <w:rPr>
          <w:sz w:val="24"/>
          <w:szCs w:val="24"/>
          <w:lang w:val="ru-RU"/>
        </w:rPr>
        <w:t>)</w:t>
      </w:r>
      <w:r w:rsidR="00DD7429">
        <w:rPr>
          <w:sz w:val="24"/>
          <w:szCs w:val="24"/>
          <w:lang w:val="ru-RU"/>
        </w:rPr>
        <w:t xml:space="preserve"> место нахождения: 107023, г. Москва, ул. М. Семеновская, д.3, строение 2, офис 401.</w:t>
      </w:r>
      <w:r w:rsidRPr="006D5C24">
        <w:rPr>
          <w:b/>
          <w:sz w:val="24"/>
          <w:szCs w:val="24"/>
          <w:lang w:val="ru-RU"/>
        </w:rPr>
        <w:t xml:space="preserve">, цена государственного контракта </w:t>
      </w:r>
      <w:r w:rsidR="00CA189D">
        <w:rPr>
          <w:sz w:val="24"/>
          <w:szCs w:val="24"/>
          <w:lang w:val="ru-RU"/>
        </w:rPr>
        <w:t>21</w:t>
      </w:r>
      <w:r w:rsidR="00DD7429" w:rsidRPr="00C25426">
        <w:rPr>
          <w:sz w:val="24"/>
          <w:szCs w:val="24"/>
        </w:rPr>
        <w:t> </w:t>
      </w:r>
      <w:r w:rsidR="00CA189D">
        <w:rPr>
          <w:sz w:val="24"/>
          <w:szCs w:val="24"/>
          <w:lang w:val="ru-RU"/>
        </w:rPr>
        <w:t>070</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CA189D">
        <w:rPr>
          <w:sz w:val="24"/>
          <w:szCs w:val="24"/>
          <w:lang w:val="ru-RU"/>
        </w:rPr>
        <w:t>93</w:t>
      </w:r>
      <w:r w:rsidR="00DD7429">
        <w:rPr>
          <w:sz w:val="24"/>
          <w:szCs w:val="24"/>
          <w:lang w:val="ru-RU"/>
        </w:rPr>
        <w:t xml:space="preserve"> копейки</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DD7429">
        <w:rPr>
          <w:sz w:val="24"/>
          <w:szCs w:val="24"/>
          <w:lang w:val="ru-RU"/>
        </w:rPr>
        <w:t>30</w:t>
      </w:r>
      <w:r w:rsidR="0041445B" w:rsidRPr="00BE32C6">
        <w:rPr>
          <w:sz w:val="24"/>
          <w:szCs w:val="24"/>
          <w:lang w:val="ru-RU"/>
        </w:rPr>
        <w:t xml:space="preserve"> </w:t>
      </w:r>
      <w:r w:rsidR="002B51A1">
        <w:rPr>
          <w:sz w:val="24"/>
          <w:szCs w:val="24"/>
          <w:lang w:val="ru-RU"/>
        </w:rPr>
        <w:t>дека</w:t>
      </w:r>
      <w:r w:rsidR="001E7ED2">
        <w:rPr>
          <w:sz w:val="24"/>
          <w:szCs w:val="24"/>
          <w:lang w:val="ru-RU"/>
        </w:rPr>
        <w:t>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Козловский В.Р.</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Фролов С.А.</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Позднякова Т.Ф.</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Волков К.В.</w:t>
            </w:r>
          </w:p>
        </w:tc>
      </w:tr>
    </w:tbl>
    <w:p w:rsidR="001E0D0A" w:rsidRPr="00BE32C6" w:rsidRDefault="001E0D0A" w:rsidP="00DD7429">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D9D" w:rsidRDefault="00DB7D9D">
      <w:r>
        <w:separator/>
      </w:r>
    </w:p>
  </w:endnote>
  <w:endnote w:type="continuationSeparator" w:id="0">
    <w:p w:rsidR="00DB7D9D" w:rsidRDefault="00DB7D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EC0" w:rsidRDefault="0093451E" w:rsidP="00934EEA">
    <w:pPr>
      <w:pStyle w:val="af1"/>
      <w:framePr w:wrap="around" w:vAnchor="text" w:hAnchor="margin" w:xAlign="right" w:y="1"/>
      <w:rPr>
        <w:rStyle w:val="af3"/>
      </w:rPr>
    </w:pPr>
    <w:r>
      <w:rPr>
        <w:rStyle w:val="af3"/>
      </w:rPr>
      <w:fldChar w:fldCharType="begin"/>
    </w:r>
    <w:r w:rsidR="00FB0EC0">
      <w:rPr>
        <w:rStyle w:val="af3"/>
      </w:rPr>
      <w:instrText xml:space="preserve">PAGE  </w:instrText>
    </w:r>
    <w:r>
      <w:rPr>
        <w:rStyle w:val="af3"/>
      </w:rPr>
      <w:fldChar w:fldCharType="end"/>
    </w:r>
  </w:p>
  <w:p w:rsidR="00FB0EC0" w:rsidRDefault="00FB0EC0"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EC0" w:rsidRDefault="00FB0EC0" w:rsidP="00934EEA">
    <w:pPr>
      <w:pStyle w:val="af1"/>
      <w:framePr w:wrap="around" w:vAnchor="text" w:hAnchor="margin" w:xAlign="right" w:y="1"/>
      <w:rPr>
        <w:rStyle w:val="af3"/>
      </w:rPr>
    </w:pPr>
  </w:p>
  <w:p w:rsidR="00FB0EC0" w:rsidRPr="00877DE4" w:rsidRDefault="0093451E" w:rsidP="00877DE4">
    <w:pPr>
      <w:pStyle w:val="af1"/>
      <w:ind w:right="360"/>
      <w:jc w:val="center"/>
      <w:rPr>
        <w:lang w:val="ru-RU"/>
      </w:rPr>
    </w:pPr>
    <w:r>
      <w:rPr>
        <w:rStyle w:val="af3"/>
      </w:rPr>
      <w:fldChar w:fldCharType="begin"/>
    </w:r>
    <w:r w:rsidR="00FB0EC0">
      <w:rPr>
        <w:rStyle w:val="af3"/>
      </w:rPr>
      <w:instrText xml:space="preserve"> PAGE </w:instrText>
    </w:r>
    <w:r>
      <w:rPr>
        <w:rStyle w:val="af3"/>
      </w:rPr>
      <w:fldChar w:fldCharType="separate"/>
    </w:r>
    <w:r w:rsidR="00D0577D">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D9D" w:rsidRDefault="00DB7D9D">
      <w:r>
        <w:separator/>
      </w:r>
    </w:p>
  </w:footnote>
  <w:footnote w:type="continuationSeparator" w:id="0">
    <w:p w:rsidR="00DB7D9D" w:rsidRDefault="00DB7D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2768"/>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1DA9"/>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1E"/>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189D"/>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77D"/>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B7D9D"/>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0EC0"/>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1061665">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sChild>
                                                    <w:div w:id="431976056">
                                                      <w:marLeft w:val="0"/>
                                                      <w:marRight w:val="0"/>
                                                      <w:marTop w:val="0"/>
                                                      <w:marBottom w:val="0"/>
                                                      <w:divBdr>
                                                        <w:top w:val="none" w:sz="0" w:space="0" w:color="auto"/>
                                                        <w:left w:val="none" w:sz="0" w:space="0" w:color="auto"/>
                                                        <w:bottom w:val="none" w:sz="0" w:space="0" w:color="auto"/>
                                                        <w:right w:val="none" w:sz="0" w:space="0" w:color="auto"/>
                                                      </w:divBdr>
                                                      <w:divsChild>
                                                        <w:div w:id="618606669">
                                                          <w:marLeft w:val="0"/>
                                                          <w:marRight w:val="0"/>
                                                          <w:marTop w:val="0"/>
                                                          <w:marBottom w:val="0"/>
                                                          <w:divBdr>
                                                            <w:top w:val="none" w:sz="0" w:space="0" w:color="auto"/>
                                                            <w:left w:val="none" w:sz="0" w:space="0" w:color="auto"/>
                                                            <w:bottom w:val="none" w:sz="0" w:space="0" w:color="auto"/>
                                                            <w:right w:val="none" w:sz="0" w:space="0" w:color="auto"/>
                                                          </w:divBdr>
                                                          <w:divsChild>
                                                            <w:div w:id="1057388320">
                                                              <w:marLeft w:val="0"/>
                                                              <w:marRight w:val="0"/>
                                                              <w:marTop w:val="0"/>
                                                              <w:marBottom w:val="0"/>
                                                              <w:divBdr>
                                                                <w:top w:val="none" w:sz="0" w:space="0" w:color="auto"/>
                                                                <w:left w:val="none" w:sz="0" w:space="0" w:color="auto"/>
                                                                <w:bottom w:val="none" w:sz="0" w:space="0" w:color="auto"/>
                                                                <w:right w:val="none" w:sz="0" w:space="0" w:color="auto"/>
                                                              </w:divBdr>
                                                              <w:divsChild>
                                                                <w:div w:id="1210796722">
                                                                  <w:marLeft w:val="0"/>
                                                                  <w:marRight w:val="0"/>
                                                                  <w:marTop w:val="0"/>
                                                                  <w:marBottom w:val="0"/>
                                                                  <w:divBdr>
                                                                    <w:top w:val="none" w:sz="0" w:space="0" w:color="auto"/>
                                                                    <w:left w:val="none" w:sz="0" w:space="0" w:color="auto"/>
                                                                    <w:bottom w:val="none" w:sz="0" w:space="0" w:color="auto"/>
                                                                    <w:right w:val="none" w:sz="0" w:space="0" w:color="auto"/>
                                                                  </w:divBdr>
                                                                  <w:divsChild>
                                                                    <w:div w:id="1765228177">
                                                                      <w:marLeft w:val="0"/>
                                                                      <w:marRight w:val="0"/>
                                                                      <w:marTop w:val="0"/>
                                                                      <w:marBottom w:val="0"/>
                                                                      <w:divBdr>
                                                                        <w:top w:val="none" w:sz="0" w:space="0" w:color="auto"/>
                                                                        <w:left w:val="none" w:sz="0" w:space="0" w:color="auto"/>
                                                                        <w:bottom w:val="none" w:sz="0" w:space="0" w:color="auto"/>
                                                                        <w:right w:val="none" w:sz="0" w:space="0" w:color="auto"/>
                                                                      </w:divBdr>
                                                                      <w:divsChild>
                                                                        <w:div w:id="1296066062">
                                                                          <w:marLeft w:val="0"/>
                                                                          <w:marRight w:val="0"/>
                                                                          <w:marTop w:val="0"/>
                                                                          <w:marBottom w:val="0"/>
                                                                          <w:divBdr>
                                                                            <w:top w:val="none" w:sz="0" w:space="0" w:color="auto"/>
                                                                            <w:left w:val="none" w:sz="0" w:space="0" w:color="auto"/>
                                                                            <w:bottom w:val="none" w:sz="0" w:space="0" w:color="auto"/>
                                                                            <w:right w:val="none" w:sz="0" w:space="0" w:color="auto"/>
                                                                          </w:divBdr>
                                                                        </w:div>
                                                                        <w:div w:id="9810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sChild>
                                                    <w:div w:id="914046389">
                                                      <w:marLeft w:val="0"/>
                                                      <w:marRight w:val="0"/>
                                                      <w:marTop w:val="0"/>
                                                      <w:marBottom w:val="0"/>
                                                      <w:divBdr>
                                                        <w:top w:val="none" w:sz="0" w:space="0" w:color="auto"/>
                                                        <w:left w:val="none" w:sz="0" w:space="0" w:color="auto"/>
                                                        <w:bottom w:val="none" w:sz="0" w:space="0" w:color="auto"/>
                                                        <w:right w:val="none" w:sz="0" w:space="0" w:color="auto"/>
                                                      </w:divBdr>
                                                      <w:divsChild>
                                                        <w:div w:id="80492399">
                                                          <w:marLeft w:val="0"/>
                                                          <w:marRight w:val="0"/>
                                                          <w:marTop w:val="0"/>
                                                          <w:marBottom w:val="0"/>
                                                          <w:divBdr>
                                                            <w:top w:val="none" w:sz="0" w:space="0" w:color="auto"/>
                                                            <w:left w:val="none" w:sz="0" w:space="0" w:color="auto"/>
                                                            <w:bottom w:val="none" w:sz="0" w:space="0" w:color="auto"/>
                                                            <w:right w:val="none" w:sz="0" w:space="0" w:color="auto"/>
                                                          </w:divBdr>
                                                          <w:divsChild>
                                                            <w:div w:id="1244755960">
                                                              <w:marLeft w:val="0"/>
                                                              <w:marRight w:val="0"/>
                                                              <w:marTop w:val="0"/>
                                                              <w:marBottom w:val="0"/>
                                                              <w:divBdr>
                                                                <w:top w:val="none" w:sz="0" w:space="0" w:color="auto"/>
                                                                <w:left w:val="none" w:sz="0" w:space="0" w:color="auto"/>
                                                                <w:bottom w:val="none" w:sz="0" w:space="0" w:color="auto"/>
                                                                <w:right w:val="none" w:sz="0" w:space="0" w:color="auto"/>
                                                              </w:divBdr>
                                                              <w:divsChild>
                                                                <w:div w:id="414398480">
                                                                  <w:marLeft w:val="0"/>
                                                                  <w:marRight w:val="0"/>
                                                                  <w:marTop w:val="0"/>
                                                                  <w:marBottom w:val="0"/>
                                                                  <w:divBdr>
                                                                    <w:top w:val="none" w:sz="0" w:space="0" w:color="auto"/>
                                                                    <w:left w:val="none" w:sz="0" w:space="0" w:color="auto"/>
                                                                    <w:bottom w:val="none" w:sz="0" w:space="0" w:color="auto"/>
                                                                    <w:right w:val="none" w:sz="0" w:space="0" w:color="auto"/>
                                                                  </w:divBdr>
                                                                  <w:divsChild>
                                                                    <w:div w:id="1870072503">
                                                                      <w:marLeft w:val="0"/>
                                                                      <w:marRight w:val="0"/>
                                                                      <w:marTop w:val="0"/>
                                                                      <w:marBottom w:val="0"/>
                                                                      <w:divBdr>
                                                                        <w:top w:val="none" w:sz="0" w:space="0" w:color="auto"/>
                                                                        <w:left w:val="none" w:sz="0" w:space="0" w:color="auto"/>
                                                                        <w:bottom w:val="none" w:sz="0" w:space="0" w:color="auto"/>
                                                                        <w:right w:val="none" w:sz="0" w:space="0" w:color="auto"/>
                                                                      </w:divBdr>
                                                                      <w:divsChild>
                                                                        <w:div w:id="1430856752">
                                                                          <w:marLeft w:val="0"/>
                                                                          <w:marRight w:val="0"/>
                                                                          <w:marTop w:val="0"/>
                                                                          <w:marBottom w:val="0"/>
                                                                          <w:divBdr>
                                                                            <w:top w:val="none" w:sz="0" w:space="0" w:color="auto"/>
                                                                            <w:left w:val="none" w:sz="0" w:space="0" w:color="auto"/>
                                                                            <w:bottom w:val="none" w:sz="0" w:space="0" w:color="auto"/>
                                                                            <w:right w:val="none" w:sz="0" w:space="0" w:color="auto"/>
                                                                          </w:divBdr>
                                                                        </w:div>
                                                                        <w:div w:id="142129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sChild>
                                                    <w:div w:id="1290818184">
                                                      <w:marLeft w:val="0"/>
                                                      <w:marRight w:val="0"/>
                                                      <w:marTop w:val="0"/>
                                                      <w:marBottom w:val="0"/>
                                                      <w:divBdr>
                                                        <w:top w:val="none" w:sz="0" w:space="0" w:color="auto"/>
                                                        <w:left w:val="none" w:sz="0" w:space="0" w:color="auto"/>
                                                        <w:bottom w:val="none" w:sz="0" w:space="0" w:color="auto"/>
                                                        <w:right w:val="none" w:sz="0" w:space="0" w:color="auto"/>
                                                      </w:divBdr>
                                                      <w:divsChild>
                                                        <w:div w:id="1603608884">
                                                          <w:marLeft w:val="0"/>
                                                          <w:marRight w:val="0"/>
                                                          <w:marTop w:val="0"/>
                                                          <w:marBottom w:val="0"/>
                                                          <w:divBdr>
                                                            <w:top w:val="none" w:sz="0" w:space="0" w:color="auto"/>
                                                            <w:left w:val="none" w:sz="0" w:space="0" w:color="auto"/>
                                                            <w:bottom w:val="none" w:sz="0" w:space="0" w:color="auto"/>
                                                            <w:right w:val="none" w:sz="0" w:space="0" w:color="auto"/>
                                                          </w:divBdr>
                                                          <w:divsChild>
                                                            <w:div w:id="1665623927">
                                                              <w:marLeft w:val="0"/>
                                                              <w:marRight w:val="0"/>
                                                              <w:marTop w:val="0"/>
                                                              <w:marBottom w:val="0"/>
                                                              <w:divBdr>
                                                                <w:top w:val="none" w:sz="0" w:space="0" w:color="auto"/>
                                                                <w:left w:val="none" w:sz="0" w:space="0" w:color="auto"/>
                                                                <w:bottom w:val="none" w:sz="0" w:space="0" w:color="auto"/>
                                                                <w:right w:val="none" w:sz="0" w:space="0" w:color="auto"/>
                                                              </w:divBdr>
                                                              <w:divsChild>
                                                                <w:div w:id="1911115454">
                                                                  <w:marLeft w:val="0"/>
                                                                  <w:marRight w:val="0"/>
                                                                  <w:marTop w:val="0"/>
                                                                  <w:marBottom w:val="0"/>
                                                                  <w:divBdr>
                                                                    <w:top w:val="none" w:sz="0" w:space="0" w:color="auto"/>
                                                                    <w:left w:val="none" w:sz="0" w:space="0" w:color="auto"/>
                                                                    <w:bottom w:val="none" w:sz="0" w:space="0" w:color="auto"/>
                                                                    <w:right w:val="none" w:sz="0" w:space="0" w:color="auto"/>
                                                                  </w:divBdr>
                                                                  <w:divsChild>
                                                                    <w:div w:id="2022127623">
                                                                      <w:marLeft w:val="0"/>
                                                                      <w:marRight w:val="0"/>
                                                                      <w:marTop w:val="0"/>
                                                                      <w:marBottom w:val="0"/>
                                                                      <w:divBdr>
                                                                        <w:top w:val="none" w:sz="0" w:space="0" w:color="auto"/>
                                                                        <w:left w:val="none" w:sz="0" w:space="0" w:color="auto"/>
                                                                        <w:bottom w:val="none" w:sz="0" w:space="0" w:color="auto"/>
                                                                        <w:right w:val="none" w:sz="0" w:space="0" w:color="auto"/>
                                                                      </w:divBdr>
                                                                      <w:divsChild>
                                                                        <w:div w:id="1209758569">
                                                                          <w:marLeft w:val="0"/>
                                                                          <w:marRight w:val="0"/>
                                                                          <w:marTop w:val="0"/>
                                                                          <w:marBottom w:val="0"/>
                                                                          <w:divBdr>
                                                                            <w:top w:val="none" w:sz="0" w:space="0" w:color="auto"/>
                                                                            <w:left w:val="none" w:sz="0" w:space="0" w:color="auto"/>
                                                                            <w:bottom w:val="none" w:sz="0" w:space="0" w:color="auto"/>
                                                                            <w:right w:val="none" w:sz="0" w:space="0" w:color="auto"/>
                                                                          </w:divBdr>
                                                                        </w:div>
                                                                        <w:div w:id="9892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sChild>
                            <w:div w:id="1941989575">
                              <w:marLeft w:val="0"/>
                              <w:marRight w:val="0"/>
                              <w:marTop w:val="0"/>
                              <w:marBottom w:val="0"/>
                              <w:divBdr>
                                <w:top w:val="none" w:sz="0" w:space="0" w:color="auto"/>
                                <w:left w:val="none" w:sz="0" w:space="0" w:color="auto"/>
                                <w:bottom w:val="none" w:sz="0" w:space="0" w:color="auto"/>
                                <w:right w:val="none" w:sz="0" w:space="0" w:color="auto"/>
                              </w:divBdr>
                              <w:divsChild>
                                <w:div w:id="929462884">
                                  <w:marLeft w:val="0"/>
                                  <w:marRight w:val="0"/>
                                  <w:marTop w:val="0"/>
                                  <w:marBottom w:val="0"/>
                                  <w:divBdr>
                                    <w:top w:val="none" w:sz="0" w:space="0" w:color="auto"/>
                                    <w:left w:val="none" w:sz="0" w:space="0" w:color="auto"/>
                                    <w:bottom w:val="none" w:sz="0" w:space="0" w:color="auto"/>
                                    <w:right w:val="none" w:sz="0" w:space="0" w:color="auto"/>
                                  </w:divBdr>
                                  <w:divsChild>
                                    <w:div w:id="1980648058">
                                      <w:marLeft w:val="0"/>
                                      <w:marRight w:val="0"/>
                                      <w:marTop w:val="0"/>
                                      <w:marBottom w:val="0"/>
                                      <w:divBdr>
                                        <w:top w:val="none" w:sz="0" w:space="0" w:color="auto"/>
                                        <w:left w:val="none" w:sz="0" w:space="0" w:color="auto"/>
                                        <w:bottom w:val="none" w:sz="0" w:space="0" w:color="auto"/>
                                        <w:right w:val="none" w:sz="0" w:space="0" w:color="auto"/>
                                      </w:divBdr>
                                      <w:divsChild>
                                        <w:div w:id="504789791">
                                          <w:marLeft w:val="0"/>
                                          <w:marRight w:val="0"/>
                                          <w:marTop w:val="0"/>
                                          <w:marBottom w:val="0"/>
                                          <w:divBdr>
                                            <w:top w:val="none" w:sz="0" w:space="0" w:color="auto"/>
                                            <w:left w:val="none" w:sz="0" w:space="0" w:color="auto"/>
                                            <w:bottom w:val="none" w:sz="0" w:space="0" w:color="auto"/>
                                            <w:right w:val="none" w:sz="0" w:space="0" w:color="auto"/>
                                          </w:divBdr>
                                          <w:divsChild>
                                            <w:div w:id="728576705">
                                              <w:marLeft w:val="0"/>
                                              <w:marRight w:val="0"/>
                                              <w:marTop w:val="0"/>
                                              <w:marBottom w:val="0"/>
                                              <w:divBdr>
                                                <w:top w:val="none" w:sz="0" w:space="0" w:color="auto"/>
                                                <w:left w:val="none" w:sz="0" w:space="0" w:color="auto"/>
                                                <w:bottom w:val="none" w:sz="0" w:space="0" w:color="auto"/>
                                                <w:right w:val="none" w:sz="0" w:space="0" w:color="auto"/>
                                              </w:divBdr>
                                              <w:divsChild>
                                                <w:div w:id="637422804">
                                                  <w:marLeft w:val="0"/>
                                                  <w:marRight w:val="0"/>
                                                  <w:marTop w:val="0"/>
                                                  <w:marBottom w:val="0"/>
                                                  <w:divBdr>
                                                    <w:top w:val="none" w:sz="0" w:space="0" w:color="auto"/>
                                                    <w:left w:val="none" w:sz="0" w:space="0" w:color="auto"/>
                                                    <w:bottom w:val="none" w:sz="0" w:space="0" w:color="auto"/>
                                                    <w:right w:val="none" w:sz="0" w:space="0" w:color="auto"/>
                                                  </w:divBdr>
                                                </w:div>
                                                <w:div w:id="2410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2019-12-30T12:48:00Z</dcterms:created>
  <dcterms:modified xsi:type="dcterms:W3CDTF">2019-12-30T14:54:00Z</dcterms:modified>
</cp:coreProperties>
</file>