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E097A" w:rsidRPr="00B52F99" w:rsidRDefault="006E097A" w:rsidP="006E097A">
      <w:pPr>
        <w:pStyle w:val="210"/>
        <w:ind w:firstLine="0"/>
        <w:rPr>
          <w:szCs w:val="24"/>
        </w:rPr>
      </w:pPr>
      <w:r w:rsidRPr="00B52F99">
        <w:rPr>
          <w:szCs w:val="24"/>
        </w:rPr>
        <w:t>№ </w:t>
      </w:r>
      <w:r w:rsidRPr="00B52F99">
        <w:rPr>
          <w:color w:val="000000"/>
          <w:szCs w:val="24"/>
        </w:rPr>
        <w:t xml:space="preserve">  </w:t>
      </w:r>
      <w:r>
        <w:t>0348100046319000078</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Pr>
          <w:szCs w:val="24"/>
        </w:rPr>
        <w:t>30</w:t>
      </w:r>
      <w:r w:rsidRPr="00B52F99">
        <w:rPr>
          <w:szCs w:val="24"/>
        </w:rPr>
        <w:t xml:space="preserve">» </w:t>
      </w:r>
      <w:r>
        <w:rPr>
          <w:szCs w:val="24"/>
        </w:rPr>
        <w:t>декабря</w:t>
      </w:r>
      <w:r w:rsidRPr="00B52F99">
        <w:rPr>
          <w:szCs w:val="24"/>
        </w:rPr>
        <w:t xml:space="preserve"> 2019 г.</w:t>
      </w:r>
    </w:p>
    <w:p w:rsidR="006E097A" w:rsidRPr="00B52F99" w:rsidRDefault="006E097A" w:rsidP="006E097A">
      <w:pPr>
        <w:pStyle w:val="210"/>
        <w:spacing w:line="264" w:lineRule="auto"/>
        <w:ind w:firstLine="0"/>
        <w:rPr>
          <w:szCs w:val="24"/>
        </w:rPr>
      </w:pPr>
      <w:r w:rsidRPr="00B52F99">
        <w:rPr>
          <w:szCs w:val="24"/>
        </w:rPr>
        <w:t>п. Юность</w:t>
      </w:r>
    </w:p>
    <w:p w:rsidR="006E097A" w:rsidRPr="003F2215" w:rsidRDefault="006E097A" w:rsidP="006E097A">
      <w:pPr>
        <w:tabs>
          <w:tab w:val="left" w:pos="540"/>
          <w:tab w:val="left" w:pos="720"/>
        </w:tabs>
        <w:ind w:firstLine="709"/>
        <w:jc w:val="both"/>
        <w:rPr>
          <w:sz w:val="24"/>
          <w:szCs w:val="24"/>
          <w:lang w:val="ru-RU"/>
        </w:rPr>
      </w:pPr>
      <w:r w:rsidRPr="003F2215">
        <w:rPr>
          <w:b/>
          <w:sz w:val="24"/>
          <w:szCs w:val="24"/>
          <w:lang w:val="ru-RU"/>
        </w:rPr>
        <w:t xml:space="preserve">1. Аукцион проводится </w:t>
      </w:r>
      <w:r w:rsidRPr="003F2215">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3F2215">
        <w:rPr>
          <w:sz w:val="24"/>
          <w:szCs w:val="24"/>
          <w:lang w:val="ru-RU"/>
        </w:rPr>
        <w:t>Лосино-Петровский</w:t>
      </w:r>
      <w:proofErr w:type="spellEnd"/>
      <w:r w:rsidRPr="003F2215">
        <w:rPr>
          <w:sz w:val="24"/>
          <w:szCs w:val="24"/>
          <w:lang w:val="ru-RU"/>
        </w:rPr>
        <w:t xml:space="preserve">, пос. Юность стр. 15, Контактное лицо: Худякова Марина Александровна, Телефон: 8 (495) 993-02-07, факс 8 (496) 567-38-84, Адрес электронной почты: </w:t>
      </w:r>
      <w:proofErr w:type="spellStart"/>
      <w:r w:rsidRPr="003F2215">
        <w:rPr>
          <w:sz w:val="24"/>
          <w:szCs w:val="24"/>
          <w:shd w:val="clear" w:color="auto" w:fill="FFFFFF"/>
        </w:rPr>
        <w:t>zakupki</w:t>
      </w:r>
      <w:proofErr w:type="spellEnd"/>
      <w:r w:rsidRPr="003F2215">
        <w:rPr>
          <w:sz w:val="24"/>
          <w:szCs w:val="24"/>
          <w:shd w:val="clear" w:color="auto" w:fill="FFFFFF"/>
          <w:lang w:val="ru-RU"/>
        </w:rPr>
        <w:t>@</w:t>
      </w:r>
      <w:proofErr w:type="spellStart"/>
      <w:r w:rsidRPr="003F2215">
        <w:rPr>
          <w:sz w:val="24"/>
          <w:szCs w:val="24"/>
          <w:shd w:val="clear" w:color="auto" w:fill="FFFFFF"/>
        </w:rPr>
        <w:t>shkolamid</w:t>
      </w:r>
      <w:proofErr w:type="spellEnd"/>
      <w:r w:rsidRPr="003F2215">
        <w:rPr>
          <w:sz w:val="24"/>
          <w:szCs w:val="24"/>
          <w:shd w:val="clear" w:color="auto" w:fill="FFFFFF"/>
          <w:lang w:val="ru-RU"/>
        </w:rPr>
        <w:t>.</w:t>
      </w:r>
      <w:proofErr w:type="spellStart"/>
      <w:r w:rsidRPr="003F2215">
        <w:rPr>
          <w:sz w:val="24"/>
          <w:szCs w:val="24"/>
          <w:shd w:val="clear" w:color="auto" w:fill="FFFFFF"/>
        </w:rPr>
        <w:t>ru</w:t>
      </w:r>
      <w:proofErr w:type="spellEnd"/>
      <w:r w:rsidRPr="003F2215">
        <w:rPr>
          <w:sz w:val="24"/>
          <w:szCs w:val="24"/>
          <w:shd w:val="clear" w:color="auto" w:fill="FFFFFF"/>
          <w:lang w:val="ru-RU"/>
        </w:rPr>
        <w:t>.</w:t>
      </w:r>
    </w:p>
    <w:p w:rsidR="006E097A" w:rsidRPr="003F2215" w:rsidRDefault="006E097A" w:rsidP="006E097A">
      <w:pPr>
        <w:keepLines/>
        <w:widowControl w:val="0"/>
        <w:suppressLineNumbers/>
        <w:suppressAutoHyphens/>
        <w:autoSpaceDE w:val="0"/>
        <w:autoSpaceDN w:val="0"/>
        <w:ind w:firstLine="709"/>
        <w:jc w:val="both"/>
        <w:rPr>
          <w:b/>
          <w:bCs/>
          <w:sz w:val="24"/>
          <w:szCs w:val="24"/>
          <w:lang w:val="ru-RU"/>
        </w:rPr>
      </w:pPr>
      <w:r w:rsidRPr="003F2215">
        <w:rPr>
          <w:b/>
          <w:bCs/>
          <w:color w:val="000000"/>
          <w:sz w:val="24"/>
          <w:szCs w:val="24"/>
          <w:lang w:val="ru-RU"/>
        </w:rPr>
        <w:t>2. Государственный заказчик:</w:t>
      </w:r>
      <w:r w:rsidRPr="003F2215">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3F2215">
        <w:rPr>
          <w:sz w:val="24"/>
          <w:szCs w:val="24"/>
          <w:lang w:val="ru-RU"/>
        </w:rPr>
        <w:t>Лосино-Петровский</w:t>
      </w:r>
      <w:proofErr w:type="spellEnd"/>
      <w:r w:rsidRPr="003F2215">
        <w:rPr>
          <w:sz w:val="24"/>
          <w:szCs w:val="24"/>
          <w:lang w:val="ru-RU"/>
        </w:rPr>
        <w:t xml:space="preserve">, пос. Юность стр. 15, Контактное лицо: Худякова Марина Александровна, Телефон: 8 (495) 993-02-07, факс 8 (496) 567-38-84, Адрес электронной почты: </w:t>
      </w:r>
      <w:proofErr w:type="spellStart"/>
      <w:r w:rsidRPr="003F2215">
        <w:rPr>
          <w:sz w:val="24"/>
          <w:szCs w:val="24"/>
          <w:shd w:val="clear" w:color="auto" w:fill="FFFFFF"/>
        </w:rPr>
        <w:t>zakupki</w:t>
      </w:r>
      <w:proofErr w:type="spellEnd"/>
      <w:r w:rsidRPr="003F2215">
        <w:rPr>
          <w:sz w:val="24"/>
          <w:szCs w:val="24"/>
          <w:shd w:val="clear" w:color="auto" w:fill="FFFFFF"/>
          <w:lang w:val="ru-RU"/>
        </w:rPr>
        <w:t>@</w:t>
      </w:r>
      <w:proofErr w:type="spellStart"/>
      <w:r w:rsidRPr="003F2215">
        <w:rPr>
          <w:sz w:val="24"/>
          <w:szCs w:val="24"/>
          <w:shd w:val="clear" w:color="auto" w:fill="FFFFFF"/>
        </w:rPr>
        <w:t>shkolamid</w:t>
      </w:r>
      <w:proofErr w:type="spellEnd"/>
      <w:r w:rsidRPr="003F2215">
        <w:rPr>
          <w:sz w:val="24"/>
          <w:szCs w:val="24"/>
          <w:shd w:val="clear" w:color="auto" w:fill="FFFFFF"/>
          <w:lang w:val="ru-RU"/>
        </w:rPr>
        <w:t>.</w:t>
      </w:r>
      <w:proofErr w:type="spellStart"/>
      <w:r w:rsidRPr="003F2215">
        <w:rPr>
          <w:sz w:val="24"/>
          <w:szCs w:val="24"/>
          <w:shd w:val="clear" w:color="auto" w:fill="FFFFFF"/>
        </w:rPr>
        <w:t>ru</w:t>
      </w:r>
      <w:proofErr w:type="spellEnd"/>
      <w:r w:rsidRPr="003F2215">
        <w:rPr>
          <w:sz w:val="24"/>
          <w:szCs w:val="24"/>
          <w:shd w:val="clear" w:color="auto" w:fill="FFFFFF"/>
          <w:lang w:val="ru-RU"/>
        </w:rPr>
        <w:t>.</w:t>
      </w:r>
    </w:p>
    <w:p w:rsidR="006E097A" w:rsidRPr="003F2215" w:rsidRDefault="006E097A" w:rsidP="006E097A">
      <w:pPr>
        <w:ind w:firstLine="709"/>
        <w:jc w:val="both"/>
        <w:rPr>
          <w:sz w:val="24"/>
          <w:szCs w:val="24"/>
          <w:lang w:val="ru-RU"/>
        </w:rPr>
      </w:pPr>
      <w:r w:rsidRPr="003F2215">
        <w:rPr>
          <w:b/>
          <w:color w:val="000000"/>
          <w:sz w:val="24"/>
          <w:szCs w:val="24"/>
          <w:lang w:val="ru-RU"/>
        </w:rPr>
        <w:t>3. Состав Единой комиссии:</w:t>
      </w:r>
      <w:r w:rsidRPr="003F2215">
        <w:rPr>
          <w:color w:val="000000"/>
          <w:sz w:val="24"/>
          <w:szCs w:val="24"/>
          <w:lang w:val="ru-RU"/>
        </w:rPr>
        <w:t xml:space="preserve"> </w:t>
      </w:r>
      <w:r w:rsidRPr="003F2215">
        <w:rPr>
          <w:sz w:val="24"/>
          <w:szCs w:val="24"/>
          <w:lang w:val="ru-RU"/>
        </w:rPr>
        <w:t xml:space="preserve">состав Единой комиссии по осуществлению закупок товаров, работ, услуг для нужд </w:t>
      </w:r>
      <w:r w:rsidRPr="003F2215">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3F2215">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6E097A" w:rsidRPr="003F2215" w:rsidRDefault="006E097A" w:rsidP="006E097A">
      <w:pPr>
        <w:ind w:firstLine="709"/>
        <w:jc w:val="both"/>
        <w:rPr>
          <w:color w:val="000000"/>
          <w:sz w:val="24"/>
          <w:szCs w:val="24"/>
          <w:lang w:val="ru-RU"/>
        </w:rPr>
      </w:pPr>
      <w:r w:rsidRPr="003F2215">
        <w:rPr>
          <w:color w:val="000000"/>
          <w:sz w:val="24"/>
          <w:szCs w:val="24"/>
          <w:lang w:val="ru-RU"/>
        </w:rPr>
        <w:t>Кворум имеется. Единая комиссия правомочна.</w:t>
      </w:r>
    </w:p>
    <w:p w:rsidR="006E097A" w:rsidRPr="003F2215" w:rsidRDefault="006E097A" w:rsidP="006E097A">
      <w:pPr>
        <w:pStyle w:val="210"/>
        <w:ind w:firstLine="709"/>
        <w:rPr>
          <w:color w:val="000000"/>
          <w:szCs w:val="24"/>
        </w:rPr>
      </w:pPr>
      <w:r w:rsidRPr="003F2215">
        <w:rPr>
          <w:b/>
          <w:color w:val="000000"/>
          <w:szCs w:val="24"/>
        </w:rPr>
        <w:t>4. Предмет государственного контракта:</w:t>
      </w:r>
      <w:r w:rsidRPr="003F2215">
        <w:rPr>
          <w:color w:val="000000"/>
          <w:szCs w:val="24"/>
        </w:rPr>
        <w:t xml:space="preserve"> </w:t>
      </w:r>
      <w:r w:rsidRPr="003F2215">
        <w:rPr>
          <w:szCs w:val="24"/>
        </w:rPr>
        <w:t>Поставка хозяйственных товаров (моющие и чистящие средства) для нужд ФГБОУ "Средняя школа-интернат МИД России";</w:t>
      </w:r>
    </w:p>
    <w:p w:rsidR="006E097A" w:rsidRPr="003F2215" w:rsidRDefault="006E097A" w:rsidP="006E097A">
      <w:pPr>
        <w:ind w:firstLine="708"/>
        <w:rPr>
          <w:sz w:val="24"/>
          <w:szCs w:val="24"/>
          <w:lang w:val="ru-RU"/>
        </w:rPr>
      </w:pPr>
      <w:r w:rsidRPr="003F2215">
        <w:rPr>
          <w:b/>
          <w:color w:val="000000"/>
          <w:sz w:val="24"/>
          <w:szCs w:val="24"/>
          <w:lang w:val="ru-RU"/>
        </w:rPr>
        <w:t>5. Идентификационный код закупки:</w:t>
      </w:r>
      <w:r w:rsidRPr="003F2215">
        <w:rPr>
          <w:sz w:val="24"/>
          <w:szCs w:val="24"/>
          <w:lang w:val="ru-RU"/>
        </w:rPr>
        <w:t xml:space="preserve"> 191505000457850500100100590010000000</w:t>
      </w:r>
    </w:p>
    <w:p w:rsidR="006E097A" w:rsidRPr="003F2215" w:rsidRDefault="006E097A" w:rsidP="006E097A">
      <w:pPr>
        <w:ind w:firstLine="708"/>
        <w:jc w:val="both"/>
        <w:rPr>
          <w:sz w:val="24"/>
          <w:szCs w:val="24"/>
          <w:lang w:val="ru-RU"/>
        </w:rPr>
      </w:pPr>
      <w:r w:rsidRPr="003F2215">
        <w:rPr>
          <w:b/>
          <w:color w:val="000000"/>
          <w:sz w:val="24"/>
          <w:szCs w:val="24"/>
          <w:lang w:val="ru-RU"/>
        </w:rPr>
        <w:t>6. Начальная (максимальная) цена государственного контракта</w:t>
      </w:r>
      <w:r w:rsidRPr="003F2215">
        <w:rPr>
          <w:i/>
          <w:color w:val="000000"/>
          <w:sz w:val="24"/>
          <w:szCs w:val="24"/>
          <w:lang w:val="ru-RU"/>
        </w:rPr>
        <w:t xml:space="preserve">: </w:t>
      </w:r>
      <w:r w:rsidRPr="003F2215">
        <w:rPr>
          <w:sz w:val="24"/>
          <w:szCs w:val="24"/>
          <w:lang w:val="ru-RU"/>
        </w:rPr>
        <w:t>91</w:t>
      </w:r>
      <w:r w:rsidRPr="003F2215">
        <w:rPr>
          <w:sz w:val="24"/>
          <w:szCs w:val="24"/>
        </w:rPr>
        <w:t> </w:t>
      </w:r>
      <w:r w:rsidRPr="003F2215">
        <w:rPr>
          <w:sz w:val="24"/>
          <w:szCs w:val="24"/>
          <w:lang w:val="ru-RU"/>
        </w:rPr>
        <w:t>350 (девяносто одна тысяча триста пятьдесят) рублей 24 копейки.</w:t>
      </w:r>
    </w:p>
    <w:p w:rsidR="000A5AA1" w:rsidRPr="00AA04BA" w:rsidRDefault="00A648ED" w:rsidP="00AC0E9B">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 xml:space="preserve">поданных </w:t>
      </w:r>
      <w:r w:rsidR="00062768">
        <w:rPr>
          <w:color w:val="000000"/>
          <w:sz w:val="24"/>
          <w:szCs w:val="24"/>
          <w:lang w:val="ru-RU"/>
        </w:rPr>
        <w:t>всеми</w:t>
      </w:r>
      <w:r w:rsidR="00AA04BA" w:rsidRPr="00AA04BA">
        <w:rPr>
          <w:color w:val="000000"/>
          <w:sz w:val="24"/>
          <w:szCs w:val="24"/>
          <w:lang w:val="ru-RU"/>
        </w:rPr>
        <w:t xml:space="preserve">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AC0E9B" w:rsidRPr="00BE32C6"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704EF5"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6E097A"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E097A" w:rsidRPr="006E097A" w:rsidRDefault="006E097A" w:rsidP="006E097A">
            <w:pPr>
              <w:divId w:val="1945922773"/>
              <w:rPr>
                <w:sz w:val="24"/>
                <w:szCs w:val="24"/>
              </w:rPr>
            </w:pPr>
            <w:r w:rsidRPr="006E097A">
              <w:rPr>
                <w:sz w:val="24"/>
                <w:szCs w:val="24"/>
              </w:rPr>
              <w:t>EA-39128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E097A" w:rsidRPr="006E097A" w:rsidRDefault="006E097A">
            <w:pPr>
              <w:divId w:val="1586299591"/>
              <w:rPr>
                <w:sz w:val="24"/>
                <w:szCs w:val="24"/>
              </w:rPr>
            </w:pPr>
            <w:r w:rsidRPr="006E097A">
              <w:rPr>
                <w:sz w:val="24"/>
                <w:szCs w:val="24"/>
              </w:rPr>
              <w:t>58 464.24</w:t>
            </w:r>
          </w:p>
        </w:tc>
      </w:tr>
      <w:tr w:rsidR="006E097A"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E097A" w:rsidRPr="006E097A" w:rsidRDefault="006E097A" w:rsidP="006E097A">
            <w:pPr>
              <w:divId w:val="1619337940"/>
              <w:rPr>
                <w:sz w:val="24"/>
                <w:szCs w:val="24"/>
                <w:lang w:val="ru-RU"/>
              </w:rPr>
            </w:pPr>
            <w:r w:rsidRPr="006E097A">
              <w:rPr>
                <w:sz w:val="24"/>
                <w:szCs w:val="24"/>
              </w:rPr>
              <w:t>EA-39158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E097A" w:rsidRPr="006E097A" w:rsidRDefault="006E097A">
            <w:pPr>
              <w:divId w:val="655690588"/>
              <w:rPr>
                <w:sz w:val="24"/>
                <w:szCs w:val="24"/>
              </w:rPr>
            </w:pPr>
            <w:r w:rsidRPr="006E097A">
              <w:rPr>
                <w:sz w:val="24"/>
                <w:szCs w:val="24"/>
              </w:rPr>
              <w:t>58 920.99</w:t>
            </w:r>
          </w:p>
        </w:tc>
      </w:tr>
      <w:tr w:rsidR="006E097A"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E097A" w:rsidRPr="006E097A" w:rsidRDefault="006E097A" w:rsidP="006E097A">
            <w:pPr>
              <w:divId w:val="539905812"/>
              <w:rPr>
                <w:sz w:val="24"/>
                <w:szCs w:val="24"/>
                <w:lang w:val="ru-RU"/>
              </w:rPr>
            </w:pPr>
            <w:r w:rsidRPr="006E097A">
              <w:rPr>
                <w:sz w:val="24"/>
                <w:szCs w:val="24"/>
              </w:rPr>
              <w:t>EA-39029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E097A" w:rsidRPr="006E097A" w:rsidRDefault="006E097A">
            <w:pPr>
              <w:divId w:val="1477651239"/>
              <w:rPr>
                <w:sz w:val="24"/>
                <w:szCs w:val="24"/>
              </w:rPr>
            </w:pPr>
            <w:r w:rsidRPr="006E097A">
              <w:rPr>
                <w:sz w:val="24"/>
                <w:szCs w:val="24"/>
              </w:rPr>
              <w:t>77 647.74</w:t>
            </w:r>
          </w:p>
        </w:tc>
      </w:tr>
    </w:tbl>
    <w:p w:rsidR="00AC0E9B" w:rsidRPr="00C25426" w:rsidRDefault="00AC0E9B" w:rsidP="00E85181">
      <w:pPr>
        <w:jc w:val="both"/>
        <w:rPr>
          <w:color w:val="000000"/>
          <w:sz w:val="24"/>
          <w:szCs w:val="24"/>
          <w:lang w:val="ru-RU"/>
        </w:rPr>
      </w:pPr>
    </w:p>
    <w:p w:rsidR="005D2884" w:rsidRDefault="005D2884"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380877" w:rsidRDefault="00380877" w:rsidP="00E85181">
      <w:pPr>
        <w:ind w:firstLine="709"/>
        <w:jc w:val="both"/>
        <w:rPr>
          <w:b/>
          <w:sz w:val="24"/>
          <w:szCs w:val="24"/>
          <w:lang w:val="ru-RU"/>
        </w:rPr>
      </w:pPr>
    </w:p>
    <w:p w:rsidR="006E097A" w:rsidRPr="00BE32C6" w:rsidRDefault="006E097A"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lastRenderedPageBreak/>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6E097A" w:rsidRPr="00704EF5" w:rsidTr="0038145C">
        <w:trPr>
          <w:trHeight w:val="874"/>
          <w:jc w:val="center"/>
        </w:trPr>
        <w:tc>
          <w:tcPr>
            <w:tcW w:w="2782" w:type="dxa"/>
            <w:vAlign w:val="center"/>
          </w:tcPr>
          <w:p w:rsidR="006E097A" w:rsidRPr="006E097A" w:rsidRDefault="006E097A" w:rsidP="006E097A">
            <w:pPr>
              <w:jc w:val="center"/>
              <w:rPr>
                <w:sz w:val="24"/>
                <w:szCs w:val="24"/>
              </w:rPr>
            </w:pPr>
            <w:r w:rsidRPr="006E097A">
              <w:rPr>
                <w:sz w:val="24"/>
                <w:szCs w:val="24"/>
              </w:rPr>
              <w:t>EA-39128</w:t>
            </w:r>
          </w:p>
        </w:tc>
        <w:tc>
          <w:tcPr>
            <w:tcW w:w="3544" w:type="dxa"/>
          </w:tcPr>
          <w:p w:rsidR="006E097A" w:rsidRPr="00DD7429" w:rsidRDefault="006E097A" w:rsidP="006E097A">
            <w:pPr>
              <w:autoSpaceDE w:val="0"/>
              <w:autoSpaceDN w:val="0"/>
              <w:adjustRightInd w:val="0"/>
              <w:jc w:val="center"/>
              <w:rPr>
                <w:sz w:val="24"/>
                <w:szCs w:val="24"/>
                <w:lang w:val="ru-RU"/>
              </w:rPr>
            </w:pPr>
            <w:r w:rsidRPr="00DD7429">
              <w:rPr>
                <w:sz w:val="24"/>
                <w:szCs w:val="24"/>
                <w:lang w:val="ru-RU"/>
              </w:rPr>
              <w:t>Общество с ограниченной ответственностью «Альфа»</w:t>
            </w:r>
          </w:p>
          <w:p w:rsidR="006E097A" w:rsidRPr="00DD7429" w:rsidRDefault="006E097A" w:rsidP="006E097A">
            <w:pPr>
              <w:autoSpaceDE w:val="0"/>
              <w:autoSpaceDN w:val="0"/>
              <w:adjustRightInd w:val="0"/>
              <w:jc w:val="center"/>
              <w:rPr>
                <w:sz w:val="24"/>
                <w:szCs w:val="24"/>
                <w:lang w:val="ru-RU"/>
              </w:rPr>
            </w:pPr>
            <w:r w:rsidRPr="00DD7429">
              <w:rPr>
                <w:sz w:val="24"/>
                <w:szCs w:val="24"/>
                <w:lang w:val="ru-RU"/>
              </w:rPr>
              <w:t xml:space="preserve">(ИНН 9723091285) место нахождения: 109469, г. Москва, </w:t>
            </w:r>
            <w:proofErr w:type="spellStart"/>
            <w:r w:rsidRPr="00DD7429">
              <w:rPr>
                <w:sz w:val="24"/>
                <w:szCs w:val="24"/>
                <w:lang w:val="ru-RU"/>
              </w:rPr>
              <w:t>Перервинский</w:t>
            </w:r>
            <w:proofErr w:type="spellEnd"/>
            <w:r w:rsidRPr="00DD7429">
              <w:rPr>
                <w:sz w:val="24"/>
                <w:szCs w:val="24"/>
                <w:lang w:val="ru-RU"/>
              </w:rPr>
              <w:t xml:space="preserve"> бульвар, д. 14, корпус 3, ЭТ 1 ПОМ III КОМ 1-3.</w:t>
            </w:r>
          </w:p>
        </w:tc>
        <w:tc>
          <w:tcPr>
            <w:tcW w:w="2010" w:type="dxa"/>
            <w:tcMar>
              <w:top w:w="57" w:type="dxa"/>
              <w:left w:w="57" w:type="dxa"/>
              <w:bottom w:w="57" w:type="dxa"/>
              <w:right w:w="57" w:type="dxa"/>
            </w:tcMar>
            <w:vAlign w:val="center"/>
          </w:tcPr>
          <w:p w:rsidR="006E097A" w:rsidRPr="00B52F99" w:rsidRDefault="006E097A" w:rsidP="00062768">
            <w:pPr>
              <w:jc w:val="center"/>
              <w:rPr>
                <w:sz w:val="24"/>
                <w:szCs w:val="24"/>
                <w:lang w:val="ru-RU"/>
              </w:rPr>
            </w:pPr>
            <w:r w:rsidRPr="00B52F99">
              <w:rPr>
                <w:sz w:val="24"/>
                <w:szCs w:val="24"/>
                <w:lang w:val="ru-RU"/>
              </w:rPr>
              <w:t>Козловский В.Р.</w:t>
            </w:r>
          </w:p>
          <w:p w:rsidR="006E097A" w:rsidRPr="00B52F99" w:rsidRDefault="006E097A" w:rsidP="00062768">
            <w:pPr>
              <w:jc w:val="center"/>
              <w:rPr>
                <w:sz w:val="24"/>
                <w:szCs w:val="24"/>
                <w:lang w:val="ru-RU"/>
              </w:rPr>
            </w:pPr>
            <w:r w:rsidRPr="00B52F99">
              <w:rPr>
                <w:sz w:val="24"/>
                <w:szCs w:val="24"/>
                <w:lang w:val="ru-RU"/>
              </w:rPr>
              <w:t>Худякова М.А.</w:t>
            </w:r>
          </w:p>
          <w:p w:rsidR="006E097A" w:rsidRPr="00B52F99" w:rsidRDefault="006E097A" w:rsidP="00062768">
            <w:pPr>
              <w:jc w:val="center"/>
              <w:rPr>
                <w:sz w:val="24"/>
                <w:szCs w:val="24"/>
                <w:lang w:val="ru-RU"/>
              </w:rPr>
            </w:pPr>
            <w:r w:rsidRPr="00B52F99">
              <w:rPr>
                <w:sz w:val="24"/>
                <w:szCs w:val="24"/>
                <w:lang w:val="ru-RU"/>
              </w:rPr>
              <w:t>Фролов С.А.</w:t>
            </w:r>
          </w:p>
          <w:p w:rsidR="006E097A" w:rsidRPr="00B52F99" w:rsidRDefault="006E097A" w:rsidP="00062768">
            <w:pPr>
              <w:jc w:val="center"/>
              <w:rPr>
                <w:sz w:val="24"/>
                <w:szCs w:val="24"/>
                <w:lang w:val="ru-RU"/>
              </w:rPr>
            </w:pPr>
            <w:r w:rsidRPr="00B52F99">
              <w:rPr>
                <w:sz w:val="24"/>
                <w:szCs w:val="24"/>
                <w:lang w:val="ru-RU"/>
              </w:rPr>
              <w:t>Позднякова Т.Ф.</w:t>
            </w:r>
          </w:p>
          <w:p w:rsidR="006E097A" w:rsidRPr="00B52F99" w:rsidRDefault="006E097A" w:rsidP="0006276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tc>
      </w:tr>
      <w:tr w:rsidR="006E097A" w:rsidRPr="00704EF5" w:rsidTr="0038145C">
        <w:trPr>
          <w:trHeight w:val="874"/>
          <w:jc w:val="center"/>
        </w:trPr>
        <w:tc>
          <w:tcPr>
            <w:tcW w:w="2782" w:type="dxa"/>
            <w:vAlign w:val="center"/>
          </w:tcPr>
          <w:p w:rsidR="006E097A" w:rsidRPr="006E097A" w:rsidRDefault="006E097A" w:rsidP="006E097A">
            <w:pPr>
              <w:jc w:val="center"/>
              <w:rPr>
                <w:sz w:val="24"/>
                <w:szCs w:val="24"/>
                <w:lang w:val="ru-RU"/>
              </w:rPr>
            </w:pPr>
            <w:r w:rsidRPr="006E097A">
              <w:rPr>
                <w:sz w:val="24"/>
                <w:szCs w:val="24"/>
              </w:rPr>
              <w:t>EA-39158</w:t>
            </w:r>
          </w:p>
        </w:tc>
        <w:tc>
          <w:tcPr>
            <w:tcW w:w="3544" w:type="dxa"/>
          </w:tcPr>
          <w:p w:rsidR="006E097A" w:rsidRPr="00DD7429" w:rsidRDefault="006E097A" w:rsidP="006E097A">
            <w:pPr>
              <w:autoSpaceDE w:val="0"/>
              <w:autoSpaceDN w:val="0"/>
              <w:adjustRightInd w:val="0"/>
              <w:jc w:val="center"/>
              <w:rPr>
                <w:sz w:val="24"/>
                <w:szCs w:val="24"/>
                <w:lang w:val="ru-RU"/>
              </w:rPr>
            </w:pPr>
            <w:r w:rsidRPr="00DD7429">
              <w:rPr>
                <w:sz w:val="24"/>
                <w:szCs w:val="24"/>
                <w:lang w:val="ru-RU"/>
              </w:rPr>
              <w:t>Общество с ограниченной ответственностью «Центр Упаковки»</w:t>
            </w:r>
          </w:p>
          <w:p w:rsidR="006E097A" w:rsidRPr="00DD7429" w:rsidRDefault="006E097A" w:rsidP="006E097A">
            <w:pPr>
              <w:autoSpaceDE w:val="0"/>
              <w:autoSpaceDN w:val="0"/>
              <w:adjustRightInd w:val="0"/>
              <w:jc w:val="center"/>
              <w:rPr>
                <w:sz w:val="24"/>
                <w:szCs w:val="24"/>
                <w:lang w:val="ru-RU"/>
              </w:rPr>
            </w:pPr>
            <w:r w:rsidRPr="00DD7429">
              <w:rPr>
                <w:sz w:val="24"/>
                <w:szCs w:val="24"/>
                <w:lang w:val="ru-RU"/>
              </w:rPr>
              <w:t xml:space="preserve">(ИНН 5047227951) место нахождения: 141406, </w:t>
            </w:r>
            <w:proofErr w:type="gramStart"/>
            <w:r w:rsidRPr="00DD7429">
              <w:rPr>
                <w:sz w:val="24"/>
                <w:szCs w:val="24"/>
                <w:lang w:val="ru-RU"/>
              </w:rPr>
              <w:t>Московская</w:t>
            </w:r>
            <w:proofErr w:type="gramEnd"/>
            <w:r w:rsidRPr="00DD7429">
              <w:rPr>
                <w:sz w:val="24"/>
                <w:szCs w:val="24"/>
                <w:lang w:val="ru-RU"/>
              </w:rPr>
              <w:t xml:space="preserve"> обл., г. Химки, ул. Библиотечная, д.8, стр. 2, этаж/</w:t>
            </w:r>
            <w:proofErr w:type="spellStart"/>
            <w:r w:rsidRPr="00DD7429">
              <w:rPr>
                <w:sz w:val="24"/>
                <w:szCs w:val="24"/>
                <w:lang w:val="ru-RU"/>
              </w:rPr>
              <w:t>каб</w:t>
            </w:r>
            <w:proofErr w:type="spellEnd"/>
            <w:r w:rsidRPr="00DD7429">
              <w:rPr>
                <w:sz w:val="24"/>
                <w:szCs w:val="24"/>
                <w:lang w:val="ru-RU"/>
              </w:rPr>
              <w:t>. 2/19.</w:t>
            </w:r>
          </w:p>
        </w:tc>
        <w:tc>
          <w:tcPr>
            <w:tcW w:w="2010" w:type="dxa"/>
            <w:tcMar>
              <w:top w:w="57" w:type="dxa"/>
              <w:left w:w="57" w:type="dxa"/>
              <w:bottom w:w="57" w:type="dxa"/>
              <w:right w:w="57" w:type="dxa"/>
            </w:tcMar>
            <w:vAlign w:val="center"/>
          </w:tcPr>
          <w:p w:rsidR="006E097A" w:rsidRPr="00B52F99" w:rsidRDefault="006E097A" w:rsidP="00062768">
            <w:pPr>
              <w:jc w:val="center"/>
              <w:rPr>
                <w:sz w:val="24"/>
                <w:szCs w:val="24"/>
                <w:lang w:val="ru-RU"/>
              </w:rPr>
            </w:pPr>
            <w:r w:rsidRPr="00B52F99">
              <w:rPr>
                <w:sz w:val="24"/>
                <w:szCs w:val="24"/>
                <w:lang w:val="ru-RU"/>
              </w:rPr>
              <w:t>Козловский В.Р.</w:t>
            </w:r>
          </w:p>
          <w:p w:rsidR="006E097A" w:rsidRPr="00B52F99" w:rsidRDefault="006E097A" w:rsidP="00062768">
            <w:pPr>
              <w:jc w:val="center"/>
              <w:rPr>
                <w:sz w:val="24"/>
                <w:szCs w:val="24"/>
                <w:lang w:val="ru-RU"/>
              </w:rPr>
            </w:pPr>
            <w:r w:rsidRPr="00B52F99">
              <w:rPr>
                <w:sz w:val="24"/>
                <w:szCs w:val="24"/>
                <w:lang w:val="ru-RU"/>
              </w:rPr>
              <w:t>Худякова М.А.</w:t>
            </w:r>
          </w:p>
          <w:p w:rsidR="006E097A" w:rsidRPr="00B52F99" w:rsidRDefault="006E097A" w:rsidP="00062768">
            <w:pPr>
              <w:jc w:val="center"/>
              <w:rPr>
                <w:sz w:val="24"/>
                <w:szCs w:val="24"/>
                <w:lang w:val="ru-RU"/>
              </w:rPr>
            </w:pPr>
            <w:r w:rsidRPr="00B52F99">
              <w:rPr>
                <w:sz w:val="24"/>
                <w:szCs w:val="24"/>
                <w:lang w:val="ru-RU"/>
              </w:rPr>
              <w:t>Фролов С.А.</w:t>
            </w:r>
          </w:p>
          <w:p w:rsidR="006E097A" w:rsidRPr="00B52F99" w:rsidRDefault="006E097A" w:rsidP="00062768">
            <w:pPr>
              <w:jc w:val="center"/>
              <w:rPr>
                <w:sz w:val="24"/>
                <w:szCs w:val="24"/>
                <w:lang w:val="ru-RU"/>
              </w:rPr>
            </w:pPr>
            <w:r w:rsidRPr="00B52F99">
              <w:rPr>
                <w:sz w:val="24"/>
                <w:szCs w:val="24"/>
                <w:lang w:val="ru-RU"/>
              </w:rPr>
              <w:t>Позднякова Т.Ф.</w:t>
            </w:r>
          </w:p>
          <w:p w:rsidR="006E097A" w:rsidRPr="00B52F99" w:rsidRDefault="006E097A" w:rsidP="0006276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tc>
      </w:tr>
      <w:tr w:rsidR="006E097A" w:rsidRPr="00704EF5" w:rsidTr="0038145C">
        <w:trPr>
          <w:trHeight w:val="874"/>
          <w:jc w:val="center"/>
        </w:trPr>
        <w:tc>
          <w:tcPr>
            <w:tcW w:w="2782" w:type="dxa"/>
            <w:vAlign w:val="center"/>
          </w:tcPr>
          <w:p w:rsidR="006E097A" w:rsidRPr="006E097A" w:rsidRDefault="006E097A" w:rsidP="006E097A">
            <w:pPr>
              <w:jc w:val="center"/>
              <w:rPr>
                <w:sz w:val="24"/>
                <w:szCs w:val="24"/>
                <w:lang w:val="ru-RU"/>
              </w:rPr>
            </w:pPr>
            <w:r w:rsidRPr="006E097A">
              <w:rPr>
                <w:sz w:val="24"/>
                <w:szCs w:val="24"/>
              </w:rPr>
              <w:t>EA-39029</w:t>
            </w:r>
          </w:p>
        </w:tc>
        <w:tc>
          <w:tcPr>
            <w:tcW w:w="3544" w:type="dxa"/>
          </w:tcPr>
          <w:p w:rsidR="006E097A" w:rsidRPr="003E2C0E" w:rsidRDefault="006E097A" w:rsidP="00CA189D">
            <w:pPr>
              <w:autoSpaceDE w:val="0"/>
              <w:autoSpaceDN w:val="0"/>
              <w:adjustRightInd w:val="0"/>
              <w:jc w:val="center"/>
              <w:rPr>
                <w:sz w:val="24"/>
                <w:szCs w:val="24"/>
                <w:lang w:val="ru-RU"/>
              </w:rPr>
            </w:pPr>
            <w:r>
              <w:rPr>
                <w:sz w:val="24"/>
                <w:szCs w:val="24"/>
                <w:lang w:val="ru-RU"/>
              </w:rPr>
              <w:t xml:space="preserve">Индивидуальный предприниматель Юн Альбина </w:t>
            </w:r>
            <w:proofErr w:type="spellStart"/>
            <w:r>
              <w:rPr>
                <w:sz w:val="24"/>
                <w:szCs w:val="24"/>
                <w:lang w:val="ru-RU"/>
              </w:rPr>
              <w:t>Ен</w:t>
            </w:r>
            <w:proofErr w:type="spellEnd"/>
            <w:r>
              <w:rPr>
                <w:sz w:val="24"/>
                <w:szCs w:val="24"/>
                <w:lang w:val="ru-RU"/>
              </w:rPr>
              <w:t xml:space="preserve"> </w:t>
            </w:r>
            <w:proofErr w:type="spellStart"/>
            <w:r>
              <w:rPr>
                <w:sz w:val="24"/>
                <w:szCs w:val="24"/>
                <w:lang w:val="ru-RU"/>
              </w:rPr>
              <w:t>Чер</w:t>
            </w:r>
            <w:r w:rsidR="00704EF5">
              <w:rPr>
                <w:sz w:val="24"/>
                <w:szCs w:val="24"/>
                <w:lang w:val="ru-RU"/>
              </w:rPr>
              <w:t>овна</w:t>
            </w:r>
            <w:proofErr w:type="spellEnd"/>
          </w:p>
          <w:p w:rsidR="006E097A" w:rsidRPr="00DD7429" w:rsidRDefault="006E097A" w:rsidP="00CA189D">
            <w:pPr>
              <w:autoSpaceDE w:val="0"/>
              <w:autoSpaceDN w:val="0"/>
              <w:adjustRightInd w:val="0"/>
              <w:jc w:val="center"/>
              <w:rPr>
                <w:sz w:val="24"/>
                <w:szCs w:val="24"/>
                <w:lang w:val="ru-RU"/>
              </w:rPr>
            </w:pPr>
            <w:r w:rsidRPr="003E2C0E">
              <w:rPr>
                <w:sz w:val="24"/>
                <w:szCs w:val="24"/>
                <w:lang w:val="ru-RU"/>
              </w:rPr>
              <w:t xml:space="preserve">ИНН </w:t>
            </w:r>
            <w:r w:rsidRPr="00CA189D">
              <w:rPr>
                <w:lang w:val="ru-RU"/>
              </w:rPr>
              <w:t>260402202850</w:t>
            </w:r>
            <w:r w:rsidRPr="003E2C0E">
              <w:rPr>
                <w:sz w:val="24"/>
                <w:szCs w:val="24"/>
                <w:lang w:val="ru-RU" w:eastAsia="ar-SA"/>
              </w:rPr>
              <w:t xml:space="preserve">, место </w:t>
            </w:r>
            <w:r>
              <w:rPr>
                <w:sz w:val="24"/>
                <w:szCs w:val="24"/>
                <w:lang w:val="ru-RU" w:eastAsia="ar-SA"/>
              </w:rPr>
              <w:t>жительства</w:t>
            </w:r>
            <w:r w:rsidRPr="003E2C0E">
              <w:rPr>
                <w:sz w:val="24"/>
                <w:szCs w:val="24"/>
                <w:lang w:val="ru-RU" w:eastAsia="ar-SA"/>
              </w:rPr>
              <w:t>:</w:t>
            </w:r>
            <w:r w:rsidRPr="003E2C0E">
              <w:rPr>
                <w:color w:val="212529"/>
                <w:sz w:val="24"/>
                <w:szCs w:val="24"/>
                <w:lang w:val="ru-RU"/>
              </w:rPr>
              <w:t xml:space="preserve"> </w:t>
            </w:r>
            <w:r>
              <w:rPr>
                <w:color w:val="212529"/>
                <w:sz w:val="24"/>
                <w:szCs w:val="24"/>
                <w:lang w:val="ru-RU"/>
              </w:rPr>
              <w:t>Мо</w:t>
            </w:r>
            <w:r w:rsidR="00704EF5">
              <w:rPr>
                <w:color w:val="212529"/>
                <w:sz w:val="24"/>
                <w:szCs w:val="24"/>
                <w:lang w:val="ru-RU"/>
              </w:rPr>
              <w:t>сковская обл.г. Павловский Посад</w:t>
            </w:r>
            <w:r>
              <w:rPr>
                <w:color w:val="212529"/>
                <w:sz w:val="24"/>
                <w:szCs w:val="24"/>
                <w:lang w:val="ru-RU"/>
              </w:rPr>
              <w:t xml:space="preserve">, д. </w:t>
            </w:r>
            <w:proofErr w:type="spellStart"/>
            <w:r>
              <w:rPr>
                <w:color w:val="212529"/>
                <w:sz w:val="24"/>
                <w:szCs w:val="24"/>
                <w:lang w:val="ru-RU"/>
              </w:rPr>
              <w:t>Субботино</w:t>
            </w:r>
            <w:proofErr w:type="spellEnd"/>
            <w:r>
              <w:rPr>
                <w:color w:val="212529"/>
                <w:sz w:val="24"/>
                <w:szCs w:val="24"/>
                <w:lang w:val="ru-RU"/>
              </w:rPr>
              <w:t xml:space="preserve"> ДНП «Дубрава»</w:t>
            </w:r>
            <w:proofErr w:type="gramStart"/>
            <w:r>
              <w:rPr>
                <w:color w:val="212529"/>
                <w:sz w:val="24"/>
                <w:szCs w:val="24"/>
                <w:lang w:val="ru-RU"/>
              </w:rPr>
              <w:t xml:space="preserve"> </w:t>
            </w:r>
            <w:r w:rsidR="00704EF5">
              <w:rPr>
                <w:color w:val="212529"/>
                <w:sz w:val="24"/>
                <w:szCs w:val="24"/>
                <w:lang w:val="ru-RU"/>
              </w:rPr>
              <w:t>,</w:t>
            </w:r>
            <w:proofErr w:type="gramEnd"/>
            <w:r w:rsidR="00704EF5">
              <w:rPr>
                <w:color w:val="212529"/>
                <w:sz w:val="24"/>
                <w:szCs w:val="24"/>
                <w:lang w:val="ru-RU"/>
              </w:rPr>
              <w:t xml:space="preserve"> ул. Ленина </w:t>
            </w:r>
            <w:r>
              <w:rPr>
                <w:color w:val="212529"/>
                <w:sz w:val="24"/>
                <w:szCs w:val="24"/>
                <w:lang w:val="ru-RU"/>
              </w:rPr>
              <w:t>д.5.</w:t>
            </w:r>
          </w:p>
        </w:tc>
        <w:tc>
          <w:tcPr>
            <w:tcW w:w="2010" w:type="dxa"/>
            <w:tcMar>
              <w:top w:w="57" w:type="dxa"/>
              <w:left w:w="57" w:type="dxa"/>
              <w:bottom w:w="57" w:type="dxa"/>
              <w:right w:w="57" w:type="dxa"/>
            </w:tcMar>
            <w:vAlign w:val="center"/>
          </w:tcPr>
          <w:p w:rsidR="006E097A" w:rsidRPr="00B52F99" w:rsidRDefault="006E097A" w:rsidP="00062768">
            <w:pPr>
              <w:jc w:val="center"/>
              <w:rPr>
                <w:sz w:val="24"/>
                <w:szCs w:val="24"/>
                <w:lang w:val="ru-RU"/>
              </w:rPr>
            </w:pPr>
            <w:r w:rsidRPr="00B52F99">
              <w:rPr>
                <w:sz w:val="24"/>
                <w:szCs w:val="24"/>
                <w:lang w:val="ru-RU"/>
              </w:rPr>
              <w:t>Козловский В.Р.</w:t>
            </w:r>
          </w:p>
          <w:p w:rsidR="006E097A" w:rsidRPr="00B52F99" w:rsidRDefault="006E097A" w:rsidP="00062768">
            <w:pPr>
              <w:jc w:val="center"/>
              <w:rPr>
                <w:sz w:val="24"/>
                <w:szCs w:val="24"/>
                <w:lang w:val="ru-RU"/>
              </w:rPr>
            </w:pPr>
            <w:r w:rsidRPr="00B52F99">
              <w:rPr>
                <w:sz w:val="24"/>
                <w:szCs w:val="24"/>
                <w:lang w:val="ru-RU"/>
              </w:rPr>
              <w:t>Худякова М.А.</w:t>
            </w:r>
          </w:p>
          <w:p w:rsidR="006E097A" w:rsidRPr="00B52F99" w:rsidRDefault="006E097A" w:rsidP="00062768">
            <w:pPr>
              <w:jc w:val="center"/>
              <w:rPr>
                <w:sz w:val="24"/>
                <w:szCs w:val="24"/>
                <w:lang w:val="ru-RU"/>
              </w:rPr>
            </w:pPr>
            <w:r w:rsidRPr="00B52F99">
              <w:rPr>
                <w:sz w:val="24"/>
                <w:szCs w:val="24"/>
                <w:lang w:val="ru-RU"/>
              </w:rPr>
              <w:t>Фролов С.А.</w:t>
            </w:r>
          </w:p>
          <w:p w:rsidR="006E097A" w:rsidRPr="00B52F99" w:rsidRDefault="006E097A" w:rsidP="00062768">
            <w:pPr>
              <w:jc w:val="center"/>
              <w:rPr>
                <w:sz w:val="24"/>
                <w:szCs w:val="24"/>
                <w:lang w:val="ru-RU"/>
              </w:rPr>
            </w:pPr>
            <w:r w:rsidRPr="00B52F99">
              <w:rPr>
                <w:sz w:val="24"/>
                <w:szCs w:val="24"/>
                <w:lang w:val="ru-RU"/>
              </w:rPr>
              <w:t>Позднякова Т.Ф.</w:t>
            </w:r>
          </w:p>
          <w:p w:rsidR="006E097A" w:rsidRPr="00B52F99" w:rsidRDefault="006E097A" w:rsidP="0006276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p w:rsidR="006E097A" w:rsidRPr="00B52F99" w:rsidRDefault="006E097A" w:rsidP="00062768">
            <w:pPr>
              <w:autoSpaceDE w:val="0"/>
              <w:autoSpaceDN w:val="0"/>
              <w:adjustRightInd w:val="0"/>
              <w:jc w:val="center"/>
              <w:rPr>
                <w:sz w:val="24"/>
                <w:szCs w:val="24"/>
                <w:lang w:val="ru-RU"/>
              </w:rPr>
            </w:pPr>
            <w:r w:rsidRPr="00B52F99">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6E097A">
      <w:pPr>
        <w:autoSpaceDE w:val="0"/>
        <w:autoSpaceDN w:val="0"/>
        <w:adjustRightInd w:val="0"/>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6E097A" w:rsidRPr="00DD7429">
        <w:rPr>
          <w:sz w:val="24"/>
          <w:szCs w:val="24"/>
          <w:lang w:val="ru-RU"/>
        </w:rPr>
        <w:t xml:space="preserve">Общество с ограниченной ответственностью «Альфа» (ИНН 9723091285) место нахождения: 109469, г. Москва, </w:t>
      </w:r>
      <w:proofErr w:type="spellStart"/>
      <w:r w:rsidR="006E097A" w:rsidRPr="00DD7429">
        <w:rPr>
          <w:sz w:val="24"/>
          <w:szCs w:val="24"/>
          <w:lang w:val="ru-RU"/>
        </w:rPr>
        <w:t>Перервинский</w:t>
      </w:r>
      <w:proofErr w:type="spellEnd"/>
      <w:r w:rsidR="006E097A" w:rsidRPr="00DD7429">
        <w:rPr>
          <w:sz w:val="24"/>
          <w:szCs w:val="24"/>
          <w:lang w:val="ru-RU"/>
        </w:rPr>
        <w:t xml:space="preserve"> бульвар, д. 14, корпус 3, ЭТ 1 ПОМ III КОМ 1-3.</w:t>
      </w:r>
      <w:r w:rsidRPr="006D5C24">
        <w:rPr>
          <w:b/>
          <w:sz w:val="24"/>
          <w:szCs w:val="24"/>
          <w:lang w:val="ru-RU"/>
        </w:rPr>
        <w:t xml:space="preserve">, цена государственного контракта </w:t>
      </w:r>
      <w:r w:rsidR="006E097A">
        <w:rPr>
          <w:sz w:val="24"/>
          <w:szCs w:val="24"/>
          <w:lang w:val="ru-RU"/>
        </w:rPr>
        <w:t>58</w:t>
      </w:r>
      <w:r w:rsidR="00DD7429" w:rsidRPr="00C25426">
        <w:rPr>
          <w:sz w:val="24"/>
          <w:szCs w:val="24"/>
        </w:rPr>
        <w:t> </w:t>
      </w:r>
      <w:r w:rsidR="006E097A">
        <w:rPr>
          <w:sz w:val="24"/>
          <w:szCs w:val="24"/>
          <w:lang w:val="ru-RU"/>
        </w:rPr>
        <w:t>464</w:t>
      </w:r>
      <w:r w:rsidR="00DD7429" w:rsidRPr="006D5C24">
        <w:rPr>
          <w:sz w:val="24"/>
          <w:szCs w:val="24"/>
          <w:lang w:val="ru-RU"/>
        </w:rPr>
        <w:t xml:space="preserve"> </w:t>
      </w:r>
      <w:r w:rsidRPr="006D5C24">
        <w:rPr>
          <w:sz w:val="24"/>
          <w:szCs w:val="24"/>
          <w:lang w:val="ru-RU"/>
        </w:rPr>
        <w:t>рубл</w:t>
      </w:r>
      <w:r w:rsidR="006E097A">
        <w:rPr>
          <w:sz w:val="24"/>
          <w:szCs w:val="24"/>
          <w:lang w:val="ru-RU"/>
        </w:rPr>
        <w:t>я 24</w:t>
      </w:r>
      <w:r w:rsidR="00DD7429">
        <w:rPr>
          <w:sz w:val="24"/>
          <w:szCs w:val="24"/>
          <w:lang w:val="ru-RU"/>
        </w:rPr>
        <w:t xml:space="preserve"> копейки</w:t>
      </w:r>
      <w:r w:rsidRPr="006D5C24">
        <w:rPr>
          <w:sz w:val="24"/>
          <w:szCs w:val="24"/>
          <w:lang w:val="ru-RU"/>
        </w:rPr>
        <w:t>.</w:t>
      </w:r>
    </w:p>
    <w:p w:rsidR="00B133C3" w:rsidRPr="00BE32C6" w:rsidRDefault="00B133C3" w:rsidP="00380877">
      <w:pPr>
        <w:spacing w:line="320" w:lineRule="exact"/>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DD7429">
        <w:rPr>
          <w:sz w:val="24"/>
          <w:szCs w:val="24"/>
          <w:lang w:val="ru-RU"/>
        </w:rPr>
        <w:t>30</w:t>
      </w:r>
      <w:r w:rsidR="0041445B" w:rsidRPr="00BE32C6">
        <w:rPr>
          <w:sz w:val="24"/>
          <w:szCs w:val="24"/>
          <w:lang w:val="ru-RU"/>
        </w:rPr>
        <w:t xml:space="preserve"> </w:t>
      </w:r>
      <w:r w:rsidR="002B51A1">
        <w:rPr>
          <w:sz w:val="24"/>
          <w:szCs w:val="24"/>
          <w:lang w:val="ru-RU"/>
        </w:rPr>
        <w:t>дека</w:t>
      </w:r>
      <w:r w:rsidR="001E7ED2">
        <w:rPr>
          <w:sz w:val="24"/>
          <w:szCs w:val="24"/>
          <w:lang w:val="ru-RU"/>
        </w:rPr>
        <w:t>бря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F456CA" w:rsidRDefault="00F456CA" w:rsidP="00F456CA">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DD7429" w:rsidRPr="00B52F99" w:rsidTr="00062768">
        <w:trPr>
          <w:trHeight w:val="454"/>
        </w:trPr>
        <w:tc>
          <w:tcPr>
            <w:tcW w:w="4663" w:type="dxa"/>
            <w:tcBorders>
              <w:top w:val="nil"/>
              <w:left w:val="nil"/>
              <w:bottom w:val="nil"/>
              <w:right w:val="nil"/>
            </w:tcBorders>
          </w:tcPr>
          <w:p w:rsidR="00DD7429" w:rsidRPr="00B52F99" w:rsidRDefault="00DD7429" w:rsidP="00062768">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DD7429" w:rsidRPr="00B52F9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062768">
            <w:pPr>
              <w:tabs>
                <w:tab w:val="left" w:pos="4605"/>
              </w:tabs>
              <w:ind w:firstLine="709"/>
              <w:rPr>
                <w:sz w:val="24"/>
                <w:szCs w:val="24"/>
                <w:lang w:val="ru-RU"/>
              </w:rPr>
            </w:pPr>
            <w:r w:rsidRPr="00B52F99">
              <w:rPr>
                <w:sz w:val="24"/>
                <w:szCs w:val="24"/>
                <w:lang w:val="ru-RU"/>
              </w:rPr>
              <w:t>Козловский В.Р.</w:t>
            </w:r>
          </w:p>
        </w:tc>
      </w:tr>
      <w:tr w:rsidR="00DD7429" w:rsidRPr="00B52F99" w:rsidTr="00062768">
        <w:trPr>
          <w:trHeight w:val="454"/>
        </w:trPr>
        <w:tc>
          <w:tcPr>
            <w:tcW w:w="4663" w:type="dxa"/>
            <w:tcBorders>
              <w:top w:val="nil"/>
              <w:left w:val="nil"/>
              <w:bottom w:val="nil"/>
              <w:right w:val="nil"/>
            </w:tcBorders>
          </w:tcPr>
          <w:p w:rsidR="00DD7429" w:rsidRPr="00B52F99" w:rsidRDefault="00DD7429" w:rsidP="00062768">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DD7429" w:rsidRPr="00B52F9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062768">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DD7429" w:rsidRPr="00B52F99" w:rsidTr="00062768">
        <w:trPr>
          <w:trHeight w:val="454"/>
        </w:trPr>
        <w:tc>
          <w:tcPr>
            <w:tcW w:w="4663" w:type="dxa"/>
            <w:tcBorders>
              <w:top w:val="nil"/>
              <w:left w:val="nil"/>
              <w:bottom w:val="nil"/>
              <w:right w:val="nil"/>
            </w:tcBorders>
          </w:tcPr>
          <w:p w:rsidR="00DD7429" w:rsidRPr="00B52F99" w:rsidRDefault="00DD7429" w:rsidP="00062768">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DD7429" w:rsidRPr="00B52F9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062768">
            <w:pPr>
              <w:tabs>
                <w:tab w:val="left" w:pos="4605"/>
              </w:tabs>
              <w:ind w:firstLine="709"/>
              <w:rPr>
                <w:sz w:val="24"/>
                <w:szCs w:val="24"/>
                <w:lang w:val="ru-RU"/>
              </w:rPr>
            </w:pPr>
            <w:r w:rsidRPr="00B52F99">
              <w:rPr>
                <w:sz w:val="24"/>
                <w:szCs w:val="24"/>
                <w:lang w:val="ru-RU"/>
              </w:rPr>
              <w:t>Фролов С.А.</w:t>
            </w:r>
          </w:p>
        </w:tc>
      </w:tr>
      <w:tr w:rsidR="00DD7429" w:rsidRPr="00B52F99" w:rsidTr="00062768">
        <w:trPr>
          <w:trHeight w:val="454"/>
        </w:trPr>
        <w:tc>
          <w:tcPr>
            <w:tcW w:w="4663" w:type="dxa"/>
            <w:tcBorders>
              <w:top w:val="nil"/>
              <w:left w:val="nil"/>
              <w:bottom w:val="nil"/>
              <w:right w:val="nil"/>
            </w:tcBorders>
          </w:tcPr>
          <w:p w:rsidR="00DD7429" w:rsidRPr="00B52F99" w:rsidRDefault="00DD7429" w:rsidP="00062768">
            <w:pPr>
              <w:pStyle w:val="2117"/>
              <w:tabs>
                <w:tab w:val="left" w:pos="4605"/>
              </w:tabs>
              <w:ind w:firstLine="709"/>
              <w:rPr>
                <w:szCs w:val="24"/>
              </w:rPr>
            </w:pPr>
          </w:p>
        </w:tc>
        <w:tc>
          <w:tcPr>
            <w:tcW w:w="1830" w:type="dxa"/>
            <w:tcBorders>
              <w:left w:val="nil"/>
              <w:right w:val="nil"/>
            </w:tcBorders>
          </w:tcPr>
          <w:p w:rsidR="00DD7429" w:rsidRPr="00B52F9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062768">
            <w:pPr>
              <w:tabs>
                <w:tab w:val="left" w:pos="4605"/>
              </w:tabs>
              <w:ind w:firstLine="709"/>
              <w:rPr>
                <w:sz w:val="24"/>
                <w:szCs w:val="24"/>
                <w:lang w:val="ru-RU"/>
              </w:rPr>
            </w:pPr>
            <w:r w:rsidRPr="00B52F99">
              <w:rPr>
                <w:sz w:val="24"/>
                <w:szCs w:val="24"/>
                <w:lang w:val="ru-RU"/>
              </w:rPr>
              <w:t>Позднякова Т.Ф.</w:t>
            </w:r>
          </w:p>
        </w:tc>
      </w:tr>
      <w:tr w:rsidR="00DD7429" w:rsidRPr="00B52F99" w:rsidTr="00062768">
        <w:trPr>
          <w:trHeight w:val="454"/>
        </w:trPr>
        <w:tc>
          <w:tcPr>
            <w:tcW w:w="4663" w:type="dxa"/>
            <w:tcBorders>
              <w:top w:val="nil"/>
              <w:left w:val="nil"/>
              <w:bottom w:val="nil"/>
              <w:right w:val="nil"/>
            </w:tcBorders>
          </w:tcPr>
          <w:p w:rsidR="00DD7429" w:rsidRPr="00B52F99" w:rsidRDefault="00DD7429" w:rsidP="00062768">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DD7429" w:rsidRPr="00B52F99" w:rsidRDefault="00DD7429" w:rsidP="00062768">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062768">
            <w:pPr>
              <w:tabs>
                <w:tab w:val="left" w:pos="4605"/>
              </w:tabs>
              <w:ind w:firstLine="709"/>
              <w:rPr>
                <w:sz w:val="24"/>
                <w:szCs w:val="24"/>
                <w:lang w:val="ru-RU"/>
              </w:rPr>
            </w:pPr>
            <w:r w:rsidRPr="00B52F99">
              <w:rPr>
                <w:sz w:val="24"/>
                <w:szCs w:val="24"/>
                <w:lang w:val="ru-RU"/>
              </w:rPr>
              <w:t>Волков К.В.</w:t>
            </w:r>
          </w:p>
        </w:tc>
      </w:tr>
    </w:tbl>
    <w:p w:rsidR="001E0D0A" w:rsidRPr="00BE32C6" w:rsidRDefault="001E0D0A" w:rsidP="00DD7429">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3275" w:rsidRDefault="006C3275">
      <w:r>
        <w:separator/>
      </w:r>
    </w:p>
  </w:endnote>
  <w:endnote w:type="continuationSeparator" w:id="0">
    <w:p w:rsidR="006C3275" w:rsidRDefault="006C32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Times New Roman"/>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EC0" w:rsidRDefault="00601353" w:rsidP="00934EEA">
    <w:pPr>
      <w:pStyle w:val="af1"/>
      <w:framePr w:wrap="around" w:vAnchor="text" w:hAnchor="margin" w:xAlign="right" w:y="1"/>
      <w:rPr>
        <w:rStyle w:val="af3"/>
      </w:rPr>
    </w:pPr>
    <w:r>
      <w:rPr>
        <w:rStyle w:val="af3"/>
      </w:rPr>
      <w:fldChar w:fldCharType="begin"/>
    </w:r>
    <w:r w:rsidR="00FB0EC0">
      <w:rPr>
        <w:rStyle w:val="af3"/>
      </w:rPr>
      <w:instrText xml:space="preserve">PAGE  </w:instrText>
    </w:r>
    <w:r>
      <w:rPr>
        <w:rStyle w:val="af3"/>
      </w:rPr>
      <w:fldChar w:fldCharType="end"/>
    </w:r>
  </w:p>
  <w:p w:rsidR="00FB0EC0" w:rsidRDefault="00FB0EC0"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EC0" w:rsidRDefault="00FB0EC0" w:rsidP="00934EEA">
    <w:pPr>
      <w:pStyle w:val="af1"/>
      <w:framePr w:wrap="around" w:vAnchor="text" w:hAnchor="margin" w:xAlign="right" w:y="1"/>
      <w:rPr>
        <w:rStyle w:val="af3"/>
      </w:rPr>
    </w:pPr>
  </w:p>
  <w:p w:rsidR="00FB0EC0" w:rsidRPr="00877DE4" w:rsidRDefault="00601353" w:rsidP="00877DE4">
    <w:pPr>
      <w:pStyle w:val="af1"/>
      <w:ind w:right="360"/>
      <w:jc w:val="center"/>
      <w:rPr>
        <w:lang w:val="ru-RU"/>
      </w:rPr>
    </w:pPr>
    <w:r>
      <w:rPr>
        <w:rStyle w:val="af3"/>
      </w:rPr>
      <w:fldChar w:fldCharType="begin"/>
    </w:r>
    <w:r w:rsidR="00FB0EC0">
      <w:rPr>
        <w:rStyle w:val="af3"/>
      </w:rPr>
      <w:instrText xml:space="preserve"> PAGE </w:instrText>
    </w:r>
    <w:r>
      <w:rPr>
        <w:rStyle w:val="af3"/>
      </w:rPr>
      <w:fldChar w:fldCharType="separate"/>
    </w:r>
    <w:r w:rsidR="00704EF5">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3275" w:rsidRDefault="006C3275">
      <w:r>
        <w:separator/>
      </w:r>
    </w:p>
  </w:footnote>
  <w:footnote w:type="continuationSeparator" w:id="0">
    <w:p w:rsidR="006C3275" w:rsidRDefault="006C32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2768"/>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353"/>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1DA9"/>
    <w:rsid w:val="00634498"/>
    <w:rsid w:val="00635AB3"/>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3275"/>
    <w:rsid w:val="006C7640"/>
    <w:rsid w:val="006D5122"/>
    <w:rsid w:val="006D5C24"/>
    <w:rsid w:val="006E063A"/>
    <w:rsid w:val="006E089F"/>
    <w:rsid w:val="006E097A"/>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4EF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FCA"/>
    <w:rsid w:val="00BD4863"/>
    <w:rsid w:val="00BD5996"/>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27EF8"/>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189D"/>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0EC0"/>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046776">
      <w:bodyDiv w:val="1"/>
      <w:marLeft w:val="0"/>
      <w:marRight w:val="0"/>
      <w:marTop w:val="0"/>
      <w:marBottom w:val="0"/>
      <w:divBdr>
        <w:top w:val="none" w:sz="0" w:space="0" w:color="auto"/>
        <w:left w:val="none" w:sz="0" w:space="0" w:color="auto"/>
        <w:bottom w:val="none" w:sz="0" w:space="0" w:color="auto"/>
        <w:right w:val="none" w:sz="0" w:space="0" w:color="auto"/>
      </w:divBdr>
      <w:divsChild>
        <w:div w:id="1860772940">
          <w:marLeft w:val="0"/>
          <w:marRight w:val="0"/>
          <w:marTop w:val="0"/>
          <w:marBottom w:val="0"/>
          <w:divBdr>
            <w:top w:val="none" w:sz="0" w:space="0" w:color="auto"/>
            <w:left w:val="none" w:sz="0" w:space="0" w:color="auto"/>
            <w:bottom w:val="none" w:sz="0" w:space="0" w:color="auto"/>
            <w:right w:val="none" w:sz="0" w:space="0" w:color="auto"/>
          </w:divBdr>
          <w:divsChild>
            <w:div w:id="1923295745">
              <w:marLeft w:val="0"/>
              <w:marRight w:val="0"/>
              <w:marTop w:val="0"/>
              <w:marBottom w:val="0"/>
              <w:divBdr>
                <w:top w:val="none" w:sz="0" w:space="0" w:color="auto"/>
                <w:left w:val="none" w:sz="0" w:space="0" w:color="auto"/>
                <w:bottom w:val="none" w:sz="0" w:space="0" w:color="auto"/>
                <w:right w:val="none" w:sz="0" w:space="0" w:color="auto"/>
              </w:divBdr>
              <w:divsChild>
                <w:div w:id="544566022">
                  <w:marLeft w:val="0"/>
                  <w:marRight w:val="0"/>
                  <w:marTop w:val="0"/>
                  <w:marBottom w:val="0"/>
                  <w:divBdr>
                    <w:top w:val="none" w:sz="0" w:space="0" w:color="auto"/>
                    <w:left w:val="none" w:sz="0" w:space="0" w:color="auto"/>
                    <w:bottom w:val="none" w:sz="0" w:space="0" w:color="auto"/>
                    <w:right w:val="none" w:sz="0" w:space="0" w:color="auto"/>
                  </w:divBdr>
                  <w:divsChild>
                    <w:div w:id="2133479414">
                      <w:marLeft w:val="0"/>
                      <w:marRight w:val="0"/>
                      <w:marTop w:val="0"/>
                      <w:marBottom w:val="0"/>
                      <w:divBdr>
                        <w:top w:val="none" w:sz="0" w:space="0" w:color="auto"/>
                        <w:left w:val="none" w:sz="0" w:space="0" w:color="auto"/>
                        <w:bottom w:val="none" w:sz="0" w:space="0" w:color="auto"/>
                        <w:right w:val="none" w:sz="0" w:space="0" w:color="auto"/>
                      </w:divBdr>
                      <w:divsChild>
                        <w:div w:id="539905812">
                          <w:marLeft w:val="0"/>
                          <w:marRight w:val="0"/>
                          <w:marTop w:val="0"/>
                          <w:marBottom w:val="0"/>
                          <w:divBdr>
                            <w:top w:val="none" w:sz="0" w:space="0" w:color="auto"/>
                            <w:left w:val="none" w:sz="0" w:space="0" w:color="auto"/>
                            <w:bottom w:val="none" w:sz="0" w:space="0" w:color="auto"/>
                            <w:right w:val="none" w:sz="0" w:space="0" w:color="auto"/>
                          </w:divBdr>
                        </w:div>
                        <w:div w:id="147765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sChild>
                                                    <w:div w:id="431976056">
                                                      <w:marLeft w:val="0"/>
                                                      <w:marRight w:val="0"/>
                                                      <w:marTop w:val="0"/>
                                                      <w:marBottom w:val="0"/>
                                                      <w:divBdr>
                                                        <w:top w:val="none" w:sz="0" w:space="0" w:color="auto"/>
                                                        <w:left w:val="none" w:sz="0" w:space="0" w:color="auto"/>
                                                        <w:bottom w:val="none" w:sz="0" w:space="0" w:color="auto"/>
                                                        <w:right w:val="none" w:sz="0" w:space="0" w:color="auto"/>
                                                      </w:divBdr>
                                                      <w:divsChild>
                                                        <w:div w:id="618606669">
                                                          <w:marLeft w:val="0"/>
                                                          <w:marRight w:val="0"/>
                                                          <w:marTop w:val="0"/>
                                                          <w:marBottom w:val="0"/>
                                                          <w:divBdr>
                                                            <w:top w:val="none" w:sz="0" w:space="0" w:color="auto"/>
                                                            <w:left w:val="none" w:sz="0" w:space="0" w:color="auto"/>
                                                            <w:bottom w:val="none" w:sz="0" w:space="0" w:color="auto"/>
                                                            <w:right w:val="none" w:sz="0" w:space="0" w:color="auto"/>
                                                          </w:divBdr>
                                                          <w:divsChild>
                                                            <w:div w:id="1057388320">
                                                              <w:marLeft w:val="0"/>
                                                              <w:marRight w:val="0"/>
                                                              <w:marTop w:val="0"/>
                                                              <w:marBottom w:val="0"/>
                                                              <w:divBdr>
                                                                <w:top w:val="none" w:sz="0" w:space="0" w:color="auto"/>
                                                                <w:left w:val="none" w:sz="0" w:space="0" w:color="auto"/>
                                                                <w:bottom w:val="none" w:sz="0" w:space="0" w:color="auto"/>
                                                                <w:right w:val="none" w:sz="0" w:space="0" w:color="auto"/>
                                                              </w:divBdr>
                                                              <w:divsChild>
                                                                <w:div w:id="1210796722">
                                                                  <w:marLeft w:val="0"/>
                                                                  <w:marRight w:val="0"/>
                                                                  <w:marTop w:val="0"/>
                                                                  <w:marBottom w:val="0"/>
                                                                  <w:divBdr>
                                                                    <w:top w:val="none" w:sz="0" w:space="0" w:color="auto"/>
                                                                    <w:left w:val="none" w:sz="0" w:space="0" w:color="auto"/>
                                                                    <w:bottom w:val="none" w:sz="0" w:space="0" w:color="auto"/>
                                                                    <w:right w:val="none" w:sz="0" w:space="0" w:color="auto"/>
                                                                  </w:divBdr>
                                                                  <w:divsChild>
                                                                    <w:div w:id="1765228177">
                                                                      <w:marLeft w:val="0"/>
                                                                      <w:marRight w:val="0"/>
                                                                      <w:marTop w:val="0"/>
                                                                      <w:marBottom w:val="0"/>
                                                                      <w:divBdr>
                                                                        <w:top w:val="none" w:sz="0" w:space="0" w:color="auto"/>
                                                                        <w:left w:val="none" w:sz="0" w:space="0" w:color="auto"/>
                                                                        <w:bottom w:val="none" w:sz="0" w:space="0" w:color="auto"/>
                                                                        <w:right w:val="none" w:sz="0" w:space="0" w:color="auto"/>
                                                                      </w:divBdr>
                                                                      <w:divsChild>
                                                                        <w:div w:id="1296066062">
                                                                          <w:marLeft w:val="0"/>
                                                                          <w:marRight w:val="0"/>
                                                                          <w:marTop w:val="0"/>
                                                                          <w:marBottom w:val="0"/>
                                                                          <w:divBdr>
                                                                            <w:top w:val="none" w:sz="0" w:space="0" w:color="auto"/>
                                                                            <w:left w:val="none" w:sz="0" w:space="0" w:color="auto"/>
                                                                            <w:bottom w:val="none" w:sz="0" w:space="0" w:color="auto"/>
                                                                            <w:right w:val="none" w:sz="0" w:space="0" w:color="auto"/>
                                                                          </w:divBdr>
                                                                        </w:div>
                                                                        <w:div w:id="98103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sChild>
                                                    <w:div w:id="914046389">
                                                      <w:marLeft w:val="0"/>
                                                      <w:marRight w:val="0"/>
                                                      <w:marTop w:val="0"/>
                                                      <w:marBottom w:val="0"/>
                                                      <w:divBdr>
                                                        <w:top w:val="none" w:sz="0" w:space="0" w:color="auto"/>
                                                        <w:left w:val="none" w:sz="0" w:space="0" w:color="auto"/>
                                                        <w:bottom w:val="none" w:sz="0" w:space="0" w:color="auto"/>
                                                        <w:right w:val="none" w:sz="0" w:space="0" w:color="auto"/>
                                                      </w:divBdr>
                                                      <w:divsChild>
                                                        <w:div w:id="80492399">
                                                          <w:marLeft w:val="0"/>
                                                          <w:marRight w:val="0"/>
                                                          <w:marTop w:val="0"/>
                                                          <w:marBottom w:val="0"/>
                                                          <w:divBdr>
                                                            <w:top w:val="none" w:sz="0" w:space="0" w:color="auto"/>
                                                            <w:left w:val="none" w:sz="0" w:space="0" w:color="auto"/>
                                                            <w:bottom w:val="none" w:sz="0" w:space="0" w:color="auto"/>
                                                            <w:right w:val="none" w:sz="0" w:space="0" w:color="auto"/>
                                                          </w:divBdr>
                                                          <w:divsChild>
                                                            <w:div w:id="1244755960">
                                                              <w:marLeft w:val="0"/>
                                                              <w:marRight w:val="0"/>
                                                              <w:marTop w:val="0"/>
                                                              <w:marBottom w:val="0"/>
                                                              <w:divBdr>
                                                                <w:top w:val="none" w:sz="0" w:space="0" w:color="auto"/>
                                                                <w:left w:val="none" w:sz="0" w:space="0" w:color="auto"/>
                                                                <w:bottom w:val="none" w:sz="0" w:space="0" w:color="auto"/>
                                                                <w:right w:val="none" w:sz="0" w:space="0" w:color="auto"/>
                                                              </w:divBdr>
                                                              <w:divsChild>
                                                                <w:div w:id="414398480">
                                                                  <w:marLeft w:val="0"/>
                                                                  <w:marRight w:val="0"/>
                                                                  <w:marTop w:val="0"/>
                                                                  <w:marBottom w:val="0"/>
                                                                  <w:divBdr>
                                                                    <w:top w:val="none" w:sz="0" w:space="0" w:color="auto"/>
                                                                    <w:left w:val="none" w:sz="0" w:space="0" w:color="auto"/>
                                                                    <w:bottom w:val="none" w:sz="0" w:space="0" w:color="auto"/>
                                                                    <w:right w:val="none" w:sz="0" w:space="0" w:color="auto"/>
                                                                  </w:divBdr>
                                                                  <w:divsChild>
                                                                    <w:div w:id="1870072503">
                                                                      <w:marLeft w:val="0"/>
                                                                      <w:marRight w:val="0"/>
                                                                      <w:marTop w:val="0"/>
                                                                      <w:marBottom w:val="0"/>
                                                                      <w:divBdr>
                                                                        <w:top w:val="none" w:sz="0" w:space="0" w:color="auto"/>
                                                                        <w:left w:val="none" w:sz="0" w:space="0" w:color="auto"/>
                                                                        <w:bottom w:val="none" w:sz="0" w:space="0" w:color="auto"/>
                                                                        <w:right w:val="none" w:sz="0" w:space="0" w:color="auto"/>
                                                                      </w:divBdr>
                                                                      <w:divsChild>
                                                                        <w:div w:id="1430856752">
                                                                          <w:marLeft w:val="0"/>
                                                                          <w:marRight w:val="0"/>
                                                                          <w:marTop w:val="0"/>
                                                                          <w:marBottom w:val="0"/>
                                                                          <w:divBdr>
                                                                            <w:top w:val="none" w:sz="0" w:space="0" w:color="auto"/>
                                                                            <w:left w:val="none" w:sz="0" w:space="0" w:color="auto"/>
                                                                            <w:bottom w:val="none" w:sz="0" w:space="0" w:color="auto"/>
                                                                            <w:right w:val="none" w:sz="0" w:space="0" w:color="auto"/>
                                                                          </w:divBdr>
                                                                          <w:divsChild>
                                                                            <w:div w:id="247230783">
                                                                              <w:marLeft w:val="0"/>
                                                                              <w:marRight w:val="0"/>
                                                                              <w:marTop w:val="0"/>
                                                                              <w:marBottom w:val="0"/>
                                                                              <w:divBdr>
                                                                                <w:top w:val="none" w:sz="0" w:space="0" w:color="auto"/>
                                                                                <w:left w:val="none" w:sz="0" w:space="0" w:color="auto"/>
                                                                                <w:bottom w:val="none" w:sz="0" w:space="0" w:color="auto"/>
                                                                                <w:right w:val="none" w:sz="0" w:space="0" w:color="auto"/>
                                                                              </w:divBdr>
                                                                              <w:divsChild>
                                                                                <w:div w:id="1764032586">
                                                                                  <w:marLeft w:val="0"/>
                                                                                  <w:marRight w:val="0"/>
                                                                                  <w:marTop w:val="0"/>
                                                                                  <w:marBottom w:val="0"/>
                                                                                  <w:divBdr>
                                                                                    <w:top w:val="none" w:sz="0" w:space="0" w:color="auto"/>
                                                                                    <w:left w:val="none" w:sz="0" w:space="0" w:color="auto"/>
                                                                                    <w:bottom w:val="none" w:sz="0" w:space="0" w:color="auto"/>
                                                                                    <w:right w:val="none" w:sz="0" w:space="0" w:color="auto"/>
                                                                                  </w:divBdr>
                                                                                  <w:divsChild>
                                                                                    <w:div w:id="782769410">
                                                                                      <w:marLeft w:val="0"/>
                                                                                      <w:marRight w:val="0"/>
                                                                                      <w:marTop w:val="0"/>
                                                                                      <w:marBottom w:val="0"/>
                                                                                      <w:divBdr>
                                                                                        <w:top w:val="none" w:sz="0" w:space="0" w:color="auto"/>
                                                                                        <w:left w:val="none" w:sz="0" w:space="0" w:color="auto"/>
                                                                                        <w:bottom w:val="none" w:sz="0" w:space="0" w:color="auto"/>
                                                                                        <w:right w:val="none" w:sz="0" w:space="0" w:color="auto"/>
                                                                                      </w:divBdr>
                                                                                      <w:divsChild>
                                                                                        <w:div w:id="313989997">
                                                                                          <w:marLeft w:val="0"/>
                                                                                          <w:marRight w:val="0"/>
                                                                                          <w:marTop w:val="0"/>
                                                                                          <w:marBottom w:val="0"/>
                                                                                          <w:divBdr>
                                                                                            <w:top w:val="none" w:sz="0" w:space="0" w:color="auto"/>
                                                                                            <w:left w:val="none" w:sz="0" w:space="0" w:color="auto"/>
                                                                                            <w:bottom w:val="none" w:sz="0" w:space="0" w:color="auto"/>
                                                                                            <w:right w:val="none" w:sz="0" w:space="0" w:color="auto"/>
                                                                                          </w:divBdr>
                                                                                          <w:divsChild>
                                                                                            <w:div w:id="634675541">
                                                                                              <w:marLeft w:val="0"/>
                                                                                              <w:marRight w:val="0"/>
                                                                                              <w:marTop w:val="0"/>
                                                                                              <w:marBottom w:val="0"/>
                                                                                              <w:divBdr>
                                                                                                <w:top w:val="none" w:sz="0" w:space="0" w:color="auto"/>
                                                                                                <w:left w:val="none" w:sz="0" w:space="0" w:color="auto"/>
                                                                                                <w:bottom w:val="none" w:sz="0" w:space="0" w:color="auto"/>
                                                                                                <w:right w:val="none" w:sz="0" w:space="0" w:color="auto"/>
                                                                                              </w:divBdr>
                                                                                              <w:divsChild>
                                                                                                <w:div w:id="1945922773">
                                                                                                  <w:marLeft w:val="0"/>
                                                                                                  <w:marRight w:val="0"/>
                                                                                                  <w:marTop w:val="0"/>
                                                                                                  <w:marBottom w:val="0"/>
                                                                                                  <w:divBdr>
                                                                                                    <w:top w:val="none" w:sz="0" w:space="0" w:color="auto"/>
                                                                                                    <w:left w:val="none" w:sz="0" w:space="0" w:color="auto"/>
                                                                                                    <w:bottom w:val="none" w:sz="0" w:space="0" w:color="auto"/>
                                                                                                    <w:right w:val="none" w:sz="0" w:space="0" w:color="auto"/>
                                                                                                  </w:divBdr>
                                                                                                </w:div>
                                                                                                <w:div w:id="158629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29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sChild>
                                                    <w:div w:id="1290818184">
                                                      <w:marLeft w:val="0"/>
                                                      <w:marRight w:val="0"/>
                                                      <w:marTop w:val="0"/>
                                                      <w:marBottom w:val="0"/>
                                                      <w:divBdr>
                                                        <w:top w:val="none" w:sz="0" w:space="0" w:color="auto"/>
                                                        <w:left w:val="none" w:sz="0" w:space="0" w:color="auto"/>
                                                        <w:bottom w:val="none" w:sz="0" w:space="0" w:color="auto"/>
                                                        <w:right w:val="none" w:sz="0" w:space="0" w:color="auto"/>
                                                      </w:divBdr>
                                                      <w:divsChild>
                                                        <w:div w:id="1603608884">
                                                          <w:marLeft w:val="0"/>
                                                          <w:marRight w:val="0"/>
                                                          <w:marTop w:val="0"/>
                                                          <w:marBottom w:val="0"/>
                                                          <w:divBdr>
                                                            <w:top w:val="none" w:sz="0" w:space="0" w:color="auto"/>
                                                            <w:left w:val="none" w:sz="0" w:space="0" w:color="auto"/>
                                                            <w:bottom w:val="none" w:sz="0" w:space="0" w:color="auto"/>
                                                            <w:right w:val="none" w:sz="0" w:space="0" w:color="auto"/>
                                                          </w:divBdr>
                                                          <w:divsChild>
                                                            <w:div w:id="1665623927">
                                                              <w:marLeft w:val="0"/>
                                                              <w:marRight w:val="0"/>
                                                              <w:marTop w:val="0"/>
                                                              <w:marBottom w:val="0"/>
                                                              <w:divBdr>
                                                                <w:top w:val="none" w:sz="0" w:space="0" w:color="auto"/>
                                                                <w:left w:val="none" w:sz="0" w:space="0" w:color="auto"/>
                                                                <w:bottom w:val="none" w:sz="0" w:space="0" w:color="auto"/>
                                                                <w:right w:val="none" w:sz="0" w:space="0" w:color="auto"/>
                                                              </w:divBdr>
                                                              <w:divsChild>
                                                                <w:div w:id="1911115454">
                                                                  <w:marLeft w:val="0"/>
                                                                  <w:marRight w:val="0"/>
                                                                  <w:marTop w:val="0"/>
                                                                  <w:marBottom w:val="0"/>
                                                                  <w:divBdr>
                                                                    <w:top w:val="none" w:sz="0" w:space="0" w:color="auto"/>
                                                                    <w:left w:val="none" w:sz="0" w:space="0" w:color="auto"/>
                                                                    <w:bottom w:val="none" w:sz="0" w:space="0" w:color="auto"/>
                                                                    <w:right w:val="none" w:sz="0" w:space="0" w:color="auto"/>
                                                                  </w:divBdr>
                                                                  <w:divsChild>
                                                                    <w:div w:id="2022127623">
                                                                      <w:marLeft w:val="0"/>
                                                                      <w:marRight w:val="0"/>
                                                                      <w:marTop w:val="0"/>
                                                                      <w:marBottom w:val="0"/>
                                                                      <w:divBdr>
                                                                        <w:top w:val="none" w:sz="0" w:space="0" w:color="auto"/>
                                                                        <w:left w:val="none" w:sz="0" w:space="0" w:color="auto"/>
                                                                        <w:bottom w:val="none" w:sz="0" w:space="0" w:color="auto"/>
                                                                        <w:right w:val="none" w:sz="0" w:space="0" w:color="auto"/>
                                                                      </w:divBdr>
                                                                      <w:divsChild>
                                                                        <w:div w:id="1209758569">
                                                                          <w:marLeft w:val="0"/>
                                                                          <w:marRight w:val="0"/>
                                                                          <w:marTop w:val="0"/>
                                                                          <w:marBottom w:val="0"/>
                                                                          <w:divBdr>
                                                                            <w:top w:val="none" w:sz="0" w:space="0" w:color="auto"/>
                                                                            <w:left w:val="none" w:sz="0" w:space="0" w:color="auto"/>
                                                                            <w:bottom w:val="none" w:sz="0" w:space="0" w:color="auto"/>
                                                                            <w:right w:val="none" w:sz="0" w:space="0" w:color="auto"/>
                                                                          </w:divBdr>
                                                                          <w:divsChild>
                                                                            <w:div w:id="162162973">
                                                                              <w:marLeft w:val="0"/>
                                                                              <w:marRight w:val="0"/>
                                                                              <w:marTop w:val="0"/>
                                                                              <w:marBottom w:val="0"/>
                                                                              <w:divBdr>
                                                                                <w:top w:val="none" w:sz="0" w:space="0" w:color="auto"/>
                                                                                <w:left w:val="none" w:sz="0" w:space="0" w:color="auto"/>
                                                                                <w:bottom w:val="none" w:sz="0" w:space="0" w:color="auto"/>
                                                                                <w:right w:val="none" w:sz="0" w:space="0" w:color="auto"/>
                                                                              </w:divBdr>
                                                                              <w:divsChild>
                                                                                <w:div w:id="646519456">
                                                                                  <w:marLeft w:val="0"/>
                                                                                  <w:marRight w:val="0"/>
                                                                                  <w:marTop w:val="0"/>
                                                                                  <w:marBottom w:val="0"/>
                                                                                  <w:divBdr>
                                                                                    <w:top w:val="none" w:sz="0" w:space="0" w:color="auto"/>
                                                                                    <w:left w:val="none" w:sz="0" w:space="0" w:color="auto"/>
                                                                                    <w:bottom w:val="none" w:sz="0" w:space="0" w:color="auto"/>
                                                                                    <w:right w:val="none" w:sz="0" w:space="0" w:color="auto"/>
                                                                                  </w:divBdr>
                                                                                  <w:divsChild>
                                                                                    <w:div w:id="537620122">
                                                                                      <w:marLeft w:val="0"/>
                                                                                      <w:marRight w:val="0"/>
                                                                                      <w:marTop w:val="0"/>
                                                                                      <w:marBottom w:val="0"/>
                                                                                      <w:divBdr>
                                                                                        <w:top w:val="none" w:sz="0" w:space="0" w:color="auto"/>
                                                                                        <w:left w:val="none" w:sz="0" w:space="0" w:color="auto"/>
                                                                                        <w:bottom w:val="none" w:sz="0" w:space="0" w:color="auto"/>
                                                                                        <w:right w:val="none" w:sz="0" w:space="0" w:color="auto"/>
                                                                                      </w:divBdr>
                                                                                      <w:divsChild>
                                                                                        <w:div w:id="1303925343">
                                                                                          <w:marLeft w:val="0"/>
                                                                                          <w:marRight w:val="0"/>
                                                                                          <w:marTop w:val="0"/>
                                                                                          <w:marBottom w:val="0"/>
                                                                                          <w:divBdr>
                                                                                            <w:top w:val="none" w:sz="0" w:space="0" w:color="auto"/>
                                                                                            <w:left w:val="none" w:sz="0" w:space="0" w:color="auto"/>
                                                                                            <w:bottom w:val="none" w:sz="0" w:space="0" w:color="auto"/>
                                                                                            <w:right w:val="none" w:sz="0" w:space="0" w:color="auto"/>
                                                                                          </w:divBdr>
                                                                                          <w:divsChild>
                                                                                            <w:div w:id="1604341844">
                                                                                              <w:marLeft w:val="0"/>
                                                                                              <w:marRight w:val="0"/>
                                                                                              <w:marTop w:val="0"/>
                                                                                              <w:marBottom w:val="0"/>
                                                                                              <w:divBdr>
                                                                                                <w:top w:val="none" w:sz="0" w:space="0" w:color="auto"/>
                                                                                                <w:left w:val="none" w:sz="0" w:space="0" w:color="auto"/>
                                                                                                <w:bottom w:val="none" w:sz="0" w:space="0" w:color="auto"/>
                                                                                                <w:right w:val="none" w:sz="0" w:space="0" w:color="auto"/>
                                                                                              </w:divBdr>
                                                                                              <w:divsChild>
                                                                                                <w:div w:id="1619337940">
                                                                                                  <w:marLeft w:val="0"/>
                                                                                                  <w:marRight w:val="0"/>
                                                                                                  <w:marTop w:val="0"/>
                                                                                                  <w:marBottom w:val="0"/>
                                                                                                  <w:divBdr>
                                                                                                    <w:top w:val="none" w:sz="0" w:space="0" w:color="auto"/>
                                                                                                    <w:left w:val="none" w:sz="0" w:space="0" w:color="auto"/>
                                                                                                    <w:bottom w:val="none" w:sz="0" w:space="0" w:color="auto"/>
                                                                                                    <w:right w:val="none" w:sz="0" w:space="0" w:color="auto"/>
                                                                                                  </w:divBdr>
                                                                                                </w:div>
                                                                                                <w:div w:id="65569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21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sChild>
                            <w:div w:id="1941989575">
                              <w:marLeft w:val="0"/>
                              <w:marRight w:val="0"/>
                              <w:marTop w:val="0"/>
                              <w:marBottom w:val="0"/>
                              <w:divBdr>
                                <w:top w:val="none" w:sz="0" w:space="0" w:color="auto"/>
                                <w:left w:val="none" w:sz="0" w:space="0" w:color="auto"/>
                                <w:bottom w:val="none" w:sz="0" w:space="0" w:color="auto"/>
                                <w:right w:val="none" w:sz="0" w:space="0" w:color="auto"/>
                              </w:divBdr>
                              <w:divsChild>
                                <w:div w:id="929462884">
                                  <w:marLeft w:val="0"/>
                                  <w:marRight w:val="0"/>
                                  <w:marTop w:val="0"/>
                                  <w:marBottom w:val="0"/>
                                  <w:divBdr>
                                    <w:top w:val="none" w:sz="0" w:space="0" w:color="auto"/>
                                    <w:left w:val="none" w:sz="0" w:space="0" w:color="auto"/>
                                    <w:bottom w:val="none" w:sz="0" w:space="0" w:color="auto"/>
                                    <w:right w:val="none" w:sz="0" w:space="0" w:color="auto"/>
                                  </w:divBdr>
                                  <w:divsChild>
                                    <w:div w:id="1980648058">
                                      <w:marLeft w:val="0"/>
                                      <w:marRight w:val="0"/>
                                      <w:marTop w:val="0"/>
                                      <w:marBottom w:val="0"/>
                                      <w:divBdr>
                                        <w:top w:val="none" w:sz="0" w:space="0" w:color="auto"/>
                                        <w:left w:val="none" w:sz="0" w:space="0" w:color="auto"/>
                                        <w:bottom w:val="none" w:sz="0" w:space="0" w:color="auto"/>
                                        <w:right w:val="none" w:sz="0" w:space="0" w:color="auto"/>
                                      </w:divBdr>
                                      <w:divsChild>
                                        <w:div w:id="504789791">
                                          <w:marLeft w:val="0"/>
                                          <w:marRight w:val="0"/>
                                          <w:marTop w:val="0"/>
                                          <w:marBottom w:val="0"/>
                                          <w:divBdr>
                                            <w:top w:val="none" w:sz="0" w:space="0" w:color="auto"/>
                                            <w:left w:val="none" w:sz="0" w:space="0" w:color="auto"/>
                                            <w:bottom w:val="none" w:sz="0" w:space="0" w:color="auto"/>
                                            <w:right w:val="none" w:sz="0" w:space="0" w:color="auto"/>
                                          </w:divBdr>
                                          <w:divsChild>
                                            <w:div w:id="728576705">
                                              <w:marLeft w:val="0"/>
                                              <w:marRight w:val="0"/>
                                              <w:marTop w:val="0"/>
                                              <w:marBottom w:val="0"/>
                                              <w:divBdr>
                                                <w:top w:val="none" w:sz="0" w:space="0" w:color="auto"/>
                                                <w:left w:val="none" w:sz="0" w:space="0" w:color="auto"/>
                                                <w:bottom w:val="none" w:sz="0" w:space="0" w:color="auto"/>
                                                <w:right w:val="none" w:sz="0" w:space="0" w:color="auto"/>
                                              </w:divBdr>
                                              <w:divsChild>
                                                <w:div w:id="637422804">
                                                  <w:marLeft w:val="0"/>
                                                  <w:marRight w:val="0"/>
                                                  <w:marTop w:val="0"/>
                                                  <w:marBottom w:val="0"/>
                                                  <w:divBdr>
                                                    <w:top w:val="none" w:sz="0" w:space="0" w:color="auto"/>
                                                    <w:left w:val="none" w:sz="0" w:space="0" w:color="auto"/>
                                                    <w:bottom w:val="none" w:sz="0" w:space="0" w:color="auto"/>
                                                    <w:right w:val="none" w:sz="0" w:space="0" w:color="auto"/>
                                                  </w:divBdr>
                                                </w:div>
                                                <w:div w:id="2410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653</Words>
  <Characters>3728</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4</cp:revision>
  <cp:lastPrinted>2019-05-13T08:10:00Z</cp:lastPrinted>
  <dcterms:created xsi:type="dcterms:W3CDTF">2019-12-30T13:11:00Z</dcterms:created>
  <dcterms:modified xsi:type="dcterms:W3CDTF">2019-12-30T14:52:00Z</dcterms:modified>
</cp:coreProperties>
</file>