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0460F9" w:rsidRDefault="00193129" w:rsidP="00E85181">
      <w:pPr>
        <w:pStyle w:val="a9"/>
        <w:rPr>
          <w:sz w:val="24"/>
          <w:szCs w:val="24"/>
        </w:rPr>
      </w:pPr>
      <w:r w:rsidRPr="000460F9">
        <w:rPr>
          <w:sz w:val="24"/>
          <w:szCs w:val="24"/>
        </w:rPr>
        <w:t>Протокол</w:t>
      </w:r>
    </w:p>
    <w:p w:rsidR="00193129" w:rsidRPr="000460F9" w:rsidRDefault="004F0067" w:rsidP="00E85181">
      <w:pPr>
        <w:pStyle w:val="a8"/>
        <w:pBdr>
          <w:bottom w:val="single" w:sz="12" w:space="1" w:color="auto"/>
        </w:pBdr>
        <w:jc w:val="center"/>
        <w:rPr>
          <w:b/>
          <w:sz w:val="24"/>
          <w:szCs w:val="24"/>
        </w:rPr>
      </w:pPr>
      <w:r w:rsidRPr="000460F9">
        <w:rPr>
          <w:b/>
          <w:sz w:val="24"/>
          <w:szCs w:val="24"/>
        </w:rPr>
        <w:t xml:space="preserve">заседания Единой комиссии по осуществлению закупок товаров, работ, услуг для нужд </w:t>
      </w:r>
      <w:r w:rsidRPr="000460F9">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0460F9">
        <w:rPr>
          <w:b/>
          <w:sz w:val="24"/>
          <w:szCs w:val="24"/>
        </w:rPr>
        <w:t xml:space="preserve"> </w:t>
      </w:r>
    </w:p>
    <w:p w:rsidR="000A5AA1" w:rsidRPr="000460F9" w:rsidRDefault="000A5AA1" w:rsidP="000A5AA1">
      <w:pPr>
        <w:pStyle w:val="a8"/>
        <w:pBdr>
          <w:bottom w:val="single" w:sz="12" w:space="1" w:color="auto"/>
        </w:pBdr>
        <w:jc w:val="center"/>
        <w:rPr>
          <w:b/>
          <w:sz w:val="24"/>
          <w:szCs w:val="24"/>
        </w:rPr>
      </w:pPr>
      <w:r w:rsidRPr="000460F9">
        <w:rPr>
          <w:b/>
          <w:sz w:val="24"/>
          <w:szCs w:val="24"/>
        </w:rPr>
        <w:t xml:space="preserve">по подведению итогов электронного аукциона  </w:t>
      </w:r>
    </w:p>
    <w:p w:rsidR="00193129" w:rsidRPr="000460F9" w:rsidRDefault="00193129" w:rsidP="00E85181">
      <w:pPr>
        <w:pStyle w:val="a8"/>
        <w:pBdr>
          <w:bottom w:val="single" w:sz="12" w:space="1" w:color="auto"/>
        </w:pBdr>
        <w:jc w:val="center"/>
        <w:rPr>
          <w:b/>
          <w:sz w:val="24"/>
          <w:szCs w:val="24"/>
        </w:rPr>
      </w:pPr>
      <w:r w:rsidRPr="000460F9">
        <w:rPr>
          <w:b/>
          <w:sz w:val="24"/>
          <w:szCs w:val="24"/>
        </w:rPr>
        <w:t xml:space="preserve"> </w:t>
      </w:r>
    </w:p>
    <w:p w:rsidR="009402F6" w:rsidRPr="000460F9" w:rsidRDefault="009402F6" w:rsidP="009402F6">
      <w:pPr>
        <w:pStyle w:val="210"/>
        <w:ind w:firstLine="0"/>
        <w:rPr>
          <w:szCs w:val="24"/>
        </w:rPr>
      </w:pPr>
      <w:r w:rsidRPr="000460F9">
        <w:rPr>
          <w:szCs w:val="24"/>
        </w:rPr>
        <w:t>№ </w:t>
      </w:r>
      <w:r w:rsidRPr="000460F9">
        <w:rPr>
          <w:color w:val="000000"/>
          <w:szCs w:val="24"/>
        </w:rPr>
        <w:t xml:space="preserve">  </w:t>
      </w:r>
      <w:r w:rsidRPr="000460F9">
        <w:rPr>
          <w:szCs w:val="24"/>
        </w:rPr>
        <w:t>0348100046319000076</w:t>
      </w:r>
      <w:r w:rsidRPr="000460F9">
        <w:rPr>
          <w:color w:val="000000"/>
          <w:szCs w:val="24"/>
        </w:rPr>
        <w:t xml:space="preserve">   </w:t>
      </w:r>
      <w:r w:rsidRPr="000460F9">
        <w:rPr>
          <w:szCs w:val="24"/>
        </w:rPr>
        <w:t xml:space="preserve">                                                                          от «</w:t>
      </w:r>
      <w:r w:rsidR="00D663E0" w:rsidRPr="000460F9">
        <w:rPr>
          <w:szCs w:val="24"/>
        </w:rPr>
        <w:t>30</w:t>
      </w:r>
      <w:r w:rsidRPr="000460F9">
        <w:rPr>
          <w:szCs w:val="24"/>
        </w:rPr>
        <w:t>» декабря 2019 г.</w:t>
      </w:r>
    </w:p>
    <w:p w:rsidR="009402F6" w:rsidRPr="000460F9" w:rsidRDefault="009402F6" w:rsidP="009402F6">
      <w:pPr>
        <w:pStyle w:val="210"/>
        <w:spacing w:line="264" w:lineRule="auto"/>
        <w:ind w:firstLine="0"/>
        <w:rPr>
          <w:szCs w:val="24"/>
        </w:rPr>
      </w:pPr>
      <w:r w:rsidRPr="000460F9">
        <w:rPr>
          <w:szCs w:val="24"/>
        </w:rPr>
        <w:t>п. Юность</w:t>
      </w:r>
    </w:p>
    <w:p w:rsidR="009402F6" w:rsidRPr="000460F9" w:rsidRDefault="009402F6" w:rsidP="009402F6">
      <w:pPr>
        <w:tabs>
          <w:tab w:val="left" w:pos="540"/>
          <w:tab w:val="left" w:pos="720"/>
        </w:tabs>
        <w:ind w:firstLine="709"/>
        <w:jc w:val="both"/>
        <w:rPr>
          <w:sz w:val="24"/>
          <w:szCs w:val="24"/>
          <w:lang w:val="ru-RU"/>
        </w:rPr>
      </w:pPr>
      <w:r w:rsidRPr="000460F9">
        <w:rPr>
          <w:b/>
          <w:sz w:val="24"/>
          <w:szCs w:val="24"/>
          <w:lang w:val="ru-RU"/>
        </w:rPr>
        <w:t xml:space="preserve">1. Аукцион проводится </w:t>
      </w:r>
      <w:r w:rsidRPr="000460F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0460F9">
        <w:rPr>
          <w:sz w:val="24"/>
          <w:szCs w:val="24"/>
          <w:lang w:val="ru-RU"/>
        </w:rPr>
        <w:t>Лосино-Петровский</w:t>
      </w:r>
      <w:proofErr w:type="spellEnd"/>
      <w:r w:rsidRPr="000460F9">
        <w:rPr>
          <w:sz w:val="24"/>
          <w:szCs w:val="24"/>
          <w:lang w:val="ru-RU"/>
        </w:rPr>
        <w:t xml:space="preserve">, пос. Юность стр. 15, Контактное лицо: Худякова Марина Александровна, Телефон: 8 (495) 993-02-07, факс 8 (496) 567-38-84, Адрес электронной почты: </w:t>
      </w:r>
      <w:proofErr w:type="spellStart"/>
      <w:r w:rsidRPr="000460F9">
        <w:rPr>
          <w:sz w:val="24"/>
          <w:szCs w:val="24"/>
          <w:shd w:val="clear" w:color="auto" w:fill="FFFFFF"/>
        </w:rPr>
        <w:t>zakupki</w:t>
      </w:r>
      <w:proofErr w:type="spellEnd"/>
      <w:r w:rsidRPr="000460F9">
        <w:rPr>
          <w:sz w:val="24"/>
          <w:szCs w:val="24"/>
          <w:shd w:val="clear" w:color="auto" w:fill="FFFFFF"/>
          <w:lang w:val="ru-RU"/>
        </w:rPr>
        <w:t>@</w:t>
      </w:r>
      <w:proofErr w:type="spellStart"/>
      <w:r w:rsidRPr="000460F9">
        <w:rPr>
          <w:sz w:val="24"/>
          <w:szCs w:val="24"/>
          <w:shd w:val="clear" w:color="auto" w:fill="FFFFFF"/>
        </w:rPr>
        <w:t>shkolamid</w:t>
      </w:r>
      <w:proofErr w:type="spellEnd"/>
      <w:r w:rsidRPr="000460F9">
        <w:rPr>
          <w:sz w:val="24"/>
          <w:szCs w:val="24"/>
          <w:shd w:val="clear" w:color="auto" w:fill="FFFFFF"/>
          <w:lang w:val="ru-RU"/>
        </w:rPr>
        <w:t>.</w:t>
      </w:r>
      <w:proofErr w:type="spellStart"/>
      <w:r w:rsidRPr="000460F9">
        <w:rPr>
          <w:sz w:val="24"/>
          <w:szCs w:val="24"/>
          <w:shd w:val="clear" w:color="auto" w:fill="FFFFFF"/>
        </w:rPr>
        <w:t>ru</w:t>
      </w:r>
      <w:proofErr w:type="spellEnd"/>
      <w:r w:rsidRPr="000460F9">
        <w:rPr>
          <w:sz w:val="24"/>
          <w:szCs w:val="24"/>
          <w:shd w:val="clear" w:color="auto" w:fill="FFFFFF"/>
          <w:lang w:val="ru-RU"/>
        </w:rPr>
        <w:t>.</w:t>
      </w:r>
    </w:p>
    <w:p w:rsidR="009402F6" w:rsidRPr="000460F9" w:rsidRDefault="009402F6" w:rsidP="009402F6">
      <w:pPr>
        <w:keepLines/>
        <w:widowControl w:val="0"/>
        <w:suppressLineNumbers/>
        <w:suppressAutoHyphens/>
        <w:autoSpaceDE w:val="0"/>
        <w:autoSpaceDN w:val="0"/>
        <w:ind w:firstLine="709"/>
        <w:jc w:val="both"/>
        <w:rPr>
          <w:b/>
          <w:bCs/>
          <w:sz w:val="24"/>
          <w:szCs w:val="24"/>
          <w:lang w:val="ru-RU"/>
        </w:rPr>
      </w:pPr>
      <w:r w:rsidRPr="000460F9">
        <w:rPr>
          <w:b/>
          <w:bCs/>
          <w:color w:val="000000"/>
          <w:sz w:val="24"/>
          <w:szCs w:val="24"/>
          <w:lang w:val="ru-RU"/>
        </w:rPr>
        <w:t>2. Государственный заказчик:</w:t>
      </w:r>
      <w:r w:rsidRPr="000460F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0460F9">
        <w:rPr>
          <w:sz w:val="24"/>
          <w:szCs w:val="24"/>
          <w:lang w:val="ru-RU"/>
        </w:rPr>
        <w:t>Лосино-Петровский</w:t>
      </w:r>
      <w:proofErr w:type="spellEnd"/>
      <w:r w:rsidRPr="000460F9">
        <w:rPr>
          <w:sz w:val="24"/>
          <w:szCs w:val="24"/>
          <w:lang w:val="ru-RU"/>
        </w:rPr>
        <w:t xml:space="preserve">, пос. Юность стр. 15, Контактное лицо: Худякова Марина Александровна, Телефон: 8 (495) 993-02-07, факс 8 (496) 567-38-84, Адрес электронной почты: </w:t>
      </w:r>
      <w:proofErr w:type="spellStart"/>
      <w:r w:rsidRPr="000460F9">
        <w:rPr>
          <w:sz w:val="24"/>
          <w:szCs w:val="24"/>
          <w:shd w:val="clear" w:color="auto" w:fill="FFFFFF"/>
        </w:rPr>
        <w:t>zakupki</w:t>
      </w:r>
      <w:proofErr w:type="spellEnd"/>
      <w:r w:rsidRPr="000460F9">
        <w:rPr>
          <w:sz w:val="24"/>
          <w:szCs w:val="24"/>
          <w:shd w:val="clear" w:color="auto" w:fill="FFFFFF"/>
          <w:lang w:val="ru-RU"/>
        </w:rPr>
        <w:t>@</w:t>
      </w:r>
      <w:proofErr w:type="spellStart"/>
      <w:r w:rsidRPr="000460F9">
        <w:rPr>
          <w:sz w:val="24"/>
          <w:szCs w:val="24"/>
          <w:shd w:val="clear" w:color="auto" w:fill="FFFFFF"/>
        </w:rPr>
        <w:t>shkolamid</w:t>
      </w:r>
      <w:proofErr w:type="spellEnd"/>
      <w:r w:rsidRPr="000460F9">
        <w:rPr>
          <w:sz w:val="24"/>
          <w:szCs w:val="24"/>
          <w:shd w:val="clear" w:color="auto" w:fill="FFFFFF"/>
          <w:lang w:val="ru-RU"/>
        </w:rPr>
        <w:t>.</w:t>
      </w:r>
      <w:proofErr w:type="spellStart"/>
      <w:r w:rsidRPr="000460F9">
        <w:rPr>
          <w:sz w:val="24"/>
          <w:szCs w:val="24"/>
          <w:shd w:val="clear" w:color="auto" w:fill="FFFFFF"/>
        </w:rPr>
        <w:t>ru</w:t>
      </w:r>
      <w:proofErr w:type="spellEnd"/>
      <w:r w:rsidRPr="000460F9">
        <w:rPr>
          <w:sz w:val="24"/>
          <w:szCs w:val="24"/>
          <w:shd w:val="clear" w:color="auto" w:fill="FFFFFF"/>
          <w:lang w:val="ru-RU"/>
        </w:rPr>
        <w:t>.</w:t>
      </w:r>
    </w:p>
    <w:p w:rsidR="009402F6" w:rsidRPr="000460F9" w:rsidRDefault="009402F6" w:rsidP="009402F6">
      <w:pPr>
        <w:ind w:firstLine="709"/>
        <w:jc w:val="both"/>
        <w:rPr>
          <w:sz w:val="24"/>
          <w:szCs w:val="24"/>
          <w:lang w:val="ru-RU"/>
        </w:rPr>
      </w:pPr>
      <w:r w:rsidRPr="000460F9">
        <w:rPr>
          <w:b/>
          <w:color w:val="000000"/>
          <w:sz w:val="24"/>
          <w:szCs w:val="24"/>
          <w:lang w:val="ru-RU"/>
        </w:rPr>
        <w:t>3. Состав Единой комиссии:</w:t>
      </w:r>
      <w:r w:rsidRPr="000460F9">
        <w:rPr>
          <w:color w:val="000000"/>
          <w:sz w:val="24"/>
          <w:szCs w:val="24"/>
          <w:lang w:val="ru-RU"/>
        </w:rPr>
        <w:t xml:space="preserve"> </w:t>
      </w:r>
      <w:r w:rsidRPr="000460F9">
        <w:rPr>
          <w:sz w:val="24"/>
          <w:szCs w:val="24"/>
          <w:lang w:val="ru-RU"/>
        </w:rPr>
        <w:t xml:space="preserve">состав Единой комиссии по осуществлению закупок товаров, работ, услуг для нужд </w:t>
      </w:r>
      <w:r w:rsidRPr="000460F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0460F9">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 (с изменениями).</w:t>
      </w:r>
    </w:p>
    <w:p w:rsidR="009402F6" w:rsidRPr="000460F9" w:rsidRDefault="009402F6" w:rsidP="009402F6">
      <w:pPr>
        <w:ind w:firstLine="709"/>
        <w:jc w:val="both"/>
        <w:rPr>
          <w:color w:val="000000"/>
          <w:sz w:val="24"/>
          <w:szCs w:val="24"/>
          <w:lang w:val="ru-RU"/>
        </w:rPr>
      </w:pPr>
      <w:r w:rsidRPr="000460F9">
        <w:rPr>
          <w:color w:val="000000"/>
          <w:sz w:val="24"/>
          <w:szCs w:val="24"/>
          <w:lang w:val="ru-RU"/>
        </w:rPr>
        <w:t>Кворум имеется. Единая комиссия правомочна.</w:t>
      </w:r>
    </w:p>
    <w:p w:rsidR="009402F6" w:rsidRPr="000460F9" w:rsidRDefault="009402F6" w:rsidP="009402F6">
      <w:pPr>
        <w:pStyle w:val="210"/>
        <w:ind w:firstLine="709"/>
        <w:rPr>
          <w:color w:val="000000"/>
          <w:szCs w:val="24"/>
        </w:rPr>
      </w:pPr>
      <w:r w:rsidRPr="000460F9">
        <w:rPr>
          <w:b/>
          <w:color w:val="000000"/>
          <w:szCs w:val="24"/>
        </w:rPr>
        <w:t>4. Предмет государственного контракта:</w:t>
      </w:r>
      <w:r w:rsidRPr="000460F9">
        <w:rPr>
          <w:color w:val="000000"/>
          <w:szCs w:val="24"/>
        </w:rPr>
        <w:t xml:space="preserve"> </w:t>
      </w:r>
      <w:r w:rsidRPr="000460F9">
        <w:rPr>
          <w:szCs w:val="24"/>
        </w:rPr>
        <w:t>Поставка хозяйственных товаров  (губки для мытья посуды, стаканы одноразовые, перчатки) для нужд ФГБОУ "Средняя школа-интернат МИД России".</w:t>
      </w:r>
    </w:p>
    <w:p w:rsidR="009402F6" w:rsidRPr="000460F9" w:rsidRDefault="009402F6" w:rsidP="009402F6">
      <w:pPr>
        <w:ind w:firstLine="708"/>
        <w:rPr>
          <w:sz w:val="24"/>
          <w:szCs w:val="24"/>
          <w:lang w:val="ru-RU"/>
        </w:rPr>
      </w:pPr>
      <w:r w:rsidRPr="000460F9">
        <w:rPr>
          <w:b/>
          <w:color w:val="000000"/>
          <w:sz w:val="24"/>
          <w:szCs w:val="24"/>
          <w:lang w:val="ru-RU"/>
        </w:rPr>
        <w:t>5. Идентификационный код закупки:</w:t>
      </w:r>
      <w:r w:rsidRPr="000460F9">
        <w:rPr>
          <w:sz w:val="24"/>
          <w:szCs w:val="24"/>
          <w:lang w:val="ru-RU"/>
        </w:rPr>
        <w:t xml:space="preserve"> 191505000457850500100100590020000000</w:t>
      </w:r>
    </w:p>
    <w:p w:rsidR="009402F6" w:rsidRPr="000460F9" w:rsidRDefault="009402F6" w:rsidP="009402F6">
      <w:pPr>
        <w:ind w:firstLine="708"/>
        <w:jc w:val="both"/>
        <w:rPr>
          <w:sz w:val="24"/>
          <w:szCs w:val="24"/>
          <w:lang w:val="ru-RU"/>
        </w:rPr>
      </w:pPr>
      <w:r w:rsidRPr="000460F9">
        <w:rPr>
          <w:b/>
          <w:color w:val="000000"/>
          <w:sz w:val="24"/>
          <w:szCs w:val="24"/>
          <w:lang w:val="ru-RU"/>
        </w:rPr>
        <w:t>6. Начальная (максимальная) цена государственного контракта</w:t>
      </w:r>
      <w:r w:rsidRPr="000460F9">
        <w:rPr>
          <w:i/>
          <w:color w:val="000000"/>
          <w:sz w:val="24"/>
          <w:szCs w:val="24"/>
          <w:lang w:val="ru-RU"/>
        </w:rPr>
        <w:t xml:space="preserve">: </w:t>
      </w:r>
      <w:r w:rsidRPr="000460F9">
        <w:rPr>
          <w:sz w:val="24"/>
          <w:szCs w:val="24"/>
          <w:lang w:val="ru-RU"/>
        </w:rPr>
        <w:t>38</w:t>
      </w:r>
      <w:r w:rsidRPr="000460F9">
        <w:rPr>
          <w:sz w:val="24"/>
          <w:szCs w:val="24"/>
        </w:rPr>
        <w:t> </w:t>
      </w:r>
      <w:r w:rsidRPr="000460F9">
        <w:rPr>
          <w:sz w:val="24"/>
          <w:szCs w:val="24"/>
          <w:lang w:val="ru-RU"/>
        </w:rPr>
        <w:t>325 (тридцать восемь тысяч триста двадцать пять) рублей 54 копейки.</w:t>
      </w:r>
    </w:p>
    <w:p w:rsidR="000A5AA1" w:rsidRPr="000460F9" w:rsidRDefault="00A648ED" w:rsidP="00AC0E9B">
      <w:pPr>
        <w:autoSpaceDE w:val="0"/>
        <w:autoSpaceDN w:val="0"/>
        <w:adjustRightInd w:val="0"/>
        <w:spacing w:line="320" w:lineRule="exact"/>
        <w:ind w:firstLine="720"/>
        <w:jc w:val="both"/>
        <w:rPr>
          <w:sz w:val="24"/>
          <w:szCs w:val="24"/>
          <w:lang w:val="ru-RU"/>
        </w:rPr>
      </w:pPr>
      <w:r w:rsidRPr="000460F9">
        <w:rPr>
          <w:b/>
          <w:sz w:val="24"/>
          <w:szCs w:val="24"/>
          <w:lang w:val="ru-RU"/>
        </w:rPr>
        <w:t>7</w:t>
      </w:r>
      <w:r w:rsidR="00547DEE" w:rsidRPr="000460F9">
        <w:rPr>
          <w:b/>
          <w:sz w:val="24"/>
          <w:szCs w:val="24"/>
          <w:lang w:val="ru-RU"/>
        </w:rPr>
        <w:t xml:space="preserve">. </w:t>
      </w:r>
      <w:r w:rsidR="00074266" w:rsidRPr="000460F9">
        <w:rPr>
          <w:b/>
          <w:sz w:val="24"/>
          <w:szCs w:val="24"/>
          <w:lang w:val="ru-RU"/>
        </w:rPr>
        <w:t xml:space="preserve">Сведения об идентификационных номерах заявок на участие в электронном аукционе, </w:t>
      </w:r>
      <w:r w:rsidR="00AA04BA" w:rsidRPr="000460F9">
        <w:rPr>
          <w:color w:val="000000"/>
          <w:sz w:val="24"/>
          <w:szCs w:val="24"/>
          <w:lang w:val="ru-RU"/>
        </w:rPr>
        <w:t xml:space="preserve">поданных </w:t>
      </w:r>
      <w:r w:rsidR="00062768" w:rsidRPr="000460F9">
        <w:rPr>
          <w:color w:val="000000"/>
          <w:sz w:val="24"/>
          <w:szCs w:val="24"/>
          <w:lang w:val="ru-RU"/>
        </w:rPr>
        <w:t>всеми</w:t>
      </w:r>
      <w:r w:rsidR="00AA04BA" w:rsidRPr="000460F9">
        <w:rPr>
          <w:color w:val="000000"/>
          <w:sz w:val="24"/>
          <w:szCs w:val="24"/>
          <w:lang w:val="ru-RU"/>
        </w:rPr>
        <w:t xml:space="preserve">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AC0E9B" w:rsidRPr="000460F9" w:rsidRDefault="00AC0E9B" w:rsidP="00380877">
      <w:pPr>
        <w:autoSpaceDE w:val="0"/>
        <w:autoSpaceDN w:val="0"/>
        <w:adjustRightInd w:val="0"/>
        <w:spacing w:line="320" w:lineRule="exact"/>
        <w:jc w:val="both"/>
        <w:rPr>
          <w:b/>
          <w:sz w:val="24"/>
          <w:szCs w:val="24"/>
          <w:lang w:val="ru-RU"/>
        </w:rPr>
      </w:pPr>
    </w:p>
    <w:tbl>
      <w:tblPr>
        <w:tblW w:w="0" w:type="auto"/>
        <w:jc w:val="center"/>
        <w:tblInd w:w="-697" w:type="dxa"/>
        <w:tblLook w:val="0000"/>
      </w:tblPr>
      <w:tblGrid>
        <w:gridCol w:w="4809"/>
        <w:gridCol w:w="4586"/>
      </w:tblGrid>
      <w:tr w:rsidR="000A5AA1" w:rsidRPr="000460F9"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0460F9" w:rsidRDefault="000A5AA1" w:rsidP="00380877">
            <w:pPr>
              <w:spacing w:line="320" w:lineRule="exact"/>
              <w:jc w:val="center"/>
              <w:rPr>
                <w:rStyle w:val="spanbodytext21"/>
                <w:b/>
                <w:bCs/>
                <w:color w:val="000000"/>
                <w:sz w:val="24"/>
                <w:szCs w:val="24"/>
                <w:lang w:val="ru-RU"/>
              </w:rPr>
            </w:pPr>
            <w:r w:rsidRPr="000460F9">
              <w:rPr>
                <w:rStyle w:val="spanbodytext21"/>
                <w:b/>
                <w:bCs/>
                <w:sz w:val="24"/>
                <w:szCs w:val="24"/>
                <w:lang w:val="ru-RU"/>
              </w:rPr>
              <w:t>Идентификационный</w:t>
            </w:r>
            <w:r w:rsidRPr="000460F9">
              <w:rPr>
                <w:rStyle w:val="spanbodytext21"/>
                <w:b/>
                <w:bCs/>
                <w:color w:val="000000"/>
                <w:sz w:val="24"/>
                <w:szCs w:val="24"/>
                <w:lang w:val="ru-RU"/>
              </w:rPr>
              <w:t xml:space="preserve"> номер</w:t>
            </w:r>
          </w:p>
          <w:p w:rsidR="000A5AA1" w:rsidRPr="000460F9" w:rsidRDefault="000A5AA1" w:rsidP="00380877">
            <w:pPr>
              <w:spacing w:line="320" w:lineRule="exact"/>
              <w:jc w:val="center"/>
              <w:rPr>
                <w:b/>
                <w:color w:val="000000"/>
                <w:sz w:val="24"/>
                <w:szCs w:val="24"/>
                <w:lang w:val="ru-RU"/>
              </w:rPr>
            </w:pPr>
            <w:r w:rsidRPr="000460F9">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0460F9" w:rsidRDefault="000A5AA1" w:rsidP="00380877">
            <w:pPr>
              <w:spacing w:line="320" w:lineRule="exact"/>
              <w:jc w:val="center"/>
              <w:rPr>
                <w:b/>
                <w:color w:val="000000"/>
                <w:sz w:val="24"/>
                <w:szCs w:val="24"/>
                <w:lang w:val="ru-RU"/>
              </w:rPr>
            </w:pPr>
            <w:r w:rsidRPr="000460F9">
              <w:rPr>
                <w:b/>
                <w:color w:val="000000"/>
                <w:sz w:val="24"/>
                <w:szCs w:val="24"/>
                <w:lang w:val="ru-RU"/>
              </w:rPr>
              <w:t xml:space="preserve">Минимальное предложение о цене </w:t>
            </w:r>
          </w:p>
          <w:p w:rsidR="000A5AA1" w:rsidRPr="000460F9" w:rsidRDefault="000A5AA1" w:rsidP="00380877">
            <w:pPr>
              <w:spacing w:line="320" w:lineRule="exact"/>
              <w:jc w:val="center"/>
              <w:rPr>
                <w:b/>
                <w:color w:val="000000"/>
                <w:sz w:val="24"/>
                <w:szCs w:val="24"/>
                <w:lang w:val="ru-RU"/>
              </w:rPr>
            </w:pPr>
            <w:r w:rsidRPr="000460F9">
              <w:rPr>
                <w:b/>
                <w:color w:val="000000"/>
                <w:sz w:val="24"/>
                <w:szCs w:val="24"/>
                <w:lang w:val="ru-RU"/>
              </w:rPr>
              <w:t>контракта (рубль)</w:t>
            </w:r>
          </w:p>
        </w:tc>
      </w:tr>
      <w:tr w:rsidR="009402F6" w:rsidRPr="000460F9"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9402F6" w:rsidRPr="000460F9" w:rsidRDefault="009402F6" w:rsidP="009402F6">
            <w:pPr>
              <w:divId w:val="1881698425"/>
              <w:rPr>
                <w:sz w:val="24"/>
                <w:szCs w:val="24"/>
                <w:lang w:val="ru-RU"/>
              </w:rPr>
            </w:pPr>
            <w:r w:rsidRPr="000460F9">
              <w:rPr>
                <w:sz w:val="24"/>
                <w:szCs w:val="24"/>
              </w:rPr>
              <w:t>EA-39086</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9402F6" w:rsidRPr="000460F9" w:rsidRDefault="009402F6">
            <w:pPr>
              <w:divId w:val="1843007928"/>
              <w:rPr>
                <w:sz w:val="24"/>
                <w:szCs w:val="24"/>
              </w:rPr>
            </w:pPr>
            <w:r w:rsidRPr="000460F9">
              <w:rPr>
                <w:sz w:val="24"/>
                <w:szCs w:val="24"/>
              </w:rPr>
              <w:t>20 003.95</w:t>
            </w:r>
          </w:p>
        </w:tc>
      </w:tr>
      <w:tr w:rsidR="009402F6" w:rsidRPr="000460F9"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9402F6" w:rsidRPr="000460F9" w:rsidRDefault="009402F6" w:rsidP="009402F6">
            <w:pPr>
              <w:divId w:val="429082330"/>
              <w:rPr>
                <w:sz w:val="24"/>
                <w:szCs w:val="24"/>
                <w:lang w:val="ru-RU"/>
              </w:rPr>
            </w:pPr>
            <w:r w:rsidRPr="000460F9">
              <w:rPr>
                <w:sz w:val="24"/>
                <w:szCs w:val="24"/>
              </w:rPr>
              <w:t>EA-39153</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9402F6" w:rsidRPr="000460F9" w:rsidRDefault="009402F6">
            <w:pPr>
              <w:divId w:val="1115753072"/>
              <w:rPr>
                <w:sz w:val="24"/>
                <w:szCs w:val="24"/>
              </w:rPr>
            </w:pPr>
            <w:r w:rsidRPr="000460F9">
              <w:rPr>
                <w:sz w:val="24"/>
                <w:szCs w:val="24"/>
              </w:rPr>
              <w:t>20 195.58</w:t>
            </w:r>
          </w:p>
        </w:tc>
      </w:tr>
      <w:tr w:rsidR="009402F6" w:rsidRPr="000460F9"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9402F6" w:rsidRPr="000460F9" w:rsidRDefault="009402F6" w:rsidP="009402F6">
            <w:pPr>
              <w:divId w:val="1693023949"/>
              <w:rPr>
                <w:sz w:val="24"/>
                <w:szCs w:val="24"/>
                <w:lang w:val="ru-RU"/>
              </w:rPr>
            </w:pPr>
            <w:r w:rsidRPr="000460F9">
              <w:rPr>
                <w:sz w:val="24"/>
                <w:szCs w:val="24"/>
              </w:rPr>
              <w:t>EA-39173</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9402F6" w:rsidRPr="000460F9" w:rsidRDefault="009402F6">
            <w:pPr>
              <w:divId w:val="827136722"/>
              <w:rPr>
                <w:sz w:val="24"/>
                <w:szCs w:val="24"/>
              </w:rPr>
            </w:pPr>
            <w:r w:rsidRPr="000460F9">
              <w:rPr>
                <w:sz w:val="24"/>
                <w:szCs w:val="24"/>
              </w:rPr>
              <w:t>25 369.59</w:t>
            </w:r>
          </w:p>
        </w:tc>
      </w:tr>
      <w:tr w:rsidR="009402F6" w:rsidRPr="000460F9"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9402F6" w:rsidRPr="000460F9" w:rsidRDefault="009402F6" w:rsidP="009402F6">
            <w:pPr>
              <w:divId w:val="1504471618"/>
              <w:rPr>
                <w:sz w:val="24"/>
                <w:szCs w:val="24"/>
                <w:lang w:val="ru-RU"/>
              </w:rPr>
            </w:pPr>
            <w:r w:rsidRPr="000460F9">
              <w:rPr>
                <w:sz w:val="24"/>
                <w:szCs w:val="24"/>
              </w:rPr>
              <w:t>EA-39025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9402F6" w:rsidRPr="000460F9" w:rsidRDefault="009402F6">
            <w:pPr>
              <w:divId w:val="2064869883"/>
              <w:rPr>
                <w:sz w:val="24"/>
                <w:szCs w:val="24"/>
              </w:rPr>
            </w:pPr>
            <w:r w:rsidRPr="000460F9">
              <w:rPr>
                <w:sz w:val="24"/>
                <w:szCs w:val="24"/>
              </w:rPr>
              <w:t>34 301.31</w:t>
            </w:r>
          </w:p>
        </w:tc>
      </w:tr>
    </w:tbl>
    <w:p w:rsidR="00AC0E9B" w:rsidRPr="000460F9" w:rsidRDefault="00AC0E9B" w:rsidP="00E85181">
      <w:pPr>
        <w:jc w:val="both"/>
        <w:rPr>
          <w:color w:val="000000"/>
          <w:sz w:val="24"/>
          <w:szCs w:val="24"/>
          <w:lang w:val="ru-RU"/>
        </w:rPr>
      </w:pPr>
    </w:p>
    <w:p w:rsidR="005D2884" w:rsidRPr="000460F9" w:rsidRDefault="005D2884" w:rsidP="00E85181">
      <w:pPr>
        <w:jc w:val="both"/>
        <w:rPr>
          <w:color w:val="000000"/>
          <w:sz w:val="24"/>
          <w:szCs w:val="24"/>
          <w:lang w:val="ru-RU"/>
        </w:rPr>
      </w:pPr>
    </w:p>
    <w:p w:rsidR="002E0937" w:rsidRPr="000460F9" w:rsidRDefault="00C76924" w:rsidP="00E85181">
      <w:pPr>
        <w:ind w:firstLine="709"/>
        <w:jc w:val="both"/>
        <w:rPr>
          <w:b/>
          <w:sz w:val="24"/>
          <w:szCs w:val="24"/>
          <w:lang w:val="ru-RU"/>
        </w:rPr>
      </w:pPr>
      <w:r w:rsidRPr="000460F9">
        <w:rPr>
          <w:b/>
          <w:color w:val="000000"/>
          <w:sz w:val="24"/>
          <w:szCs w:val="24"/>
          <w:lang w:val="ru-RU"/>
        </w:rPr>
        <w:t>8</w:t>
      </w:r>
      <w:r w:rsidRPr="000460F9">
        <w:rPr>
          <w:b/>
          <w:sz w:val="24"/>
          <w:szCs w:val="24"/>
          <w:lang w:val="ru-RU"/>
        </w:rPr>
        <w:t xml:space="preserve">. Рассмотрев вторые части заявок на участие в электронном </w:t>
      </w:r>
      <w:r w:rsidRPr="000460F9">
        <w:rPr>
          <w:b/>
          <w:color w:val="000000"/>
          <w:sz w:val="24"/>
          <w:szCs w:val="24"/>
          <w:lang w:val="ru-RU"/>
        </w:rPr>
        <w:t xml:space="preserve">аукционе </w:t>
      </w:r>
      <w:r w:rsidRPr="000460F9">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0460F9">
        <w:rPr>
          <w:b/>
          <w:sz w:val="24"/>
          <w:szCs w:val="24"/>
          <w:lang w:val="ru-RU"/>
        </w:rPr>
        <w:t>:</w:t>
      </w:r>
    </w:p>
    <w:p w:rsidR="00380877" w:rsidRPr="000460F9" w:rsidRDefault="00380877" w:rsidP="00E85181">
      <w:pPr>
        <w:ind w:firstLine="709"/>
        <w:jc w:val="both"/>
        <w:rPr>
          <w:b/>
          <w:sz w:val="24"/>
          <w:szCs w:val="24"/>
          <w:lang w:val="ru-RU"/>
        </w:rPr>
      </w:pPr>
    </w:p>
    <w:p w:rsidR="00D663E0" w:rsidRPr="000460F9" w:rsidRDefault="00D663E0" w:rsidP="00E85181">
      <w:pPr>
        <w:ind w:firstLine="709"/>
        <w:jc w:val="both"/>
        <w:rPr>
          <w:b/>
          <w:sz w:val="24"/>
          <w:szCs w:val="24"/>
          <w:lang w:val="ru-RU"/>
        </w:rPr>
      </w:pPr>
    </w:p>
    <w:p w:rsidR="00D663E0" w:rsidRPr="000460F9" w:rsidRDefault="00D663E0" w:rsidP="00E85181">
      <w:pPr>
        <w:ind w:firstLine="709"/>
        <w:jc w:val="both"/>
        <w:rPr>
          <w:b/>
          <w:sz w:val="24"/>
          <w:szCs w:val="24"/>
          <w:lang w:val="ru-RU"/>
        </w:rPr>
      </w:pPr>
    </w:p>
    <w:p w:rsidR="006E097A" w:rsidRPr="000460F9" w:rsidRDefault="006E097A" w:rsidP="00E85181">
      <w:pPr>
        <w:ind w:firstLine="709"/>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82"/>
        <w:gridCol w:w="3544"/>
        <w:gridCol w:w="2010"/>
        <w:gridCol w:w="1980"/>
      </w:tblGrid>
      <w:tr w:rsidR="000A5AA1" w:rsidRPr="000460F9" w:rsidTr="0038145C">
        <w:trPr>
          <w:jc w:val="center"/>
        </w:trPr>
        <w:tc>
          <w:tcPr>
            <w:tcW w:w="2782" w:type="dxa"/>
            <w:tcBorders>
              <w:bottom w:val="single" w:sz="4" w:space="0" w:color="auto"/>
            </w:tcBorders>
            <w:vAlign w:val="center"/>
          </w:tcPr>
          <w:p w:rsidR="000A5AA1" w:rsidRPr="000460F9" w:rsidRDefault="000A5AA1" w:rsidP="00E85181">
            <w:pPr>
              <w:jc w:val="center"/>
              <w:rPr>
                <w:rStyle w:val="spanbodytext21"/>
                <w:b/>
                <w:bCs/>
                <w:sz w:val="24"/>
                <w:szCs w:val="24"/>
                <w:lang w:val="ru-RU"/>
              </w:rPr>
            </w:pPr>
            <w:r w:rsidRPr="000460F9">
              <w:rPr>
                <w:rStyle w:val="spanbodytext21"/>
                <w:b/>
                <w:bCs/>
                <w:sz w:val="24"/>
                <w:szCs w:val="24"/>
                <w:lang w:val="ru-RU"/>
              </w:rPr>
              <w:t>Идентификационн</w:t>
            </w:r>
            <w:r w:rsidR="00342B04" w:rsidRPr="000460F9">
              <w:rPr>
                <w:rStyle w:val="spanbodytext21"/>
                <w:b/>
                <w:bCs/>
                <w:sz w:val="24"/>
                <w:szCs w:val="24"/>
                <w:lang w:val="ru-RU"/>
              </w:rPr>
              <w:t>ы</w:t>
            </w:r>
            <w:r w:rsidRPr="000460F9">
              <w:rPr>
                <w:rStyle w:val="spanbodytext21"/>
                <w:b/>
                <w:bCs/>
                <w:sz w:val="24"/>
                <w:szCs w:val="24"/>
                <w:lang w:val="ru-RU"/>
              </w:rPr>
              <w:t>й номер</w:t>
            </w:r>
          </w:p>
          <w:p w:rsidR="000A5AA1" w:rsidRPr="000460F9" w:rsidRDefault="000A5AA1" w:rsidP="00E85181">
            <w:pPr>
              <w:jc w:val="center"/>
              <w:rPr>
                <w:b/>
                <w:sz w:val="24"/>
                <w:szCs w:val="24"/>
                <w:lang w:val="ru-RU"/>
              </w:rPr>
            </w:pPr>
            <w:r w:rsidRPr="000460F9">
              <w:rPr>
                <w:rStyle w:val="spanbodytext21"/>
                <w:b/>
                <w:bCs/>
                <w:sz w:val="24"/>
                <w:szCs w:val="24"/>
                <w:lang w:val="ru-RU"/>
              </w:rPr>
              <w:t>заявки участника закупки</w:t>
            </w:r>
          </w:p>
        </w:tc>
        <w:tc>
          <w:tcPr>
            <w:tcW w:w="3544" w:type="dxa"/>
            <w:tcBorders>
              <w:bottom w:val="single" w:sz="4" w:space="0" w:color="auto"/>
            </w:tcBorders>
          </w:tcPr>
          <w:p w:rsidR="000A5AA1" w:rsidRPr="000460F9" w:rsidRDefault="00C840C8" w:rsidP="00E85181">
            <w:pPr>
              <w:jc w:val="center"/>
              <w:rPr>
                <w:b/>
                <w:sz w:val="24"/>
                <w:szCs w:val="24"/>
                <w:lang w:val="ru-RU"/>
              </w:rPr>
            </w:pPr>
            <w:r w:rsidRPr="000460F9">
              <w:rPr>
                <w:b/>
                <w:color w:val="000000"/>
                <w:sz w:val="24"/>
                <w:szCs w:val="24"/>
                <w:lang w:val="ru-RU"/>
              </w:rPr>
              <w:t xml:space="preserve">Сведения об </w:t>
            </w:r>
            <w:r w:rsidRPr="000460F9">
              <w:rPr>
                <w:rStyle w:val="spanbodytext21"/>
                <w:b/>
                <w:bCs/>
                <w:color w:val="000000"/>
                <w:sz w:val="24"/>
                <w:szCs w:val="24"/>
                <w:lang w:val="ru-RU"/>
              </w:rPr>
              <w:t>участнике закупки</w:t>
            </w:r>
          </w:p>
        </w:tc>
        <w:tc>
          <w:tcPr>
            <w:tcW w:w="2010" w:type="dxa"/>
            <w:tcBorders>
              <w:bottom w:val="single" w:sz="4" w:space="0" w:color="auto"/>
            </w:tcBorders>
            <w:vAlign w:val="center"/>
          </w:tcPr>
          <w:p w:rsidR="000A5AA1" w:rsidRPr="000460F9" w:rsidRDefault="000A5AA1" w:rsidP="00E85181">
            <w:pPr>
              <w:jc w:val="center"/>
              <w:rPr>
                <w:b/>
                <w:sz w:val="24"/>
                <w:szCs w:val="24"/>
                <w:lang w:val="ru-RU"/>
              </w:rPr>
            </w:pPr>
            <w:r w:rsidRPr="000460F9">
              <w:rPr>
                <w:b/>
                <w:sz w:val="24"/>
                <w:szCs w:val="24"/>
                <w:lang w:val="ru-RU"/>
              </w:rPr>
              <w:t>Члены Единой комиссии</w:t>
            </w:r>
          </w:p>
        </w:tc>
        <w:tc>
          <w:tcPr>
            <w:tcW w:w="1980" w:type="dxa"/>
            <w:tcBorders>
              <w:bottom w:val="single" w:sz="4" w:space="0" w:color="auto"/>
            </w:tcBorders>
            <w:vAlign w:val="center"/>
          </w:tcPr>
          <w:p w:rsidR="000A5AA1" w:rsidRPr="000460F9" w:rsidRDefault="000A5AA1" w:rsidP="00E85181">
            <w:pPr>
              <w:jc w:val="center"/>
              <w:rPr>
                <w:b/>
                <w:sz w:val="24"/>
                <w:szCs w:val="24"/>
                <w:lang w:val="ru-RU"/>
              </w:rPr>
            </w:pPr>
            <w:r w:rsidRPr="000460F9">
              <w:rPr>
                <w:b/>
                <w:sz w:val="24"/>
                <w:szCs w:val="24"/>
                <w:lang w:val="ru-RU"/>
              </w:rPr>
              <w:t>Решение</w:t>
            </w:r>
          </w:p>
        </w:tc>
      </w:tr>
      <w:tr w:rsidR="009402F6" w:rsidRPr="000460F9" w:rsidTr="0038145C">
        <w:trPr>
          <w:trHeight w:val="874"/>
          <w:jc w:val="center"/>
        </w:trPr>
        <w:tc>
          <w:tcPr>
            <w:tcW w:w="2782" w:type="dxa"/>
            <w:vAlign w:val="center"/>
          </w:tcPr>
          <w:p w:rsidR="009402F6" w:rsidRPr="000460F9" w:rsidRDefault="009402F6" w:rsidP="009402F6">
            <w:pPr>
              <w:jc w:val="center"/>
              <w:rPr>
                <w:sz w:val="24"/>
                <w:szCs w:val="24"/>
                <w:lang w:val="ru-RU"/>
              </w:rPr>
            </w:pPr>
            <w:r w:rsidRPr="000460F9">
              <w:rPr>
                <w:sz w:val="24"/>
                <w:szCs w:val="24"/>
              </w:rPr>
              <w:t>EA-39086</w:t>
            </w:r>
          </w:p>
        </w:tc>
        <w:tc>
          <w:tcPr>
            <w:tcW w:w="3544" w:type="dxa"/>
          </w:tcPr>
          <w:p w:rsidR="009402F6" w:rsidRPr="000460F9" w:rsidRDefault="009402F6" w:rsidP="006E097A">
            <w:pPr>
              <w:autoSpaceDE w:val="0"/>
              <w:autoSpaceDN w:val="0"/>
              <w:adjustRightInd w:val="0"/>
              <w:jc w:val="center"/>
              <w:rPr>
                <w:sz w:val="24"/>
                <w:szCs w:val="24"/>
                <w:lang w:val="ru-RU"/>
              </w:rPr>
            </w:pPr>
            <w:r w:rsidRPr="000460F9">
              <w:rPr>
                <w:color w:val="000000"/>
                <w:sz w:val="24"/>
                <w:szCs w:val="24"/>
                <w:lang w:val="ru-RU" w:eastAsia="ar-SA"/>
              </w:rPr>
              <w:t>Общество с ограниченной ответственностью «</w:t>
            </w:r>
            <w:proofErr w:type="spellStart"/>
            <w:r w:rsidRPr="000460F9">
              <w:rPr>
                <w:color w:val="000000"/>
                <w:sz w:val="24"/>
                <w:szCs w:val="24"/>
                <w:lang w:val="ru-RU" w:eastAsia="ar-SA"/>
              </w:rPr>
              <w:t>Интегра</w:t>
            </w:r>
            <w:proofErr w:type="spellEnd"/>
            <w:r w:rsidRPr="000460F9">
              <w:rPr>
                <w:color w:val="000000"/>
                <w:sz w:val="24"/>
                <w:szCs w:val="24"/>
                <w:lang w:val="ru-RU" w:eastAsia="ar-SA"/>
              </w:rPr>
              <w:t xml:space="preserve">», ИНН </w:t>
            </w:r>
            <w:r w:rsidRPr="000460F9">
              <w:rPr>
                <w:sz w:val="24"/>
                <w:szCs w:val="24"/>
                <w:lang w:val="ru-RU"/>
              </w:rPr>
              <w:t>7714900049</w:t>
            </w:r>
            <w:r w:rsidRPr="000460F9">
              <w:rPr>
                <w:color w:val="000000"/>
                <w:sz w:val="24"/>
                <w:szCs w:val="24"/>
                <w:lang w:val="ru-RU" w:eastAsia="ar-SA"/>
              </w:rPr>
              <w:t xml:space="preserve">, место нахождения: </w:t>
            </w:r>
            <w:r w:rsidRPr="000460F9">
              <w:rPr>
                <w:sz w:val="24"/>
                <w:szCs w:val="24"/>
                <w:lang w:val="ru-RU"/>
              </w:rPr>
              <w:t xml:space="preserve">125040, г. Москва, ул. Правды, д. 8 корп. 13, </w:t>
            </w:r>
            <w:proofErr w:type="spellStart"/>
            <w:r w:rsidRPr="000460F9">
              <w:rPr>
                <w:sz w:val="24"/>
                <w:szCs w:val="24"/>
                <w:lang w:val="ru-RU"/>
              </w:rPr>
              <w:t>пом</w:t>
            </w:r>
            <w:proofErr w:type="spellEnd"/>
            <w:r w:rsidRPr="000460F9">
              <w:rPr>
                <w:sz w:val="24"/>
                <w:szCs w:val="24"/>
                <w:lang w:val="ru-RU"/>
              </w:rPr>
              <w:t xml:space="preserve"> </w:t>
            </w:r>
            <w:r w:rsidRPr="000460F9">
              <w:rPr>
                <w:sz w:val="24"/>
                <w:szCs w:val="24"/>
              </w:rPr>
              <w:t>XIV</w:t>
            </w:r>
            <w:r w:rsidRPr="000460F9">
              <w:rPr>
                <w:sz w:val="24"/>
                <w:szCs w:val="24"/>
                <w:lang w:val="ru-RU"/>
              </w:rPr>
              <w:t xml:space="preserve"> эт.2 ком.7</w:t>
            </w:r>
          </w:p>
        </w:tc>
        <w:tc>
          <w:tcPr>
            <w:tcW w:w="2010" w:type="dxa"/>
            <w:tcMar>
              <w:top w:w="57" w:type="dxa"/>
              <w:left w:w="57" w:type="dxa"/>
              <w:bottom w:w="57" w:type="dxa"/>
              <w:right w:w="57" w:type="dxa"/>
            </w:tcMar>
            <w:vAlign w:val="center"/>
          </w:tcPr>
          <w:p w:rsidR="009402F6" w:rsidRPr="000460F9" w:rsidRDefault="009402F6" w:rsidP="00062768">
            <w:pPr>
              <w:jc w:val="center"/>
              <w:rPr>
                <w:sz w:val="24"/>
                <w:szCs w:val="24"/>
                <w:lang w:val="ru-RU"/>
              </w:rPr>
            </w:pPr>
            <w:r w:rsidRPr="000460F9">
              <w:rPr>
                <w:sz w:val="24"/>
                <w:szCs w:val="24"/>
                <w:lang w:val="ru-RU"/>
              </w:rPr>
              <w:t>Козловский В.Р.</w:t>
            </w:r>
          </w:p>
          <w:p w:rsidR="009402F6" w:rsidRPr="000460F9" w:rsidRDefault="009402F6" w:rsidP="00062768">
            <w:pPr>
              <w:jc w:val="center"/>
              <w:rPr>
                <w:sz w:val="24"/>
                <w:szCs w:val="24"/>
                <w:lang w:val="ru-RU"/>
              </w:rPr>
            </w:pPr>
            <w:r w:rsidRPr="000460F9">
              <w:rPr>
                <w:sz w:val="24"/>
                <w:szCs w:val="24"/>
                <w:lang w:val="ru-RU"/>
              </w:rPr>
              <w:t>Худякова М.А.</w:t>
            </w:r>
          </w:p>
          <w:p w:rsidR="009402F6" w:rsidRPr="000460F9" w:rsidRDefault="009402F6" w:rsidP="00062768">
            <w:pPr>
              <w:jc w:val="center"/>
              <w:rPr>
                <w:sz w:val="24"/>
                <w:szCs w:val="24"/>
                <w:lang w:val="ru-RU"/>
              </w:rPr>
            </w:pPr>
            <w:r w:rsidRPr="000460F9">
              <w:rPr>
                <w:sz w:val="24"/>
                <w:szCs w:val="24"/>
                <w:lang w:val="ru-RU"/>
              </w:rPr>
              <w:t>Фролов С.А.</w:t>
            </w:r>
          </w:p>
          <w:p w:rsidR="009402F6" w:rsidRPr="000460F9" w:rsidRDefault="009402F6" w:rsidP="00062768">
            <w:pPr>
              <w:jc w:val="center"/>
              <w:rPr>
                <w:sz w:val="24"/>
                <w:szCs w:val="24"/>
                <w:lang w:val="ru-RU"/>
              </w:rPr>
            </w:pPr>
            <w:r w:rsidRPr="000460F9">
              <w:rPr>
                <w:sz w:val="24"/>
                <w:szCs w:val="24"/>
                <w:lang w:val="ru-RU"/>
              </w:rPr>
              <w:t>Позднякова Т.Ф.</w:t>
            </w:r>
          </w:p>
          <w:p w:rsidR="009402F6" w:rsidRPr="000460F9" w:rsidRDefault="009402F6" w:rsidP="00062768">
            <w:pPr>
              <w:jc w:val="center"/>
              <w:rPr>
                <w:sz w:val="24"/>
                <w:szCs w:val="24"/>
                <w:lang w:val="ru-RU"/>
              </w:rPr>
            </w:pPr>
            <w:r w:rsidRPr="000460F9">
              <w:rPr>
                <w:sz w:val="24"/>
                <w:szCs w:val="24"/>
                <w:lang w:val="ru-RU"/>
              </w:rPr>
              <w:t>Волков К.В.</w:t>
            </w:r>
          </w:p>
        </w:tc>
        <w:tc>
          <w:tcPr>
            <w:tcW w:w="1980" w:type="dxa"/>
            <w:tcMar>
              <w:top w:w="57" w:type="dxa"/>
              <w:left w:w="57" w:type="dxa"/>
              <w:bottom w:w="57" w:type="dxa"/>
              <w:right w:w="57" w:type="dxa"/>
            </w:tcMar>
            <w:vAlign w:val="center"/>
          </w:tcPr>
          <w:p w:rsidR="009402F6" w:rsidRPr="000460F9" w:rsidRDefault="009402F6" w:rsidP="00062768">
            <w:pPr>
              <w:autoSpaceDE w:val="0"/>
              <w:autoSpaceDN w:val="0"/>
              <w:adjustRightInd w:val="0"/>
              <w:jc w:val="center"/>
              <w:rPr>
                <w:sz w:val="24"/>
                <w:szCs w:val="24"/>
                <w:lang w:val="ru-RU"/>
              </w:rPr>
            </w:pPr>
            <w:r w:rsidRPr="000460F9">
              <w:rPr>
                <w:sz w:val="24"/>
                <w:szCs w:val="24"/>
                <w:lang w:val="ru-RU"/>
              </w:rPr>
              <w:t>«За»</w:t>
            </w:r>
          </w:p>
          <w:p w:rsidR="009402F6" w:rsidRPr="000460F9" w:rsidRDefault="009402F6" w:rsidP="00062768">
            <w:pPr>
              <w:autoSpaceDE w:val="0"/>
              <w:autoSpaceDN w:val="0"/>
              <w:adjustRightInd w:val="0"/>
              <w:jc w:val="center"/>
              <w:rPr>
                <w:sz w:val="24"/>
                <w:szCs w:val="24"/>
                <w:lang w:val="ru-RU"/>
              </w:rPr>
            </w:pPr>
            <w:r w:rsidRPr="000460F9">
              <w:rPr>
                <w:sz w:val="24"/>
                <w:szCs w:val="24"/>
                <w:lang w:val="ru-RU"/>
              </w:rPr>
              <w:t>«За»</w:t>
            </w:r>
          </w:p>
          <w:p w:rsidR="009402F6" w:rsidRPr="000460F9" w:rsidRDefault="009402F6" w:rsidP="00062768">
            <w:pPr>
              <w:autoSpaceDE w:val="0"/>
              <w:autoSpaceDN w:val="0"/>
              <w:adjustRightInd w:val="0"/>
              <w:jc w:val="center"/>
              <w:rPr>
                <w:sz w:val="24"/>
                <w:szCs w:val="24"/>
                <w:lang w:val="ru-RU"/>
              </w:rPr>
            </w:pPr>
            <w:r w:rsidRPr="000460F9">
              <w:rPr>
                <w:sz w:val="24"/>
                <w:szCs w:val="24"/>
                <w:lang w:val="ru-RU"/>
              </w:rPr>
              <w:t>«За»</w:t>
            </w:r>
          </w:p>
          <w:p w:rsidR="009402F6" w:rsidRPr="000460F9" w:rsidRDefault="009402F6" w:rsidP="00062768">
            <w:pPr>
              <w:autoSpaceDE w:val="0"/>
              <w:autoSpaceDN w:val="0"/>
              <w:adjustRightInd w:val="0"/>
              <w:jc w:val="center"/>
              <w:rPr>
                <w:sz w:val="24"/>
                <w:szCs w:val="24"/>
                <w:lang w:val="ru-RU"/>
              </w:rPr>
            </w:pPr>
            <w:r w:rsidRPr="000460F9">
              <w:rPr>
                <w:sz w:val="24"/>
                <w:szCs w:val="24"/>
                <w:lang w:val="ru-RU"/>
              </w:rPr>
              <w:t>«За»</w:t>
            </w:r>
          </w:p>
          <w:p w:rsidR="009402F6" w:rsidRPr="000460F9" w:rsidRDefault="009402F6" w:rsidP="00062768">
            <w:pPr>
              <w:autoSpaceDE w:val="0"/>
              <w:autoSpaceDN w:val="0"/>
              <w:adjustRightInd w:val="0"/>
              <w:jc w:val="center"/>
              <w:rPr>
                <w:sz w:val="24"/>
                <w:szCs w:val="24"/>
                <w:lang w:val="ru-RU"/>
              </w:rPr>
            </w:pPr>
            <w:r w:rsidRPr="000460F9">
              <w:rPr>
                <w:sz w:val="24"/>
                <w:szCs w:val="24"/>
                <w:lang w:val="ru-RU"/>
              </w:rPr>
              <w:t>«За»</w:t>
            </w:r>
          </w:p>
        </w:tc>
      </w:tr>
      <w:tr w:rsidR="009402F6" w:rsidRPr="000460F9" w:rsidTr="0038145C">
        <w:trPr>
          <w:trHeight w:val="874"/>
          <w:jc w:val="center"/>
        </w:trPr>
        <w:tc>
          <w:tcPr>
            <w:tcW w:w="2782" w:type="dxa"/>
            <w:vAlign w:val="center"/>
          </w:tcPr>
          <w:p w:rsidR="009402F6" w:rsidRPr="000460F9" w:rsidRDefault="009402F6" w:rsidP="009402F6">
            <w:pPr>
              <w:jc w:val="center"/>
              <w:rPr>
                <w:sz w:val="24"/>
                <w:szCs w:val="24"/>
                <w:lang w:val="ru-RU"/>
              </w:rPr>
            </w:pPr>
            <w:r w:rsidRPr="000460F9">
              <w:rPr>
                <w:sz w:val="24"/>
                <w:szCs w:val="24"/>
              </w:rPr>
              <w:t>EA-39153</w:t>
            </w:r>
          </w:p>
        </w:tc>
        <w:tc>
          <w:tcPr>
            <w:tcW w:w="3544" w:type="dxa"/>
          </w:tcPr>
          <w:p w:rsidR="009402F6" w:rsidRPr="000460F9" w:rsidRDefault="009402F6" w:rsidP="006E097A">
            <w:pPr>
              <w:autoSpaceDE w:val="0"/>
              <w:autoSpaceDN w:val="0"/>
              <w:adjustRightInd w:val="0"/>
              <w:jc w:val="center"/>
              <w:rPr>
                <w:sz w:val="24"/>
                <w:szCs w:val="24"/>
                <w:lang w:val="ru-RU"/>
              </w:rPr>
            </w:pPr>
            <w:r w:rsidRPr="000460F9">
              <w:rPr>
                <w:sz w:val="24"/>
                <w:szCs w:val="24"/>
                <w:lang w:val="ru-RU"/>
              </w:rPr>
              <w:t>Общество с ограниченной ответственностью «</w:t>
            </w:r>
            <w:proofErr w:type="spellStart"/>
            <w:r w:rsidRPr="000460F9">
              <w:rPr>
                <w:sz w:val="24"/>
                <w:szCs w:val="24"/>
                <w:lang w:val="ru-RU"/>
              </w:rPr>
              <w:t>Глобалстрой</w:t>
            </w:r>
            <w:proofErr w:type="spellEnd"/>
            <w:r w:rsidRPr="000460F9">
              <w:rPr>
                <w:sz w:val="24"/>
                <w:szCs w:val="24"/>
                <w:lang w:val="ru-RU"/>
              </w:rPr>
              <w:t xml:space="preserve"> МСК»</w:t>
            </w:r>
          </w:p>
          <w:p w:rsidR="009402F6" w:rsidRPr="000460F9" w:rsidRDefault="009402F6" w:rsidP="009402F6">
            <w:pPr>
              <w:autoSpaceDE w:val="0"/>
              <w:autoSpaceDN w:val="0"/>
              <w:adjustRightInd w:val="0"/>
              <w:jc w:val="center"/>
              <w:rPr>
                <w:sz w:val="24"/>
                <w:szCs w:val="24"/>
                <w:lang w:val="ru-RU"/>
              </w:rPr>
            </w:pPr>
            <w:r w:rsidRPr="000460F9">
              <w:rPr>
                <w:sz w:val="24"/>
                <w:szCs w:val="24"/>
                <w:lang w:val="ru-RU"/>
              </w:rPr>
              <w:t xml:space="preserve">(ИНН 7730215629) место нахождения: 121601, г. Москва, </w:t>
            </w:r>
            <w:proofErr w:type="spellStart"/>
            <w:r w:rsidRPr="000460F9">
              <w:rPr>
                <w:sz w:val="24"/>
                <w:szCs w:val="24"/>
                <w:lang w:val="ru-RU"/>
              </w:rPr>
              <w:t>Филевский</w:t>
            </w:r>
            <w:proofErr w:type="spellEnd"/>
            <w:r w:rsidRPr="000460F9">
              <w:rPr>
                <w:sz w:val="24"/>
                <w:szCs w:val="24"/>
                <w:lang w:val="ru-RU"/>
              </w:rPr>
              <w:t xml:space="preserve"> бульвар, д.37, кв.65.</w:t>
            </w:r>
          </w:p>
        </w:tc>
        <w:tc>
          <w:tcPr>
            <w:tcW w:w="2010" w:type="dxa"/>
            <w:tcMar>
              <w:top w:w="57" w:type="dxa"/>
              <w:left w:w="57" w:type="dxa"/>
              <w:bottom w:w="57" w:type="dxa"/>
              <w:right w:w="57" w:type="dxa"/>
            </w:tcMar>
            <w:vAlign w:val="center"/>
          </w:tcPr>
          <w:p w:rsidR="009402F6" w:rsidRPr="000460F9" w:rsidRDefault="009402F6" w:rsidP="00062768">
            <w:pPr>
              <w:jc w:val="center"/>
              <w:rPr>
                <w:sz w:val="24"/>
                <w:szCs w:val="24"/>
                <w:lang w:val="ru-RU"/>
              </w:rPr>
            </w:pPr>
            <w:r w:rsidRPr="000460F9">
              <w:rPr>
                <w:sz w:val="24"/>
                <w:szCs w:val="24"/>
                <w:lang w:val="ru-RU"/>
              </w:rPr>
              <w:t>Козловский В.Р.</w:t>
            </w:r>
          </w:p>
          <w:p w:rsidR="009402F6" w:rsidRPr="000460F9" w:rsidRDefault="009402F6" w:rsidP="00062768">
            <w:pPr>
              <w:jc w:val="center"/>
              <w:rPr>
                <w:sz w:val="24"/>
                <w:szCs w:val="24"/>
                <w:lang w:val="ru-RU"/>
              </w:rPr>
            </w:pPr>
            <w:r w:rsidRPr="000460F9">
              <w:rPr>
                <w:sz w:val="24"/>
                <w:szCs w:val="24"/>
                <w:lang w:val="ru-RU"/>
              </w:rPr>
              <w:t>Худякова М.А.</w:t>
            </w:r>
          </w:p>
          <w:p w:rsidR="009402F6" w:rsidRPr="000460F9" w:rsidRDefault="009402F6" w:rsidP="00062768">
            <w:pPr>
              <w:jc w:val="center"/>
              <w:rPr>
                <w:sz w:val="24"/>
                <w:szCs w:val="24"/>
                <w:lang w:val="ru-RU"/>
              </w:rPr>
            </w:pPr>
            <w:r w:rsidRPr="000460F9">
              <w:rPr>
                <w:sz w:val="24"/>
                <w:szCs w:val="24"/>
                <w:lang w:val="ru-RU"/>
              </w:rPr>
              <w:t>Фролов С.А.</w:t>
            </w:r>
          </w:p>
          <w:p w:rsidR="009402F6" w:rsidRPr="000460F9" w:rsidRDefault="009402F6" w:rsidP="00062768">
            <w:pPr>
              <w:jc w:val="center"/>
              <w:rPr>
                <w:sz w:val="24"/>
                <w:szCs w:val="24"/>
                <w:lang w:val="ru-RU"/>
              </w:rPr>
            </w:pPr>
            <w:r w:rsidRPr="000460F9">
              <w:rPr>
                <w:sz w:val="24"/>
                <w:szCs w:val="24"/>
                <w:lang w:val="ru-RU"/>
              </w:rPr>
              <w:t>Позднякова Т.Ф.</w:t>
            </w:r>
          </w:p>
          <w:p w:rsidR="009402F6" w:rsidRPr="000460F9" w:rsidRDefault="009402F6" w:rsidP="00062768">
            <w:pPr>
              <w:jc w:val="center"/>
              <w:rPr>
                <w:sz w:val="24"/>
                <w:szCs w:val="24"/>
                <w:lang w:val="ru-RU"/>
              </w:rPr>
            </w:pPr>
            <w:r w:rsidRPr="000460F9">
              <w:rPr>
                <w:sz w:val="24"/>
                <w:szCs w:val="24"/>
                <w:lang w:val="ru-RU"/>
              </w:rPr>
              <w:t>Волков К.В.</w:t>
            </w:r>
          </w:p>
        </w:tc>
        <w:tc>
          <w:tcPr>
            <w:tcW w:w="1980" w:type="dxa"/>
            <w:tcMar>
              <w:top w:w="57" w:type="dxa"/>
              <w:left w:w="57" w:type="dxa"/>
              <w:bottom w:w="57" w:type="dxa"/>
              <w:right w:w="57" w:type="dxa"/>
            </w:tcMar>
            <w:vAlign w:val="center"/>
          </w:tcPr>
          <w:p w:rsidR="009402F6" w:rsidRPr="000460F9" w:rsidRDefault="009402F6" w:rsidP="00062768">
            <w:pPr>
              <w:autoSpaceDE w:val="0"/>
              <w:autoSpaceDN w:val="0"/>
              <w:adjustRightInd w:val="0"/>
              <w:jc w:val="center"/>
              <w:rPr>
                <w:sz w:val="24"/>
                <w:szCs w:val="24"/>
                <w:lang w:val="ru-RU"/>
              </w:rPr>
            </w:pPr>
            <w:r w:rsidRPr="000460F9">
              <w:rPr>
                <w:sz w:val="24"/>
                <w:szCs w:val="24"/>
                <w:lang w:val="ru-RU"/>
              </w:rPr>
              <w:t>«За»</w:t>
            </w:r>
          </w:p>
          <w:p w:rsidR="009402F6" w:rsidRPr="000460F9" w:rsidRDefault="009402F6" w:rsidP="00062768">
            <w:pPr>
              <w:autoSpaceDE w:val="0"/>
              <w:autoSpaceDN w:val="0"/>
              <w:adjustRightInd w:val="0"/>
              <w:jc w:val="center"/>
              <w:rPr>
                <w:sz w:val="24"/>
                <w:szCs w:val="24"/>
                <w:lang w:val="ru-RU"/>
              </w:rPr>
            </w:pPr>
            <w:r w:rsidRPr="000460F9">
              <w:rPr>
                <w:sz w:val="24"/>
                <w:szCs w:val="24"/>
                <w:lang w:val="ru-RU"/>
              </w:rPr>
              <w:t>«За»</w:t>
            </w:r>
          </w:p>
          <w:p w:rsidR="009402F6" w:rsidRPr="000460F9" w:rsidRDefault="009402F6" w:rsidP="00062768">
            <w:pPr>
              <w:autoSpaceDE w:val="0"/>
              <w:autoSpaceDN w:val="0"/>
              <w:adjustRightInd w:val="0"/>
              <w:jc w:val="center"/>
              <w:rPr>
                <w:sz w:val="24"/>
                <w:szCs w:val="24"/>
                <w:lang w:val="ru-RU"/>
              </w:rPr>
            </w:pPr>
            <w:r w:rsidRPr="000460F9">
              <w:rPr>
                <w:sz w:val="24"/>
                <w:szCs w:val="24"/>
                <w:lang w:val="ru-RU"/>
              </w:rPr>
              <w:t>«За»</w:t>
            </w:r>
          </w:p>
          <w:p w:rsidR="009402F6" w:rsidRPr="000460F9" w:rsidRDefault="009402F6" w:rsidP="00062768">
            <w:pPr>
              <w:autoSpaceDE w:val="0"/>
              <w:autoSpaceDN w:val="0"/>
              <w:adjustRightInd w:val="0"/>
              <w:jc w:val="center"/>
              <w:rPr>
                <w:sz w:val="24"/>
                <w:szCs w:val="24"/>
                <w:lang w:val="ru-RU"/>
              </w:rPr>
            </w:pPr>
            <w:r w:rsidRPr="000460F9">
              <w:rPr>
                <w:sz w:val="24"/>
                <w:szCs w:val="24"/>
                <w:lang w:val="ru-RU"/>
              </w:rPr>
              <w:t>«За»</w:t>
            </w:r>
          </w:p>
          <w:p w:rsidR="009402F6" w:rsidRPr="000460F9" w:rsidRDefault="009402F6" w:rsidP="00062768">
            <w:pPr>
              <w:autoSpaceDE w:val="0"/>
              <w:autoSpaceDN w:val="0"/>
              <w:adjustRightInd w:val="0"/>
              <w:jc w:val="center"/>
              <w:rPr>
                <w:sz w:val="24"/>
                <w:szCs w:val="24"/>
                <w:lang w:val="ru-RU"/>
              </w:rPr>
            </w:pPr>
            <w:r w:rsidRPr="000460F9">
              <w:rPr>
                <w:sz w:val="24"/>
                <w:szCs w:val="24"/>
                <w:lang w:val="ru-RU"/>
              </w:rPr>
              <w:t>«За»</w:t>
            </w:r>
          </w:p>
        </w:tc>
      </w:tr>
      <w:tr w:rsidR="009402F6" w:rsidRPr="000460F9" w:rsidTr="0038145C">
        <w:trPr>
          <w:trHeight w:val="874"/>
          <w:jc w:val="center"/>
        </w:trPr>
        <w:tc>
          <w:tcPr>
            <w:tcW w:w="2782" w:type="dxa"/>
            <w:vAlign w:val="center"/>
          </w:tcPr>
          <w:p w:rsidR="009402F6" w:rsidRPr="000460F9" w:rsidRDefault="009402F6" w:rsidP="009402F6">
            <w:pPr>
              <w:jc w:val="center"/>
              <w:rPr>
                <w:sz w:val="24"/>
                <w:szCs w:val="24"/>
                <w:lang w:val="ru-RU"/>
              </w:rPr>
            </w:pPr>
            <w:r w:rsidRPr="000460F9">
              <w:rPr>
                <w:sz w:val="24"/>
                <w:szCs w:val="24"/>
              </w:rPr>
              <w:t>EA-39173</w:t>
            </w:r>
          </w:p>
        </w:tc>
        <w:tc>
          <w:tcPr>
            <w:tcW w:w="3544" w:type="dxa"/>
          </w:tcPr>
          <w:p w:rsidR="009402F6" w:rsidRPr="000460F9" w:rsidRDefault="009402F6" w:rsidP="009402F6">
            <w:pPr>
              <w:autoSpaceDE w:val="0"/>
              <w:autoSpaceDN w:val="0"/>
              <w:adjustRightInd w:val="0"/>
              <w:jc w:val="center"/>
              <w:rPr>
                <w:sz w:val="24"/>
                <w:szCs w:val="24"/>
                <w:lang w:val="ru-RU"/>
              </w:rPr>
            </w:pPr>
            <w:r w:rsidRPr="000460F9">
              <w:rPr>
                <w:sz w:val="24"/>
                <w:szCs w:val="24"/>
                <w:lang w:val="ru-RU"/>
              </w:rPr>
              <w:t>Общество с ограниченной ответственностью «ДС»</w:t>
            </w:r>
          </w:p>
          <w:p w:rsidR="009402F6" w:rsidRPr="000460F9" w:rsidRDefault="009402F6" w:rsidP="009402F6">
            <w:pPr>
              <w:autoSpaceDE w:val="0"/>
              <w:autoSpaceDN w:val="0"/>
              <w:adjustRightInd w:val="0"/>
              <w:jc w:val="center"/>
              <w:rPr>
                <w:sz w:val="24"/>
                <w:szCs w:val="24"/>
                <w:lang w:val="ru-RU"/>
              </w:rPr>
            </w:pPr>
            <w:r w:rsidRPr="000460F9">
              <w:rPr>
                <w:sz w:val="24"/>
                <w:szCs w:val="24"/>
                <w:lang w:val="ru-RU"/>
              </w:rPr>
              <w:t>(ИНН 7104072517) место нахождения: 300039, Тульская обл., г. Тула, ул. Макаренко, д.13, корпус 6, офис 2.</w:t>
            </w:r>
          </w:p>
        </w:tc>
        <w:tc>
          <w:tcPr>
            <w:tcW w:w="2010" w:type="dxa"/>
            <w:tcMar>
              <w:top w:w="57" w:type="dxa"/>
              <w:left w:w="57" w:type="dxa"/>
              <w:bottom w:w="57" w:type="dxa"/>
              <w:right w:w="57" w:type="dxa"/>
            </w:tcMar>
            <w:vAlign w:val="center"/>
          </w:tcPr>
          <w:p w:rsidR="009402F6" w:rsidRPr="000460F9" w:rsidRDefault="009402F6" w:rsidP="00062768">
            <w:pPr>
              <w:jc w:val="center"/>
              <w:rPr>
                <w:sz w:val="24"/>
                <w:szCs w:val="24"/>
                <w:lang w:val="ru-RU"/>
              </w:rPr>
            </w:pPr>
            <w:r w:rsidRPr="000460F9">
              <w:rPr>
                <w:sz w:val="24"/>
                <w:szCs w:val="24"/>
                <w:lang w:val="ru-RU"/>
              </w:rPr>
              <w:t>Козловский В.Р.</w:t>
            </w:r>
          </w:p>
          <w:p w:rsidR="009402F6" w:rsidRPr="000460F9" w:rsidRDefault="009402F6" w:rsidP="00062768">
            <w:pPr>
              <w:jc w:val="center"/>
              <w:rPr>
                <w:sz w:val="24"/>
                <w:szCs w:val="24"/>
                <w:lang w:val="ru-RU"/>
              </w:rPr>
            </w:pPr>
            <w:r w:rsidRPr="000460F9">
              <w:rPr>
                <w:sz w:val="24"/>
                <w:szCs w:val="24"/>
                <w:lang w:val="ru-RU"/>
              </w:rPr>
              <w:t>Худякова М.А.</w:t>
            </w:r>
          </w:p>
          <w:p w:rsidR="009402F6" w:rsidRPr="000460F9" w:rsidRDefault="009402F6" w:rsidP="00062768">
            <w:pPr>
              <w:jc w:val="center"/>
              <w:rPr>
                <w:sz w:val="24"/>
                <w:szCs w:val="24"/>
                <w:lang w:val="ru-RU"/>
              </w:rPr>
            </w:pPr>
            <w:r w:rsidRPr="000460F9">
              <w:rPr>
                <w:sz w:val="24"/>
                <w:szCs w:val="24"/>
                <w:lang w:val="ru-RU"/>
              </w:rPr>
              <w:t>Фролов С.А.</w:t>
            </w:r>
          </w:p>
          <w:p w:rsidR="009402F6" w:rsidRPr="000460F9" w:rsidRDefault="009402F6" w:rsidP="00062768">
            <w:pPr>
              <w:jc w:val="center"/>
              <w:rPr>
                <w:sz w:val="24"/>
                <w:szCs w:val="24"/>
                <w:lang w:val="ru-RU"/>
              </w:rPr>
            </w:pPr>
            <w:r w:rsidRPr="000460F9">
              <w:rPr>
                <w:sz w:val="24"/>
                <w:szCs w:val="24"/>
                <w:lang w:val="ru-RU"/>
              </w:rPr>
              <w:t>Позднякова Т.Ф.</w:t>
            </w:r>
          </w:p>
          <w:p w:rsidR="009402F6" w:rsidRPr="000460F9" w:rsidRDefault="009402F6" w:rsidP="00062768">
            <w:pPr>
              <w:jc w:val="center"/>
              <w:rPr>
                <w:sz w:val="24"/>
                <w:szCs w:val="24"/>
                <w:lang w:val="ru-RU"/>
              </w:rPr>
            </w:pPr>
            <w:r w:rsidRPr="000460F9">
              <w:rPr>
                <w:sz w:val="24"/>
                <w:szCs w:val="24"/>
                <w:lang w:val="ru-RU"/>
              </w:rPr>
              <w:t>Волков К.В.</w:t>
            </w:r>
          </w:p>
        </w:tc>
        <w:tc>
          <w:tcPr>
            <w:tcW w:w="1980" w:type="dxa"/>
            <w:tcMar>
              <w:top w:w="57" w:type="dxa"/>
              <w:left w:w="57" w:type="dxa"/>
              <w:bottom w:w="57" w:type="dxa"/>
              <w:right w:w="57" w:type="dxa"/>
            </w:tcMar>
            <w:vAlign w:val="center"/>
          </w:tcPr>
          <w:p w:rsidR="009402F6" w:rsidRPr="000460F9" w:rsidRDefault="009402F6" w:rsidP="00062768">
            <w:pPr>
              <w:autoSpaceDE w:val="0"/>
              <w:autoSpaceDN w:val="0"/>
              <w:adjustRightInd w:val="0"/>
              <w:jc w:val="center"/>
              <w:rPr>
                <w:sz w:val="24"/>
                <w:szCs w:val="24"/>
                <w:lang w:val="ru-RU"/>
              </w:rPr>
            </w:pPr>
            <w:r w:rsidRPr="000460F9">
              <w:rPr>
                <w:sz w:val="24"/>
                <w:szCs w:val="24"/>
                <w:lang w:val="ru-RU"/>
              </w:rPr>
              <w:t>«За»</w:t>
            </w:r>
          </w:p>
          <w:p w:rsidR="009402F6" w:rsidRPr="000460F9" w:rsidRDefault="009402F6" w:rsidP="00062768">
            <w:pPr>
              <w:autoSpaceDE w:val="0"/>
              <w:autoSpaceDN w:val="0"/>
              <w:adjustRightInd w:val="0"/>
              <w:jc w:val="center"/>
              <w:rPr>
                <w:sz w:val="24"/>
                <w:szCs w:val="24"/>
                <w:lang w:val="ru-RU"/>
              </w:rPr>
            </w:pPr>
            <w:r w:rsidRPr="000460F9">
              <w:rPr>
                <w:sz w:val="24"/>
                <w:szCs w:val="24"/>
                <w:lang w:val="ru-RU"/>
              </w:rPr>
              <w:t>«За»</w:t>
            </w:r>
          </w:p>
          <w:p w:rsidR="009402F6" w:rsidRPr="000460F9" w:rsidRDefault="009402F6" w:rsidP="00062768">
            <w:pPr>
              <w:autoSpaceDE w:val="0"/>
              <w:autoSpaceDN w:val="0"/>
              <w:adjustRightInd w:val="0"/>
              <w:jc w:val="center"/>
              <w:rPr>
                <w:sz w:val="24"/>
                <w:szCs w:val="24"/>
                <w:lang w:val="ru-RU"/>
              </w:rPr>
            </w:pPr>
            <w:r w:rsidRPr="000460F9">
              <w:rPr>
                <w:sz w:val="24"/>
                <w:szCs w:val="24"/>
                <w:lang w:val="ru-RU"/>
              </w:rPr>
              <w:t>«За»</w:t>
            </w:r>
          </w:p>
          <w:p w:rsidR="009402F6" w:rsidRPr="000460F9" w:rsidRDefault="009402F6" w:rsidP="00062768">
            <w:pPr>
              <w:autoSpaceDE w:val="0"/>
              <w:autoSpaceDN w:val="0"/>
              <w:adjustRightInd w:val="0"/>
              <w:jc w:val="center"/>
              <w:rPr>
                <w:sz w:val="24"/>
                <w:szCs w:val="24"/>
                <w:lang w:val="ru-RU"/>
              </w:rPr>
            </w:pPr>
            <w:r w:rsidRPr="000460F9">
              <w:rPr>
                <w:sz w:val="24"/>
                <w:szCs w:val="24"/>
                <w:lang w:val="ru-RU"/>
              </w:rPr>
              <w:t>«За»</w:t>
            </w:r>
          </w:p>
          <w:p w:rsidR="009402F6" w:rsidRPr="000460F9" w:rsidRDefault="009402F6" w:rsidP="00062768">
            <w:pPr>
              <w:autoSpaceDE w:val="0"/>
              <w:autoSpaceDN w:val="0"/>
              <w:adjustRightInd w:val="0"/>
              <w:jc w:val="center"/>
              <w:rPr>
                <w:sz w:val="24"/>
                <w:szCs w:val="24"/>
                <w:lang w:val="ru-RU"/>
              </w:rPr>
            </w:pPr>
            <w:r w:rsidRPr="000460F9">
              <w:rPr>
                <w:sz w:val="24"/>
                <w:szCs w:val="24"/>
                <w:lang w:val="ru-RU"/>
              </w:rPr>
              <w:t>«За»</w:t>
            </w:r>
          </w:p>
        </w:tc>
      </w:tr>
      <w:tr w:rsidR="00D663E0" w:rsidRPr="000460F9" w:rsidTr="0038145C">
        <w:trPr>
          <w:trHeight w:val="874"/>
          <w:jc w:val="center"/>
        </w:trPr>
        <w:tc>
          <w:tcPr>
            <w:tcW w:w="2782" w:type="dxa"/>
            <w:vAlign w:val="center"/>
          </w:tcPr>
          <w:p w:rsidR="00D663E0" w:rsidRPr="000460F9" w:rsidRDefault="00D663E0" w:rsidP="009402F6">
            <w:pPr>
              <w:jc w:val="center"/>
              <w:rPr>
                <w:sz w:val="24"/>
                <w:szCs w:val="24"/>
                <w:lang w:val="ru-RU"/>
              </w:rPr>
            </w:pPr>
            <w:r w:rsidRPr="000460F9">
              <w:rPr>
                <w:sz w:val="24"/>
                <w:szCs w:val="24"/>
              </w:rPr>
              <w:t>EA-39025</w:t>
            </w:r>
          </w:p>
        </w:tc>
        <w:tc>
          <w:tcPr>
            <w:tcW w:w="3544" w:type="dxa"/>
          </w:tcPr>
          <w:p w:rsidR="004D1D96" w:rsidRPr="000460F9" w:rsidRDefault="004D1D96" w:rsidP="004D1D96">
            <w:pPr>
              <w:autoSpaceDE w:val="0"/>
              <w:autoSpaceDN w:val="0"/>
              <w:adjustRightInd w:val="0"/>
              <w:jc w:val="center"/>
              <w:rPr>
                <w:sz w:val="24"/>
                <w:szCs w:val="24"/>
                <w:lang w:val="ru-RU"/>
              </w:rPr>
            </w:pPr>
            <w:r w:rsidRPr="000460F9">
              <w:rPr>
                <w:sz w:val="24"/>
                <w:szCs w:val="24"/>
                <w:lang w:val="ru-RU"/>
              </w:rPr>
              <w:t xml:space="preserve">Индивидуальный предприниматель Юн Альбина </w:t>
            </w:r>
            <w:proofErr w:type="spellStart"/>
            <w:r w:rsidRPr="000460F9">
              <w:rPr>
                <w:sz w:val="24"/>
                <w:szCs w:val="24"/>
                <w:lang w:val="ru-RU"/>
              </w:rPr>
              <w:t>Ен</w:t>
            </w:r>
            <w:proofErr w:type="spellEnd"/>
            <w:r w:rsidRPr="000460F9">
              <w:rPr>
                <w:sz w:val="24"/>
                <w:szCs w:val="24"/>
                <w:lang w:val="ru-RU"/>
              </w:rPr>
              <w:t xml:space="preserve"> </w:t>
            </w:r>
            <w:proofErr w:type="spellStart"/>
            <w:r w:rsidRPr="000460F9">
              <w:rPr>
                <w:sz w:val="24"/>
                <w:szCs w:val="24"/>
                <w:lang w:val="ru-RU"/>
              </w:rPr>
              <w:t>Черовна</w:t>
            </w:r>
            <w:proofErr w:type="spellEnd"/>
          </w:p>
          <w:p w:rsidR="00D663E0" w:rsidRPr="000460F9" w:rsidRDefault="004D1D96" w:rsidP="00B52E60">
            <w:pPr>
              <w:autoSpaceDE w:val="0"/>
              <w:autoSpaceDN w:val="0"/>
              <w:adjustRightInd w:val="0"/>
              <w:jc w:val="center"/>
              <w:rPr>
                <w:sz w:val="24"/>
                <w:szCs w:val="24"/>
                <w:lang w:val="ru-RU"/>
              </w:rPr>
            </w:pPr>
            <w:r w:rsidRPr="000460F9">
              <w:rPr>
                <w:sz w:val="24"/>
                <w:szCs w:val="24"/>
                <w:lang w:val="ru-RU"/>
              </w:rPr>
              <w:t>ИНН 260402202850</w:t>
            </w:r>
            <w:r w:rsidRPr="000460F9">
              <w:rPr>
                <w:sz w:val="24"/>
                <w:szCs w:val="24"/>
                <w:lang w:val="ru-RU" w:eastAsia="ar-SA"/>
              </w:rPr>
              <w:t>, место жительства:</w:t>
            </w:r>
            <w:r w:rsidRPr="000460F9">
              <w:rPr>
                <w:color w:val="212529"/>
                <w:sz w:val="24"/>
                <w:szCs w:val="24"/>
                <w:lang w:val="ru-RU"/>
              </w:rPr>
              <w:t xml:space="preserve"> Московская обл.г. Павловский Посад, д. </w:t>
            </w:r>
            <w:proofErr w:type="spellStart"/>
            <w:r w:rsidRPr="000460F9">
              <w:rPr>
                <w:color w:val="212529"/>
                <w:sz w:val="24"/>
                <w:szCs w:val="24"/>
                <w:lang w:val="ru-RU"/>
              </w:rPr>
              <w:t>Субботино</w:t>
            </w:r>
            <w:proofErr w:type="spellEnd"/>
            <w:r w:rsidRPr="000460F9">
              <w:rPr>
                <w:color w:val="212529"/>
                <w:sz w:val="24"/>
                <w:szCs w:val="24"/>
                <w:lang w:val="ru-RU"/>
              </w:rPr>
              <w:t xml:space="preserve"> ДНП «Дубрава»</w:t>
            </w:r>
            <w:proofErr w:type="gramStart"/>
            <w:r w:rsidRPr="000460F9">
              <w:rPr>
                <w:color w:val="212529"/>
                <w:sz w:val="24"/>
                <w:szCs w:val="24"/>
                <w:lang w:val="ru-RU"/>
              </w:rPr>
              <w:t xml:space="preserve"> ,</w:t>
            </w:r>
            <w:proofErr w:type="gramEnd"/>
            <w:r w:rsidRPr="000460F9">
              <w:rPr>
                <w:color w:val="212529"/>
                <w:sz w:val="24"/>
                <w:szCs w:val="24"/>
                <w:lang w:val="ru-RU"/>
              </w:rPr>
              <w:t xml:space="preserve"> ул. </w:t>
            </w:r>
            <w:r w:rsidR="00B52E60" w:rsidRPr="000460F9">
              <w:rPr>
                <w:color w:val="212529"/>
                <w:sz w:val="24"/>
                <w:szCs w:val="24"/>
                <w:lang w:val="ru-RU"/>
              </w:rPr>
              <w:t>Лесная</w:t>
            </w:r>
            <w:r w:rsidRPr="000460F9">
              <w:rPr>
                <w:color w:val="212529"/>
                <w:sz w:val="24"/>
                <w:szCs w:val="24"/>
                <w:lang w:val="ru-RU"/>
              </w:rPr>
              <w:t xml:space="preserve"> д.5</w:t>
            </w:r>
            <w:r w:rsidR="00D663E0" w:rsidRPr="000460F9">
              <w:rPr>
                <w:color w:val="212529"/>
                <w:sz w:val="24"/>
                <w:szCs w:val="24"/>
                <w:lang w:val="ru-RU"/>
              </w:rPr>
              <w:t>.</w:t>
            </w:r>
          </w:p>
        </w:tc>
        <w:tc>
          <w:tcPr>
            <w:tcW w:w="2010" w:type="dxa"/>
            <w:tcMar>
              <w:top w:w="57" w:type="dxa"/>
              <w:left w:w="57" w:type="dxa"/>
              <w:bottom w:w="57" w:type="dxa"/>
              <w:right w:w="57" w:type="dxa"/>
            </w:tcMar>
            <w:vAlign w:val="center"/>
          </w:tcPr>
          <w:p w:rsidR="00D663E0" w:rsidRPr="000460F9" w:rsidRDefault="00D663E0" w:rsidP="00FE2DEF">
            <w:pPr>
              <w:jc w:val="center"/>
              <w:rPr>
                <w:sz w:val="24"/>
                <w:szCs w:val="24"/>
                <w:lang w:val="ru-RU"/>
              </w:rPr>
            </w:pPr>
            <w:r w:rsidRPr="000460F9">
              <w:rPr>
                <w:sz w:val="24"/>
                <w:szCs w:val="24"/>
                <w:lang w:val="ru-RU"/>
              </w:rPr>
              <w:t>Козловский В.Р.</w:t>
            </w:r>
          </w:p>
          <w:p w:rsidR="00D663E0" w:rsidRPr="000460F9" w:rsidRDefault="00D663E0" w:rsidP="00FE2DEF">
            <w:pPr>
              <w:jc w:val="center"/>
              <w:rPr>
                <w:sz w:val="24"/>
                <w:szCs w:val="24"/>
                <w:lang w:val="ru-RU"/>
              </w:rPr>
            </w:pPr>
            <w:r w:rsidRPr="000460F9">
              <w:rPr>
                <w:sz w:val="24"/>
                <w:szCs w:val="24"/>
                <w:lang w:val="ru-RU"/>
              </w:rPr>
              <w:t>Худякова М.А.</w:t>
            </w:r>
          </w:p>
          <w:p w:rsidR="00D663E0" w:rsidRPr="000460F9" w:rsidRDefault="00D663E0" w:rsidP="00FE2DEF">
            <w:pPr>
              <w:jc w:val="center"/>
              <w:rPr>
                <w:sz w:val="24"/>
                <w:szCs w:val="24"/>
                <w:lang w:val="ru-RU"/>
              </w:rPr>
            </w:pPr>
            <w:r w:rsidRPr="000460F9">
              <w:rPr>
                <w:sz w:val="24"/>
                <w:szCs w:val="24"/>
                <w:lang w:val="ru-RU"/>
              </w:rPr>
              <w:t>Фролов С.А.</w:t>
            </w:r>
          </w:p>
          <w:p w:rsidR="00D663E0" w:rsidRPr="000460F9" w:rsidRDefault="00D663E0" w:rsidP="00FE2DEF">
            <w:pPr>
              <w:jc w:val="center"/>
              <w:rPr>
                <w:sz w:val="24"/>
                <w:szCs w:val="24"/>
                <w:lang w:val="ru-RU"/>
              </w:rPr>
            </w:pPr>
            <w:r w:rsidRPr="000460F9">
              <w:rPr>
                <w:sz w:val="24"/>
                <w:szCs w:val="24"/>
                <w:lang w:val="ru-RU"/>
              </w:rPr>
              <w:t>Позднякова Т.Ф.</w:t>
            </w:r>
          </w:p>
          <w:p w:rsidR="00D663E0" w:rsidRPr="000460F9" w:rsidRDefault="00D663E0" w:rsidP="00FE2DEF">
            <w:pPr>
              <w:jc w:val="center"/>
              <w:rPr>
                <w:sz w:val="24"/>
                <w:szCs w:val="24"/>
                <w:lang w:val="ru-RU"/>
              </w:rPr>
            </w:pPr>
            <w:r w:rsidRPr="000460F9">
              <w:rPr>
                <w:sz w:val="24"/>
                <w:szCs w:val="24"/>
                <w:lang w:val="ru-RU"/>
              </w:rPr>
              <w:t>Волков К.В.</w:t>
            </w:r>
          </w:p>
        </w:tc>
        <w:tc>
          <w:tcPr>
            <w:tcW w:w="1980" w:type="dxa"/>
            <w:tcMar>
              <w:top w:w="57" w:type="dxa"/>
              <w:left w:w="57" w:type="dxa"/>
              <w:bottom w:w="57" w:type="dxa"/>
              <w:right w:w="57" w:type="dxa"/>
            </w:tcMar>
            <w:vAlign w:val="center"/>
          </w:tcPr>
          <w:p w:rsidR="00D663E0" w:rsidRPr="000460F9" w:rsidRDefault="00D663E0" w:rsidP="00FE2DEF">
            <w:pPr>
              <w:autoSpaceDE w:val="0"/>
              <w:autoSpaceDN w:val="0"/>
              <w:adjustRightInd w:val="0"/>
              <w:jc w:val="center"/>
              <w:rPr>
                <w:sz w:val="24"/>
                <w:szCs w:val="24"/>
                <w:lang w:val="ru-RU"/>
              </w:rPr>
            </w:pPr>
            <w:r w:rsidRPr="000460F9">
              <w:rPr>
                <w:sz w:val="24"/>
                <w:szCs w:val="24"/>
                <w:lang w:val="ru-RU"/>
              </w:rPr>
              <w:t>«За»</w:t>
            </w:r>
          </w:p>
          <w:p w:rsidR="00D663E0" w:rsidRPr="000460F9" w:rsidRDefault="00D663E0" w:rsidP="00FE2DEF">
            <w:pPr>
              <w:autoSpaceDE w:val="0"/>
              <w:autoSpaceDN w:val="0"/>
              <w:adjustRightInd w:val="0"/>
              <w:jc w:val="center"/>
              <w:rPr>
                <w:sz w:val="24"/>
                <w:szCs w:val="24"/>
                <w:lang w:val="ru-RU"/>
              </w:rPr>
            </w:pPr>
            <w:r w:rsidRPr="000460F9">
              <w:rPr>
                <w:sz w:val="24"/>
                <w:szCs w:val="24"/>
                <w:lang w:val="ru-RU"/>
              </w:rPr>
              <w:t>«За»</w:t>
            </w:r>
          </w:p>
          <w:p w:rsidR="00D663E0" w:rsidRPr="000460F9" w:rsidRDefault="00D663E0" w:rsidP="00FE2DEF">
            <w:pPr>
              <w:autoSpaceDE w:val="0"/>
              <w:autoSpaceDN w:val="0"/>
              <w:adjustRightInd w:val="0"/>
              <w:jc w:val="center"/>
              <w:rPr>
                <w:sz w:val="24"/>
                <w:szCs w:val="24"/>
                <w:lang w:val="ru-RU"/>
              </w:rPr>
            </w:pPr>
            <w:r w:rsidRPr="000460F9">
              <w:rPr>
                <w:sz w:val="24"/>
                <w:szCs w:val="24"/>
                <w:lang w:val="ru-RU"/>
              </w:rPr>
              <w:t>«За»</w:t>
            </w:r>
          </w:p>
          <w:p w:rsidR="00D663E0" w:rsidRPr="000460F9" w:rsidRDefault="00D663E0" w:rsidP="00FE2DEF">
            <w:pPr>
              <w:autoSpaceDE w:val="0"/>
              <w:autoSpaceDN w:val="0"/>
              <w:adjustRightInd w:val="0"/>
              <w:jc w:val="center"/>
              <w:rPr>
                <w:sz w:val="24"/>
                <w:szCs w:val="24"/>
                <w:lang w:val="ru-RU"/>
              </w:rPr>
            </w:pPr>
            <w:r w:rsidRPr="000460F9">
              <w:rPr>
                <w:sz w:val="24"/>
                <w:szCs w:val="24"/>
                <w:lang w:val="ru-RU"/>
              </w:rPr>
              <w:t>«За»</w:t>
            </w:r>
          </w:p>
          <w:p w:rsidR="00D663E0" w:rsidRPr="000460F9" w:rsidRDefault="00D663E0" w:rsidP="00FE2DEF">
            <w:pPr>
              <w:autoSpaceDE w:val="0"/>
              <w:autoSpaceDN w:val="0"/>
              <w:adjustRightInd w:val="0"/>
              <w:jc w:val="center"/>
              <w:rPr>
                <w:sz w:val="24"/>
                <w:szCs w:val="24"/>
                <w:lang w:val="ru-RU"/>
              </w:rPr>
            </w:pPr>
            <w:r w:rsidRPr="000460F9">
              <w:rPr>
                <w:sz w:val="24"/>
                <w:szCs w:val="24"/>
                <w:lang w:val="ru-RU"/>
              </w:rPr>
              <w:t>«За»</w:t>
            </w:r>
          </w:p>
        </w:tc>
      </w:tr>
    </w:tbl>
    <w:p w:rsidR="00BC3757" w:rsidRPr="000460F9" w:rsidRDefault="00BC3757" w:rsidP="007B6131">
      <w:pPr>
        <w:ind w:firstLine="708"/>
        <w:jc w:val="both"/>
        <w:rPr>
          <w:b/>
          <w:sz w:val="24"/>
          <w:szCs w:val="24"/>
          <w:lang w:val="ru-RU"/>
        </w:rPr>
      </w:pPr>
    </w:p>
    <w:p w:rsidR="00D663E0" w:rsidRPr="000460F9" w:rsidRDefault="00D663E0" w:rsidP="007B6131">
      <w:pPr>
        <w:ind w:firstLine="708"/>
        <w:jc w:val="both"/>
        <w:rPr>
          <w:b/>
          <w:sz w:val="24"/>
          <w:szCs w:val="24"/>
          <w:lang w:val="ru-RU"/>
        </w:rPr>
      </w:pPr>
    </w:p>
    <w:p w:rsidR="00D663E0" w:rsidRPr="000460F9" w:rsidRDefault="00D663E0" w:rsidP="009F706F">
      <w:pPr>
        <w:ind w:firstLine="708"/>
        <w:jc w:val="both"/>
        <w:rPr>
          <w:b/>
          <w:sz w:val="24"/>
          <w:szCs w:val="24"/>
          <w:lang w:val="ru-RU"/>
        </w:rPr>
      </w:pPr>
    </w:p>
    <w:p w:rsidR="00D663E0" w:rsidRPr="000460F9" w:rsidRDefault="00D663E0" w:rsidP="009F706F">
      <w:pPr>
        <w:ind w:firstLine="708"/>
        <w:jc w:val="both"/>
        <w:rPr>
          <w:b/>
          <w:sz w:val="24"/>
          <w:szCs w:val="24"/>
          <w:lang w:val="ru-RU"/>
        </w:rPr>
      </w:pPr>
    </w:p>
    <w:p w:rsidR="004D1D96" w:rsidRPr="000460F9" w:rsidRDefault="0061379F" w:rsidP="009F706F">
      <w:pPr>
        <w:autoSpaceDE w:val="0"/>
        <w:autoSpaceDN w:val="0"/>
        <w:adjustRightInd w:val="0"/>
        <w:ind w:firstLine="708"/>
        <w:jc w:val="both"/>
        <w:rPr>
          <w:sz w:val="24"/>
          <w:szCs w:val="24"/>
          <w:lang w:val="ru-RU"/>
        </w:rPr>
      </w:pPr>
      <w:r w:rsidRPr="000460F9">
        <w:rPr>
          <w:b/>
          <w:sz w:val="24"/>
          <w:szCs w:val="24"/>
          <w:lang w:val="ru-RU"/>
        </w:rPr>
        <w:t xml:space="preserve">9. Победителем электронного аукциона признается участник электронного аукциона: </w:t>
      </w:r>
      <w:r w:rsidR="009402F6" w:rsidRPr="000460F9">
        <w:rPr>
          <w:color w:val="000000"/>
          <w:sz w:val="24"/>
          <w:szCs w:val="24"/>
          <w:lang w:val="ru-RU" w:eastAsia="ar-SA"/>
        </w:rPr>
        <w:t>Общество с ограниченной ответственностью «</w:t>
      </w:r>
      <w:proofErr w:type="spellStart"/>
      <w:r w:rsidR="009402F6" w:rsidRPr="000460F9">
        <w:rPr>
          <w:color w:val="000000"/>
          <w:sz w:val="24"/>
          <w:szCs w:val="24"/>
          <w:lang w:val="ru-RU" w:eastAsia="ar-SA"/>
        </w:rPr>
        <w:t>Интегра</w:t>
      </w:r>
      <w:proofErr w:type="spellEnd"/>
      <w:r w:rsidR="009402F6" w:rsidRPr="000460F9">
        <w:rPr>
          <w:color w:val="000000"/>
          <w:sz w:val="24"/>
          <w:szCs w:val="24"/>
          <w:lang w:val="ru-RU" w:eastAsia="ar-SA"/>
        </w:rPr>
        <w:t xml:space="preserve">», ИНН </w:t>
      </w:r>
      <w:r w:rsidR="009402F6" w:rsidRPr="000460F9">
        <w:rPr>
          <w:sz w:val="24"/>
          <w:szCs w:val="24"/>
          <w:lang w:val="ru-RU"/>
        </w:rPr>
        <w:t>7714900049</w:t>
      </w:r>
      <w:r w:rsidR="009402F6" w:rsidRPr="000460F9">
        <w:rPr>
          <w:color w:val="000000"/>
          <w:sz w:val="24"/>
          <w:szCs w:val="24"/>
          <w:lang w:val="ru-RU" w:eastAsia="ar-SA"/>
        </w:rPr>
        <w:t xml:space="preserve">, место нахождения: </w:t>
      </w:r>
      <w:r w:rsidR="009402F6" w:rsidRPr="000460F9">
        <w:rPr>
          <w:sz w:val="24"/>
          <w:szCs w:val="24"/>
          <w:lang w:val="ru-RU"/>
        </w:rPr>
        <w:t xml:space="preserve">125040, г. Москва, ул. Правды, д. 8 корп. 13, </w:t>
      </w:r>
      <w:proofErr w:type="spellStart"/>
      <w:r w:rsidR="009402F6" w:rsidRPr="000460F9">
        <w:rPr>
          <w:sz w:val="24"/>
          <w:szCs w:val="24"/>
          <w:lang w:val="ru-RU"/>
        </w:rPr>
        <w:t>пом</w:t>
      </w:r>
      <w:proofErr w:type="spellEnd"/>
      <w:r w:rsidR="009402F6" w:rsidRPr="000460F9">
        <w:rPr>
          <w:sz w:val="24"/>
          <w:szCs w:val="24"/>
          <w:lang w:val="ru-RU"/>
        </w:rPr>
        <w:t xml:space="preserve"> </w:t>
      </w:r>
      <w:r w:rsidR="009402F6" w:rsidRPr="000460F9">
        <w:rPr>
          <w:sz w:val="24"/>
          <w:szCs w:val="24"/>
        </w:rPr>
        <w:t>XIV</w:t>
      </w:r>
      <w:r w:rsidR="009402F6" w:rsidRPr="000460F9">
        <w:rPr>
          <w:sz w:val="24"/>
          <w:szCs w:val="24"/>
          <w:lang w:val="ru-RU"/>
        </w:rPr>
        <w:t xml:space="preserve"> эт.2 ком.7</w:t>
      </w:r>
      <w:r w:rsidR="004D1D96" w:rsidRPr="000460F9">
        <w:rPr>
          <w:sz w:val="24"/>
          <w:szCs w:val="24"/>
          <w:lang w:val="ru-RU"/>
        </w:rPr>
        <w:t xml:space="preserve"> .</w:t>
      </w:r>
    </w:p>
    <w:p w:rsidR="004D1D96" w:rsidRPr="000460F9" w:rsidRDefault="004D1D96" w:rsidP="009F706F">
      <w:pPr>
        <w:autoSpaceDE w:val="0"/>
        <w:autoSpaceDN w:val="0"/>
        <w:adjustRightInd w:val="0"/>
        <w:ind w:firstLine="708"/>
        <w:jc w:val="both"/>
        <w:rPr>
          <w:sz w:val="24"/>
          <w:szCs w:val="24"/>
          <w:lang w:val="ru-RU"/>
        </w:rPr>
      </w:pPr>
    </w:p>
    <w:p w:rsidR="0061379F" w:rsidRPr="000460F9" w:rsidRDefault="004D1D96" w:rsidP="009F706F">
      <w:pPr>
        <w:autoSpaceDE w:val="0"/>
        <w:autoSpaceDN w:val="0"/>
        <w:adjustRightInd w:val="0"/>
        <w:ind w:firstLine="708"/>
        <w:jc w:val="both"/>
        <w:rPr>
          <w:sz w:val="24"/>
          <w:szCs w:val="24"/>
          <w:lang w:val="ru-RU"/>
        </w:rPr>
      </w:pPr>
      <w:r w:rsidRPr="000460F9">
        <w:rPr>
          <w:sz w:val="24"/>
          <w:szCs w:val="24"/>
          <w:lang w:val="ru-RU"/>
        </w:rPr>
        <w:t xml:space="preserve">10. В </w:t>
      </w:r>
      <w:r w:rsidR="00D663E0" w:rsidRPr="000460F9">
        <w:rPr>
          <w:b/>
          <w:sz w:val="24"/>
          <w:szCs w:val="24"/>
          <w:lang w:val="ru-RU"/>
        </w:rPr>
        <w:t xml:space="preserve"> соответствии с </w:t>
      </w:r>
      <w:r w:rsidRPr="000460F9">
        <w:rPr>
          <w:b/>
          <w:sz w:val="24"/>
          <w:szCs w:val="24"/>
          <w:lang w:val="ru-RU"/>
        </w:rPr>
        <w:t xml:space="preserve">п. 1.3. </w:t>
      </w:r>
      <w:proofErr w:type="gramStart"/>
      <w:r w:rsidRPr="000460F9">
        <w:rPr>
          <w:b/>
          <w:sz w:val="24"/>
          <w:szCs w:val="24"/>
          <w:lang w:val="ru-RU"/>
        </w:rPr>
        <w:t>П</w:t>
      </w:r>
      <w:r w:rsidR="00D663E0" w:rsidRPr="000460F9">
        <w:rPr>
          <w:b/>
          <w:sz w:val="24"/>
          <w:szCs w:val="24"/>
          <w:lang w:val="ru-RU"/>
        </w:rPr>
        <w:t>риказ</w:t>
      </w:r>
      <w:r w:rsidRPr="000460F9">
        <w:rPr>
          <w:b/>
          <w:sz w:val="24"/>
          <w:szCs w:val="24"/>
          <w:lang w:val="ru-RU"/>
        </w:rPr>
        <w:t>а</w:t>
      </w:r>
      <w:r w:rsidR="00D663E0" w:rsidRPr="000460F9">
        <w:rPr>
          <w:b/>
          <w:sz w:val="24"/>
          <w:szCs w:val="24"/>
          <w:lang w:val="ru-RU"/>
        </w:rPr>
        <w:t xml:space="preserve"> от 04 июня 201</w:t>
      </w:r>
      <w:r w:rsidRPr="000460F9">
        <w:rPr>
          <w:b/>
          <w:sz w:val="24"/>
          <w:szCs w:val="24"/>
          <w:lang w:val="ru-RU"/>
        </w:rPr>
        <w:t>8</w:t>
      </w:r>
      <w:r w:rsidR="00D663E0" w:rsidRPr="000460F9">
        <w:rPr>
          <w:b/>
          <w:sz w:val="24"/>
          <w:szCs w:val="24"/>
          <w:lang w:val="ru-RU"/>
        </w:rPr>
        <w:t xml:space="preserve"> года </w:t>
      </w:r>
      <w:r w:rsidRPr="000460F9">
        <w:rPr>
          <w:sz w:val="24"/>
          <w:szCs w:val="24"/>
        </w:rPr>
        <w:t>N</w:t>
      </w:r>
      <w:r w:rsidRPr="000460F9">
        <w:rPr>
          <w:sz w:val="24"/>
          <w:szCs w:val="24"/>
          <w:lang w:val="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(с изменениями и дополнениями) </w:t>
      </w:r>
      <w:r w:rsidR="00D663E0" w:rsidRPr="000460F9">
        <w:rPr>
          <w:b/>
          <w:sz w:val="24"/>
          <w:szCs w:val="24"/>
          <w:lang w:val="ru-RU"/>
        </w:rPr>
        <w:t xml:space="preserve"> </w:t>
      </w:r>
      <w:r w:rsidR="00D663E0" w:rsidRPr="000460F9">
        <w:rPr>
          <w:sz w:val="24"/>
          <w:szCs w:val="24"/>
          <w:lang w:val="ru-RU"/>
        </w:rPr>
        <w:t>при проведении аукциона контракт заключается по цене</w:t>
      </w:r>
      <w:r w:rsidRPr="000460F9">
        <w:rPr>
          <w:sz w:val="24"/>
          <w:szCs w:val="24"/>
          <w:lang w:val="ru-RU"/>
        </w:rPr>
        <w:t xml:space="preserve">, </w:t>
      </w:r>
      <w:r w:rsidR="00D663E0" w:rsidRPr="000460F9">
        <w:rPr>
          <w:sz w:val="24"/>
          <w:szCs w:val="24"/>
          <w:lang w:val="ru-RU"/>
        </w:rPr>
        <w:t xml:space="preserve"> сниженной на 15 процентов от предложенной победителем аукциона в случае, если заявка такого победителя содержит предложение о поставке</w:t>
      </w:r>
      <w:proofErr w:type="gramEnd"/>
      <w:r w:rsidR="00D663E0" w:rsidRPr="000460F9">
        <w:rPr>
          <w:sz w:val="24"/>
          <w:szCs w:val="24"/>
          <w:lang w:val="ru-RU"/>
        </w:rPr>
        <w:t xml:space="preserve"> товаров, указанных в </w:t>
      </w:r>
      <w:hyperlink r:id="rId7" w:anchor="1000" w:history="1">
        <w:r w:rsidR="00D663E0" w:rsidRPr="000460F9">
          <w:rPr>
            <w:sz w:val="24"/>
            <w:szCs w:val="24"/>
            <w:u w:val="single"/>
            <w:bdr w:val="none" w:sz="0" w:space="0" w:color="auto" w:frame="1"/>
            <w:lang w:val="ru-RU"/>
          </w:rPr>
          <w:t>Приложении</w:t>
        </w:r>
      </w:hyperlink>
      <w:r w:rsidR="00D663E0" w:rsidRPr="000460F9">
        <w:rPr>
          <w:sz w:val="24"/>
          <w:szCs w:val="24"/>
          <w:lang w:val="ru-RU"/>
        </w:rPr>
        <w:t>,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r w:rsidRPr="000460F9">
        <w:rPr>
          <w:sz w:val="24"/>
          <w:szCs w:val="24"/>
          <w:lang w:val="ru-RU"/>
        </w:rPr>
        <w:t>)</w:t>
      </w:r>
      <w:proofErr w:type="gramStart"/>
      <w:r w:rsidRPr="000460F9">
        <w:rPr>
          <w:sz w:val="24"/>
          <w:szCs w:val="24"/>
          <w:lang w:val="ru-RU"/>
        </w:rPr>
        <w:t xml:space="preserve"> </w:t>
      </w:r>
      <w:r w:rsidR="00D1756E" w:rsidRPr="000460F9">
        <w:rPr>
          <w:sz w:val="24"/>
          <w:szCs w:val="24"/>
          <w:lang w:val="ru-RU"/>
        </w:rPr>
        <w:t>.</w:t>
      </w:r>
      <w:proofErr w:type="gramEnd"/>
      <w:r w:rsidR="00D1756E" w:rsidRPr="000460F9">
        <w:rPr>
          <w:sz w:val="24"/>
          <w:szCs w:val="24"/>
          <w:lang w:val="ru-RU"/>
        </w:rPr>
        <w:t xml:space="preserve"> Цена государственного контракта составляет </w:t>
      </w:r>
      <w:r w:rsidR="00D663E0" w:rsidRPr="000460F9">
        <w:rPr>
          <w:sz w:val="24"/>
          <w:szCs w:val="24"/>
          <w:lang w:val="ru-RU"/>
        </w:rPr>
        <w:t>17</w:t>
      </w:r>
      <w:r w:rsidR="00DD7429" w:rsidRPr="000460F9">
        <w:rPr>
          <w:sz w:val="24"/>
          <w:szCs w:val="24"/>
        </w:rPr>
        <w:t> </w:t>
      </w:r>
      <w:r w:rsidR="00D663E0" w:rsidRPr="000460F9">
        <w:rPr>
          <w:sz w:val="24"/>
          <w:szCs w:val="24"/>
          <w:lang w:val="ru-RU"/>
        </w:rPr>
        <w:t>003</w:t>
      </w:r>
      <w:r w:rsidR="00DD7429" w:rsidRPr="000460F9">
        <w:rPr>
          <w:sz w:val="24"/>
          <w:szCs w:val="24"/>
          <w:lang w:val="ru-RU"/>
        </w:rPr>
        <w:t xml:space="preserve"> </w:t>
      </w:r>
      <w:r w:rsidR="0061379F" w:rsidRPr="000460F9">
        <w:rPr>
          <w:sz w:val="24"/>
          <w:szCs w:val="24"/>
          <w:lang w:val="ru-RU"/>
        </w:rPr>
        <w:t>рубл</w:t>
      </w:r>
      <w:r w:rsidR="006E097A" w:rsidRPr="000460F9">
        <w:rPr>
          <w:sz w:val="24"/>
          <w:szCs w:val="24"/>
          <w:lang w:val="ru-RU"/>
        </w:rPr>
        <w:t xml:space="preserve">я </w:t>
      </w:r>
      <w:r w:rsidR="00D663E0" w:rsidRPr="000460F9">
        <w:rPr>
          <w:sz w:val="24"/>
          <w:szCs w:val="24"/>
          <w:lang w:val="ru-RU"/>
        </w:rPr>
        <w:t>36</w:t>
      </w:r>
      <w:r w:rsidR="00DD7429" w:rsidRPr="000460F9">
        <w:rPr>
          <w:sz w:val="24"/>
          <w:szCs w:val="24"/>
          <w:lang w:val="ru-RU"/>
        </w:rPr>
        <w:t xml:space="preserve"> копе</w:t>
      </w:r>
      <w:r w:rsidR="00D663E0" w:rsidRPr="000460F9">
        <w:rPr>
          <w:sz w:val="24"/>
          <w:szCs w:val="24"/>
          <w:lang w:val="ru-RU"/>
        </w:rPr>
        <w:t>ек</w:t>
      </w:r>
      <w:r w:rsidR="0061379F" w:rsidRPr="000460F9">
        <w:rPr>
          <w:sz w:val="24"/>
          <w:szCs w:val="24"/>
          <w:lang w:val="ru-RU"/>
        </w:rPr>
        <w:t>.</w:t>
      </w:r>
    </w:p>
    <w:p w:rsidR="00B133C3" w:rsidRPr="000460F9" w:rsidRDefault="00B133C3" w:rsidP="009F706F">
      <w:pPr>
        <w:spacing w:line="320" w:lineRule="exact"/>
        <w:ind w:firstLine="708"/>
        <w:jc w:val="both"/>
        <w:rPr>
          <w:b/>
          <w:sz w:val="24"/>
          <w:szCs w:val="24"/>
          <w:lang w:val="ru-RU"/>
        </w:rPr>
      </w:pPr>
    </w:p>
    <w:p w:rsidR="00C7590D" w:rsidRPr="000460F9" w:rsidRDefault="00D663E0" w:rsidP="009F706F">
      <w:pPr>
        <w:ind w:firstLine="708"/>
        <w:jc w:val="both"/>
        <w:rPr>
          <w:sz w:val="24"/>
          <w:szCs w:val="24"/>
          <w:lang w:val="ru-RU"/>
        </w:rPr>
      </w:pPr>
      <w:r w:rsidRPr="000460F9">
        <w:rPr>
          <w:b/>
          <w:sz w:val="24"/>
          <w:szCs w:val="24"/>
          <w:lang w:val="ru-RU"/>
        </w:rPr>
        <w:t>11</w:t>
      </w:r>
      <w:r w:rsidR="00C7590D" w:rsidRPr="000460F9">
        <w:rPr>
          <w:b/>
          <w:sz w:val="24"/>
          <w:szCs w:val="24"/>
          <w:lang w:val="ru-RU"/>
        </w:rPr>
        <w:t xml:space="preserve">. </w:t>
      </w:r>
      <w:r w:rsidR="00C7590D" w:rsidRPr="000460F9">
        <w:rPr>
          <w:sz w:val="24"/>
          <w:szCs w:val="24"/>
          <w:lang w:val="ru-RU"/>
        </w:rPr>
        <w:t xml:space="preserve">Заседание Единой комиссии завершено </w:t>
      </w:r>
      <w:r w:rsidR="00DD7429" w:rsidRPr="000460F9">
        <w:rPr>
          <w:sz w:val="24"/>
          <w:szCs w:val="24"/>
          <w:lang w:val="ru-RU"/>
        </w:rPr>
        <w:t>30</w:t>
      </w:r>
      <w:r w:rsidR="0041445B" w:rsidRPr="000460F9">
        <w:rPr>
          <w:sz w:val="24"/>
          <w:szCs w:val="24"/>
          <w:lang w:val="ru-RU"/>
        </w:rPr>
        <w:t xml:space="preserve"> </w:t>
      </w:r>
      <w:r w:rsidR="002B51A1" w:rsidRPr="000460F9">
        <w:rPr>
          <w:sz w:val="24"/>
          <w:szCs w:val="24"/>
          <w:lang w:val="ru-RU"/>
        </w:rPr>
        <w:t>дека</w:t>
      </w:r>
      <w:r w:rsidR="001E7ED2" w:rsidRPr="000460F9">
        <w:rPr>
          <w:sz w:val="24"/>
          <w:szCs w:val="24"/>
          <w:lang w:val="ru-RU"/>
        </w:rPr>
        <w:t>бря</w:t>
      </w:r>
      <w:r w:rsidR="00DE680B" w:rsidRPr="000460F9">
        <w:rPr>
          <w:sz w:val="24"/>
          <w:szCs w:val="24"/>
          <w:lang w:val="ru-RU"/>
        </w:rPr>
        <w:t xml:space="preserve"> </w:t>
      </w:r>
      <w:r w:rsidR="00DF60FB" w:rsidRPr="000460F9">
        <w:rPr>
          <w:sz w:val="24"/>
          <w:szCs w:val="24"/>
          <w:lang w:val="ru-RU"/>
        </w:rPr>
        <w:t>2019</w:t>
      </w:r>
      <w:r w:rsidR="00C7590D" w:rsidRPr="000460F9">
        <w:rPr>
          <w:sz w:val="24"/>
          <w:szCs w:val="24"/>
          <w:lang w:val="ru-RU"/>
        </w:rPr>
        <w:t xml:space="preserve"> г.</w:t>
      </w:r>
    </w:p>
    <w:p w:rsidR="00F456CA" w:rsidRPr="000460F9" w:rsidRDefault="00F456CA" w:rsidP="00F456CA">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DD7429" w:rsidRPr="000460F9" w:rsidTr="00062768">
        <w:trPr>
          <w:trHeight w:val="454"/>
        </w:trPr>
        <w:tc>
          <w:tcPr>
            <w:tcW w:w="4663" w:type="dxa"/>
            <w:tcBorders>
              <w:top w:val="nil"/>
              <w:left w:val="nil"/>
              <w:bottom w:val="nil"/>
              <w:right w:val="nil"/>
            </w:tcBorders>
          </w:tcPr>
          <w:p w:rsidR="00DD7429" w:rsidRPr="000460F9" w:rsidRDefault="00DD7429" w:rsidP="00062768">
            <w:pPr>
              <w:pStyle w:val="2117"/>
              <w:tabs>
                <w:tab w:val="left" w:pos="4605"/>
              </w:tabs>
              <w:ind w:firstLine="709"/>
              <w:rPr>
                <w:szCs w:val="24"/>
              </w:rPr>
            </w:pPr>
            <w:r w:rsidRPr="000460F9">
              <w:rPr>
                <w:szCs w:val="24"/>
              </w:rPr>
              <w:t>Председатель:</w:t>
            </w:r>
          </w:p>
        </w:tc>
        <w:tc>
          <w:tcPr>
            <w:tcW w:w="1830" w:type="dxa"/>
            <w:tcBorders>
              <w:top w:val="nil"/>
              <w:left w:val="nil"/>
              <w:right w:val="nil"/>
            </w:tcBorders>
          </w:tcPr>
          <w:p w:rsidR="00DD7429" w:rsidRPr="000460F9" w:rsidRDefault="00DD7429" w:rsidP="00062768">
            <w:pPr>
              <w:pStyle w:val="2117"/>
              <w:tabs>
                <w:tab w:val="left" w:pos="4605"/>
              </w:tabs>
              <w:ind w:firstLine="709"/>
              <w:rPr>
                <w:szCs w:val="24"/>
              </w:rPr>
            </w:pPr>
          </w:p>
        </w:tc>
        <w:tc>
          <w:tcPr>
            <w:tcW w:w="3259" w:type="dxa"/>
            <w:tcBorders>
              <w:top w:val="nil"/>
              <w:left w:val="nil"/>
              <w:bottom w:val="nil"/>
              <w:right w:val="nil"/>
            </w:tcBorders>
            <w:vAlign w:val="bottom"/>
          </w:tcPr>
          <w:p w:rsidR="00DD7429" w:rsidRPr="000460F9" w:rsidRDefault="00DD7429" w:rsidP="00062768">
            <w:pPr>
              <w:tabs>
                <w:tab w:val="left" w:pos="4605"/>
              </w:tabs>
              <w:ind w:firstLine="709"/>
              <w:rPr>
                <w:sz w:val="24"/>
                <w:szCs w:val="24"/>
                <w:lang w:val="ru-RU"/>
              </w:rPr>
            </w:pPr>
            <w:r w:rsidRPr="000460F9">
              <w:rPr>
                <w:sz w:val="24"/>
                <w:szCs w:val="24"/>
                <w:lang w:val="ru-RU"/>
              </w:rPr>
              <w:t>Козловский В.Р.</w:t>
            </w:r>
          </w:p>
        </w:tc>
      </w:tr>
      <w:tr w:rsidR="00DD7429" w:rsidRPr="000460F9" w:rsidTr="00062768">
        <w:trPr>
          <w:trHeight w:val="454"/>
        </w:trPr>
        <w:tc>
          <w:tcPr>
            <w:tcW w:w="4663" w:type="dxa"/>
            <w:tcBorders>
              <w:top w:val="nil"/>
              <w:left w:val="nil"/>
              <w:bottom w:val="nil"/>
              <w:right w:val="nil"/>
            </w:tcBorders>
          </w:tcPr>
          <w:p w:rsidR="00DD7429" w:rsidRPr="000460F9" w:rsidRDefault="00DD7429" w:rsidP="00062768">
            <w:pPr>
              <w:pStyle w:val="2117"/>
              <w:tabs>
                <w:tab w:val="left" w:pos="4605"/>
              </w:tabs>
              <w:ind w:firstLine="709"/>
              <w:rPr>
                <w:szCs w:val="24"/>
              </w:rPr>
            </w:pPr>
            <w:r w:rsidRPr="000460F9">
              <w:rPr>
                <w:szCs w:val="24"/>
              </w:rPr>
              <w:t>Заместитель председателя</w:t>
            </w:r>
          </w:p>
        </w:tc>
        <w:tc>
          <w:tcPr>
            <w:tcW w:w="1830" w:type="dxa"/>
            <w:tcBorders>
              <w:left w:val="nil"/>
              <w:right w:val="nil"/>
            </w:tcBorders>
          </w:tcPr>
          <w:p w:rsidR="00DD7429" w:rsidRPr="000460F9" w:rsidRDefault="00DD7429" w:rsidP="00062768">
            <w:pPr>
              <w:pStyle w:val="2117"/>
              <w:tabs>
                <w:tab w:val="left" w:pos="4605"/>
              </w:tabs>
              <w:ind w:firstLine="709"/>
              <w:rPr>
                <w:szCs w:val="24"/>
              </w:rPr>
            </w:pPr>
          </w:p>
        </w:tc>
        <w:tc>
          <w:tcPr>
            <w:tcW w:w="3259" w:type="dxa"/>
            <w:tcBorders>
              <w:top w:val="nil"/>
              <w:left w:val="nil"/>
              <w:bottom w:val="nil"/>
              <w:right w:val="nil"/>
            </w:tcBorders>
            <w:vAlign w:val="bottom"/>
          </w:tcPr>
          <w:p w:rsidR="00DD7429" w:rsidRPr="000460F9" w:rsidRDefault="00DD7429" w:rsidP="00062768">
            <w:pPr>
              <w:tabs>
                <w:tab w:val="left" w:pos="4605"/>
              </w:tabs>
              <w:ind w:firstLine="709"/>
              <w:rPr>
                <w:sz w:val="24"/>
                <w:szCs w:val="24"/>
              </w:rPr>
            </w:pPr>
            <w:proofErr w:type="spellStart"/>
            <w:r w:rsidRPr="000460F9">
              <w:rPr>
                <w:sz w:val="24"/>
                <w:szCs w:val="24"/>
              </w:rPr>
              <w:t>Худякова</w:t>
            </w:r>
            <w:proofErr w:type="spellEnd"/>
            <w:r w:rsidRPr="000460F9">
              <w:rPr>
                <w:sz w:val="24"/>
                <w:szCs w:val="24"/>
              </w:rPr>
              <w:t xml:space="preserve"> М.А.</w:t>
            </w:r>
          </w:p>
        </w:tc>
      </w:tr>
      <w:tr w:rsidR="00DD7429" w:rsidRPr="000460F9" w:rsidTr="00062768">
        <w:trPr>
          <w:trHeight w:val="454"/>
        </w:trPr>
        <w:tc>
          <w:tcPr>
            <w:tcW w:w="4663" w:type="dxa"/>
            <w:tcBorders>
              <w:top w:val="nil"/>
              <w:left w:val="nil"/>
              <w:bottom w:val="nil"/>
              <w:right w:val="nil"/>
            </w:tcBorders>
          </w:tcPr>
          <w:p w:rsidR="00DD7429" w:rsidRPr="000460F9" w:rsidRDefault="00DD7429" w:rsidP="00062768">
            <w:pPr>
              <w:pStyle w:val="2117"/>
              <w:tabs>
                <w:tab w:val="left" w:pos="4605"/>
              </w:tabs>
              <w:ind w:firstLine="709"/>
              <w:rPr>
                <w:szCs w:val="24"/>
              </w:rPr>
            </w:pPr>
            <w:r w:rsidRPr="000460F9">
              <w:rPr>
                <w:szCs w:val="24"/>
              </w:rPr>
              <w:t>Члены комиссии</w:t>
            </w:r>
          </w:p>
        </w:tc>
        <w:tc>
          <w:tcPr>
            <w:tcW w:w="1830" w:type="dxa"/>
            <w:tcBorders>
              <w:left w:val="nil"/>
              <w:right w:val="nil"/>
            </w:tcBorders>
          </w:tcPr>
          <w:p w:rsidR="00DD7429" w:rsidRPr="000460F9" w:rsidRDefault="00DD7429" w:rsidP="00062768">
            <w:pPr>
              <w:pStyle w:val="2117"/>
              <w:tabs>
                <w:tab w:val="left" w:pos="4605"/>
              </w:tabs>
              <w:ind w:firstLine="709"/>
              <w:rPr>
                <w:szCs w:val="24"/>
              </w:rPr>
            </w:pPr>
          </w:p>
        </w:tc>
        <w:tc>
          <w:tcPr>
            <w:tcW w:w="3259" w:type="dxa"/>
            <w:tcBorders>
              <w:top w:val="nil"/>
              <w:left w:val="nil"/>
              <w:bottom w:val="nil"/>
              <w:right w:val="nil"/>
            </w:tcBorders>
            <w:vAlign w:val="bottom"/>
          </w:tcPr>
          <w:p w:rsidR="00DD7429" w:rsidRPr="000460F9" w:rsidRDefault="00DD7429" w:rsidP="00062768">
            <w:pPr>
              <w:tabs>
                <w:tab w:val="left" w:pos="4605"/>
              </w:tabs>
              <w:ind w:firstLine="709"/>
              <w:rPr>
                <w:sz w:val="24"/>
                <w:szCs w:val="24"/>
                <w:lang w:val="ru-RU"/>
              </w:rPr>
            </w:pPr>
            <w:r w:rsidRPr="000460F9">
              <w:rPr>
                <w:sz w:val="24"/>
                <w:szCs w:val="24"/>
                <w:lang w:val="ru-RU"/>
              </w:rPr>
              <w:t>Фролов С.А.</w:t>
            </w:r>
          </w:p>
        </w:tc>
      </w:tr>
      <w:tr w:rsidR="00DD7429" w:rsidRPr="000460F9" w:rsidTr="00062768">
        <w:trPr>
          <w:trHeight w:val="454"/>
        </w:trPr>
        <w:tc>
          <w:tcPr>
            <w:tcW w:w="4663" w:type="dxa"/>
            <w:tcBorders>
              <w:top w:val="nil"/>
              <w:left w:val="nil"/>
              <w:bottom w:val="nil"/>
              <w:right w:val="nil"/>
            </w:tcBorders>
          </w:tcPr>
          <w:p w:rsidR="00DD7429" w:rsidRPr="000460F9" w:rsidRDefault="00DD7429" w:rsidP="00062768">
            <w:pPr>
              <w:pStyle w:val="2117"/>
              <w:tabs>
                <w:tab w:val="left" w:pos="4605"/>
              </w:tabs>
              <w:ind w:firstLine="709"/>
              <w:rPr>
                <w:szCs w:val="24"/>
              </w:rPr>
            </w:pPr>
          </w:p>
        </w:tc>
        <w:tc>
          <w:tcPr>
            <w:tcW w:w="1830" w:type="dxa"/>
            <w:tcBorders>
              <w:left w:val="nil"/>
              <w:right w:val="nil"/>
            </w:tcBorders>
          </w:tcPr>
          <w:p w:rsidR="00DD7429" w:rsidRPr="000460F9" w:rsidRDefault="00DD7429" w:rsidP="00062768">
            <w:pPr>
              <w:pStyle w:val="2117"/>
              <w:tabs>
                <w:tab w:val="left" w:pos="4605"/>
              </w:tabs>
              <w:ind w:firstLine="709"/>
              <w:rPr>
                <w:szCs w:val="24"/>
              </w:rPr>
            </w:pPr>
          </w:p>
        </w:tc>
        <w:tc>
          <w:tcPr>
            <w:tcW w:w="3259" w:type="dxa"/>
            <w:tcBorders>
              <w:top w:val="nil"/>
              <w:left w:val="nil"/>
              <w:bottom w:val="nil"/>
              <w:right w:val="nil"/>
            </w:tcBorders>
            <w:vAlign w:val="bottom"/>
          </w:tcPr>
          <w:p w:rsidR="00DD7429" w:rsidRPr="000460F9" w:rsidRDefault="00DD7429" w:rsidP="00062768">
            <w:pPr>
              <w:tabs>
                <w:tab w:val="left" w:pos="4605"/>
              </w:tabs>
              <w:ind w:firstLine="709"/>
              <w:rPr>
                <w:sz w:val="24"/>
                <w:szCs w:val="24"/>
                <w:lang w:val="ru-RU"/>
              </w:rPr>
            </w:pPr>
            <w:r w:rsidRPr="000460F9">
              <w:rPr>
                <w:sz w:val="24"/>
                <w:szCs w:val="24"/>
                <w:lang w:val="ru-RU"/>
              </w:rPr>
              <w:t>Позднякова Т.Ф.</w:t>
            </w:r>
          </w:p>
        </w:tc>
      </w:tr>
      <w:tr w:rsidR="00DD7429" w:rsidRPr="000460F9" w:rsidTr="00062768">
        <w:trPr>
          <w:trHeight w:val="454"/>
        </w:trPr>
        <w:tc>
          <w:tcPr>
            <w:tcW w:w="4663" w:type="dxa"/>
            <w:tcBorders>
              <w:top w:val="nil"/>
              <w:left w:val="nil"/>
              <w:bottom w:val="nil"/>
              <w:right w:val="nil"/>
            </w:tcBorders>
          </w:tcPr>
          <w:p w:rsidR="00DD7429" w:rsidRPr="000460F9" w:rsidRDefault="00DD7429" w:rsidP="00062768">
            <w:pPr>
              <w:pStyle w:val="2117"/>
              <w:tabs>
                <w:tab w:val="left" w:pos="4605"/>
              </w:tabs>
              <w:ind w:firstLine="709"/>
              <w:rPr>
                <w:szCs w:val="24"/>
              </w:rPr>
            </w:pPr>
            <w:r w:rsidRPr="000460F9">
              <w:rPr>
                <w:szCs w:val="24"/>
              </w:rPr>
              <w:t>Секретарь комиссии</w:t>
            </w:r>
          </w:p>
        </w:tc>
        <w:tc>
          <w:tcPr>
            <w:tcW w:w="1830" w:type="dxa"/>
            <w:tcBorders>
              <w:left w:val="nil"/>
              <w:right w:val="nil"/>
            </w:tcBorders>
          </w:tcPr>
          <w:p w:rsidR="00DD7429" w:rsidRPr="000460F9" w:rsidRDefault="00DD7429" w:rsidP="00062768">
            <w:pPr>
              <w:pStyle w:val="2117"/>
              <w:tabs>
                <w:tab w:val="left" w:pos="4605"/>
              </w:tabs>
              <w:ind w:firstLine="709"/>
              <w:rPr>
                <w:szCs w:val="24"/>
              </w:rPr>
            </w:pPr>
          </w:p>
        </w:tc>
        <w:tc>
          <w:tcPr>
            <w:tcW w:w="3259" w:type="dxa"/>
            <w:tcBorders>
              <w:top w:val="nil"/>
              <w:left w:val="nil"/>
              <w:bottom w:val="nil"/>
              <w:right w:val="nil"/>
            </w:tcBorders>
            <w:vAlign w:val="bottom"/>
          </w:tcPr>
          <w:p w:rsidR="00DD7429" w:rsidRPr="000460F9" w:rsidRDefault="00DD7429" w:rsidP="00062768">
            <w:pPr>
              <w:tabs>
                <w:tab w:val="left" w:pos="4605"/>
              </w:tabs>
              <w:ind w:firstLine="709"/>
              <w:rPr>
                <w:sz w:val="24"/>
                <w:szCs w:val="24"/>
                <w:lang w:val="ru-RU"/>
              </w:rPr>
            </w:pPr>
            <w:r w:rsidRPr="000460F9">
              <w:rPr>
                <w:sz w:val="24"/>
                <w:szCs w:val="24"/>
                <w:lang w:val="ru-RU"/>
              </w:rPr>
              <w:t>Волков К.В.</w:t>
            </w:r>
          </w:p>
        </w:tc>
      </w:tr>
    </w:tbl>
    <w:p w:rsidR="001E0D0A" w:rsidRPr="000460F9" w:rsidRDefault="001E0D0A" w:rsidP="00DD7429">
      <w:pPr>
        <w:ind w:firstLine="709"/>
        <w:jc w:val="both"/>
        <w:rPr>
          <w:b/>
          <w:sz w:val="24"/>
          <w:szCs w:val="24"/>
          <w:lang w:val="ru-RU"/>
        </w:rPr>
      </w:pPr>
    </w:p>
    <w:sectPr w:rsidR="001E0D0A" w:rsidRPr="000460F9" w:rsidSect="00026091">
      <w:footerReference w:type="even" r:id="rId8"/>
      <w:footerReference w:type="default" r:id="rId9"/>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19AF" w:rsidRDefault="00B019AF">
      <w:r>
        <w:separator/>
      </w:r>
    </w:p>
  </w:endnote>
  <w:endnote w:type="continuationSeparator" w:id="0">
    <w:p w:rsidR="00B019AF" w:rsidRDefault="00B019A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506020202030204"/>
    <w:charset w:val="CC"/>
    <w:family w:val="swiss"/>
    <w:pitch w:val="variable"/>
    <w:sig w:usb0="00000287" w:usb1="00000800" w:usb2="00000000" w:usb3="00000000" w:csb0="0000009F" w:csb1="00000000"/>
  </w:font>
  <w:font w:name="Consultant">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Andale Sans UI">
    <w:altName w:val="Times New Roman"/>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2F6" w:rsidRDefault="00EF1CCD" w:rsidP="00934EEA">
    <w:pPr>
      <w:pStyle w:val="af1"/>
      <w:framePr w:wrap="around" w:vAnchor="text" w:hAnchor="margin" w:xAlign="right" w:y="1"/>
      <w:rPr>
        <w:rStyle w:val="af3"/>
      </w:rPr>
    </w:pPr>
    <w:r>
      <w:rPr>
        <w:rStyle w:val="af3"/>
      </w:rPr>
      <w:fldChar w:fldCharType="begin"/>
    </w:r>
    <w:r w:rsidR="009402F6">
      <w:rPr>
        <w:rStyle w:val="af3"/>
      </w:rPr>
      <w:instrText xml:space="preserve">PAGE  </w:instrText>
    </w:r>
    <w:r>
      <w:rPr>
        <w:rStyle w:val="af3"/>
      </w:rPr>
      <w:fldChar w:fldCharType="end"/>
    </w:r>
  </w:p>
  <w:p w:rsidR="009402F6" w:rsidRDefault="009402F6"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2F6" w:rsidRDefault="009402F6" w:rsidP="00934EEA">
    <w:pPr>
      <w:pStyle w:val="af1"/>
      <w:framePr w:wrap="around" w:vAnchor="text" w:hAnchor="margin" w:xAlign="right" w:y="1"/>
      <w:rPr>
        <w:rStyle w:val="af3"/>
      </w:rPr>
    </w:pPr>
  </w:p>
  <w:p w:rsidR="009402F6" w:rsidRPr="00877DE4" w:rsidRDefault="00EF1CCD" w:rsidP="00877DE4">
    <w:pPr>
      <w:pStyle w:val="af1"/>
      <w:ind w:right="360"/>
      <w:jc w:val="center"/>
      <w:rPr>
        <w:lang w:val="ru-RU"/>
      </w:rPr>
    </w:pPr>
    <w:r>
      <w:rPr>
        <w:rStyle w:val="af3"/>
      </w:rPr>
      <w:fldChar w:fldCharType="begin"/>
    </w:r>
    <w:r w:rsidR="009402F6">
      <w:rPr>
        <w:rStyle w:val="af3"/>
      </w:rPr>
      <w:instrText xml:space="preserve"> PAGE </w:instrText>
    </w:r>
    <w:r>
      <w:rPr>
        <w:rStyle w:val="af3"/>
      </w:rPr>
      <w:fldChar w:fldCharType="separate"/>
    </w:r>
    <w:r w:rsidR="000460F9">
      <w:rPr>
        <w:rStyle w:val="af3"/>
        <w:noProof/>
      </w:rPr>
      <w:t>1</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19AF" w:rsidRDefault="00B019AF">
      <w:r>
        <w:separator/>
      </w:r>
    </w:p>
  </w:footnote>
  <w:footnote w:type="continuationSeparator" w:id="0">
    <w:p w:rsidR="00B019AF" w:rsidRDefault="00B019A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460F9"/>
    <w:rsid w:val="0005390D"/>
    <w:rsid w:val="00053A02"/>
    <w:rsid w:val="000542B7"/>
    <w:rsid w:val="000569EE"/>
    <w:rsid w:val="00057F28"/>
    <w:rsid w:val="00061085"/>
    <w:rsid w:val="00062768"/>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6067"/>
    <w:rsid w:val="002C6262"/>
    <w:rsid w:val="002C689F"/>
    <w:rsid w:val="002C79ED"/>
    <w:rsid w:val="002D34EA"/>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1D96"/>
    <w:rsid w:val="004D2353"/>
    <w:rsid w:val="004D3D07"/>
    <w:rsid w:val="004D5710"/>
    <w:rsid w:val="004D6AB2"/>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1DA9"/>
    <w:rsid w:val="00634498"/>
    <w:rsid w:val="00635AB3"/>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19FA"/>
    <w:rsid w:val="006B2EEB"/>
    <w:rsid w:val="006B2F59"/>
    <w:rsid w:val="006B3F03"/>
    <w:rsid w:val="006B5054"/>
    <w:rsid w:val="006B65FB"/>
    <w:rsid w:val="006C0E09"/>
    <w:rsid w:val="006C307B"/>
    <w:rsid w:val="006C7640"/>
    <w:rsid w:val="006D5122"/>
    <w:rsid w:val="006D5C24"/>
    <w:rsid w:val="006E063A"/>
    <w:rsid w:val="006E089F"/>
    <w:rsid w:val="006E097A"/>
    <w:rsid w:val="006E1370"/>
    <w:rsid w:val="006E16E8"/>
    <w:rsid w:val="006E17A4"/>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0AE0"/>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2F6"/>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32FB"/>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9F706F"/>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1F0"/>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9AF"/>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2E60"/>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FCA"/>
    <w:rsid w:val="00BD4863"/>
    <w:rsid w:val="00BD5996"/>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27EF8"/>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189D"/>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1756E"/>
    <w:rsid w:val="00D204C5"/>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63E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1CCD"/>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0EC0"/>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22437434">
      <w:bodyDiv w:val="1"/>
      <w:marLeft w:val="0"/>
      <w:marRight w:val="0"/>
      <w:marTop w:val="0"/>
      <w:marBottom w:val="0"/>
      <w:divBdr>
        <w:top w:val="none" w:sz="0" w:space="0" w:color="auto"/>
        <w:left w:val="none" w:sz="0" w:space="0" w:color="auto"/>
        <w:bottom w:val="none" w:sz="0" w:space="0" w:color="auto"/>
        <w:right w:val="none" w:sz="0" w:space="0" w:color="auto"/>
      </w:divBdr>
      <w:divsChild>
        <w:div w:id="2002736127">
          <w:marLeft w:val="0"/>
          <w:marRight w:val="0"/>
          <w:marTop w:val="0"/>
          <w:marBottom w:val="0"/>
          <w:divBdr>
            <w:top w:val="none" w:sz="0" w:space="0" w:color="auto"/>
            <w:left w:val="none" w:sz="0" w:space="0" w:color="auto"/>
            <w:bottom w:val="none" w:sz="0" w:space="0" w:color="auto"/>
            <w:right w:val="none" w:sz="0" w:space="0" w:color="auto"/>
          </w:divBdr>
          <w:divsChild>
            <w:div w:id="647982054">
              <w:marLeft w:val="0"/>
              <w:marRight w:val="0"/>
              <w:marTop w:val="0"/>
              <w:marBottom w:val="0"/>
              <w:divBdr>
                <w:top w:val="none" w:sz="0" w:space="0" w:color="auto"/>
                <w:left w:val="none" w:sz="0" w:space="0" w:color="auto"/>
                <w:bottom w:val="none" w:sz="0" w:space="0" w:color="auto"/>
                <w:right w:val="none" w:sz="0" w:space="0" w:color="auto"/>
              </w:divBdr>
              <w:divsChild>
                <w:div w:id="716008730">
                  <w:marLeft w:val="0"/>
                  <w:marRight w:val="0"/>
                  <w:marTop w:val="0"/>
                  <w:marBottom w:val="0"/>
                  <w:divBdr>
                    <w:top w:val="none" w:sz="0" w:space="0" w:color="auto"/>
                    <w:left w:val="none" w:sz="0" w:space="0" w:color="auto"/>
                    <w:bottom w:val="none" w:sz="0" w:space="0" w:color="auto"/>
                    <w:right w:val="none" w:sz="0" w:space="0" w:color="auto"/>
                  </w:divBdr>
                  <w:divsChild>
                    <w:div w:id="1457479911">
                      <w:marLeft w:val="0"/>
                      <w:marRight w:val="0"/>
                      <w:marTop w:val="0"/>
                      <w:marBottom w:val="0"/>
                      <w:divBdr>
                        <w:top w:val="none" w:sz="0" w:space="0" w:color="auto"/>
                        <w:left w:val="none" w:sz="0" w:space="0" w:color="auto"/>
                        <w:bottom w:val="none" w:sz="0" w:space="0" w:color="auto"/>
                        <w:right w:val="none" w:sz="0" w:space="0" w:color="auto"/>
                      </w:divBdr>
                      <w:divsChild>
                        <w:div w:id="1504471618">
                          <w:marLeft w:val="0"/>
                          <w:marRight w:val="0"/>
                          <w:marTop w:val="0"/>
                          <w:marBottom w:val="0"/>
                          <w:divBdr>
                            <w:top w:val="none" w:sz="0" w:space="0" w:color="auto"/>
                            <w:left w:val="none" w:sz="0" w:space="0" w:color="auto"/>
                            <w:bottom w:val="none" w:sz="0" w:space="0" w:color="auto"/>
                            <w:right w:val="none" w:sz="0" w:space="0" w:color="auto"/>
                          </w:divBdr>
                        </w:div>
                        <w:div w:id="206486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5046776">
      <w:bodyDiv w:val="1"/>
      <w:marLeft w:val="0"/>
      <w:marRight w:val="0"/>
      <w:marTop w:val="0"/>
      <w:marBottom w:val="0"/>
      <w:divBdr>
        <w:top w:val="none" w:sz="0" w:space="0" w:color="auto"/>
        <w:left w:val="none" w:sz="0" w:space="0" w:color="auto"/>
        <w:bottom w:val="none" w:sz="0" w:space="0" w:color="auto"/>
        <w:right w:val="none" w:sz="0" w:space="0" w:color="auto"/>
      </w:divBdr>
      <w:divsChild>
        <w:div w:id="1860772940">
          <w:marLeft w:val="0"/>
          <w:marRight w:val="0"/>
          <w:marTop w:val="0"/>
          <w:marBottom w:val="0"/>
          <w:divBdr>
            <w:top w:val="none" w:sz="0" w:space="0" w:color="auto"/>
            <w:left w:val="none" w:sz="0" w:space="0" w:color="auto"/>
            <w:bottom w:val="none" w:sz="0" w:space="0" w:color="auto"/>
            <w:right w:val="none" w:sz="0" w:space="0" w:color="auto"/>
          </w:divBdr>
          <w:divsChild>
            <w:div w:id="1923295745">
              <w:marLeft w:val="0"/>
              <w:marRight w:val="0"/>
              <w:marTop w:val="0"/>
              <w:marBottom w:val="0"/>
              <w:divBdr>
                <w:top w:val="none" w:sz="0" w:space="0" w:color="auto"/>
                <w:left w:val="none" w:sz="0" w:space="0" w:color="auto"/>
                <w:bottom w:val="none" w:sz="0" w:space="0" w:color="auto"/>
                <w:right w:val="none" w:sz="0" w:space="0" w:color="auto"/>
              </w:divBdr>
              <w:divsChild>
                <w:div w:id="544566022">
                  <w:marLeft w:val="0"/>
                  <w:marRight w:val="0"/>
                  <w:marTop w:val="0"/>
                  <w:marBottom w:val="0"/>
                  <w:divBdr>
                    <w:top w:val="none" w:sz="0" w:space="0" w:color="auto"/>
                    <w:left w:val="none" w:sz="0" w:space="0" w:color="auto"/>
                    <w:bottom w:val="none" w:sz="0" w:space="0" w:color="auto"/>
                    <w:right w:val="none" w:sz="0" w:space="0" w:color="auto"/>
                  </w:divBdr>
                  <w:divsChild>
                    <w:div w:id="2133479414">
                      <w:marLeft w:val="0"/>
                      <w:marRight w:val="0"/>
                      <w:marTop w:val="0"/>
                      <w:marBottom w:val="0"/>
                      <w:divBdr>
                        <w:top w:val="none" w:sz="0" w:space="0" w:color="auto"/>
                        <w:left w:val="none" w:sz="0" w:space="0" w:color="auto"/>
                        <w:bottom w:val="none" w:sz="0" w:space="0" w:color="auto"/>
                        <w:right w:val="none" w:sz="0" w:space="0" w:color="auto"/>
                      </w:divBdr>
                      <w:divsChild>
                        <w:div w:id="539905812">
                          <w:marLeft w:val="0"/>
                          <w:marRight w:val="0"/>
                          <w:marTop w:val="0"/>
                          <w:marBottom w:val="0"/>
                          <w:divBdr>
                            <w:top w:val="none" w:sz="0" w:space="0" w:color="auto"/>
                            <w:left w:val="none" w:sz="0" w:space="0" w:color="auto"/>
                            <w:bottom w:val="none" w:sz="0" w:space="0" w:color="auto"/>
                            <w:right w:val="none" w:sz="0" w:space="0" w:color="auto"/>
                          </w:divBdr>
                          <w:divsChild>
                            <w:div w:id="1620257647">
                              <w:marLeft w:val="0"/>
                              <w:marRight w:val="0"/>
                              <w:marTop w:val="0"/>
                              <w:marBottom w:val="0"/>
                              <w:divBdr>
                                <w:top w:val="none" w:sz="0" w:space="0" w:color="auto"/>
                                <w:left w:val="none" w:sz="0" w:space="0" w:color="auto"/>
                                <w:bottom w:val="none" w:sz="0" w:space="0" w:color="auto"/>
                                <w:right w:val="none" w:sz="0" w:space="0" w:color="auto"/>
                              </w:divBdr>
                              <w:divsChild>
                                <w:div w:id="1253322341">
                                  <w:marLeft w:val="0"/>
                                  <w:marRight w:val="0"/>
                                  <w:marTop w:val="0"/>
                                  <w:marBottom w:val="0"/>
                                  <w:divBdr>
                                    <w:top w:val="none" w:sz="0" w:space="0" w:color="auto"/>
                                    <w:left w:val="none" w:sz="0" w:space="0" w:color="auto"/>
                                    <w:bottom w:val="none" w:sz="0" w:space="0" w:color="auto"/>
                                    <w:right w:val="none" w:sz="0" w:space="0" w:color="auto"/>
                                  </w:divBdr>
                                  <w:divsChild>
                                    <w:div w:id="641882427">
                                      <w:marLeft w:val="0"/>
                                      <w:marRight w:val="0"/>
                                      <w:marTop w:val="0"/>
                                      <w:marBottom w:val="0"/>
                                      <w:divBdr>
                                        <w:top w:val="none" w:sz="0" w:space="0" w:color="auto"/>
                                        <w:left w:val="none" w:sz="0" w:space="0" w:color="auto"/>
                                        <w:bottom w:val="none" w:sz="0" w:space="0" w:color="auto"/>
                                        <w:right w:val="none" w:sz="0" w:space="0" w:color="auto"/>
                                      </w:divBdr>
                                      <w:divsChild>
                                        <w:div w:id="1723166128">
                                          <w:marLeft w:val="0"/>
                                          <w:marRight w:val="0"/>
                                          <w:marTop w:val="0"/>
                                          <w:marBottom w:val="0"/>
                                          <w:divBdr>
                                            <w:top w:val="none" w:sz="0" w:space="0" w:color="auto"/>
                                            <w:left w:val="none" w:sz="0" w:space="0" w:color="auto"/>
                                            <w:bottom w:val="none" w:sz="0" w:space="0" w:color="auto"/>
                                            <w:right w:val="none" w:sz="0" w:space="0" w:color="auto"/>
                                          </w:divBdr>
                                          <w:divsChild>
                                            <w:div w:id="2013139021">
                                              <w:marLeft w:val="0"/>
                                              <w:marRight w:val="0"/>
                                              <w:marTop w:val="0"/>
                                              <w:marBottom w:val="0"/>
                                              <w:divBdr>
                                                <w:top w:val="none" w:sz="0" w:space="0" w:color="auto"/>
                                                <w:left w:val="none" w:sz="0" w:space="0" w:color="auto"/>
                                                <w:bottom w:val="none" w:sz="0" w:space="0" w:color="auto"/>
                                                <w:right w:val="none" w:sz="0" w:space="0" w:color="auto"/>
                                              </w:divBdr>
                                              <w:divsChild>
                                                <w:div w:id="429082330">
                                                  <w:marLeft w:val="0"/>
                                                  <w:marRight w:val="0"/>
                                                  <w:marTop w:val="0"/>
                                                  <w:marBottom w:val="0"/>
                                                  <w:divBdr>
                                                    <w:top w:val="none" w:sz="0" w:space="0" w:color="auto"/>
                                                    <w:left w:val="none" w:sz="0" w:space="0" w:color="auto"/>
                                                    <w:bottom w:val="none" w:sz="0" w:space="0" w:color="auto"/>
                                                    <w:right w:val="none" w:sz="0" w:space="0" w:color="auto"/>
                                                  </w:divBdr>
                                                </w:div>
                                                <w:div w:id="111575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765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sChild>
                                                    <w:div w:id="431976056">
                                                      <w:marLeft w:val="0"/>
                                                      <w:marRight w:val="0"/>
                                                      <w:marTop w:val="0"/>
                                                      <w:marBottom w:val="0"/>
                                                      <w:divBdr>
                                                        <w:top w:val="none" w:sz="0" w:space="0" w:color="auto"/>
                                                        <w:left w:val="none" w:sz="0" w:space="0" w:color="auto"/>
                                                        <w:bottom w:val="none" w:sz="0" w:space="0" w:color="auto"/>
                                                        <w:right w:val="none" w:sz="0" w:space="0" w:color="auto"/>
                                                      </w:divBdr>
                                                      <w:divsChild>
                                                        <w:div w:id="618606669">
                                                          <w:marLeft w:val="0"/>
                                                          <w:marRight w:val="0"/>
                                                          <w:marTop w:val="0"/>
                                                          <w:marBottom w:val="0"/>
                                                          <w:divBdr>
                                                            <w:top w:val="none" w:sz="0" w:space="0" w:color="auto"/>
                                                            <w:left w:val="none" w:sz="0" w:space="0" w:color="auto"/>
                                                            <w:bottom w:val="none" w:sz="0" w:space="0" w:color="auto"/>
                                                            <w:right w:val="none" w:sz="0" w:space="0" w:color="auto"/>
                                                          </w:divBdr>
                                                          <w:divsChild>
                                                            <w:div w:id="1057388320">
                                                              <w:marLeft w:val="0"/>
                                                              <w:marRight w:val="0"/>
                                                              <w:marTop w:val="0"/>
                                                              <w:marBottom w:val="0"/>
                                                              <w:divBdr>
                                                                <w:top w:val="none" w:sz="0" w:space="0" w:color="auto"/>
                                                                <w:left w:val="none" w:sz="0" w:space="0" w:color="auto"/>
                                                                <w:bottom w:val="none" w:sz="0" w:space="0" w:color="auto"/>
                                                                <w:right w:val="none" w:sz="0" w:space="0" w:color="auto"/>
                                                              </w:divBdr>
                                                              <w:divsChild>
                                                                <w:div w:id="1210796722">
                                                                  <w:marLeft w:val="0"/>
                                                                  <w:marRight w:val="0"/>
                                                                  <w:marTop w:val="0"/>
                                                                  <w:marBottom w:val="0"/>
                                                                  <w:divBdr>
                                                                    <w:top w:val="none" w:sz="0" w:space="0" w:color="auto"/>
                                                                    <w:left w:val="none" w:sz="0" w:space="0" w:color="auto"/>
                                                                    <w:bottom w:val="none" w:sz="0" w:space="0" w:color="auto"/>
                                                                    <w:right w:val="none" w:sz="0" w:space="0" w:color="auto"/>
                                                                  </w:divBdr>
                                                                  <w:divsChild>
                                                                    <w:div w:id="1765228177">
                                                                      <w:marLeft w:val="0"/>
                                                                      <w:marRight w:val="0"/>
                                                                      <w:marTop w:val="0"/>
                                                                      <w:marBottom w:val="0"/>
                                                                      <w:divBdr>
                                                                        <w:top w:val="none" w:sz="0" w:space="0" w:color="auto"/>
                                                                        <w:left w:val="none" w:sz="0" w:space="0" w:color="auto"/>
                                                                        <w:bottom w:val="none" w:sz="0" w:space="0" w:color="auto"/>
                                                                        <w:right w:val="none" w:sz="0" w:space="0" w:color="auto"/>
                                                                      </w:divBdr>
                                                                      <w:divsChild>
                                                                        <w:div w:id="1296066062">
                                                                          <w:marLeft w:val="0"/>
                                                                          <w:marRight w:val="0"/>
                                                                          <w:marTop w:val="0"/>
                                                                          <w:marBottom w:val="0"/>
                                                                          <w:divBdr>
                                                                            <w:top w:val="none" w:sz="0" w:space="0" w:color="auto"/>
                                                                            <w:left w:val="none" w:sz="0" w:space="0" w:color="auto"/>
                                                                            <w:bottom w:val="none" w:sz="0" w:space="0" w:color="auto"/>
                                                                            <w:right w:val="none" w:sz="0" w:space="0" w:color="auto"/>
                                                                          </w:divBdr>
                                                                        </w:div>
                                                                        <w:div w:id="98103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sChild>
                                                    <w:div w:id="914046389">
                                                      <w:marLeft w:val="0"/>
                                                      <w:marRight w:val="0"/>
                                                      <w:marTop w:val="0"/>
                                                      <w:marBottom w:val="0"/>
                                                      <w:divBdr>
                                                        <w:top w:val="none" w:sz="0" w:space="0" w:color="auto"/>
                                                        <w:left w:val="none" w:sz="0" w:space="0" w:color="auto"/>
                                                        <w:bottom w:val="none" w:sz="0" w:space="0" w:color="auto"/>
                                                        <w:right w:val="none" w:sz="0" w:space="0" w:color="auto"/>
                                                      </w:divBdr>
                                                      <w:divsChild>
                                                        <w:div w:id="80492399">
                                                          <w:marLeft w:val="0"/>
                                                          <w:marRight w:val="0"/>
                                                          <w:marTop w:val="0"/>
                                                          <w:marBottom w:val="0"/>
                                                          <w:divBdr>
                                                            <w:top w:val="none" w:sz="0" w:space="0" w:color="auto"/>
                                                            <w:left w:val="none" w:sz="0" w:space="0" w:color="auto"/>
                                                            <w:bottom w:val="none" w:sz="0" w:space="0" w:color="auto"/>
                                                            <w:right w:val="none" w:sz="0" w:space="0" w:color="auto"/>
                                                          </w:divBdr>
                                                          <w:divsChild>
                                                            <w:div w:id="1244755960">
                                                              <w:marLeft w:val="0"/>
                                                              <w:marRight w:val="0"/>
                                                              <w:marTop w:val="0"/>
                                                              <w:marBottom w:val="0"/>
                                                              <w:divBdr>
                                                                <w:top w:val="none" w:sz="0" w:space="0" w:color="auto"/>
                                                                <w:left w:val="none" w:sz="0" w:space="0" w:color="auto"/>
                                                                <w:bottom w:val="none" w:sz="0" w:space="0" w:color="auto"/>
                                                                <w:right w:val="none" w:sz="0" w:space="0" w:color="auto"/>
                                                              </w:divBdr>
                                                              <w:divsChild>
                                                                <w:div w:id="414398480">
                                                                  <w:marLeft w:val="0"/>
                                                                  <w:marRight w:val="0"/>
                                                                  <w:marTop w:val="0"/>
                                                                  <w:marBottom w:val="0"/>
                                                                  <w:divBdr>
                                                                    <w:top w:val="none" w:sz="0" w:space="0" w:color="auto"/>
                                                                    <w:left w:val="none" w:sz="0" w:space="0" w:color="auto"/>
                                                                    <w:bottom w:val="none" w:sz="0" w:space="0" w:color="auto"/>
                                                                    <w:right w:val="none" w:sz="0" w:space="0" w:color="auto"/>
                                                                  </w:divBdr>
                                                                  <w:divsChild>
                                                                    <w:div w:id="1870072503">
                                                                      <w:marLeft w:val="0"/>
                                                                      <w:marRight w:val="0"/>
                                                                      <w:marTop w:val="0"/>
                                                                      <w:marBottom w:val="0"/>
                                                                      <w:divBdr>
                                                                        <w:top w:val="none" w:sz="0" w:space="0" w:color="auto"/>
                                                                        <w:left w:val="none" w:sz="0" w:space="0" w:color="auto"/>
                                                                        <w:bottom w:val="none" w:sz="0" w:space="0" w:color="auto"/>
                                                                        <w:right w:val="none" w:sz="0" w:space="0" w:color="auto"/>
                                                                      </w:divBdr>
                                                                      <w:divsChild>
                                                                        <w:div w:id="1430856752">
                                                                          <w:marLeft w:val="0"/>
                                                                          <w:marRight w:val="0"/>
                                                                          <w:marTop w:val="0"/>
                                                                          <w:marBottom w:val="0"/>
                                                                          <w:divBdr>
                                                                            <w:top w:val="none" w:sz="0" w:space="0" w:color="auto"/>
                                                                            <w:left w:val="none" w:sz="0" w:space="0" w:color="auto"/>
                                                                            <w:bottom w:val="none" w:sz="0" w:space="0" w:color="auto"/>
                                                                            <w:right w:val="none" w:sz="0" w:space="0" w:color="auto"/>
                                                                          </w:divBdr>
                                                                          <w:divsChild>
                                                                            <w:div w:id="247230783">
                                                                              <w:marLeft w:val="0"/>
                                                                              <w:marRight w:val="0"/>
                                                                              <w:marTop w:val="0"/>
                                                                              <w:marBottom w:val="0"/>
                                                                              <w:divBdr>
                                                                                <w:top w:val="none" w:sz="0" w:space="0" w:color="auto"/>
                                                                                <w:left w:val="none" w:sz="0" w:space="0" w:color="auto"/>
                                                                                <w:bottom w:val="none" w:sz="0" w:space="0" w:color="auto"/>
                                                                                <w:right w:val="none" w:sz="0" w:space="0" w:color="auto"/>
                                                                              </w:divBdr>
                                                                              <w:divsChild>
                                                                                <w:div w:id="1764032586">
                                                                                  <w:marLeft w:val="0"/>
                                                                                  <w:marRight w:val="0"/>
                                                                                  <w:marTop w:val="0"/>
                                                                                  <w:marBottom w:val="0"/>
                                                                                  <w:divBdr>
                                                                                    <w:top w:val="none" w:sz="0" w:space="0" w:color="auto"/>
                                                                                    <w:left w:val="none" w:sz="0" w:space="0" w:color="auto"/>
                                                                                    <w:bottom w:val="none" w:sz="0" w:space="0" w:color="auto"/>
                                                                                    <w:right w:val="none" w:sz="0" w:space="0" w:color="auto"/>
                                                                                  </w:divBdr>
                                                                                  <w:divsChild>
                                                                                    <w:div w:id="782769410">
                                                                                      <w:marLeft w:val="0"/>
                                                                                      <w:marRight w:val="0"/>
                                                                                      <w:marTop w:val="0"/>
                                                                                      <w:marBottom w:val="0"/>
                                                                                      <w:divBdr>
                                                                                        <w:top w:val="none" w:sz="0" w:space="0" w:color="auto"/>
                                                                                        <w:left w:val="none" w:sz="0" w:space="0" w:color="auto"/>
                                                                                        <w:bottom w:val="none" w:sz="0" w:space="0" w:color="auto"/>
                                                                                        <w:right w:val="none" w:sz="0" w:space="0" w:color="auto"/>
                                                                                      </w:divBdr>
                                                                                      <w:divsChild>
                                                                                        <w:div w:id="313989997">
                                                                                          <w:marLeft w:val="0"/>
                                                                                          <w:marRight w:val="0"/>
                                                                                          <w:marTop w:val="0"/>
                                                                                          <w:marBottom w:val="0"/>
                                                                                          <w:divBdr>
                                                                                            <w:top w:val="none" w:sz="0" w:space="0" w:color="auto"/>
                                                                                            <w:left w:val="none" w:sz="0" w:space="0" w:color="auto"/>
                                                                                            <w:bottom w:val="none" w:sz="0" w:space="0" w:color="auto"/>
                                                                                            <w:right w:val="none" w:sz="0" w:space="0" w:color="auto"/>
                                                                                          </w:divBdr>
                                                                                          <w:divsChild>
                                                                                            <w:div w:id="634675541">
                                                                                              <w:marLeft w:val="0"/>
                                                                                              <w:marRight w:val="0"/>
                                                                                              <w:marTop w:val="0"/>
                                                                                              <w:marBottom w:val="0"/>
                                                                                              <w:divBdr>
                                                                                                <w:top w:val="none" w:sz="0" w:space="0" w:color="auto"/>
                                                                                                <w:left w:val="none" w:sz="0" w:space="0" w:color="auto"/>
                                                                                                <w:bottom w:val="none" w:sz="0" w:space="0" w:color="auto"/>
                                                                                                <w:right w:val="none" w:sz="0" w:space="0" w:color="auto"/>
                                                                                              </w:divBdr>
                                                                                              <w:divsChild>
                                                                                                <w:div w:id="1945922773">
                                                                                                  <w:marLeft w:val="0"/>
                                                                                                  <w:marRight w:val="0"/>
                                                                                                  <w:marTop w:val="0"/>
                                                                                                  <w:marBottom w:val="0"/>
                                                                                                  <w:divBdr>
                                                                                                    <w:top w:val="none" w:sz="0" w:space="0" w:color="auto"/>
                                                                                                    <w:left w:val="none" w:sz="0" w:space="0" w:color="auto"/>
                                                                                                    <w:bottom w:val="none" w:sz="0" w:space="0" w:color="auto"/>
                                                                                                    <w:right w:val="none" w:sz="0" w:space="0" w:color="auto"/>
                                                                                                  </w:divBdr>
                                                                                                </w:div>
                                                                                                <w:div w:id="158629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129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9539537">
      <w:bodyDiv w:val="1"/>
      <w:marLeft w:val="0"/>
      <w:marRight w:val="0"/>
      <w:marTop w:val="0"/>
      <w:marBottom w:val="0"/>
      <w:divBdr>
        <w:top w:val="none" w:sz="0" w:space="0" w:color="auto"/>
        <w:left w:val="none" w:sz="0" w:space="0" w:color="auto"/>
        <w:bottom w:val="none" w:sz="0" w:space="0" w:color="auto"/>
        <w:right w:val="none" w:sz="0" w:space="0" w:color="auto"/>
      </w:divBdr>
      <w:divsChild>
        <w:div w:id="1104768543">
          <w:marLeft w:val="0"/>
          <w:marRight w:val="0"/>
          <w:marTop w:val="0"/>
          <w:marBottom w:val="0"/>
          <w:divBdr>
            <w:top w:val="none" w:sz="0" w:space="0" w:color="auto"/>
            <w:left w:val="none" w:sz="0" w:space="0" w:color="auto"/>
            <w:bottom w:val="none" w:sz="0" w:space="0" w:color="auto"/>
            <w:right w:val="none" w:sz="0" w:space="0" w:color="auto"/>
          </w:divBdr>
          <w:divsChild>
            <w:div w:id="614795853">
              <w:marLeft w:val="0"/>
              <w:marRight w:val="0"/>
              <w:marTop w:val="0"/>
              <w:marBottom w:val="0"/>
              <w:divBdr>
                <w:top w:val="none" w:sz="0" w:space="0" w:color="auto"/>
                <w:left w:val="none" w:sz="0" w:space="0" w:color="auto"/>
                <w:bottom w:val="none" w:sz="0" w:space="0" w:color="auto"/>
                <w:right w:val="none" w:sz="0" w:space="0" w:color="auto"/>
              </w:divBdr>
              <w:divsChild>
                <w:div w:id="632907320">
                  <w:marLeft w:val="0"/>
                  <w:marRight w:val="0"/>
                  <w:marTop w:val="0"/>
                  <w:marBottom w:val="0"/>
                  <w:divBdr>
                    <w:top w:val="none" w:sz="0" w:space="0" w:color="auto"/>
                    <w:left w:val="none" w:sz="0" w:space="0" w:color="auto"/>
                    <w:bottom w:val="none" w:sz="0" w:space="0" w:color="auto"/>
                    <w:right w:val="none" w:sz="0" w:space="0" w:color="auto"/>
                  </w:divBdr>
                  <w:divsChild>
                    <w:div w:id="399063372">
                      <w:marLeft w:val="0"/>
                      <w:marRight w:val="0"/>
                      <w:marTop w:val="0"/>
                      <w:marBottom w:val="0"/>
                      <w:divBdr>
                        <w:top w:val="none" w:sz="0" w:space="0" w:color="auto"/>
                        <w:left w:val="none" w:sz="0" w:space="0" w:color="auto"/>
                        <w:bottom w:val="none" w:sz="0" w:space="0" w:color="auto"/>
                        <w:right w:val="none" w:sz="0" w:space="0" w:color="auto"/>
                      </w:divBdr>
                      <w:divsChild>
                        <w:div w:id="520582516">
                          <w:marLeft w:val="0"/>
                          <w:marRight w:val="0"/>
                          <w:marTop w:val="0"/>
                          <w:marBottom w:val="0"/>
                          <w:divBdr>
                            <w:top w:val="none" w:sz="0" w:space="0" w:color="auto"/>
                            <w:left w:val="none" w:sz="0" w:space="0" w:color="auto"/>
                            <w:bottom w:val="none" w:sz="0" w:space="0" w:color="auto"/>
                            <w:right w:val="none" w:sz="0" w:space="0" w:color="auto"/>
                          </w:divBdr>
                          <w:divsChild>
                            <w:div w:id="12664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7047028">
      <w:bodyDiv w:val="1"/>
      <w:marLeft w:val="0"/>
      <w:marRight w:val="0"/>
      <w:marTop w:val="0"/>
      <w:marBottom w:val="0"/>
      <w:divBdr>
        <w:top w:val="none" w:sz="0" w:space="0" w:color="auto"/>
        <w:left w:val="none" w:sz="0" w:space="0" w:color="auto"/>
        <w:bottom w:val="none" w:sz="0" w:space="0" w:color="auto"/>
        <w:right w:val="none" w:sz="0" w:space="0" w:color="auto"/>
      </w:divBdr>
      <w:divsChild>
        <w:div w:id="1523588283">
          <w:marLeft w:val="0"/>
          <w:marRight w:val="0"/>
          <w:marTop w:val="0"/>
          <w:marBottom w:val="0"/>
          <w:divBdr>
            <w:top w:val="none" w:sz="0" w:space="0" w:color="auto"/>
            <w:left w:val="none" w:sz="0" w:space="0" w:color="auto"/>
            <w:bottom w:val="none" w:sz="0" w:space="0" w:color="auto"/>
            <w:right w:val="none" w:sz="0" w:space="0" w:color="auto"/>
          </w:divBdr>
          <w:divsChild>
            <w:div w:id="1296447241">
              <w:marLeft w:val="0"/>
              <w:marRight w:val="0"/>
              <w:marTop w:val="0"/>
              <w:marBottom w:val="0"/>
              <w:divBdr>
                <w:top w:val="none" w:sz="0" w:space="0" w:color="auto"/>
                <w:left w:val="none" w:sz="0" w:space="0" w:color="auto"/>
                <w:bottom w:val="none" w:sz="0" w:space="0" w:color="auto"/>
                <w:right w:val="none" w:sz="0" w:space="0" w:color="auto"/>
              </w:divBdr>
              <w:divsChild>
                <w:div w:id="2104107880">
                  <w:marLeft w:val="0"/>
                  <w:marRight w:val="0"/>
                  <w:marTop w:val="0"/>
                  <w:marBottom w:val="0"/>
                  <w:divBdr>
                    <w:top w:val="none" w:sz="0" w:space="0" w:color="auto"/>
                    <w:left w:val="none" w:sz="0" w:space="0" w:color="auto"/>
                    <w:bottom w:val="none" w:sz="0" w:space="0" w:color="auto"/>
                    <w:right w:val="none" w:sz="0" w:space="0" w:color="auto"/>
                  </w:divBdr>
                  <w:divsChild>
                    <w:div w:id="101731580">
                      <w:marLeft w:val="0"/>
                      <w:marRight w:val="0"/>
                      <w:marTop w:val="0"/>
                      <w:marBottom w:val="0"/>
                      <w:divBdr>
                        <w:top w:val="none" w:sz="0" w:space="0" w:color="auto"/>
                        <w:left w:val="none" w:sz="0" w:space="0" w:color="auto"/>
                        <w:bottom w:val="none" w:sz="0" w:space="0" w:color="auto"/>
                        <w:right w:val="none" w:sz="0" w:space="0" w:color="auto"/>
                      </w:divBdr>
                      <w:divsChild>
                        <w:div w:id="1693023949">
                          <w:marLeft w:val="0"/>
                          <w:marRight w:val="0"/>
                          <w:marTop w:val="0"/>
                          <w:marBottom w:val="0"/>
                          <w:divBdr>
                            <w:top w:val="none" w:sz="0" w:space="0" w:color="auto"/>
                            <w:left w:val="none" w:sz="0" w:space="0" w:color="auto"/>
                            <w:bottom w:val="none" w:sz="0" w:space="0" w:color="auto"/>
                            <w:right w:val="none" w:sz="0" w:space="0" w:color="auto"/>
                          </w:divBdr>
                        </w:div>
                        <w:div w:id="82713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sChild>
                                                    <w:div w:id="1290818184">
                                                      <w:marLeft w:val="0"/>
                                                      <w:marRight w:val="0"/>
                                                      <w:marTop w:val="0"/>
                                                      <w:marBottom w:val="0"/>
                                                      <w:divBdr>
                                                        <w:top w:val="none" w:sz="0" w:space="0" w:color="auto"/>
                                                        <w:left w:val="none" w:sz="0" w:space="0" w:color="auto"/>
                                                        <w:bottom w:val="none" w:sz="0" w:space="0" w:color="auto"/>
                                                        <w:right w:val="none" w:sz="0" w:space="0" w:color="auto"/>
                                                      </w:divBdr>
                                                      <w:divsChild>
                                                        <w:div w:id="1603608884">
                                                          <w:marLeft w:val="0"/>
                                                          <w:marRight w:val="0"/>
                                                          <w:marTop w:val="0"/>
                                                          <w:marBottom w:val="0"/>
                                                          <w:divBdr>
                                                            <w:top w:val="none" w:sz="0" w:space="0" w:color="auto"/>
                                                            <w:left w:val="none" w:sz="0" w:space="0" w:color="auto"/>
                                                            <w:bottom w:val="none" w:sz="0" w:space="0" w:color="auto"/>
                                                            <w:right w:val="none" w:sz="0" w:space="0" w:color="auto"/>
                                                          </w:divBdr>
                                                          <w:divsChild>
                                                            <w:div w:id="1665623927">
                                                              <w:marLeft w:val="0"/>
                                                              <w:marRight w:val="0"/>
                                                              <w:marTop w:val="0"/>
                                                              <w:marBottom w:val="0"/>
                                                              <w:divBdr>
                                                                <w:top w:val="none" w:sz="0" w:space="0" w:color="auto"/>
                                                                <w:left w:val="none" w:sz="0" w:space="0" w:color="auto"/>
                                                                <w:bottom w:val="none" w:sz="0" w:space="0" w:color="auto"/>
                                                                <w:right w:val="none" w:sz="0" w:space="0" w:color="auto"/>
                                                              </w:divBdr>
                                                              <w:divsChild>
                                                                <w:div w:id="1911115454">
                                                                  <w:marLeft w:val="0"/>
                                                                  <w:marRight w:val="0"/>
                                                                  <w:marTop w:val="0"/>
                                                                  <w:marBottom w:val="0"/>
                                                                  <w:divBdr>
                                                                    <w:top w:val="none" w:sz="0" w:space="0" w:color="auto"/>
                                                                    <w:left w:val="none" w:sz="0" w:space="0" w:color="auto"/>
                                                                    <w:bottom w:val="none" w:sz="0" w:space="0" w:color="auto"/>
                                                                    <w:right w:val="none" w:sz="0" w:space="0" w:color="auto"/>
                                                                  </w:divBdr>
                                                                  <w:divsChild>
                                                                    <w:div w:id="2022127623">
                                                                      <w:marLeft w:val="0"/>
                                                                      <w:marRight w:val="0"/>
                                                                      <w:marTop w:val="0"/>
                                                                      <w:marBottom w:val="0"/>
                                                                      <w:divBdr>
                                                                        <w:top w:val="none" w:sz="0" w:space="0" w:color="auto"/>
                                                                        <w:left w:val="none" w:sz="0" w:space="0" w:color="auto"/>
                                                                        <w:bottom w:val="none" w:sz="0" w:space="0" w:color="auto"/>
                                                                        <w:right w:val="none" w:sz="0" w:space="0" w:color="auto"/>
                                                                      </w:divBdr>
                                                                      <w:divsChild>
                                                                        <w:div w:id="1209758569">
                                                                          <w:marLeft w:val="0"/>
                                                                          <w:marRight w:val="0"/>
                                                                          <w:marTop w:val="0"/>
                                                                          <w:marBottom w:val="0"/>
                                                                          <w:divBdr>
                                                                            <w:top w:val="none" w:sz="0" w:space="0" w:color="auto"/>
                                                                            <w:left w:val="none" w:sz="0" w:space="0" w:color="auto"/>
                                                                            <w:bottom w:val="none" w:sz="0" w:space="0" w:color="auto"/>
                                                                            <w:right w:val="none" w:sz="0" w:space="0" w:color="auto"/>
                                                                          </w:divBdr>
                                                                          <w:divsChild>
                                                                            <w:div w:id="162162973">
                                                                              <w:marLeft w:val="0"/>
                                                                              <w:marRight w:val="0"/>
                                                                              <w:marTop w:val="0"/>
                                                                              <w:marBottom w:val="0"/>
                                                                              <w:divBdr>
                                                                                <w:top w:val="none" w:sz="0" w:space="0" w:color="auto"/>
                                                                                <w:left w:val="none" w:sz="0" w:space="0" w:color="auto"/>
                                                                                <w:bottom w:val="none" w:sz="0" w:space="0" w:color="auto"/>
                                                                                <w:right w:val="none" w:sz="0" w:space="0" w:color="auto"/>
                                                                              </w:divBdr>
                                                                              <w:divsChild>
                                                                                <w:div w:id="646519456">
                                                                                  <w:marLeft w:val="0"/>
                                                                                  <w:marRight w:val="0"/>
                                                                                  <w:marTop w:val="0"/>
                                                                                  <w:marBottom w:val="0"/>
                                                                                  <w:divBdr>
                                                                                    <w:top w:val="none" w:sz="0" w:space="0" w:color="auto"/>
                                                                                    <w:left w:val="none" w:sz="0" w:space="0" w:color="auto"/>
                                                                                    <w:bottom w:val="none" w:sz="0" w:space="0" w:color="auto"/>
                                                                                    <w:right w:val="none" w:sz="0" w:space="0" w:color="auto"/>
                                                                                  </w:divBdr>
                                                                                  <w:divsChild>
                                                                                    <w:div w:id="537620122">
                                                                                      <w:marLeft w:val="0"/>
                                                                                      <w:marRight w:val="0"/>
                                                                                      <w:marTop w:val="0"/>
                                                                                      <w:marBottom w:val="0"/>
                                                                                      <w:divBdr>
                                                                                        <w:top w:val="none" w:sz="0" w:space="0" w:color="auto"/>
                                                                                        <w:left w:val="none" w:sz="0" w:space="0" w:color="auto"/>
                                                                                        <w:bottom w:val="none" w:sz="0" w:space="0" w:color="auto"/>
                                                                                        <w:right w:val="none" w:sz="0" w:space="0" w:color="auto"/>
                                                                                      </w:divBdr>
                                                                                      <w:divsChild>
                                                                                        <w:div w:id="1303925343">
                                                                                          <w:marLeft w:val="0"/>
                                                                                          <w:marRight w:val="0"/>
                                                                                          <w:marTop w:val="0"/>
                                                                                          <w:marBottom w:val="0"/>
                                                                                          <w:divBdr>
                                                                                            <w:top w:val="none" w:sz="0" w:space="0" w:color="auto"/>
                                                                                            <w:left w:val="none" w:sz="0" w:space="0" w:color="auto"/>
                                                                                            <w:bottom w:val="none" w:sz="0" w:space="0" w:color="auto"/>
                                                                                            <w:right w:val="none" w:sz="0" w:space="0" w:color="auto"/>
                                                                                          </w:divBdr>
                                                                                          <w:divsChild>
                                                                                            <w:div w:id="1604341844">
                                                                                              <w:marLeft w:val="0"/>
                                                                                              <w:marRight w:val="0"/>
                                                                                              <w:marTop w:val="0"/>
                                                                                              <w:marBottom w:val="0"/>
                                                                                              <w:divBdr>
                                                                                                <w:top w:val="none" w:sz="0" w:space="0" w:color="auto"/>
                                                                                                <w:left w:val="none" w:sz="0" w:space="0" w:color="auto"/>
                                                                                                <w:bottom w:val="none" w:sz="0" w:space="0" w:color="auto"/>
                                                                                                <w:right w:val="none" w:sz="0" w:space="0" w:color="auto"/>
                                                                                              </w:divBdr>
                                                                                              <w:divsChild>
                                                                                                <w:div w:id="1619337940">
                                                                                                  <w:marLeft w:val="0"/>
                                                                                                  <w:marRight w:val="0"/>
                                                                                                  <w:marTop w:val="0"/>
                                                                                                  <w:marBottom w:val="0"/>
                                                                                                  <w:divBdr>
                                                                                                    <w:top w:val="none" w:sz="0" w:space="0" w:color="auto"/>
                                                                                                    <w:left w:val="none" w:sz="0" w:space="0" w:color="auto"/>
                                                                                                    <w:bottom w:val="none" w:sz="0" w:space="0" w:color="auto"/>
                                                                                                    <w:right w:val="none" w:sz="0" w:space="0" w:color="auto"/>
                                                                                                  </w:divBdr>
                                                                                                  <w:divsChild>
                                                                                                    <w:div w:id="720059512">
                                                                                                      <w:marLeft w:val="0"/>
                                                                                                      <w:marRight w:val="0"/>
                                                                                                      <w:marTop w:val="0"/>
                                                                                                      <w:marBottom w:val="0"/>
                                                                                                      <w:divBdr>
                                                                                                        <w:top w:val="none" w:sz="0" w:space="0" w:color="auto"/>
                                                                                                        <w:left w:val="none" w:sz="0" w:space="0" w:color="auto"/>
                                                                                                        <w:bottom w:val="none" w:sz="0" w:space="0" w:color="auto"/>
                                                                                                        <w:right w:val="none" w:sz="0" w:space="0" w:color="auto"/>
                                                                                                      </w:divBdr>
                                                                                                      <w:divsChild>
                                                                                                        <w:div w:id="1958220996">
                                                                                                          <w:marLeft w:val="0"/>
                                                                                                          <w:marRight w:val="0"/>
                                                                                                          <w:marTop w:val="0"/>
                                                                                                          <w:marBottom w:val="0"/>
                                                                                                          <w:divBdr>
                                                                                                            <w:top w:val="none" w:sz="0" w:space="0" w:color="auto"/>
                                                                                                            <w:left w:val="none" w:sz="0" w:space="0" w:color="auto"/>
                                                                                                            <w:bottom w:val="none" w:sz="0" w:space="0" w:color="auto"/>
                                                                                                            <w:right w:val="none" w:sz="0" w:space="0" w:color="auto"/>
                                                                                                          </w:divBdr>
                                                                                                          <w:divsChild>
                                                                                                            <w:div w:id="1548487767">
                                                                                                              <w:marLeft w:val="0"/>
                                                                                                              <w:marRight w:val="0"/>
                                                                                                              <w:marTop w:val="0"/>
                                                                                                              <w:marBottom w:val="0"/>
                                                                                                              <w:divBdr>
                                                                                                                <w:top w:val="none" w:sz="0" w:space="0" w:color="auto"/>
                                                                                                                <w:left w:val="none" w:sz="0" w:space="0" w:color="auto"/>
                                                                                                                <w:bottom w:val="none" w:sz="0" w:space="0" w:color="auto"/>
                                                                                                                <w:right w:val="none" w:sz="0" w:space="0" w:color="auto"/>
                                                                                                              </w:divBdr>
                                                                                                              <w:divsChild>
                                                                                                                <w:div w:id="1809325751">
                                                                                                                  <w:marLeft w:val="0"/>
                                                                                                                  <w:marRight w:val="0"/>
                                                                                                                  <w:marTop w:val="0"/>
                                                                                                                  <w:marBottom w:val="0"/>
                                                                                                                  <w:divBdr>
                                                                                                                    <w:top w:val="none" w:sz="0" w:space="0" w:color="auto"/>
                                                                                                                    <w:left w:val="none" w:sz="0" w:space="0" w:color="auto"/>
                                                                                                                    <w:bottom w:val="none" w:sz="0" w:space="0" w:color="auto"/>
                                                                                                                    <w:right w:val="none" w:sz="0" w:space="0" w:color="auto"/>
                                                                                                                  </w:divBdr>
                                                                                                                  <w:divsChild>
                                                                                                                    <w:div w:id="1381633618">
                                                                                                                      <w:marLeft w:val="0"/>
                                                                                                                      <w:marRight w:val="0"/>
                                                                                                                      <w:marTop w:val="0"/>
                                                                                                                      <w:marBottom w:val="0"/>
                                                                                                                      <w:divBdr>
                                                                                                                        <w:top w:val="none" w:sz="0" w:space="0" w:color="auto"/>
                                                                                                                        <w:left w:val="none" w:sz="0" w:space="0" w:color="auto"/>
                                                                                                                        <w:bottom w:val="none" w:sz="0" w:space="0" w:color="auto"/>
                                                                                                                        <w:right w:val="none" w:sz="0" w:space="0" w:color="auto"/>
                                                                                                                      </w:divBdr>
                                                                                                                      <w:divsChild>
                                                                                                                        <w:div w:id="1881698425">
                                                                                                                          <w:marLeft w:val="0"/>
                                                                                                                          <w:marRight w:val="0"/>
                                                                                                                          <w:marTop w:val="0"/>
                                                                                                                          <w:marBottom w:val="0"/>
                                                                                                                          <w:divBdr>
                                                                                                                            <w:top w:val="none" w:sz="0" w:space="0" w:color="auto"/>
                                                                                                                            <w:left w:val="none" w:sz="0" w:space="0" w:color="auto"/>
                                                                                                                            <w:bottom w:val="none" w:sz="0" w:space="0" w:color="auto"/>
                                                                                                                            <w:right w:val="none" w:sz="0" w:space="0" w:color="auto"/>
                                                                                                                          </w:divBdr>
                                                                                                                        </w:div>
                                                                                                                        <w:div w:id="184300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569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21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32856075">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sChild>
                            <w:div w:id="1941989575">
                              <w:marLeft w:val="0"/>
                              <w:marRight w:val="0"/>
                              <w:marTop w:val="0"/>
                              <w:marBottom w:val="0"/>
                              <w:divBdr>
                                <w:top w:val="none" w:sz="0" w:space="0" w:color="auto"/>
                                <w:left w:val="none" w:sz="0" w:space="0" w:color="auto"/>
                                <w:bottom w:val="none" w:sz="0" w:space="0" w:color="auto"/>
                                <w:right w:val="none" w:sz="0" w:space="0" w:color="auto"/>
                              </w:divBdr>
                              <w:divsChild>
                                <w:div w:id="929462884">
                                  <w:marLeft w:val="0"/>
                                  <w:marRight w:val="0"/>
                                  <w:marTop w:val="0"/>
                                  <w:marBottom w:val="0"/>
                                  <w:divBdr>
                                    <w:top w:val="none" w:sz="0" w:space="0" w:color="auto"/>
                                    <w:left w:val="none" w:sz="0" w:space="0" w:color="auto"/>
                                    <w:bottom w:val="none" w:sz="0" w:space="0" w:color="auto"/>
                                    <w:right w:val="none" w:sz="0" w:space="0" w:color="auto"/>
                                  </w:divBdr>
                                  <w:divsChild>
                                    <w:div w:id="1980648058">
                                      <w:marLeft w:val="0"/>
                                      <w:marRight w:val="0"/>
                                      <w:marTop w:val="0"/>
                                      <w:marBottom w:val="0"/>
                                      <w:divBdr>
                                        <w:top w:val="none" w:sz="0" w:space="0" w:color="auto"/>
                                        <w:left w:val="none" w:sz="0" w:space="0" w:color="auto"/>
                                        <w:bottom w:val="none" w:sz="0" w:space="0" w:color="auto"/>
                                        <w:right w:val="none" w:sz="0" w:space="0" w:color="auto"/>
                                      </w:divBdr>
                                      <w:divsChild>
                                        <w:div w:id="504789791">
                                          <w:marLeft w:val="0"/>
                                          <w:marRight w:val="0"/>
                                          <w:marTop w:val="0"/>
                                          <w:marBottom w:val="0"/>
                                          <w:divBdr>
                                            <w:top w:val="none" w:sz="0" w:space="0" w:color="auto"/>
                                            <w:left w:val="none" w:sz="0" w:space="0" w:color="auto"/>
                                            <w:bottom w:val="none" w:sz="0" w:space="0" w:color="auto"/>
                                            <w:right w:val="none" w:sz="0" w:space="0" w:color="auto"/>
                                          </w:divBdr>
                                          <w:divsChild>
                                            <w:div w:id="728576705">
                                              <w:marLeft w:val="0"/>
                                              <w:marRight w:val="0"/>
                                              <w:marTop w:val="0"/>
                                              <w:marBottom w:val="0"/>
                                              <w:divBdr>
                                                <w:top w:val="none" w:sz="0" w:space="0" w:color="auto"/>
                                                <w:left w:val="none" w:sz="0" w:space="0" w:color="auto"/>
                                                <w:bottom w:val="none" w:sz="0" w:space="0" w:color="auto"/>
                                                <w:right w:val="none" w:sz="0" w:space="0" w:color="auto"/>
                                              </w:divBdr>
                                              <w:divsChild>
                                                <w:div w:id="637422804">
                                                  <w:marLeft w:val="0"/>
                                                  <w:marRight w:val="0"/>
                                                  <w:marTop w:val="0"/>
                                                  <w:marBottom w:val="0"/>
                                                  <w:divBdr>
                                                    <w:top w:val="none" w:sz="0" w:space="0" w:color="auto"/>
                                                    <w:left w:val="none" w:sz="0" w:space="0" w:color="auto"/>
                                                    <w:bottom w:val="none" w:sz="0" w:space="0" w:color="auto"/>
                                                    <w:right w:val="none" w:sz="0" w:space="0" w:color="auto"/>
                                                  </w:divBdr>
                                                </w:div>
                                                <w:div w:id="24106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arant.ru/products/ipo/prime/doc/7198797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806</Words>
  <Characters>4599</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5395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Marina</cp:lastModifiedBy>
  <cp:revision>9</cp:revision>
  <cp:lastPrinted>2019-05-13T08:10:00Z</cp:lastPrinted>
  <dcterms:created xsi:type="dcterms:W3CDTF">2019-12-30T16:07:00Z</dcterms:created>
  <dcterms:modified xsi:type="dcterms:W3CDTF">2019-12-30T16:11:00Z</dcterms:modified>
</cp:coreProperties>
</file>