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B341C8" w:rsidRPr="00B52F99" w:rsidRDefault="00B341C8" w:rsidP="00B341C8">
      <w:pPr>
        <w:pStyle w:val="210"/>
        <w:ind w:firstLine="0"/>
        <w:rPr>
          <w:szCs w:val="24"/>
        </w:rPr>
      </w:pPr>
      <w:r w:rsidRPr="00B52F99">
        <w:rPr>
          <w:szCs w:val="24"/>
        </w:rPr>
        <w:t>№ </w:t>
      </w:r>
      <w:r w:rsidRPr="00B52F99">
        <w:rPr>
          <w:color w:val="000000"/>
          <w:szCs w:val="24"/>
        </w:rPr>
        <w:t xml:space="preserve">  </w:t>
      </w:r>
      <w:r>
        <w:t>0348100046319000082</w:t>
      </w:r>
      <w:r w:rsidRPr="00B52F99">
        <w:rPr>
          <w:color w:val="000000"/>
          <w:szCs w:val="24"/>
        </w:rPr>
        <w:t xml:space="preserve">   </w:t>
      </w:r>
      <w:r w:rsidRPr="00B52F99">
        <w:rPr>
          <w:szCs w:val="24"/>
        </w:rPr>
        <w:t xml:space="preserve">                                          </w:t>
      </w:r>
      <w:r>
        <w:rPr>
          <w:szCs w:val="24"/>
        </w:rPr>
        <w:t xml:space="preserve">     </w:t>
      </w:r>
      <w:r w:rsidRPr="00B52F99">
        <w:rPr>
          <w:szCs w:val="24"/>
        </w:rPr>
        <w:t xml:space="preserve">                           от «</w:t>
      </w:r>
      <w:r>
        <w:rPr>
          <w:szCs w:val="24"/>
        </w:rPr>
        <w:t>20</w:t>
      </w:r>
      <w:r w:rsidRPr="00B52F99">
        <w:rPr>
          <w:szCs w:val="24"/>
        </w:rPr>
        <w:t xml:space="preserve">» </w:t>
      </w:r>
      <w:r>
        <w:rPr>
          <w:szCs w:val="24"/>
        </w:rPr>
        <w:t>января</w:t>
      </w:r>
      <w:r w:rsidRPr="00B52F99">
        <w:rPr>
          <w:szCs w:val="24"/>
        </w:rPr>
        <w:t xml:space="preserve"> 20</w:t>
      </w:r>
      <w:r>
        <w:rPr>
          <w:szCs w:val="24"/>
        </w:rPr>
        <w:t>20</w:t>
      </w:r>
      <w:r w:rsidRPr="00B52F99">
        <w:rPr>
          <w:szCs w:val="24"/>
        </w:rPr>
        <w:t xml:space="preserve"> г.</w:t>
      </w:r>
    </w:p>
    <w:p w:rsidR="00B341C8" w:rsidRPr="00B52F99" w:rsidRDefault="00B341C8" w:rsidP="00B341C8">
      <w:pPr>
        <w:pStyle w:val="210"/>
        <w:spacing w:line="264" w:lineRule="auto"/>
        <w:ind w:firstLine="0"/>
        <w:rPr>
          <w:szCs w:val="24"/>
        </w:rPr>
      </w:pPr>
      <w:r w:rsidRPr="00B52F99">
        <w:rPr>
          <w:szCs w:val="24"/>
        </w:rPr>
        <w:t>п. Юность</w:t>
      </w:r>
    </w:p>
    <w:p w:rsidR="00B341C8" w:rsidRPr="00B52F99" w:rsidRDefault="00B341C8" w:rsidP="00B341C8">
      <w:pPr>
        <w:tabs>
          <w:tab w:val="left" w:pos="540"/>
          <w:tab w:val="left" w:pos="720"/>
        </w:tabs>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Лосино-Петровский, пос. Юность стр. 15, Контактное лицо: Худякова Марина Александр</w:t>
      </w:r>
      <w:r>
        <w:rPr>
          <w:sz w:val="24"/>
          <w:szCs w:val="24"/>
          <w:lang w:val="ru-RU"/>
        </w:rPr>
        <w:t>овна, Телефон: 8 (495) 993-02-07, факс 8 (496) 567-38-84</w:t>
      </w:r>
      <w:r w:rsidRPr="00B52F99">
        <w:rPr>
          <w:sz w:val="24"/>
          <w:szCs w:val="24"/>
          <w:lang w:val="ru-RU"/>
        </w:rPr>
        <w:t xml:space="preserve">, Адрес электронной почты: </w:t>
      </w:r>
      <w:r w:rsidRPr="00B52F99">
        <w:rPr>
          <w:sz w:val="24"/>
          <w:szCs w:val="24"/>
          <w:shd w:val="clear" w:color="auto" w:fill="FFFFFF"/>
        </w:rPr>
        <w:t>zakupki</w:t>
      </w:r>
      <w:r w:rsidRPr="00B52F99">
        <w:rPr>
          <w:sz w:val="24"/>
          <w:szCs w:val="24"/>
          <w:shd w:val="clear" w:color="auto" w:fill="FFFFFF"/>
          <w:lang w:val="ru-RU"/>
        </w:rPr>
        <w:t>@</w:t>
      </w:r>
      <w:r w:rsidRPr="00B52F99">
        <w:rPr>
          <w:sz w:val="24"/>
          <w:szCs w:val="24"/>
          <w:shd w:val="clear" w:color="auto" w:fill="FFFFFF"/>
        </w:rPr>
        <w:t>shkolamid</w:t>
      </w:r>
      <w:r w:rsidRPr="00B52F99">
        <w:rPr>
          <w:sz w:val="24"/>
          <w:szCs w:val="24"/>
          <w:shd w:val="clear" w:color="auto" w:fill="FFFFFF"/>
          <w:lang w:val="ru-RU"/>
        </w:rPr>
        <w:t>.</w:t>
      </w:r>
      <w:r w:rsidRPr="00B52F99">
        <w:rPr>
          <w:sz w:val="24"/>
          <w:szCs w:val="24"/>
          <w:shd w:val="clear" w:color="auto" w:fill="FFFFFF"/>
        </w:rPr>
        <w:t>ru</w:t>
      </w:r>
      <w:r w:rsidRPr="00B52F99">
        <w:rPr>
          <w:sz w:val="24"/>
          <w:szCs w:val="24"/>
          <w:shd w:val="clear" w:color="auto" w:fill="FFFFFF"/>
          <w:lang w:val="ru-RU"/>
        </w:rPr>
        <w:t>.</w:t>
      </w:r>
    </w:p>
    <w:p w:rsidR="00B341C8" w:rsidRPr="00B52F99" w:rsidRDefault="00B341C8" w:rsidP="00B341C8">
      <w:pPr>
        <w:keepLines/>
        <w:widowControl w:val="0"/>
        <w:suppressLineNumbers/>
        <w:suppressAutoHyphens/>
        <w:autoSpaceDE w:val="0"/>
        <w:autoSpaceDN w:val="0"/>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Лосино-Петровский, пос. Юность стр. 15, Контактное лицо: Худякова Марина Александр</w:t>
      </w:r>
      <w:r>
        <w:rPr>
          <w:sz w:val="24"/>
          <w:szCs w:val="24"/>
          <w:lang w:val="ru-RU"/>
        </w:rPr>
        <w:t>овна, Телефон: 8 (495) 993-02-07, факс 8 (496) 567-38-84</w:t>
      </w:r>
      <w:r w:rsidRPr="00B52F99">
        <w:rPr>
          <w:sz w:val="24"/>
          <w:szCs w:val="24"/>
          <w:lang w:val="ru-RU"/>
        </w:rPr>
        <w:t xml:space="preserve">, Адрес электронной почты: </w:t>
      </w:r>
      <w:r w:rsidRPr="00B52F99">
        <w:rPr>
          <w:sz w:val="24"/>
          <w:szCs w:val="24"/>
          <w:shd w:val="clear" w:color="auto" w:fill="FFFFFF"/>
        </w:rPr>
        <w:t>zakupki</w:t>
      </w:r>
      <w:r w:rsidRPr="00B52F99">
        <w:rPr>
          <w:sz w:val="24"/>
          <w:szCs w:val="24"/>
          <w:shd w:val="clear" w:color="auto" w:fill="FFFFFF"/>
          <w:lang w:val="ru-RU"/>
        </w:rPr>
        <w:t>@</w:t>
      </w:r>
      <w:r w:rsidRPr="00B52F99">
        <w:rPr>
          <w:sz w:val="24"/>
          <w:szCs w:val="24"/>
          <w:shd w:val="clear" w:color="auto" w:fill="FFFFFF"/>
        </w:rPr>
        <w:t>shkolamid</w:t>
      </w:r>
      <w:r w:rsidRPr="00B52F99">
        <w:rPr>
          <w:sz w:val="24"/>
          <w:szCs w:val="24"/>
          <w:shd w:val="clear" w:color="auto" w:fill="FFFFFF"/>
          <w:lang w:val="ru-RU"/>
        </w:rPr>
        <w:t>.</w:t>
      </w:r>
      <w:r w:rsidRPr="00B52F99">
        <w:rPr>
          <w:sz w:val="24"/>
          <w:szCs w:val="24"/>
          <w:shd w:val="clear" w:color="auto" w:fill="FFFFFF"/>
        </w:rPr>
        <w:t>ru</w:t>
      </w:r>
      <w:r w:rsidRPr="00B52F99">
        <w:rPr>
          <w:sz w:val="24"/>
          <w:szCs w:val="24"/>
          <w:shd w:val="clear" w:color="auto" w:fill="FFFFFF"/>
          <w:lang w:val="ru-RU"/>
        </w:rPr>
        <w:t>.</w:t>
      </w:r>
    </w:p>
    <w:p w:rsidR="00B341C8" w:rsidRPr="00B52F99" w:rsidRDefault="00B341C8" w:rsidP="00B341C8">
      <w:pPr>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исполняющего обязанности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202-ОД от 08.10.2018г.</w:t>
      </w:r>
      <w:r>
        <w:rPr>
          <w:sz w:val="24"/>
          <w:szCs w:val="24"/>
          <w:lang w:val="ru-RU"/>
        </w:rPr>
        <w:t xml:space="preserve"> </w:t>
      </w:r>
      <w:r w:rsidRPr="00B52F99">
        <w:rPr>
          <w:sz w:val="24"/>
          <w:szCs w:val="24"/>
          <w:lang w:val="ru-RU"/>
        </w:rPr>
        <w:t>(с изменениями).</w:t>
      </w:r>
    </w:p>
    <w:p w:rsidR="00B341C8" w:rsidRPr="002C33C2" w:rsidRDefault="00B341C8" w:rsidP="00B341C8">
      <w:pPr>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B341C8" w:rsidRDefault="00B341C8" w:rsidP="00B341C8">
      <w:pPr>
        <w:pStyle w:val="210"/>
        <w:ind w:firstLine="709"/>
      </w:pPr>
      <w:r w:rsidRPr="00B52F99">
        <w:rPr>
          <w:b/>
          <w:color w:val="000000"/>
          <w:szCs w:val="24"/>
        </w:rPr>
        <w:t>4. Предмет государственного контракта:</w:t>
      </w:r>
      <w:r w:rsidRPr="00B52F99">
        <w:rPr>
          <w:color w:val="000000"/>
          <w:szCs w:val="24"/>
        </w:rPr>
        <w:t xml:space="preserve"> </w:t>
      </w:r>
      <w:r>
        <w:t>Поставка  двух водогрейных котлов Турботерм-1100кВт и одного водогрейного котла Турботерм-400 кВт (замена (демонтаж старых и монтаж новых), наладка и запуск) для нужд ФГБОУ «Средняя школа-интернат МИД России»</w:t>
      </w:r>
    </w:p>
    <w:p w:rsidR="00B341C8" w:rsidRPr="007772D4" w:rsidRDefault="00B341C8" w:rsidP="00B341C8">
      <w:pPr>
        <w:ind w:firstLine="708"/>
        <w:rPr>
          <w:sz w:val="24"/>
          <w:szCs w:val="24"/>
          <w:lang w:val="ru-RU"/>
        </w:rPr>
      </w:pPr>
      <w:r w:rsidRPr="00AB2985">
        <w:rPr>
          <w:b/>
          <w:color w:val="000000"/>
          <w:sz w:val="24"/>
          <w:szCs w:val="24"/>
          <w:lang w:val="ru-RU"/>
        </w:rPr>
        <w:t>5. Идентификационный код закупки:</w:t>
      </w:r>
      <w:r w:rsidRPr="00AB2985">
        <w:rPr>
          <w:sz w:val="24"/>
          <w:szCs w:val="24"/>
          <w:lang w:val="ru-RU"/>
        </w:rPr>
        <w:t xml:space="preserve"> </w:t>
      </w:r>
      <w:r w:rsidRPr="007772D4">
        <w:rPr>
          <w:sz w:val="24"/>
          <w:szCs w:val="24"/>
          <w:lang w:val="ru-RU"/>
        </w:rPr>
        <w:t>191505000457850500100100110012521000</w:t>
      </w:r>
    </w:p>
    <w:p w:rsidR="00B341C8" w:rsidRPr="00AB2985" w:rsidRDefault="00B341C8" w:rsidP="00B341C8">
      <w:pPr>
        <w:ind w:firstLine="708"/>
        <w:jc w:val="both"/>
        <w:rPr>
          <w:sz w:val="24"/>
          <w:szCs w:val="24"/>
          <w:lang w:val="ru-RU"/>
        </w:rPr>
      </w:pPr>
      <w:r w:rsidRPr="00AB2985">
        <w:rPr>
          <w:b/>
          <w:color w:val="000000"/>
          <w:sz w:val="24"/>
          <w:szCs w:val="24"/>
          <w:lang w:val="ru-RU"/>
        </w:rPr>
        <w:t>6. Начальная (максимальная) цена государственного контракта</w:t>
      </w:r>
      <w:r w:rsidRPr="00AB2985">
        <w:rPr>
          <w:i/>
          <w:color w:val="000000"/>
          <w:sz w:val="24"/>
          <w:szCs w:val="24"/>
          <w:lang w:val="ru-RU"/>
        </w:rPr>
        <w:t xml:space="preserve">: </w:t>
      </w:r>
      <w:r>
        <w:rPr>
          <w:sz w:val="24"/>
          <w:szCs w:val="24"/>
          <w:lang w:val="ru-RU"/>
        </w:rPr>
        <w:t>7 250 000</w:t>
      </w:r>
      <w:r w:rsidRPr="00AB2985">
        <w:rPr>
          <w:sz w:val="24"/>
          <w:szCs w:val="24"/>
          <w:lang w:val="ru-RU"/>
        </w:rPr>
        <w:t xml:space="preserve"> (</w:t>
      </w:r>
      <w:r>
        <w:rPr>
          <w:sz w:val="24"/>
          <w:szCs w:val="24"/>
          <w:lang w:val="ru-RU"/>
        </w:rPr>
        <w:t>семь миллионов двести пятьдесят тысяч</w:t>
      </w:r>
      <w:r w:rsidRPr="00AB2985">
        <w:rPr>
          <w:sz w:val="24"/>
          <w:szCs w:val="24"/>
          <w:lang w:val="ru-RU"/>
        </w:rPr>
        <w:t>) рубл</w:t>
      </w:r>
      <w:r>
        <w:rPr>
          <w:sz w:val="24"/>
          <w:szCs w:val="24"/>
          <w:lang w:val="ru-RU"/>
        </w:rPr>
        <w:t>ей</w:t>
      </w:r>
      <w:r w:rsidRPr="00AB2985">
        <w:rPr>
          <w:sz w:val="24"/>
          <w:szCs w:val="24"/>
          <w:lang w:val="ru-RU"/>
        </w:rPr>
        <w:t xml:space="preserve"> </w:t>
      </w:r>
      <w:r>
        <w:rPr>
          <w:sz w:val="24"/>
          <w:szCs w:val="24"/>
          <w:lang w:val="ru-RU"/>
        </w:rPr>
        <w:t>0</w:t>
      </w:r>
      <w:r w:rsidRPr="00AB2985">
        <w:rPr>
          <w:sz w:val="24"/>
          <w:szCs w:val="24"/>
          <w:lang w:val="ru-RU"/>
        </w:rPr>
        <w:t>0 копеек.</w:t>
      </w:r>
    </w:p>
    <w:p w:rsidR="000A5AA1" w:rsidRPr="00AA04BA" w:rsidRDefault="00A648ED" w:rsidP="00AC0E9B">
      <w:pPr>
        <w:autoSpaceDE w:val="0"/>
        <w:autoSpaceDN w:val="0"/>
        <w:adjustRightInd w:val="0"/>
        <w:spacing w:line="320" w:lineRule="exact"/>
        <w:ind w:firstLine="720"/>
        <w:jc w:val="both"/>
        <w:rPr>
          <w:sz w:val="24"/>
          <w:szCs w:val="24"/>
          <w:lang w:val="ru-RU"/>
        </w:rPr>
      </w:pPr>
      <w:r w:rsidRPr="00BE32C6">
        <w:rPr>
          <w:b/>
          <w:sz w:val="24"/>
          <w:szCs w:val="24"/>
          <w:lang w:val="ru-RU"/>
        </w:rPr>
        <w:t>7</w:t>
      </w:r>
      <w:r w:rsidR="00547DEE" w:rsidRPr="00BE32C6">
        <w:rPr>
          <w:b/>
          <w:sz w:val="24"/>
          <w:szCs w:val="24"/>
          <w:lang w:val="ru-RU"/>
        </w:rPr>
        <w:t xml:space="preserve">. </w:t>
      </w:r>
      <w:r w:rsidR="00074266" w:rsidRPr="00BE32C6">
        <w:rPr>
          <w:b/>
          <w:sz w:val="24"/>
          <w:szCs w:val="24"/>
          <w:lang w:val="ru-RU"/>
        </w:rPr>
        <w:t xml:space="preserve">Сведения об идентификационных номерах заявок на участие в электронном аукционе, </w:t>
      </w:r>
      <w:r w:rsidR="00AA04BA" w:rsidRPr="00AA04BA">
        <w:rPr>
          <w:color w:val="000000"/>
          <w:sz w:val="24"/>
          <w:szCs w:val="24"/>
          <w:lang w:val="ru-RU"/>
        </w:rPr>
        <w:t xml:space="preserve">поданных </w:t>
      </w:r>
      <w:r w:rsidR="00B341C8">
        <w:rPr>
          <w:color w:val="000000"/>
          <w:sz w:val="24"/>
          <w:szCs w:val="24"/>
          <w:lang w:val="ru-RU"/>
        </w:rPr>
        <w:t>всеми</w:t>
      </w:r>
      <w:r w:rsidR="00AA04BA" w:rsidRPr="00AA04BA">
        <w:rPr>
          <w:color w:val="000000"/>
          <w:sz w:val="24"/>
          <w:szCs w:val="24"/>
          <w:lang w:val="ru-RU"/>
        </w:rPr>
        <w:t xml:space="preserve">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p>
    <w:p w:rsidR="00AC0E9B" w:rsidRPr="00BE32C6" w:rsidRDefault="00AC0E9B" w:rsidP="00380877">
      <w:pPr>
        <w:autoSpaceDE w:val="0"/>
        <w:autoSpaceDN w:val="0"/>
        <w:adjustRightInd w:val="0"/>
        <w:spacing w:line="320" w:lineRule="exact"/>
        <w:jc w:val="both"/>
        <w:rPr>
          <w:b/>
          <w:sz w:val="24"/>
          <w:szCs w:val="24"/>
          <w:lang w:val="ru-RU"/>
        </w:rPr>
      </w:pPr>
    </w:p>
    <w:tbl>
      <w:tblPr>
        <w:tblW w:w="0" w:type="auto"/>
        <w:jc w:val="center"/>
        <w:tblInd w:w="-697" w:type="dxa"/>
        <w:tblLook w:val="0000"/>
      </w:tblPr>
      <w:tblGrid>
        <w:gridCol w:w="4809"/>
        <w:gridCol w:w="4586"/>
      </w:tblGrid>
      <w:tr w:rsidR="000A5AA1" w:rsidRPr="005718AD" w:rsidTr="00AA6379">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rStyle w:val="spanbodytext21"/>
                <w:b/>
                <w:bCs/>
                <w:color w:val="000000"/>
                <w:sz w:val="24"/>
                <w:szCs w:val="24"/>
                <w:lang w:val="ru-RU"/>
              </w:rPr>
            </w:pPr>
            <w:r w:rsidRPr="00BE32C6">
              <w:rPr>
                <w:rStyle w:val="spanbodytext21"/>
                <w:b/>
                <w:bCs/>
                <w:sz w:val="24"/>
                <w:szCs w:val="24"/>
                <w:lang w:val="ru-RU"/>
              </w:rPr>
              <w:t>Идентификационный</w:t>
            </w:r>
            <w:r w:rsidRPr="00BE32C6">
              <w:rPr>
                <w:rStyle w:val="spanbodytext21"/>
                <w:b/>
                <w:bCs/>
                <w:color w:val="000000"/>
                <w:sz w:val="24"/>
                <w:szCs w:val="24"/>
                <w:lang w:val="ru-RU"/>
              </w:rPr>
              <w:t xml:space="preserve"> номер</w:t>
            </w:r>
          </w:p>
          <w:p w:rsidR="000A5AA1" w:rsidRPr="00BE32C6" w:rsidRDefault="000A5AA1" w:rsidP="00380877">
            <w:pPr>
              <w:spacing w:line="320" w:lineRule="exact"/>
              <w:jc w:val="center"/>
              <w:rPr>
                <w:b/>
                <w:color w:val="000000"/>
                <w:sz w:val="24"/>
                <w:szCs w:val="24"/>
                <w:lang w:val="ru-RU"/>
              </w:rPr>
            </w:pPr>
            <w:r w:rsidRPr="00BE32C6">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 xml:space="preserve">Минимальное предложение о цене </w:t>
            </w:r>
          </w:p>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контракта (рубль)</w:t>
            </w:r>
          </w:p>
        </w:tc>
      </w:tr>
      <w:tr w:rsidR="00B341C8" w:rsidRPr="00C25426" w:rsidTr="00166588">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B341C8" w:rsidRPr="00B341C8" w:rsidRDefault="00B341C8" w:rsidP="00B341C8">
            <w:pPr>
              <w:divId w:val="741754480"/>
              <w:rPr>
                <w:sz w:val="24"/>
                <w:szCs w:val="24"/>
              </w:rPr>
            </w:pPr>
            <w:r w:rsidRPr="00B341C8">
              <w:rPr>
                <w:sz w:val="24"/>
                <w:szCs w:val="24"/>
              </w:rPr>
              <w:t>EA-39390</w:t>
            </w:r>
          </w:p>
        </w:tc>
        <w:tc>
          <w:tcPr>
            <w:tcW w:w="458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B341C8" w:rsidRPr="00B341C8" w:rsidRDefault="00B341C8">
            <w:pPr>
              <w:divId w:val="1201825500"/>
              <w:rPr>
                <w:sz w:val="24"/>
                <w:szCs w:val="24"/>
              </w:rPr>
            </w:pPr>
            <w:r w:rsidRPr="00B341C8">
              <w:rPr>
                <w:sz w:val="24"/>
                <w:szCs w:val="24"/>
              </w:rPr>
              <w:t>4 533 750.00</w:t>
            </w:r>
          </w:p>
        </w:tc>
      </w:tr>
      <w:tr w:rsidR="00B341C8" w:rsidRPr="00C25426" w:rsidTr="00166588">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B341C8" w:rsidRPr="00B341C8" w:rsidRDefault="00B341C8" w:rsidP="00B341C8">
            <w:pPr>
              <w:divId w:val="1054348555"/>
              <w:rPr>
                <w:sz w:val="24"/>
                <w:szCs w:val="24"/>
                <w:lang w:val="ru-RU"/>
              </w:rPr>
            </w:pPr>
            <w:r w:rsidRPr="00B341C8">
              <w:rPr>
                <w:sz w:val="24"/>
                <w:szCs w:val="24"/>
              </w:rPr>
              <w:t>EA-39099</w:t>
            </w:r>
          </w:p>
        </w:tc>
        <w:tc>
          <w:tcPr>
            <w:tcW w:w="458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B341C8" w:rsidRPr="00B341C8" w:rsidRDefault="00B341C8">
            <w:pPr>
              <w:divId w:val="1743016470"/>
              <w:rPr>
                <w:sz w:val="24"/>
                <w:szCs w:val="24"/>
              </w:rPr>
            </w:pPr>
            <w:r w:rsidRPr="00B341C8">
              <w:rPr>
                <w:sz w:val="24"/>
                <w:szCs w:val="24"/>
              </w:rPr>
              <w:t>4 570 000.00</w:t>
            </w:r>
          </w:p>
        </w:tc>
      </w:tr>
      <w:tr w:rsidR="00B341C8" w:rsidRPr="00C25426" w:rsidTr="00166588">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B341C8" w:rsidRPr="00B341C8" w:rsidRDefault="00B341C8" w:rsidP="00B341C8">
            <w:pPr>
              <w:divId w:val="31806541"/>
              <w:rPr>
                <w:sz w:val="24"/>
                <w:szCs w:val="24"/>
              </w:rPr>
            </w:pPr>
            <w:r w:rsidRPr="00B341C8">
              <w:rPr>
                <w:sz w:val="24"/>
                <w:szCs w:val="24"/>
              </w:rPr>
              <w:t>EA-39225</w:t>
            </w:r>
          </w:p>
        </w:tc>
        <w:tc>
          <w:tcPr>
            <w:tcW w:w="458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B341C8" w:rsidRPr="00B341C8" w:rsidRDefault="00B341C8">
            <w:pPr>
              <w:divId w:val="796724262"/>
              <w:rPr>
                <w:sz w:val="24"/>
                <w:szCs w:val="24"/>
              </w:rPr>
            </w:pPr>
            <w:r w:rsidRPr="00B341C8">
              <w:rPr>
                <w:sz w:val="24"/>
                <w:szCs w:val="24"/>
              </w:rPr>
              <w:t>4 896 250.00</w:t>
            </w:r>
          </w:p>
        </w:tc>
      </w:tr>
      <w:tr w:rsidR="00B341C8" w:rsidRPr="00C25426" w:rsidTr="00166588">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B341C8" w:rsidRPr="00B341C8" w:rsidRDefault="00B341C8" w:rsidP="00B341C8">
            <w:pPr>
              <w:divId w:val="569384043"/>
              <w:rPr>
                <w:sz w:val="24"/>
                <w:szCs w:val="24"/>
                <w:lang w:val="ru-RU"/>
              </w:rPr>
            </w:pPr>
            <w:r w:rsidRPr="00B341C8">
              <w:rPr>
                <w:sz w:val="24"/>
                <w:szCs w:val="24"/>
              </w:rPr>
              <w:t>EA-40097</w:t>
            </w:r>
          </w:p>
        </w:tc>
        <w:tc>
          <w:tcPr>
            <w:tcW w:w="458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B341C8" w:rsidRPr="00B341C8" w:rsidRDefault="00B341C8">
            <w:pPr>
              <w:divId w:val="1177500704"/>
              <w:rPr>
                <w:sz w:val="24"/>
                <w:szCs w:val="24"/>
              </w:rPr>
            </w:pPr>
            <w:r w:rsidRPr="00B341C8">
              <w:rPr>
                <w:sz w:val="24"/>
                <w:szCs w:val="24"/>
              </w:rPr>
              <w:t>5 440 000.00</w:t>
            </w:r>
          </w:p>
        </w:tc>
      </w:tr>
    </w:tbl>
    <w:p w:rsidR="00AC0E9B" w:rsidRPr="00C25426" w:rsidRDefault="00AC0E9B" w:rsidP="00E85181">
      <w:pPr>
        <w:jc w:val="both"/>
        <w:rPr>
          <w:color w:val="000000"/>
          <w:sz w:val="24"/>
          <w:szCs w:val="24"/>
          <w:lang w:val="ru-RU"/>
        </w:rPr>
      </w:pPr>
    </w:p>
    <w:p w:rsidR="002E0937" w:rsidRDefault="00C76924" w:rsidP="00E85181">
      <w:pPr>
        <w:ind w:firstLine="709"/>
        <w:jc w:val="both"/>
        <w:rPr>
          <w:b/>
          <w:sz w:val="24"/>
          <w:szCs w:val="24"/>
          <w:lang w:val="ru-RU"/>
        </w:rPr>
      </w:pPr>
      <w:r w:rsidRPr="00BE32C6">
        <w:rPr>
          <w:b/>
          <w:color w:val="000000"/>
          <w:sz w:val="24"/>
          <w:szCs w:val="24"/>
          <w:lang w:val="ru-RU"/>
        </w:rPr>
        <w:t>8</w:t>
      </w:r>
      <w:r w:rsidRPr="00BE32C6">
        <w:rPr>
          <w:b/>
          <w:sz w:val="24"/>
          <w:szCs w:val="24"/>
          <w:lang w:val="ru-RU"/>
        </w:rPr>
        <w:t xml:space="preserve">. Рассмотрев вторые части заявок на участие в электронном </w:t>
      </w:r>
      <w:r w:rsidRPr="00BE32C6">
        <w:rPr>
          <w:b/>
          <w:color w:val="000000"/>
          <w:sz w:val="24"/>
          <w:szCs w:val="24"/>
          <w:lang w:val="ru-RU"/>
        </w:rPr>
        <w:t xml:space="preserve">аукционе </w:t>
      </w:r>
      <w:r w:rsidRPr="00BE32C6">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r w:rsidRPr="00BE32C6">
        <w:rPr>
          <w:b/>
          <w:sz w:val="24"/>
          <w:szCs w:val="24"/>
          <w:lang w:val="ru-RU"/>
        </w:rPr>
        <w:t>:</w:t>
      </w:r>
    </w:p>
    <w:p w:rsidR="00380877" w:rsidRPr="00BE32C6" w:rsidRDefault="00380877" w:rsidP="00E85181">
      <w:pPr>
        <w:ind w:firstLine="709"/>
        <w:jc w:val="both"/>
        <w:rPr>
          <w:b/>
          <w:sz w:val="24"/>
          <w:szCs w:val="24"/>
          <w:lang w:val="ru-RU"/>
        </w:rPr>
      </w:pPr>
    </w:p>
    <w:tbl>
      <w:tblPr>
        <w:tblW w:w="10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82"/>
        <w:gridCol w:w="3544"/>
        <w:gridCol w:w="2010"/>
        <w:gridCol w:w="1980"/>
      </w:tblGrid>
      <w:tr w:rsidR="000A5AA1" w:rsidRPr="00BE32C6" w:rsidTr="0038145C">
        <w:trPr>
          <w:jc w:val="center"/>
        </w:trPr>
        <w:tc>
          <w:tcPr>
            <w:tcW w:w="2782" w:type="dxa"/>
            <w:tcBorders>
              <w:bottom w:val="single" w:sz="4" w:space="0" w:color="auto"/>
            </w:tcBorders>
            <w:vAlign w:val="center"/>
          </w:tcPr>
          <w:p w:rsidR="000A5AA1" w:rsidRPr="00BE32C6" w:rsidRDefault="000A5AA1" w:rsidP="00E85181">
            <w:pPr>
              <w:jc w:val="center"/>
              <w:rPr>
                <w:rStyle w:val="spanbodytext21"/>
                <w:b/>
                <w:bCs/>
                <w:sz w:val="24"/>
                <w:szCs w:val="24"/>
                <w:lang w:val="ru-RU"/>
              </w:rPr>
            </w:pPr>
            <w:r w:rsidRPr="00BE32C6">
              <w:rPr>
                <w:rStyle w:val="spanbodytext21"/>
                <w:b/>
                <w:bCs/>
                <w:sz w:val="24"/>
                <w:szCs w:val="24"/>
                <w:lang w:val="ru-RU"/>
              </w:rPr>
              <w:t>Идентификационн</w:t>
            </w:r>
            <w:r w:rsidR="00342B04" w:rsidRPr="00BE32C6">
              <w:rPr>
                <w:rStyle w:val="spanbodytext21"/>
                <w:b/>
                <w:bCs/>
                <w:sz w:val="24"/>
                <w:szCs w:val="24"/>
                <w:lang w:val="ru-RU"/>
              </w:rPr>
              <w:t>ы</w:t>
            </w:r>
            <w:r w:rsidRPr="00BE32C6">
              <w:rPr>
                <w:rStyle w:val="spanbodytext21"/>
                <w:b/>
                <w:bCs/>
                <w:sz w:val="24"/>
                <w:szCs w:val="24"/>
                <w:lang w:val="ru-RU"/>
              </w:rPr>
              <w:t>й номер</w:t>
            </w:r>
          </w:p>
          <w:p w:rsidR="000A5AA1" w:rsidRPr="00BE32C6" w:rsidRDefault="000A5AA1" w:rsidP="00E85181">
            <w:pPr>
              <w:jc w:val="center"/>
              <w:rPr>
                <w:b/>
                <w:sz w:val="24"/>
                <w:szCs w:val="24"/>
                <w:lang w:val="ru-RU"/>
              </w:rPr>
            </w:pPr>
            <w:r w:rsidRPr="00BE32C6">
              <w:rPr>
                <w:rStyle w:val="spanbodytext21"/>
                <w:b/>
                <w:bCs/>
                <w:sz w:val="24"/>
                <w:szCs w:val="24"/>
                <w:lang w:val="ru-RU"/>
              </w:rPr>
              <w:t>заявки участника закупки</w:t>
            </w:r>
          </w:p>
        </w:tc>
        <w:tc>
          <w:tcPr>
            <w:tcW w:w="3544" w:type="dxa"/>
            <w:tcBorders>
              <w:bottom w:val="single" w:sz="4" w:space="0" w:color="auto"/>
            </w:tcBorders>
          </w:tcPr>
          <w:p w:rsidR="000A5AA1" w:rsidRPr="00BE32C6" w:rsidRDefault="00C840C8" w:rsidP="00E85181">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010"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Члены Единой комиссии</w:t>
            </w:r>
          </w:p>
        </w:tc>
        <w:tc>
          <w:tcPr>
            <w:tcW w:w="1980"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Решение</w:t>
            </w:r>
          </w:p>
        </w:tc>
      </w:tr>
      <w:tr w:rsidR="00B341C8" w:rsidRPr="005718AD" w:rsidTr="0038145C">
        <w:trPr>
          <w:trHeight w:val="874"/>
          <w:jc w:val="center"/>
        </w:trPr>
        <w:tc>
          <w:tcPr>
            <w:tcW w:w="2782" w:type="dxa"/>
            <w:vAlign w:val="center"/>
          </w:tcPr>
          <w:p w:rsidR="00B341C8" w:rsidRPr="00B341C8" w:rsidRDefault="00B341C8" w:rsidP="00B341C8">
            <w:pPr>
              <w:jc w:val="center"/>
              <w:rPr>
                <w:sz w:val="24"/>
                <w:szCs w:val="24"/>
              </w:rPr>
            </w:pPr>
            <w:r w:rsidRPr="00B341C8">
              <w:rPr>
                <w:sz w:val="24"/>
                <w:szCs w:val="24"/>
              </w:rPr>
              <w:t>EA-39390</w:t>
            </w:r>
          </w:p>
        </w:tc>
        <w:tc>
          <w:tcPr>
            <w:tcW w:w="3544" w:type="dxa"/>
          </w:tcPr>
          <w:p w:rsidR="00B341C8" w:rsidRPr="00DD7429" w:rsidRDefault="00554E7C" w:rsidP="00B341C8">
            <w:pPr>
              <w:autoSpaceDE w:val="0"/>
              <w:autoSpaceDN w:val="0"/>
              <w:adjustRightInd w:val="0"/>
              <w:jc w:val="center"/>
              <w:rPr>
                <w:sz w:val="24"/>
                <w:szCs w:val="24"/>
                <w:lang w:val="ru-RU"/>
              </w:rPr>
            </w:pPr>
            <w:hyperlink r:id="rId7" w:tgtFrame="_blank" w:history="1">
              <w:r w:rsidR="00B341C8" w:rsidRPr="00DD7429">
                <w:rPr>
                  <w:sz w:val="24"/>
                  <w:szCs w:val="24"/>
                  <w:lang w:val="ru-RU"/>
                </w:rPr>
                <w:t xml:space="preserve"> Общество с ограниченной ответственностью </w:t>
              </w:r>
              <w:r w:rsidR="00B341C8" w:rsidRPr="00DD7429">
                <w:rPr>
                  <w:rStyle w:val="af0"/>
                  <w:color w:val="auto"/>
                  <w:sz w:val="24"/>
                  <w:szCs w:val="24"/>
                  <w:u w:val="none"/>
                  <w:lang w:val="ru-RU"/>
                </w:rPr>
                <w:t>"</w:t>
              </w:r>
              <w:r w:rsidR="00B341C8">
                <w:rPr>
                  <w:rStyle w:val="af0"/>
                  <w:color w:val="auto"/>
                  <w:sz w:val="24"/>
                  <w:szCs w:val="24"/>
                  <w:u w:val="none"/>
                  <w:lang w:val="ru-RU"/>
                </w:rPr>
                <w:t>СДМ КЛИМАТ</w:t>
              </w:r>
              <w:r w:rsidR="00B341C8" w:rsidRPr="00DD7429">
                <w:rPr>
                  <w:rStyle w:val="af0"/>
                  <w:color w:val="auto"/>
                  <w:sz w:val="24"/>
                  <w:szCs w:val="24"/>
                  <w:u w:val="none"/>
                  <w:lang w:val="ru-RU"/>
                </w:rPr>
                <w:t>"</w:t>
              </w:r>
            </w:hyperlink>
            <w:r w:rsidR="00B341C8" w:rsidRPr="00DD7429">
              <w:rPr>
                <w:sz w:val="24"/>
                <w:szCs w:val="24"/>
                <w:lang w:val="ru-RU"/>
              </w:rPr>
              <w:t xml:space="preserve"> (ИНН </w:t>
            </w:r>
            <w:r w:rsidR="00B341C8">
              <w:rPr>
                <w:sz w:val="24"/>
                <w:szCs w:val="24"/>
                <w:lang w:val="ru-RU"/>
              </w:rPr>
              <w:t>7702413273</w:t>
            </w:r>
            <w:r w:rsidR="00B341C8" w:rsidRPr="00DD7429">
              <w:rPr>
                <w:sz w:val="24"/>
                <w:szCs w:val="24"/>
                <w:lang w:val="ru-RU"/>
              </w:rPr>
              <w:t>) место</w:t>
            </w:r>
            <w:r w:rsidR="005718AD">
              <w:rPr>
                <w:sz w:val="24"/>
                <w:szCs w:val="24"/>
                <w:lang w:val="ru-RU"/>
              </w:rPr>
              <w:t xml:space="preserve"> нахождения: 1</w:t>
            </w:r>
            <w:r w:rsidR="00B341C8">
              <w:rPr>
                <w:sz w:val="24"/>
                <w:szCs w:val="24"/>
                <w:lang w:val="ru-RU"/>
              </w:rPr>
              <w:t>27051</w:t>
            </w:r>
            <w:r w:rsidR="00B341C8" w:rsidRPr="00DD7429">
              <w:rPr>
                <w:sz w:val="24"/>
                <w:szCs w:val="24"/>
                <w:lang w:val="ru-RU"/>
              </w:rPr>
              <w:t xml:space="preserve">, г. Москва, </w:t>
            </w:r>
            <w:r w:rsidR="00B341C8">
              <w:rPr>
                <w:sz w:val="24"/>
                <w:szCs w:val="24"/>
                <w:lang w:val="ru-RU"/>
              </w:rPr>
              <w:t>Цветной бульвар</w:t>
            </w:r>
            <w:r w:rsidR="00B341C8" w:rsidRPr="00DD7429">
              <w:rPr>
                <w:sz w:val="24"/>
                <w:szCs w:val="24"/>
                <w:lang w:val="ru-RU"/>
              </w:rPr>
              <w:t>, д.3</w:t>
            </w:r>
            <w:r w:rsidR="00B341C8">
              <w:rPr>
                <w:sz w:val="24"/>
                <w:szCs w:val="24"/>
                <w:lang w:val="ru-RU"/>
              </w:rPr>
              <w:t>0, строение 1</w:t>
            </w:r>
            <w:r w:rsidR="00B341C8" w:rsidRPr="00DD7429">
              <w:rPr>
                <w:sz w:val="24"/>
                <w:szCs w:val="24"/>
                <w:lang w:val="ru-RU"/>
              </w:rPr>
              <w:t xml:space="preserve">, </w:t>
            </w:r>
            <w:r w:rsidR="00B341C8">
              <w:rPr>
                <w:sz w:val="24"/>
                <w:szCs w:val="24"/>
                <w:lang w:val="ru-RU"/>
              </w:rPr>
              <w:t xml:space="preserve">помещение </w:t>
            </w:r>
            <w:r w:rsidR="00B341C8">
              <w:rPr>
                <w:sz w:val="24"/>
                <w:szCs w:val="24"/>
              </w:rPr>
              <w:t>I</w:t>
            </w:r>
            <w:r w:rsidR="00A4665D">
              <w:rPr>
                <w:sz w:val="24"/>
                <w:szCs w:val="24"/>
                <w:lang w:val="ru-RU"/>
              </w:rPr>
              <w:t>, комната 14</w:t>
            </w:r>
            <w:r w:rsidR="00B341C8" w:rsidRPr="00DD7429">
              <w:rPr>
                <w:sz w:val="24"/>
                <w:szCs w:val="24"/>
                <w:lang w:val="ru-RU"/>
              </w:rPr>
              <w:t>.</w:t>
            </w:r>
          </w:p>
        </w:tc>
        <w:tc>
          <w:tcPr>
            <w:tcW w:w="2010" w:type="dxa"/>
            <w:tcMar>
              <w:top w:w="57" w:type="dxa"/>
              <w:left w:w="57" w:type="dxa"/>
              <w:bottom w:w="57" w:type="dxa"/>
              <w:right w:w="57" w:type="dxa"/>
            </w:tcMar>
            <w:vAlign w:val="center"/>
          </w:tcPr>
          <w:p w:rsidR="00B341C8" w:rsidRPr="00B52F99" w:rsidRDefault="00B341C8" w:rsidP="00B341C8">
            <w:pPr>
              <w:jc w:val="center"/>
              <w:rPr>
                <w:sz w:val="24"/>
                <w:szCs w:val="24"/>
                <w:lang w:val="ru-RU"/>
              </w:rPr>
            </w:pPr>
            <w:r w:rsidRPr="00B52F99">
              <w:rPr>
                <w:sz w:val="24"/>
                <w:szCs w:val="24"/>
                <w:lang w:val="ru-RU"/>
              </w:rPr>
              <w:t>Козловский В.Р.</w:t>
            </w:r>
          </w:p>
          <w:p w:rsidR="00B341C8" w:rsidRPr="00B52F99" w:rsidRDefault="00B341C8" w:rsidP="00B341C8">
            <w:pPr>
              <w:jc w:val="center"/>
              <w:rPr>
                <w:sz w:val="24"/>
                <w:szCs w:val="24"/>
                <w:lang w:val="ru-RU"/>
              </w:rPr>
            </w:pPr>
            <w:r w:rsidRPr="00B52F99">
              <w:rPr>
                <w:sz w:val="24"/>
                <w:szCs w:val="24"/>
                <w:lang w:val="ru-RU"/>
              </w:rPr>
              <w:t>Худякова М.А.</w:t>
            </w:r>
          </w:p>
          <w:p w:rsidR="00B341C8" w:rsidRPr="00B52F99" w:rsidRDefault="00B341C8" w:rsidP="00B341C8">
            <w:pPr>
              <w:jc w:val="center"/>
              <w:rPr>
                <w:sz w:val="24"/>
                <w:szCs w:val="24"/>
                <w:lang w:val="ru-RU"/>
              </w:rPr>
            </w:pPr>
            <w:r w:rsidRPr="00B52F99">
              <w:rPr>
                <w:sz w:val="24"/>
                <w:szCs w:val="24"/>
                <w:lang w:val="ru-RU"/>
              </w:rPr>
              <w:t>Фролов С.А.</w:t>
            </w:r>
          </w:p>
          <w:p w:rsidR="00B341C8" w:rsidRPr="00B52F99" w:rsidRDefault="00B341C8" w:rsidP="00B341C8">
            <w:pPr>
              <w:jc w:val="center"/>
              <w:rPr>
                <w:sz w:val="24"/>
                <w:szCs w:val="24"/>
                <w:lang w:val="ru-RU"/>
              </w:rPr>
            </w:pPr>
            <w:r w:rsidRPr="00B52F99">
              <w:rPr>
                <w:sz w:val="24"/>
                <w:szCs w:val="24"/>
                <w:lang w:val="ru-RU"/>
              </w:rPr>
              <w:t>Позднякова Т.Ф.</w:t>
            </w:r>
          </w:p>
          <w:p w:rsidR="00B341C8" w:rsidRPr="00B52F99" w:rsidRDefault="00B341C8" w:rsidP="00B341C8">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B341C8" w:rsidRPr="00B52F99" w:rsidRDefault="00B341C8" w:rsidP="00B341C8">
            <w:pPr>
              <w:autoSpaceDE w:val="0"/>
              <w:autoSpaceDN w:val="0"/>
              <w:adjustRightInd w:val="0"/>
              <w:jc w:val="center"/>
              <w:rPr>
                <w:sz w:val="24"/>
                <w:szCs w:val="24"/>
                <w:lang w:val="ru-RU"/>
              </w:rPr>
            </w:pPr>
            <w:r w:rsidRPr="00B52F99">
              <w:rPr>
                <w:sz w:val="24"/>
                <w:szCs w:val="24"/>
                <w:lang w:val="ru-RU"/>
              </w:rPr>
              <w:t>«За»</w:t>
            </w:r>
          </w:p>
          <w:p w:rsidR="00B341C8" w:rsidRPr="00B52F99" w:rsidRDefault="00B341C8" w:rsidP="00B341C8">
            <w:pPr>
              <w:autoSpaceDE w:val="0"/>
              <w:autoSpaceDN w:val="0"/>
              <w:adjustRightInd w:val="0"/>
              <w:jc w:val="center"/>
              <w:rPr>
                <w:sz w:val="24"/>
                <w:szCs w:val="24"/>
                <w:lang w:val="ru-RU"/>
              </w:rPr>
            </w:pPr>
            <w:r w:rsidRPr="00B52F99">
              <w:rPr>
                <w:sz w:val="24"/>
                <w:szCs w:val="24"/>
                <w:lang w:val="ru-RU"/>
              </w:rPr>
              <w:t>«За»</w:t>
            </w:r>
          </w:p>
          <w:p w:rsidR="00B341C8" w:rsidRPr="00B52F99" w:rsidRDefault="00B341C8" w:rsidP="00B341C8">
            <w:pPr>
              <w:autoSpaceDE w:val="0"/>
              <w:autoSpaceDN w:val="0"/>
              <w:adjustRightInd w:val="0"/>
              <w:jc w:val="center"/>
              <w:rPr>
                <w:sz w:val="24"/>
                <w:szCs w:val="24"/>
                <w:lang w:val="ru-RU"/>
              </w:rPr>
            </w:pPr>
            <w:r w:rsidRPr="00B52F99">
              <w:rPr>
                <w:sz w:val="24"/>
                <w:szCs w:val="24"/>
                <w:lang w:val="ru-RU"/>
              </w:rPr>
              <w:t>«За»</w:t>
            </w:r>
          </w:p>
          <w:p w:rsidR="00B341C8" w:rsidRPr="00B52F99" w:rsidRDefault="00B341C8" w:rsidP="00B341C8">
            <w:pPr>
              <w:autoSpaceDE w:val="0"/>
              <w:autoSpaceDN w:val="0"/>
              <w:adjustRightInd w:val="0"/>
              <w:jc w:val="center"/>
              <w:rPr>
                <w:sz w:val="24"/>
                <w:szCs w:val="24"/>
                <w:lang w:val="ru-RU"/>
              </w:rPr>
            </w:pPr>
            <w:r w:rsidRPr="00B52F99">
              <w:rPr>
                <w:sz w:val="24"/>
                <w:szCs w:val="24"/>
                <w:lang w:val="ru-RU"/>
              </w:rPr>
              <w:t>«За»</w:t>
            </w:r>
          </w:p>
          <w:p w:rsidR="00B341C8" w:rsidRPr="00B52F99" w:rsidRDefault="00B341C8" w:rsidP="00B341C8">
            <w:pPr>
              <w:autoSpaceDE w:val="0"/>
              <w:autoSpaceDN w:val="0"/>
              <w:adjustRightInd w:val="0"/>
              <w:jc w:val="center"/>
              <w:rPr>
                <w:sz w:val="24"/>
                <w:szCs w:val="24"/>
                <w:lang w:val="ru-RU"/>
              </w:rPr>
            </w:pPr>
            <w:r w:rsidRPr="00B52F99">
              <w:rPr>
                <w:sz w:val="24"/>
                <w:szCs w:val="24"/>
                <w:lang w:val="ru-RU"/>
              </w:rPr>
              <w:t>«За»</w:t>
            </w:r>
          </w:p>
        </w:tc>
      </w:tr>
      <w:tr w:rsidR="00B341C8" w:rsidRPr="005718AD" w:rsidTr="0038145C">
        <w:trPr>
          <w:trHeight w:val="874"/>
          <w:jc w:val="center"/>
        </w:trPr>
        <w:tc>
          <w:tcPr>
            <w:tcW w:w="2782" w:type="dxa"/>
            <w:vAlign w:val="center"/>
          </w:tcPr>
          <w:p w:rsidR="00B341C8" w:rsidRPr="00B341C8" w:rsidRDefault="00B341C8" w:rsidP="00B341C8">
            <w:pPr>
              <w:jc w:val="center"/>
              <w:rPr>
                <w:sz w:val="24"/>
                <w:szCs w:val="24"/>
                <w:lang w:val="ru-RU"/>
              </w:rPr>
            </w:pPr>
            <w:r w:rsidRPr="00B341C8">
              <w:rPr>
                <w:sz w:val="24"/>
                <w:szCs w:val="24"/>
              </w:rPr>
              <w:t>EA-39099</w:t>
            </w:r>
          </w:p>
        </w:tc>
        <w:tc>
          <w:tcPr>
            <w:tcW w:w="3544" w:type="dxa"/>
          </w:tcPr>
          <w:p w:rsidR="00B341C8" w:rsidRPr="00DD7429" w:rsidRDefault="00B341C8" w:rsidP="00B341C8">
            <w:pPr>
              <w:autoSpaceDE w:val="0"/>
              <w:autoSpaceDN w:val="0"/>
              <w:adjustRightInd w:val="0"/>
              <w:jc w:val="center"/>
              <w:rPr>
                <w:sz w:val="24"/>
                <w:szCs w:val="24"/>
                <w:lang w:val="ru-RU"/>
              </w:rPr>
            </w:pPr>
            <w:r w:rsidRPr="00DD7429">
              <w:rPr>
                <w:sz w:val="24"/>
                <w:szCs w:val="24"/>
                <w:lang w:val="ru-RU"/>
              </w:rPr>
              <w:t>Общество с ограниченной ответственностью «</w:t>
            </w:r>
            <w:r w:rsidR="00AA70F1">
              <w:rPr>
                <w:sz w:val="24"/>
                <w:szCs w:val="24"/>
                <w:lang w:val="ru-RU"/>
              </w:rPr>
              <w:t>Омега</w:t>
            </w:r>
            <w:r w:rsidRPr="00DD7429">
              <w:rPr>
                <w:sz w:val="24"/>
                <w:szCs w:val="24"/>
                <w:lang w:val="ru-RU"/>
              </w:rPr>
              <w:t>»</w:t>
            </w:r>
          </w:p>
          <w:p w:rsidR="00B341C8" w:rsidRPr="00DD7429" w:rsidRDefault="00B341C8" w:rsidP="00AA70F1">
            <w:pPr>
              <w:autoSpaceDE w:val="0"/>
              <w:autoSpaceDN w:val="0"/>
              <w:adjustRightInd w:val="0"/>
              <w:jc w:val="center"/>
              <w:rPr>
                <w:sz w:val="24"/>
                <w:szCs w:val="24"/>
                <w:lang w:val="ru-RU"/>
              </w:rPr>
            </w:pPr>
            <w:r w:rsidRPr="00DD7429">
              <w:rPr>
                <w:sz w:val="24"/>
                <w:szCs w:val="24"/>
                <w:lang w:val="ru-RU"/>
              </w:rPr>
              <w:t xml:space="preserve">(ИНН </w:t>
            </w:r>
            <w:r w:rsidR="00AA70F1">
              <w:rPr>
                <w:sz w:val="24"/>
                <w:szCs w:val="24"/>
                <w:lang w:val="ru-RU"/>
              </w:rPr>
              <w:t>5031007950</w:t>
            </w:r>
            <w:r w:rsidRPr="00DD7429">
              <w:rPr>
                <w:sz w:val="24"/>
                <w:szCs w:val="24"/>
                <w:lang w:val="ru-RU"/>
              </w:rPr>
              <w:t>) место нахождения: 14</w:t>
            </w:r>
            <w:r w:rsidR="00AA70F1">
              <w:rPr>
                <w:sz w:val="24"/>
                <w:szCs w:val="24"/>
                <w:lang w:val="ru-RU"/>
              </w:rPr>
              <w:t>2450</w:t>
            </w:r>
            <w:r w:rsidRPr="00DD7429">
              <w:rPr>
                <w:sz w:val="24"/>
                <w:szCs w:val="24"/>
                <w:lang w:val="ru-RU"/>
              </w:rPr>
              <w:t xml:space="preserve">, Московская обл., </w:t>
            </w:r>
            <w:r w:rsidR="00AA70F1">
              <w:rPr>
                <w:sz w:val="24"/>
                <w:szCs w:val="24"/>
                <w:lang w:val="ru-RU"/>
              </w:rPr>
              <w:t>Ноги</w:t>
            </w:r>
            <w:r w:rsidR="00A4665D">
              <w:rPr>
                <w:sz w:val="24"/>
                <w:szCs w:val="24"/>
                <w:lang w:val="ru-RU"/>
              </w:rPr>
              <w:t>нский район, г. Старая Купавна,</w:t>
            </w:r>
            <w:r w:rsidRPr="00DD7429">
              <w:rPr>
                <w:sz w:val="24"/>
                <w:szCs w:val="24"/>
                <w:lang w:val="ru-RU"/>
              </w:rPr>
              <w:t xml:space="preserve"> ул. </w:t>
            </w:r>
            <w:r w:rsidR="00AA70F1">
              <w:rPr>
                <w:sz w:val="24"/>
                <w:szCs w:val="24"/>
                <w:lang w:val="ru-RU"/>
              </w:rPr>
              <w:t>Кирова, д.29А</w:t>
            </w:r>
            <w:r w:rsidRPr="00DD7429">
              <w:rPr>
                <w:sz w:val="24"/>
                <w:szCs w:val="24"/>
                <w:lang w:val="ru-RU"/>
              </w:rPr>
              <w:t>.</w:t>
            </w:r>
          </w:p>
        </w:tc>
        <w:tc>
          <w:tcPr>
            <w:tcW w:w="2010" w:type="dxa"/>
            <w:tcMar>
              <w:top w:w="57" w:type="dxa"/>
              <w:left w:w="57" w:type="dxa"/>
              <w:bottom w:w="57" w:type="dxa"/>
              <w:right w:w="57" w:type="dxa"/>
            </w:tcMar>
            <w:vAlign w:val="center"/>
          </w:tcPr>
          <w:p w:rsidR="00B341C8" w:rsidRPr="00B52F99" w:rsidRDefault="00B341C8" w:rsidP="00B341C8">
            <w:pPr>
              <w:jc w:val="center"/>
              <w:rPr>
                <w:sz w:val="24"/>
                <w:szCs w:val="24"/>
                <w:lang w:val="ru-RU"/>
              </w:rPr>
            </w:pPr>
            <w:r w:rsidRPr="00B52F99">
              <w:rPr>
                <w:sz w:val="24"/>
                <w:szCs w:val="24"/>
                <w:lang w:val="ru-RU"/>
              </w:rPr>
              <w:t>Козловский В.Р.</w:t>
            </w:r>
          </w:p>
          <w:p w:rsidR="00B341C8" w:rsidRPr="00B52F99" w:rsidRDefault="00B341C8" w:rsidP="00B341C8">
            <w:pPr>
              <w:jc w:val="center"/>
              <w:rPr>
                <w:sz w:val="24"/>
                <w:szCs w:val="24"/>
                <w:lang w:val="ru-RU"/>
              </w:rPr>
            </w:pPr>
            <w:r w:rsidRPr="00B52F99">
              <w:rPr>
                <w:sz w:val="24"/>
                <w:szCs w:val="24"/>
                <w:lang w:val="ru-RU"/>
              </w:rPr>
              <w:t>Худякова М.А.</w:t>
            </w:r>
          </w:p>
          <w:p w:rsidR="00B341C8" w:rsidRPr="00B52F99" w:rsidRDefault="00B341C8" w:rsidP="00B341C8">
            <w:pPr>
              <w:jc w:val="center"/>
              <w:rPr>
                <w:sz w:val="24"/>
                <w:szCs w:val="24"/>
                <w:lang w:val="ru-RU"/>
              </w:rPr>
            </w:pPr>
            <w:r w:rsidRPr="00B52F99">
              <w:rPr>
                <w:sz w:val="24"/>
                <w:szCs w:val="24"/>
                <w:lang w:val="ru-RU"/>
              </w:rPr>
              <w:t>Фролов С.А.</w:t>
            </w:r>
          </w:p>
          <w:p w:rsidR="00B341C8" w:rsidRPr="00B52F99" w:rsidRDefault="00B341C8" w:rsidP="00B341C8">
            <w:pPr>
              <w:jc w:val="center"/>
              <w:rPr>
                <w:sz w:val="24"/>
                <w:szCs w:val="24"/>
                <w:lang w:val="ru-RU"/>
              </w:rPr>
            </w:pPr>
            <w:r w:rsidRPr="00B52F99">
              <w:rPr>
                <w:sz w:val="24"/>
                <w:szCs w:val="24"/>
                <w:lang w:val="ru-RU"/>
              </w:rPr>
              <w:t>Позднякова Т.Ф.</w:t>
            </w:r>
          </w:p>
          <w:p w:rsidR="00B341C8" w:rsidRPr="00B52F99" w:rsidRDefault="00B341C8" w:rsidP="00B341C8">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B341C8" w:rsidRPr="00B52F99" w:rsidRDefault="00B341C8" w:rsidP="00B341C8">
            <w:pPr>
              <w:autoSpaceDE w:val="0"/>
              <w:autoSpaceDN w:val="0"/>
              <w:adjustRightInd w:val="0"/>
              <w:jc w:val="center"/>
              <w:rPr>
                <w:sz w:val="24"/>
                <w:szCs w:val="24"/>
                <w:lang w:val="ru-RU"/>
              </w:rPr>
            </w:pPr>
            <w:r w:rsidRPr="00B52F99">
              <w:rPr>
                <w:sz w:val="24"/>
                <w:szCs w:val="24"/>
                <w:lang w:val="ru-RU"/>
              </w:rPr>
              <w:t>«За»</w:t>
            </w:r>
          </w:p>
          <w:p w:rsidR="00B341C8" w:rsidRPr="00B52F99" w:rsidRDefault="00B341C8" w:rsidP="00B341C8">
            <w:pPr>
              <w:autoSpaceDE w:val="0"/>
              <w:autoSpaceDN w:val="0"/>
              <w:adjustRightInd w:val="0"/>
              <w:jc w:val="center"/>
              <w:rPr>
                <w:sz w:val="24"/>
                <w:szCs w:val="24"/>
                <w:lang w:val="ru-RU"/>
              </w:rPr>
            </w:pPr>
            <w:r w:rsidRPr="00B52F99">
              <w:rPr>
                <w:sz w:val="24"/>
                <w:szCs w:val="24"/>
                <w:lang w:val="ru-RU"/>
              </w:rPr>
              <w:t>«За»</w:t>
            </w:r>
          </w:p>
          <w:p w:rsidR="00B341C8" w:rsidRPr="00B52F99" w:rsidRDefault="00B341C8" w:rsidP="00B341C8">
            <w:pPr>
              <w:autoSpaceDE w:val="0"/>
              <w:autoSpaceDN w:val="0"/>
              <w:adjustRightInd w:val="0"/>
              <w:jc w:val="center"/>
              <w:rPr>
                <w:sz w:val="24"/>
                <w:szCs w:val="24"/>
                <w:lang w:val="ru-RU"/>
              </w:rPr>
            </w:pPr>
            <w:r w:rsidRPr="00B52F99">
              <w:rPr>
                <w:sz w:val="24"/>
                <w:szCs w:val="24"/>
                <w:lang w:val="ru-RU"/>
              </w:rPr>
              <w:t>«За»</w:t>
            </w:r>
          </w:p>
          <w:p w:rsidR="00B341C8" w:rsidRPr="00B52F99" w:rsidRDefault="00B341C8" w:rsidP="00B341C8">
            <w:pPr>
              <w:autoSpaceDE w:val="0"/>
              <w:autoSpaceDN w:val="0"/>
              <w:adjustRightInd w:val="0"/>
              <w:jc w:val="center"/>
              <w:rPr>
                <w:sz w:val="24"/>
                <w:szCs w:val="24"/>
                <w:lang w:val="ru-RU"/>
              </w:rPr>
            </w:pPr>
            <w:r w:rsidRPr="00B52F99">
              <w:rPr>
                <w:sz w:val="24"/>
                <w:szCs w:val="24"/>
                <w:lang w:val="ru-RU"/>
              </w:rPr>
              <w:t>«За»</w:t>
            </w:r>
          </w:p>
          <w:p w:rsidR="00B341C8" w:rsidRPr="00B52F99" w:rsidRDefault="00B341C8" w:rsidP="00B341C8">
            <w:pPr>
              <w:autoSpaceDE w:val="0"/>
              <w:autoSpaceDN w:val="0"/>
              <w:adjustRightInd w:val="0"/>
              <w:jc w:val="center"/>
              <w:rPr>
                <w:sz w:val="24"/>
                <w:szCs w:val="24"/>
                <w:lang w:val="ru-RU"/>
              </w:rPr>
            </w:pPr>
            <w:r w:rsidRPr="00B52F99">
              <w:rPr>
                <w:sz w:val="24"/>
                <w:szCs w:val="24"/>
                <w:lang w:val="ru-RU"/>
              </w:rPr>
              <w:t>«За»</w:t>
            </w:r>
          </w:p>
        </w:tc>
      </w:tr>
      <w:tr w:rsidR="00B341C8" w:rsidRPr="005718AD" w:rsidTr="0038145C">
        <w:trPr>
          <w:trHeight w:val="874"/>
          <w:jc w:val="center"/>
        </w:trPr>
        <w:tc>
          <w:tcPr>
            <w:tcW w:w="2782" w:type="dxa"/>
            <w:vAlign w:val="center"/>
          </w:tcPr>
          <w:p w:rsidR="00B341C8" w:rsidRPr="00AA70F1" w:rsidRDefault="00B341C8" w:rsidP="00B341C8">
            <w:pPr>
              <w:jc w:val="center"/>
              <w:rPr>
                <w:sz w:val="24"/>
                <w:szCs w:val="24"/>
                <w:lang w:val="ru-RU"/>
              </w:rPr>
            </w:pPr>
            <w:r w:rsidRPr="00B341C8">
              <w:rPr>
                <w:sz w:val="24"/>
                <w:szCs w:val="24"/>
              </w:rPr>
              <w:t>EA</w:t>
            </w:r>
            <w:r w:rsidRPr="00AA70F1">
              <w:rPr>
                <w:sz w:val="24"/>
                <w:szCs w:val="24"/>
                <w:lang w:val="ru-RU"/>
              </w:rPr>
              <w:t>-39225</w:t>
            </w:r>
          </w:p>
        </w:tc>
        <w:tc>
          <w:tcPr>
            <w:tcW w:w="3544" w:type="dxa"/>
          </w:tcPr>
          <w:p w:rsidR="00B341C8" w:rsidRPr="00DD7429" w:rsidRDefault="00B341C8" w:rsidP="00824459">
            <w:pPr>
              <w:autoSpaceDE w:val="0"/>
              <w:autoSpaceDN w:val="0"/>
              <w:adjustRightInd w:val="0"/>
              <w:jc w:val="center"/>
              <w:rPr>
                <w:sz w:val="24"/>
                <w:szCs w:val="24"/>
                <w:lang w:val="ru-RU"/>
              </w:rPr>
            </w:pPr>
            <w:r w:rsidRPr="00DD7429">
              <w:rPr>
                <w:sz w:val="24"/>
                <w:szCs w:val="24"/>
                <w:lang w:val="ru-RU"/>
              </w:rPr>
              <w:t>Общество с ограниченной ответственностью «</w:t>
            </w:r>
            <w:r w:rsidR="00AA70F1">
              <w:rPr>
                <w:sz w:val="24"/>
                <w:szCs w:val="24"/>
                <w:lang w:val="ru-RU"/>
              </w:rPr>
              <w:t>Стек</w:t>
            </w:r>
            <w:r w:rsidRPr="00DD7429">
              <w:rPr>
                <w:sz w:val="24"/>
                <w:szCs w:val="24"/>
                <w:lang w:val="ru-RU"/>
              </w:rPr>
              <w:t>»</w:t>
            </w:r>
          </w:p>
          <w:p w:rsidR="00B341C8" w:rsidRPr="00DD7429" w:rsidRDefault="00B341C8" w:rsidP="00AA70F1">
            <w:pPr>
              <w:autoSpaceDE w:val="0"/>
              <w:autoSpaceDN w:val="0"/>
              <w:adjustRightInd w:val="0"/>
              <w:jc w:val="center"/>
              <w:rPr>
                <w:sz w:val="24"/>
                <w:szCs w:val="24"/>
                <w:lang w:val="ru-RU"/>
              </w:rPr>
            </w:pPr>
            <w:r w:rsidRPr="00DD7429">
              <w:rPr>
                <w:sz w:val="24"/>
                <w:szCs w:val="24"/>
                <w:lang w:val="ru-RU"/>
              </w:rPr>
              <w:t xml:space="preserve">(ИНН </w:t>
            </w:r>
            <w:r w:rsidR="00AA70F1">
              <w:rPr>
                <w:sz w:val="24"/>
                <w:szCs w:val="24"/>
                <w:lang w:val="ru-RU"/>
              </w:rPr>
              <w:t>5016002108</w:t>
            </w:r>
            <w:r w:rsidRPr="00DD7429">
              <w:rPr>
                <w:sz w:val="24"/>
                <w:szCs w:val="24"/>
                <w:lang w:val="ru-RU"/>
              </w:rPr>
              <w:t>) место нахождения: 141</w:t>
            </w:r>
            <w:r w:rsidR="00AA70F1">
              <w:rPr>
                <w:sz w:val="24"/>
                <w:szCs w:val="24"/>
                <w:lang w:val="ru-RU"/>
              </w:rPr>
              <w:t>280</w:t>
            </w:r>
            <w:r w:rsidRPr="00DD7429">
              <w:rPr>
                <w:sz w:val="24"/>
                <w:szCs w:val="24"/>
                <w:lang w:val="ru-RU"/>
              </w:rPr>
              <w:t>, Московская обл., г.</w:t>
            </w:r>
            <w:r w:rsidR="00A4665D">
              <w:rPr>
                <w:sz w:val="24"/>
                <w:szCs w:val="24"/>
                <w:lang w:val="ru-RU"/>
              </w:rPr>
              <w:t xml:space="preserve"> </w:t>
            </w:r>
            <w:r w:rsidR="00AA70F1">
              <w:rPr>
                <w:sz w:val="24"/>
                <w:szCs w:val="24"/>
                <w:lang w:val="ru-RU"/>
              </w:rPr>
              <w:t>Ивантеевка</w:t>
            </w:r>
            <w:r w:rsidRPr="00DD7429">
              <w:rPr>
                <w:sz w:val="24"/>
                <w:szCs w:val="24"/>
                <w:lang w:val="ru-RU"/>
              </w:rPr>
              <w:t xml:space="preserve">, </w:t>
            </w:r>
            <w:r w:rsidR="00AA70F1">
              <w:rPr>
                <w:sz w:val="24"/>
                <w:szCs w:val="24"/>
                <w:lang w:val="ru-RU"/>
              </w:rPr>
              <w:t>проезд Маяковского, д.11а</w:t>
            </w:r>
            <w:r w:rsidRPr="00DD7429">
              <w:rPr>
                <w:sz w:val="24"/>
                <w:szCs w:val="24"/>
                <w:lang w:val="ru-RU"/>
              </w:rPr>
              <w:t xml:space="preserve">, </w:t>
            </w:r>
            <w:r w:rsidR="00AA70F1">
              <w:rPr>
                <w:sz w:val="24"/>
                <w:szCs w:val="24"/>
                <w:lang w:val="ru-RU"/>
              </w:rPr>
              <w:t>помещение 1</w:t>
            </w:r>
            <w:r w:rsidRPr="00DD7429">
              <w:rPr>
                <w:sz w:val="24"/>
                <w:szCs w:val="24"/>
                <w:lang w:val="ru-RU"/>
              </w:rPr>
              <w:t>.</w:t>
            </w:r>
          </w:p>
        </w:tc>
        <w:tc>
          <w:tcPr>
            <w:tcW w:w="2010" w:type="dxa"/>
            <w:tcMar>
              <w:top w:w="57" w:type="dxa"/>
              <w:left w:w="57" w:type="dxa"/>
              <w:bottom w:w="57" w:type="dxa"/>
              <w:right w:w="57" w:type="dxa"/>
            </w:tcMar>
            <w:vAlign w:val="center"/>
          </w:tcPr>
          <w:p w:rsidR="00B341C8" w:rsidRPr="00B52F99" w:rsidRDefault="00B341C8" w:rsidP="00B341C8">
            <w:pPr>
              <w:jc w:val="center"/>
              <w:rPr>
                <w:sz w:val="24"/>
                <w:szCs w:val="24"/>
                <w:lang w:val="ru-RU"/>
              </w:rPr>
            </w:pPr>
            <w:r w:rsidRPr="00B52F99">
              <w:rPr>
                <w:sz w:val="24"/>
                <w:szCs w:val="24"/>
                <w:lang w:val="ru-RU"/>
              </w:rPr>
              <w:t>Козловский В.Р.</w:t>
            </w:r>
          </w:p>
          <w:p w:rsidR="00B341C8" w:rsidRPr="00B52F99" w:rsidRDefault="00B341C8" w:rsidP="00B341C8">
            <w:pPr>
              <w:jc w:val="center"/>
              <w:rPr>
                <w:sz w:val="24"/>
                <w:szCs w:val="24"/>
                <w:lang w:val="ru-RU"/>
              </w:rPr>
            </w:pPr>
            <w:r w:rsidRPr="00B52F99">
              <w:rPr>
                <w:sz w:val="24"/>
                <w:szCs w:val="24"/>
                <w:lang w:val="ru-RU"/>
              </w:rPr>
              <w:t>Худякова М.А.</w:t>
            </w:r>
          </w:p>
          <w:p w:rsidR="00B341C8" w:rsidRPr="00B52F99" w:rsidRDefault="00B341C8" w:rsidP="00B341C8">
            <w:pPr>
              <w:jc w:val="center"/>
              <w:rPr>
                <w:sz w:val="24"/>
                <w:szCs w:val="24"/>
                <w:lang w:val="ru-RU"/>
              </w:rPr>
            </w:pPr>
            <w:r w:rsidRPr="00B52F99">
              <w:rPr>
                <w:sz w:val="24"/>
                <w:szCs w:val="24"/>
                <w:lang w:val="ru-RU"/>
              </w:rPr>
              <w:t>Фролов С.А.</w:t>
            </w:r>
          </w:p>
          <w:p w:rsidR="00B341C8" w:rsidRPr="00B52F99" w:rsidRDefault="00B341C8" w:rsidP="00B341C8">
            <w:pPr>
              <w:jc w:val="center"/>
              <w:rPr>
                <w:sz w:val="24"/>
                <w:szCs w:val="24"/>
                <w:lang w:val="ru-RU"/>
              </w:rPr>
            </w:pPr>
            <w:r w:rsidRPr="00B52F99">
              <w:rPr>
                <w:sz w:val="24"/>
                <w:szCs w:val="24"/>
                <w:lang w:val="ru-RU"/>
              </w:rPr>
              <w:t>Позднякова Т.Ф.</w:t>
            </w:r>
          </w:p>
          <w:p w:rsidR="00B341C8" w:rsidRPr="00B52F99" w:rsidRDefault="00B341C8" w:rsidP="00B341C8">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B341C8" w:rsidRPr="00B52F99" w:rsidRDefault="00B341C8" w:rsidP="00B341C8">
            <w:pPr>
              <w:autoSpaceDE w:val="0"/>
              <w:autoSpaceDN w:val="0"/>
              <w:adjustRightInd w:val="0"/>
              <w:jc w:val="center"/>
              <w:rPr>
                <w:sz w:val="24"/>
                <w:szCs w:val="24"/>
                <w:lang w:val="ru-RU"/>
              </w:rPr>
            </w:pPr>
            <w:r w:rsidRPr="00B52F99">
              <w:rPr>
                <w:sz w:val="24"/>
                <w:szCs w:val="24"/>
                <w:lang w:val="ru-RU"/>
              </w:rPr>
              <w:t>«За»</w:t>
            </w:r>
          </w:p>
          <w:p w:rsidR="00B341C8" w:rsidRPr="00B52F99" w:rsidRDefault="00B341C8" w:rsidP="00B341C8">
            <w:pPr>
              <w:autoSpaceDE w:val="0"/>
              <w:autoSpaceDN w:val="0"/>
              <w:adjustRightInd w:val="0"/>
              <w:jc w:val="center"/>
              <w:rPr>
                <w:sz w:val="24"/>
                <w:szCs w:val="24"/>
                <w:lang w:val="ru-RU"/>
              </w:rPr>
            </w:pPr>
            <w:r w:rsidRPr="00B52F99">
              <w:rPr>
                <w:sz w:val="24"/>
                <w:szCs w:val="24"/>
                <w:lang w:val="ru-RU"/>
              </w:rPr>
              <w:t>«За»</w:t>
            </w:r>
          </w:p>
          <w:p w:rsidR="00B341C8" w:rsidRPr="00B52F99" w:rsidRDefault="00B341C8" w:rsidP="00B341C8">
            <w:pPr>
              <w:autoSpaceDE w:val="0"/>
              <w:autoSpaceDN w:val="0"/>
              <w:adjustRightInd w:val="0"/>
              <w:jc w:val="center"/>
              <w:rPr>
                <w:sz w:val="24"/>
                <w:szCs w:val="24"/>
                <w:lang w:val="ru-RU"/>
              </w:rPr>
            </w:pPr>
            <w:r w:rsidRPr="00B52F99">
              <w:rPr>
                <w:sz w:val="24"/>
                <w:szCs w:val="24"/>
                <w:lang w:val="ru-RU"/>
              </w:rPr>
              <w:t>«За»</w:t>
            </w:r>
          </w:p>
          <w:p w:rsidR="00B341C8" w:rsidRPr="00B52F99" w:rsidRDefault="00B341C8" w:rsidP="00B341C8">
            <w:pPr>
              <w:autoSpaceDE w:val="0"/>
              <w:autoSpaceDN w:val="0"/>
              <w:adjustRightInd w:val="0"/>
              <w:jc w:val="center"/>
              <w:rPr>
                <w:sz w:val="24"/>
                <w:szCs w:val="24"/>
                <w:lang w:val="ru-RU"/>
              </w:rPr>
            </w:pPr>
            <w:r w:rsidRPr="00B52F99">
              <w:rPr>
                <w:sz w:val="24"/>
                <w:szCs w:val="24"/>
                <w:lang w:val="ru-RU"/>
              </w:rPr>
              <w:t>«За»</w:t>
            </w:r>
          </w:p>
          <w:p w:rsidR="00B341C8" w:rsidRPr="00B52F99" w:rsidRDefault="00B341C8" w:rsidP="00B341C8">
            <w:pPr>
              <w:autoSpaceDE w:val="0"/>
              <w:autoSpaceDN w:val="0"/>
              <w:adjustRightInd w:val="0"/>
              <w:jc w:val="center"/>
              <w:rPr>
                <w:sz w:val="24"/>
                <w:szCs w:val="24"/>
                <w:lang w:val="ru-RU"/>
              </w:rPr>
            </w:pPr>
            <w:r w:rsidRPr="00B52F99">
              <w:rPr>
                <w:sz w:val="24"/>
                <w:szCs w:val="24"/>
                <w:lang w:val="ru-RU"/>
              </w:rPr>
              <w:t>«За»</w:t>
            </w:r>
          </w:p>
        </w:tc>
      </w:tr>
      <w:tr w:rsidR="00B341C8" w:rsidRPr="005718AD" w:rsidTr="0038145C">
        <w:trPr>
          <w:trHeight w:val="874"/>
          <w:jc w:val="center"/>
        </w:trPr>
        <w:tc>
          <w:tcPr>
            <w:tcW w:w="2782" w:type="dxa"/>
            <w:vAlign w:val="center"/>
          </w:tcPr>
          <w:p w:rsidR="00B341C8" w:rsidRPr="00B341C8" w:rsidRDefault="00B341C8" w:rsidP="00B341C8">
            <w:pPr>
              <w:jc w:val="center"/>
              <w:rPr>
                <w:sz w:val="24"/>
                <w:szCs w:val="24"/>
                <w:lang w:val="ru-RU"/>
              </w:rPr>
            </w:pPr>
            <w:r w:rsidRPr="00B341C8">
              <w:rPr>
                <w:sz w:val="24"/>
                <w:szCs w:val="24"/>
              </w:rPr>
              <w:t>EA</w:t>
            </w:r>
            <w:r w:rsidRPr="00AA70F1">
              <w:rPr>
                <w:sz w:val="24"/>
                <w:szCs w:val="24"/>
                <w:lang w:val="ru-RU"/>
              </w:rPr>
              <w:t>-40097</w:t>
            </w:r>
          </w:p>
        </w:tc>
        <w:tc>
          <w:tcPr>
            <w:tcW w:w="3544" w:type="dxa"/>
          </w:tcPr>
          <w:p w:rsidR="00B341C8" w:rsidRPr="00DD7429" w:rsidRDefault="00B341C8" w:rsidP="00824459">
            <w:pPr>
              <w:autoSpaceDE w:val="0"/>
              <w:autoSpaceDN w:val="0"/>
              <w:adjustRightInd w:val="0"/>
              <w:jc w:val="center"/>
              <w:rPr>
                <w:sz w:val="24"/>
                <w:szCs w:val="24"/>
                <w:lang w:val="ru-RU"/>
              </w:rPr>
            </w:pPr>
            <w:r w:rsidRPr="00DD7429">
              <w:rPr>
                <w:sz w:val="24"/>
                <w:szCs w:val="24"/>
                <w:lang w:val="ru-RU"/>
              </w:rPr>
              <w:t>Общество с ограниченной ответственностью «</w:t>
            </w:r>
            <w:r w:rsidR="00AA70F1">
              <w:rPr>
                <w:sz w:val="24"/>
                <w:szCs w:val="24"/>
                <w:lang w:val="ru-RU"/>
              </w:rPr>
              <w:t>ВЕЛТЕРМ</w:t>
            </w:r>
            <w:r w:rsidRPr="00DD7429">
              <w:rPr>
                <w:sz w:val="24"/>
                <w:szCs w:val="24"/>
                <w:lang w:val="ru-RU"/>
              </w:rPr>
              <w:t>»</w:t>
            </w:r>
          </w:p>
          <w:p w:rsidR="00B341C8" w:rsidRPr="00DD7429" w:rsidRDefault="00B341C8" w:rsidP="00AA70F1">
            <w:pPr>
              <w:autoSpaceDE w:val="0"/>
              <w:autoSpaceDN w:val="0"/>
              <w:adjustRightInd w:val="0"/>
              <w:jc w:val="center"/>
              <w:rPr>
                <w:sz w:val="24"/>
                <w:szCs w:val="24"/>
                <w:lang w:val="ru-RU"/>
              </w:rPr>
            </w:pPr>
            <w:r w:rsidRPr="00DD7429">
              <w:rPr>
                <w:sz w:val="24"/>
                <w:szCs w:val="24"/>
                <w:lang w:val="ru-RU"/>
              </w:rPr>
              <w:t xml:space="preserve">(ИНН </w:t>
            </w:r>
            <w:r w:rsidR="00AA70F1">
              <w:rPr>
                <w:sz w:val="24"/>
                <w:szCs w:val="24"/>
                <w:lang w:val="ru-RU"/>
              </w:rPr>
              <w:t>5029200386</w:t>
            </w:r>
            <w:r w:rsidRPr="00DD7429">
              <w:rPr>
                <w:sz w:val="24"/>
                <w:szCs w:val="24"/>
                <w:lang w:val="ru-RU"/>
              </w:rPr>
              <w:t xml:space="preserve">) место нахождения: </w:t>
            </w:r>
            <w:r w:rsidR="00AA70F1" w:rsidRPr="00DD7429">
              <w:rPr>
                <w:sz w:val="24"/>
                <w:szCs w:val="24"/>
                <w:lang w:val="ru-RU"/>
              </w:rPr>
              <w:t>141</w:t>
            </w:r>
            <w:r w:rsidR="00AA70F1">
              <w:rPr>
                <w:sz w:val="24"/>
                <w:szCs w:val="24"/>
                <w:lang w:val="ru-RU"/>
              </w:rPr>
              <w:t>006</w:t>
            </w:r>
            <w:r w:rsidR="00AA70F1" w:rsidRPr="00DD7429">
              <w:rPr>
                <w:sz w:val="24"/>
                <w:szCs w:val="24"/>
                <w:lang w:val="ru-RU"/>
              </w:rPr>
              <w:t>, Московская обл., г.</w:t>
            </w:r>
            <w:r w:rsidR="00AA70F1">
              <w:rPr>
                <w:sz w:val="24"/>
                <w:szCs w:val="24"/>
                <w:lang w:val="ru-RU"/>
              </w:rPr>
              <w:t xml:space="preserve"> Мытищи</w:t>
            </w:r>
            <w:r w:rsidR="00AA70F1" w:rsidRPr="00DD7429">
              <w:rPr>
                <w:sz w:val="24"/>
                <w:szCs w:val="24"/>
                <w:lang w:val="ru-RU"/>
              </w:rPr>
              <w:t xml:space="preserve">, </w:t>
            </w:r>
            <w:r w:rsidR="00AA70F1">
              <w:rPr>
                <w:sz w:val="24"/>
                <w:szCs w:val="24"/>
                <w:lang w:val="ru-RU"/>
              </w:rPr>
              <w:t>Олимпийский проспект, владение 29</w:t>
            </w:r>
            <w:r w:rsidR="00AA70F1" w:rsidRPr="00DD7429">
              <w:rPr>
                <w:sz w:val="24"/>
                <w:szCs w:val="24"/>
                <w:lang w:val="ru-RU"/>
              </w:rPr>
              <w:t>,</w:t>
            </w:r>
            <w:r w:rsidR="00AA70F1">
              <w:rPr>
                <w:sz w:val="24"/>
                <w:szCs w:val="24"/>
                <w:lang w:val="ru-RU"/>
              </w:rPr>
              <w:t xml:space="preserve"> строение 2,</w:t>
            </w:r>
            <w:r w:rsidR="00AA70F1" w:rsidRPr="00DD7429">
              <w:rPr>
                <w:sz w:val="24"/>
                <w:szCs w:val="24"/>
                <w:lang w:val="ru-RU"/>
              </w:rPr>
              <w:t xml:space="preserve"> </w:t>
            </w:r>
            <w:r w:rsidR="00A4665D">
              <w:rPr>
                <w:sz w:val="24"/>
                <w:szCs w:val="24"/>
                <w:lang w:val="ru-RU"/>
              </w:rPr>
              <w:t>помещение 32</w:t>
            </w:r>
            <w:r w:rsidR="00AA70F1" w:rsidRPr="00DD7429">
              <w:rPr>
                <w:sz w:val="24"/>
                <w:szCs w:val="24"/>
                <w:lang w:val="ru-RU"/>
              </w:rPr>
              <w:t>.</w:t>
            </w:r>
          </w:p>
        </w:tc>
        <w:tc>
          <w:tcPr>
            <w:tcW w:w="2010" w:type="dxa"/>
            <w:tcMar>
              <w:top w:w="57" w:type="dxa"/>
              <w:left w:w="57" w:type="dxa"/>
              <w:bottom w:w="57" w:type="dxa"/>
              <w:right w:w="57" w:type="dxa"/>
            </w:tcMar>
            <w:vAlign w:val="center"/>
          </w:tcPr>
          <w:p w:rsidR="00B341C8" w:rsidRPr="00B52F99" w:rsidRDefault="00B341C8" w:rsidP="00B341C8">
            <w:pPr>
              <w:jc w:val="center"/>
              <w:rPr>
                <w:sz w:val="24"/>
                <w:szCs w:val="24"/>
                <w:lang w:val="ru-RU"/>
              </w:rPr>
            </w:pPr>
            <w:r w:rsidRPr="00B52F99">
              <w:rPr>
                <w:sz w:val="24"/>
                <w:szCs w:val="24"/>
                <w:lang w:val="ru-RU"/>
              </w:rPr>
              <w:t>Козловский В.Р.</w:t>
            </w:r>
          </w:p>
          <w:p w:rsidR="00B341C8" w:rsidRPr="00B52F99" w:rsidRDefault="00B341C8" w:rsidP="00B341C8">
            <w:pPr>
              <w:jc w:val="center"/>
              <w:rPr>
                <w:sz w:val="24"/>
                <w:szCs w:val="24"/>
                <w:lang w:val="ru-RU"/>
              </w:rPr>
            </w:pPr>
            <w:r w:rsidRPr="00B52F99">
              <w:rPr>
                <w:sz w:val="24"/>
                <w:szCs w:val="24"/>
                <w:lang w:val="ru-RU"/>
              </w:rPr>
              <w:t>Худякова М.А.</w:t>
            </w:r>
          </w:p>
          <w:p w:rsidR="00B341C8" w:rsidRPr="00B52F99" w:rsidRDefault="00B341C8" w:rsidP="00B341C8">
            <w:pPr>
              <w:jc w:val="center"/>
              <w:rPr>
                <w:sz w:val="24"/>
                <w:szCs w:val="24"/>
                <w:lang w:val="ru-RU"/>
              </w:rPr>
            </w:pPr>
            <w:r w:rsidRPr="00B52F99">
              <w:rPr>
                <w:sz w:val="24"/>
                <w:szCs w:val="24"/>
                <w:lang w:val="ru-RU"/>
              </w:rPr>
              <w:t>Фролов С.А.</w:t>
            </w:r>
          </w:p>
          <w:p w:rsidR="00B341C8" w:rsidRPr="00B52F99" w:rsidRDefault="00B341C8" w:rsidP="00B341C8">
            <w:pPr>
              <w:jc w:val="center"/>
              <w:rPr>
                <w:sz w:val="24"/>
                <w:szCs w:val="24"/>
                <w:lang w:val="ru-RU"/>
              </w:rPr>
            </w:pPr>
            <w:r w:rsidRPr="00B52F99">
              <w:rPr>
                <w:sz w:val="24"/>
                <w:szCs w:val="24"/>
                <w:lang w:val="ru-RU"/>
              </w:rPr>
              <w:t>Позднякова Т.Ф.</w:t>
            </w:r>
          </w:p>
          <w:p w:rsidR="00B341C8" w:rsidRPr="00B52F99" w:rsidRDefault="00B341C8" w:rsidP="00B341C8">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B341C8" w:rsidRPr="00B52F99" w:rsidRDefault="00B341C8" w:rsidP="00B341C8">
            <w:pPr>
              <w:autoSpaceDE w:val="0"/>
              <w:autoSpaceDN w:val="0"/>
              <w:adjustRightInd w:val="0"/>
              <w:jc w:val="center"/>
              <w:rPr>
                <w:sz w:val="24"/>
                <w:szCs w:val="24"/>
                <w:lang w:val="ru-RU"/>
              </w:rPr>
            </w:pPr>
            <w:r w:rsidRPr="00B52F99">
              <w:rPr>
                <w:sz w:val="24"/>
                <w:szCs w:val="24"/>
                <w:lang w:val="ru-RU"/>
              </w:rPr>
              <w:t>«За»</w:t>
            </w:r>
          </w:p>
          <w:p w:rsidR="00B341C8" w:rsidRPr="00B52F99" w:rsidRDefault="00B341C8" w:rsidP="00B341C8">
            <w:pPr>
              <w:autoSpaceDE w:val="0"/>
              <w:autoSpaceDN w:val="0"/>
              <w:adjustRightInd w:val="0"/>
              <w:jc w:val="center"/>
              <w:rPr>
                <w:sz w:val="24"/>
                <w:szCs w:val="24"/>
                <w:lang w:val="ru-RU"/>
              </w:rPr>
            </w:pPr>
            <w:r w:rsidRPr="00B52F99">
              <w:rPr>
                <w:sz w:val="24"/>
                <w:szCs w:val="24"/>
                <w:lang w:val="ru-RU"/>
              </w:rPr>
              <w:t>«За»</w:t>
            </w:r>
          </w:p>
          <w:p w:rsidR="00B341C8" w:rsidRPr="00B52F99" w:rsidRDefault="00B341C8" w:rsidP="00B341C8">
            <w:pPr>
              <w:autoSpaceDE w:val="0"/>
              <w:autoSpaceDN w:val="0"/>
              <w:adjustRightInd w:val="0"/>
              <w:jc w:val="center"/>
              <w:rPr>
                <w:sz w:val="24"/>
                <w:szCs w:val="24"/>
                <w:lang w:val="ru-RU"/>
              </w:rPr>
            </w:pPr>
            <w:r w:rsidRPr="00B52F99">
              <w:rPr>
                <w:sz w:val="24"/>
                <w:szCs w:val="24"/>
                <w:lang w:val="ru-RU"/>
              </w:rPr>
              <w:t>«За»</w:t>
            </w:r>
          </w:p>
          <w:p w:rsidR="00B341C8" w:rsidRPr="00B52F99" w:rsidRDefault="00B341C8" w:rsidP="00B341C8">
            <w:pPr>
              <w:autoSpaceDE w:val="0"/>
              <w:autoSpaceDN w:val="0"/>
              <w:adjustRightInd w:val="0"/>
              <w:jc w:val="center"/>
              <w:rPr>
                <w:sz w:val="24"/>
                <w:szCs w:val="24"/>
                <w:lang w:val="ru-RU"/>
              </w:rPr>
            </w:pPr>
            <w:r w:rsidRPr="00B52F99">
              <w:rPr>
                <w:sz w:val="24"/>
                <w:szCs w:val="24"/>
                <w:lang w:val="ru-RU"/>
              </w:rPr>
              <w:t>«За»</w:t>
            </w:r>
          </w:p>
          <w:p w:rsidR="00B341C8" w:rsidRPr="00B52F99" w:rsidRDefault="00B341C8" w:rsidP="00B341C8">
            <w:pPr>
              <w:autoSpaceDE w:val="0"/>
              <w:autoSpaceDN w:val="0"/>
              <w:adjustRightInd w:val="0"/>
              <w:jc w:val="center"/>
              <w:rPr>
                <w:sz w:val="24"/>
                <w:szCs w:val="24"/>
                <w:lang w:val="ru-RU"/>
              </w:rPr>
            </w:pPr>
            <w:r w:rsidRPr="00B52F99">
              <w:rPr>
                <w:sz w:val="24"/>
                <w:szCs w:val="24"/>
                <w:lang w:val="ru-RU"/>
              </w:rPr>
              <w:t>«За»</w:t>
            </w:r>
          </w:p>
        </w:tc>
      </w:tr>
    </w:tbl>
    <w:p w:rsidR="00BC3757" w:rsidRDefault="00BC3757" w:rsidP="007B6131">
      <w:pPr>
        <w:ind w:firstLine="708"/>
        <w:jc w:val="both"/>
        <w:rPr>
          <w:b/>
          <w:sz w:val="24"/>
          <w:szCs w:val="24"/>
          <w:lang w:val="ru-RU"/>
        </w:rPr>
      </w:pPr>
    </w:p>
    <w:p w:rsidR="0061379F" w:rsidRPr="003F34A8" w:rsidRDefault="0061379F" w:rsidP="001E7ED2">
      <w:pPr>
        <w:autoSpaceDE w:val="0"/>
        <w:autoSpaceDN w:val="0"/>
        <w:adjustRightInd w:val="0"/>
        <w:ind w:firstLine="708"/>
        <w:jc w:val="both"/>
        <w:rPr>
          <w:sz w:val="24"/>
          <w:szCs w:val="24"/>
          <w:lang w:val="ru-RU"/>
        </w:rPr>
      </w:pPr>
      <w:r>
        <w:rPr>
          <w:b/>
          <w:sz w:val="24"/>
          <w:szCs w:val="24"/>
          <w:lang w:val="ru-RU"/>
        </w:rPr>
        <w:t xml:space="preserve">9. </w:t>
      </w:r>
      <w:r w:rsidRPr="007A310E">
        <w:rPr>
          <w:b/>
          <w:sz w:val="24"/>
          <w:szCs w:val="24"/>
          <w:lang w:val="ru-RU"/>
        </w:rPr>
        <w:t xml:space="preserve">Победителем электронного аукциона признается участник электронного аукциона: </w:t>
      </w:r>
      <w:hyperlink r:id="rId8" w:tgtFrame="_blank" w:history="1">
        <w:r w:rsidR="00A4665D" w:rsidRPr="00DD7429">
          <w:rPr>
            <w:sz w:val="24"/>
            <w:szCs w:val="24"/>
            <w:lang w:val="ru-RU"/>
          </w:rPr>
          <w:t xml:space="preserve"> Общество с ограниченной ответственностью </w:t>
        </w:r>
        <w:r w:rsidR="00A4665D" w:rsidRPr="00DD7429">
          <w:rPr>
            <w:rStyle w:val="af0"/>
            <w:color w:val="auto"/>
            <w:sz w:val="24"/>
            <w:szCs w:val="24"/>
            <w:u w:val="none"/>
            <w:lang w:val="ru-RU"/>
          </w:rPr>
          <w:t>"</w:t>
        </w:r>
        <w:r w:rsidR="00A4665D">
          <w:rPr>
            <w:rStyle w:val="af0"/>
            <w:color w:val="auto"/>
            <w:sz w:val="24"/>
            <w:szCs w:val="24"/>
            <w:u w:val="none"/>
            <w:lang w:val="ru-RU"/>
          </w:rPr>
          <w:t>СДМ КЛИМАТ</w:t>
        </w:r>
        <w:r w:rsidR="00A4665D" w:rsidRPr="00DD7429">
          <w:rPr>
            <w:rStyle w:val="af0"/>
            <w:color w:val="auto"/>
            <w:sz w:val="24"/>
            <w:szCs w:val="24"/>
            <w:u w:val="none"/>
            <w:lang w:val="ru-RU"/>
          </w:rPr>
          <w:t>"</w:t>
        </w:r>
      </w:hyperlink>
      <w:r w:rsidR="00A4665D" w:rsidRPr="00DD7429">
        <w:rPr>
          <w:sz w:val="24"/>
          <w:szCs w:val="24"/>
          <w:lang w:val="ru-RU"/>
        </w:rPr>
        <w:t xml:space="preserve"> (ИНН </w:t>
      </w:r>
      <w:r w:rsidR="00A4665D">
        <w:rPr>
          <w:sz w:val="24"/>
          <w:szCs w:val="24"/>
          <w:lang w:val="ru-RU"/>
        </w:rPr>
        <w:t>7702413273</w:t>
      </w:r>
      <w:r w:rsidR="005718AD">
        <w:rPr>
          <w:sz w:val="24"/>
          <w:szCs w:val="24"/>
          <w:lang w:val="ru-RU"/>
        </w:rPr>
        <w:t>) место нахождения: 1</w:t>
      </w:r>
      <w:r w:rsidR="00A4665D">
        <w:rPr>
          <w:sz w:val="24"/>
          <w:szCs w:val="24"/>
          <w:lang w:val="ru-RU"/>
        </w:rPr>
        <w:t>27051</w:t>
      </w:r>
      <w:r w:rsidR="00A4665D" w:rsidRPr="00DD7429">
        <w:rPr>
          <w:sz w:val="24"/>
          <w:szCs w:val="24"/>
          <w:lang w:val="ru-RU"/>
        </w:rPr>
        <w:t xml:space="preserve">, г. Москва, </w:t>
      </w:r>
      <w:r w:rsidR="00A4665D">
        <w:rPr>
          <w:sz w:val="24"/>
          <w:szCs w:val="24"/>
          <w:lang w:val="ru-RU"/>
        </w:rPr>
        <w:t>Цветной бульвар</w:t>
      </w:r>
      <w:r w:rsidR="00A4665D" w:rsidRPr="00DD7429">
        <w:rPr>
          <w:sz w:val="24"/>
          <w:szCs w:val="24"/>
          <w:lang w:val="ru-RU"/>
        </w:rPr>
        <w:t>, д.3</w:t>
      </w:r>
      <w:r w:rsidR="00A4665D">
        <w:rPr>
          <w:sz w:val="24"/>
          <w:szCs w:val="24"/>
          <w:lang w:val="ru-RU"/>
        </w:rPr>
        <w:t>0, строение 1</w:t>
      </w:r>
      <w:r w:rsidR="00A4665D" w:rsidRPr="00DD7429">
        <w:rPr>
          <w:sz w:val="24"/>
          <w:szCs w:val="24"/>
          <w:lang w:val="ru-RU"/>
        </w:rPr>
        <w:t xml:space="preserve">, </w:t>
      </w:r>
      <w:r w:rsidR="00A4665D">
        <w:rPr>
          <w:sz w:val="24"/>
          <w:szCs w:val="24"/>
          <w:lang w:val="ru-RU"/>
        </w:rPr>
        <w:t xml:space="preserve">помещение </w:t>
      </w:r>
      <w:r w:rsidR="00A4665D">
        <w:rPr>
          <w:sz w:val="24"/>
          <w:szCs w:val="24"/>
        </w:rPr>
        <w:t>I</w:t>
      </w:r>
      <w:r w:rsidR="00A4665D">
        <w:rPr>
          <w:sz w:val="24"/>
          <w:szCs w:val="24"/>
          <w:lang w:val="ru-RU"/>
        </w:rPr>
        <w:t>, комната 14.</w:t>
      </w:r>
      <w:r w:rsidRPr="006D5C24">
        <w:rPr>
          <w:b/>
          <w:sz w:val="24"/>
          <w:szCs w:val="24"/>
          <w:lang w:val="ru-RU"/>
        </w:rPr>
        <w:t xml:space="preserve">, цена государственного контракта </w:t>
      </w:r>
      <w:r w:rsidR="00A4665D" w:rsidRPr="00A4665D">
        <w:rPr>
          <w:sz w:val="24"/>
          <w:szCs w:val="24"/>
          <w:lang w:val="ru-RU"/>
        </w:rPr>
        <w:t>4</w:t>
      </w:r>
      <w:r w:rsidR="00A4665D" w:rsidRPr="00B341C8">
        <w:rPr>
          <w:sz w:val="24"/>
          <w:szCs w:val="24"/>
        </w:rPr>
        <w:t> </w:t>
      </w:r>
      <w:r w:rsidR="00A4665D" w:rsidRPr="00A4665D">
        <w:rPr>
          <w:sz w:val="24"/>
          <w:szCs w:val="24"/>
          <w:lang w:val="ru-RU"/>
        </w:rPr>
        <w:t>533</w:t>
      </w:r>
      <w:r w:rsidR="00A4665D" w:rsidRPr="00B341C8">
        <w:rPr>
          <w:sz w:val="24"/>
          <w:szCs w:val="24"/>
        </w:rPr>
        <w:t> </w:t>
      </w:r>
      <w:r w:rsidR="00A4665D">
        <w:rPr>
          <w:sz w:val="24"/>
          <w:szCs w:val="24"/>
          <w:lang w:val="ru-RU"/>
        </w:rPr>
        <w:t>750</w:t>
      </w:r>
      <w:r w:rsidR="00DD7429" w:rsidRPr="006D5C24">
        <w:rPr>
          <w:sz w:val="24"/>
          <w:szCs w:val="24"/>
          <w:lang w:val="ru-RU"/>
        </w:rPr>
        <w:t xml:space="preserve"> </w:t>
      </w:r>
      <w:r w:rsidRPr="006D5C24">
        <w:rPr>
          <w:sz w:val="24"/>
          <w:szCs w:val="24"/>
          <w:lang w:val="ru-RU"/>
        </w:rPr>
        <w:t>рубл</w:t>
      </w:r>
      <w:r w:rsidR="00DD7429">
        <w:rPr>
          <w:sz w:val="24"/>
          <w:szCs w:val="24"/>
          <w:lang w:val="ru-RU"/>
        </w:rPr>
        <w:t>ей</w:t>
      </w:r>
      <w:r w:rsidRPr="006D5C24">
        <w:rPr>
          <w:sz w:val="24"/>
          <w:szCs w:val="24"/>
          <w:lang w:val="ru-RU"/>
        </w:rPr>
        <w:t xml:space="preserve"> </w:t>
      </w:r>
      <w:r w:rsidR="00A4665D">
        <w:rPr>
          <w:sz w:val="24"/>
          <w:szCs w:val="24"/>
          <w:lang w:val="ru-RU"/>
        </w:rPr>
        <w:t>00</w:t>
      </w:r>
      <w:r w:rsidR="00DD7429">
        <w:rPr>
          <w:sz w:val="24"/>
          <w:szCs w:val="24"/>
          <w:lang w:val="ru-RU"/>
        </w:rPr>
        <w:t xml:space="preserve"> копе</w:t>
      </w:r>
      <w:r w:rsidR="005718AD">
        <w:rPr>
          <w:sz w:val="24"/>
          <w:szCs w:val="24"/>
          <w:lang w:val="ru-RU"/>
        </w:rPr>
        <w:t>ек</w:t>
      </w:r>
      <w:r w:rsidRPr="006D5C24">
        <w:rPr>
          <w:sz w:val="24"/>
          <w:szCs w:val="24"/>
          <w:lang w:val="ru-RU"/>
        </w:rPr>
        <w:t>.</w:t>
      </w:r>
    </w:p>
    <w:p w:rsidR="00B133C3" w:rsidRPr="00BE32C6" w:rsidRDefault="00B133C3" w:rsidP="00380877">
      <w:pPr>
        <w:spacing w:line="320" w:lineRule="exact"/>
        <w:jc w:val="both"/>
        <w:rPr>
          <w:b/>
          <w:sz w:val="24"/>
          <w:szCs w:val="24"/>
          <w:lang w:val="ru-RU"/>
        </w:rPr>
      </w:pPr>
    </w:p>
    <w:p w:rsidR="00C7590D" w:rsidRPr="00A4665D" w:rsidRDefault="00C445F1" w:rsidP="00E85181">
      <w:pPr>
        <w:ind w:firstLine="709"/>
        <w:jc w:val="both"/>
        <w:rPr>
          <w:sz w:val="24"/>
          <w:szCs w:val="24"/>
          <w:lang w:val="ru-RU"/>
        </w:rPr>
      </w:pPr>
      <w:r w:rsidRPr="00BE32C6">
        <w:rPr>
          <w:b/>
          <w:sz w:val="24"/>
          <w:szCs w:val="24"/>
          <w:lang w:val="ru-RU"/>
        </w:rPr>
        <w:t>10</w:t>
      </w:r>
      <w:r w:rsidR="00C7590D" w:rsidRPr="00BE32C6">
        <w:rPr>
          <w:b/>
          <w:sz w:val="24"/>
          <w:szCs w:val="24"/>
          <w:lang w:val="ru-RU"/>
        </w:rPr>
        <w:t xml:space="preserve">. </w:t>
      </w:r>
      <w:r w:rsidR="00C7590D" w:rsidRPr="00BE32C6">
        <w:rPr>
          <w:sz w:val="24"/>
          <w:szCs w:val="24"/>
          <w:lang w:val="ru-RU"/>
        </w:rPr>
        <w:t xml:space="preserve">Заседание Единой комиссии завершено </w:t>
      </w:r>
      <w:r w:rsidR="00A4665D" w:rsidRPr="00A4665D">
        <w:rPr>
          <w:sz w:val="24"/>
          <w:szCs w:val="24"/>
          <w:lang w:val="ru-RU"/>
        </w:rPr>
        <w:t>20 января 2020 г.</w:t>
      </w:r>
    </w:p>
    <w:p w:rsidR="00F456CA" w:rsidRDefault="00F456CA" w:rsidP="00F456CA">
      <w:pPr>
        <w:ind w:firstLine="709"/>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DD7429" w:rsidRPr="00B52F99" w:rsidTr="00B341C8">
        <w:trPr>
          <w:trHeight w:val="454"/>
        </w:trPr>
        <w:tc>
          <w:tcPr>
            <w:tcW w:w="4663" w:type="dxa"/>
            <w:tcBorders>
              <w:top w:val="nil"/>
              <w:left w:val="nil"/>
              <w:bottom w:val="nil"/>
              <w:right w:val="nil"/>
            </w:tcBorders>
          </w:tcPr>
          <w:p w:rsidR="00DD7429" w:rsidRPr="00B52F99" w:rsidRDefault="00DD7429" w:rsidP="00B341C8">
            <w:pPr>
              <w:pStyle w:val="2117"/>
              <w:tabs>
                <w:tab w:val="left" w:pos="4605"/>
              </w:tabs>
              <w:ind w:firstLine="709"/>
              <w:rPr>
                <w:szCs w:val="24"/>
              </w:rPr>
            </w:pPr>
            <w:r w:rsidRPr="00B52F99">
              <w:rPr>
                <w:szCs w:val="24"/>
              </w:rPr>
              <w:t>Председатель:</w:t>
            </w:r>
          </w:p>
        </w:tc>
        <w:tc>
          <w:tcPr>
            <w:tcW w:w="1830" w:type="dxa"/>
            <w:tcBorders>
              <w:top w:val="nil"/>
              <w:left w:val="nil"/>
              <w:right w:val="nil"/>
            </w:tcBorders>
          </w:tcPr>
          <w:p w:rsidR="00DD7429" w:rsidRPr="00B52F99" w:rsidRDefault="00DD7429" w:rsidP="00B341C8">
            <w:pPr>
              <w:pStyle w:val="2117"/>
              <w:tabs>
                <w:tab w:val="left" w:pos="4605"/>
              </w:tabs>
              <w:ind w:firstLine="709"/>
              <w:rPr>
                <w:szCs w:val="24"/>
              </w:rPr>
            </w:pPr>
          </w:p>
        </w:tc>
        <w:tc>
          <w:tcPr>
            <w:tcW w:w="3259" w:type="dxa"/>
            <w:tcBorders>
              <w:top w:val="nil"/>
              <w:left w:val="nil"/>
              <w:bottom w:val="nil"/>
              <w:right w:val="nil"/>
            </w:tcBorders>
            <w:vAlign w:val="bottom"/>
          </w:tcPr>
          <w:p w:rsidR="00DD7429" w:rsidRPr="00B52F99" w:rsidRDefault="00DD7429" w:rsidP="00B341C8">
            <w:pPr>
              <w:tabs>
                <w:tab w:val="left" w:pos="4605"/>
              </w:tabs>
              <w:ind w:firstLine="709"/>
              <w:rPr>
                <w:sz w:val="24"/>
                <w:szCs w:val="24"/>
                <w:lang w:val="ru-RU"/>
              </w:rPr>
            </w:pPr>
            <w:r w:rsidRPr="00B52F99">
              <w:rPr>
                <w:sz w:val="24"/>
                <w:szCs w:val="24"/>
                <w:lang w:val="ru-RU"/>
              </w:rPr>
              <w:t>Козловский В.Р.</w:t>
            </w:r>
          </w:p>
        </w:tc>
      </w:tr>
      <w:tr w:rsidR="00DD7429" w:rsidRPr="00B52F99" w:rsidTr="00B341C8">
        <w:trPr>
          <w:trHeight w:val="454"/>
        </w:trPr>
        <w:tc>
          <w:tcPr>
            <w:tcW w:w="4663" w:type="dxa"/>
            <w:tcBorders>
              <w:top w:val="nil"/>
              <w:left w:val="nil"/>
              <w:bottom w:val="nil"/>
              <w:right w:val="nil"/>
            </w:tcBorders>
          </w:tcPr>
          <w:p w:rsidR="00DD7429" w:rsidRPr="00B52F99" w:rsidRDefault="00DD7429" w:rsidP="00B341C8">
            <w:pPr>
              <w:pStyle w:val="2117"/>
              <w:tabs>
                <w:tab w:val="left" w:pos="4605"/>
              </w:tabs>
              <w:ind w:firstLine="709"/>
              <w:rPr>
                <w:szCs w:val="24"/>
              </w:rPr>
            </w:pPr>
            <w:r w:rsidRPr="00B52F99">
              <w:rPr>
                <w:szCs w:val="24"/>
              </w:rPr>
              <w:t>Заместитель председателя</w:t>
            </w:r>
          </w:p>
        </w:tc>
        <w:tc>
          <w:tcPr>
            <w:tcW w:w="1830" w:type="dxa"/>
            <w:tcBorders>
              <w:left w:val="nil"/>
              <w:right w:val="nil"/>
            </w:tcBorders>
          </w:tcPr>
          <w:p w:rsidR="00DD7429" w:rsidRPr="00B52F99" w:rsidRDefault="00DD7429" w:rsidP="00B341C8">
            <w:pPr>
              <w:pStyle w:val="2117"/>
              <w:tabs>
                <w:tab w:val="left" w:pos="4605"/>
              </w:tabs>
              <w:ind w:firstLine="709"/>
              <w:rPr>
                <w:szCs w:val="24"/>
              </w:rPr>
            </w:pPr>
          </w:p>
        </w:tc>
        <w:tc>
          <w:tcPr>
            <w:tcW w:w="3259" w:type="dxa"/>
            <w:tcBorders>
              <w:top w:val="nil"/>
              <w:left w:val="nil"/>
              <w:bottom w:val="nil"/>
              <w:right w:val="nil"/>
            </w:tcBorders>
            <w:vAlign w:val="bottom"/>
          </w:tcPr>
          <w:p w:rsidR="00DD7429" w:rsidRPr="00B52F99" w:rsidRDefault="00DD7429" w:rsidP="00B341C8">
            <w:pPr>
              <w:tabs>
                <w:tab w:val="left" w:pos="4605"/>
              </w:tabs>
              <w:ind w:firstLine="709"/>
              <w:rPr>
                <w:sz w:val="24"/>
                <w:szCs w:val="24"/>
              </w:rPr>
            </w:pPr>
            <w:r w:rsidRPr="00B52F99">
              <w:rPr>
                <w:sz w:val="24"/>
                <w:szCs w:val="24"/>
              </w:rPr>
              <w:t>Худякова М.А.</w:t>
            </w:r>
          </w:p>
        </w:tc>
      </w:tr>
      <w:tr w:rsidR="00DD7429" w:rsidRPr="00B52F99" w:rsidTr="00B341C8">
        <w:trPr>
          <w:trHeight w:val="454"/>
        </w:trPr>
        <w:tc>
          <w:tcPr>
            <w:tcW w:w="4663" w:type="dxa"/>
            <w:tcBorders>
              <w:top w:val="nil"/>
              <w:left w:val="nil"/>
              <w:bottom w:val="nil"/>
              <w:right w:val="nil"/>
            </w:tcBorders>
          </w:tcPr>
          <w:p w:rsidR="00DD7429" w:rsidRPr="00B52F99" w:rsidRDefault="00DD7429" w:rsidP="00B341C8">
            <w:pPr>
              <w:pStyle w:val="2117"/>
              <w:tabs>
                <w:tab w:val="left" w:pos="4605"/>
              </w:tabs>
              <w:ind w:firstLine="709"/>
              <w:rPr>
                <w:szCs w:val="24"/>
              </w:rPr>
            </w:pPr>
            <w:r w:rsidRPr="00B52F99">
              <w:rPr>
                <w:szCs w:val="24"/>
              </w:rPr>
              <w:t>Члены комиссии</w:t>
            </w:r>
          </w:p>
        </w:tc>
        <w:tc>
          <w:tcPr>
            <w:tcW w:w="1830" w:type="dxa"/>
            <w:tcBorders>
              <w:left w:val="nil"/>
              <w:right w:val="nil"/>
            </w:tcBorders>
          </w:tcPr>
          <w:p w:rsidR="00DD7429" w:rsidRPr="00B52F99" w:rsidRDefault="00DD7429" w:rsidP="00B341C8">
            <w:pPr>
              <w:pStyle w:val="2117"/>
              <w:tabs>
                <w:tab w:val="left" w:pos="4605"/>
              </w:tabs>
              <w:ind w:firstLine="709"/>
              <w:rPr>
                <w:szCs w:val="24"/>
              </w:rPr>
            </w:pPr>
          </w:p>
        </w:tc>
        <w:tc>
          <w:tcPr>
            <w:tcW w:w="3259" w:type="dxa"/>
            <w:tcBorders>
              <w:top w:val="nil"/>
              <w:left w:val="nil"/>
              <w:bottom w:val="nil"/>
              <w:right w:val="nil"/>
            </w:tcBorders>
            <w:vAlign w:val="bottom"/>
          </w:tcPr>
          <w:p w:rsidR="00DD7429" w:rsidRPr="00B52F99" w:rsidRDefault="00DD7429" w:rsidP="00B341C8">
            <w:pPr>
              <w:tabs>
                <w:tab w:val="left" w:pos="4605"/>
              </w:tabs>
              <w:ind w:firstLine="709"/>
              <w:rPr>
                <w:sz w:val="24"/>
                <w:szCs w:val="24"/>
                <w:lang w:val="ru-RU"/>
              </w:rPr>
            </w:pPr>
            <w:r w:rsidRPr="00B52F99">
              <w:rPr>
                <w:sz w:val="24"/>
                <w:szCs w:val="24"/>
                <w:lang w:val="ru-RU"/>
              </w:rPr>
              <w:t>Фролов С.А.</w:t>
            </w:r>
          </w:p>
        </w:tc>
      </w:tr>
      <w:tr w:rsidR="00DD7429" w:rsidRPr="00B52F99" w:rsidTr="00B341C8">
        <w:trPr>
          <w:trHeight w:val="454"/>
        </w:trPr>
        <w:tc>
          <w:tcPr>
            <w:tcW w:w="4663" w:type="dxa"/>
            <w:tcBorders>
              <w:top w:val="nil"/>
              <w:left w:val="nil"/>
              <w:bottom w:val="nil"/>
              <w:right w:val="nil"/>
            </w:tcBorders>
          </w:tcPr>
          <w:p w:rsidR="00DD7429" w:rsidRPr="00B52F99" w:rsidRDefault="00DD7429" w:rsidP="00B341C8">
            <w:pPr>
              <w:pStyle w:val="2117"/>
              <w:tabs>
                <w:tab w:val="left" w:pos="4605"/>
              </w:tabs>
              <w:ind w:firstLine="709"/>
              <w:rPr>
                <w:szCs w:val="24"/>
              </w:rPr>
            </w:pPr>
          </w:p>
        </w:tc>
        <w:tc>
          <w:tcPr>
            <w:tcW w:w="1830" w:type="dxa"/>
            <w:tcBorders>
              <w:left w:val="nil"/>
              <w:right w:val="nil"/>
            </w:tcBorders>
          </w:tcPr>
          <w:p w:rsidR="00DD7429" w:rsidRPr="00B52F99" w:rsidRDefault="00DD7429" w:rsidP="00B341C8">
            <w:pPr>
              <w:pStyle w:val="2117"/>
              <w:tabs>
                <w:tab w:val="left" w:pos="4605"/>
              </w:tabs>
              <w:ind w:firstLine="709"/>
              <w:rPr>
                <w:szCs w:val="24"/>
              </w:rPr>
            </w:pPr>
          </w:p>
        </w:tc>
        <w:tc>
          <w:tcPr>
            <w:tcW w:w="3259" w:type="dxa"/>
            <w:tcBorders>
              <w:top w:val="nil"/>
              <w:left w:val="nil"/>
              <w:bottom w:val="nil"/>
              <w:right w:val="nil"/>
            </w:tcBorders>
            <w:vAlign w:val="bottom"/>
          </w:tcPr>
          <w:p w:rsidR="00DD7429" w:rsidRPr="00B52F99" w:rsidRDefault="00DD7429" w:rsidP="00B341C8">
            <w:pPr>
              <w:tabs>
                <w:tab w:val="left" w:pos="4605"/>
              </w:tabs>
              <w:ind w:firstLine="709"/>
              <w:rPr>
                <w:sz w:val="24"/>
                <w:szCs w:val="24"/>
                <w:lang w:val="ru-RU"/>
              </w:rPr>
            </w:pPr>
            <w:r w:rsidRPr="00B52F99">
              <w:rPr>
                <w:sz w:val="24"/>
                <w:szCs w:val="24"/>
                <w:lang w:val="ru-RU"/>
              </w:rPr>
              <w:t>Позднякова Т.Ф.</w:t>
            </w:r>
          </w:p>
        </w:tc>
      </w:tr>
      <w:tr w:rsidR="00DD7429" w:rsidRPr="00B52F99" w:rsidTr="00B341C8">
        <w:trPr>
          <w:trHeight w:val="454"/>
        </w:trPr>
        <w:tc>
          <w:tcPr>
            <w:tcW w:w="4663" w:type="dxa"/>
            <w:tcBorders>
              <w:top w:val="nil"/>
              <w:left w:val="nil"/>
              <w:bottom w:val="nil"/>
              <w:right w:val="nil"/>
            </w:tcBorders>
          </w:tcPr>
          <w:p w:rsidR="00DD7429" w:rsidRPr="00B52F99" w:rsidRDefault="00DD7429" w:rsidP="00B341C8">
            <w:pPr>
              <w:pStyle w:val="2117"/>
              <w:tabs>
                <w:tab w:val="left" w:pos="4605"/>
              </w:tabs>
              <w:ind w:firstLine="709"/>
              <w:rPr>
                <w:szCs w:val="24"/>
              </w:rPr>
            </w:pPr>
            <w:r w:rsidRPr="00B52F99">
              <w:rPr>
                <w:szCs w:val="24"/>
              </w:rPr>
              <w:t>Секретарь комиссии</w:t>
            </w:r>
          </w:p>
        </w:tc>
        <w:tc>
          <w:tcPr>
            <w:tcW w:w="1830" w:type="dxa"/>
            <w:tcBorders>
              <w:left w:val="nil"/>
              <w:right w:val="nil"/>
            </w:tcBorders>
          </w:tcPr>
          <w:p w:rsidR="00DD7429" w:rsidRPr="00B52F99" w:rsidRDefault="00DD7429" w:rsidP="00B341C8">
            <w:pPr>
              <w:pStyle w:val="2117"/>
              <w:tabs>
                <w:tab w:val="left" w:pos="4605"/>
              </w:tabs>
              <w:ind w:firstLine="709"/>
              <w:rPr>
                <w:szCs w:val="24"/>
              </w:rPr>
            </w:pPr>
          </w:p>
        </w:tc>
        <w:tc>
          <w:tcPr>
            <w:tcW w:w="3259" w:type="dxa"/>
            <w:tcBorders>
              <w:top w:val="nil"/>
              <w:left w:val="nil"/>
              <w:bottom w:val="nil"/>
              <w:right w:val="nil"/>
            </w:tcBorders>
            <w:vAlign w:val="bottom"/>
          </w:tcPr>
          <w:p w:rsidR="00DD7429" w:rsidRPr="00B52F99" w:rsidRDefault="00DD7429" w:rsidP="00B341C8">
            <w:pPr>
              <w:tabs>
                <w:tab w:val="left" w:pos="4605"/>
              </w:tabs>
              <w:ind w:firstLine="709"/>
              <w:rPr>
                <w:sz w:val="24"/>
                <w:szCs w:val="24"/>
                <w:lang w:val="ru-RU"/>
              </w:rPr>
            </w:pPr>
            <w:r w:rsidRPr="00B52F99">
              <w:rPr>
                <w:sz w:val="24"/>
                <w:szCs w:val="24"/>
                <w:lang w:val="ru-RU"/>
              </w:rPr>
              <w:t>Волков К.В.</w:t>
            </w:r>
          </w:p>
        </w:tc>
      </w:tr>
    </w:tbl>
    <w:p w:rsidR="001E0D0A" w:rsidRPr="00BE32C6" w:rsidRDefault="001E0D0A" w:rsidP="00DD7429">
      <w:pPr>
        <w:ind w:firstLine="709"/>
        <w:jc w:val="both"/>
        <w:rPr>
          <w:b/>
          <w:sz w:val="24"/>
          <w:szCs w:val="24"/>
          <w:lang w:val="ru-RU"/>
        </w:rPr>
      </w:pPr>
    </w:p>
    <w:sectPr w:rsidR="001E0D0A" w:rsidRPr="00BE32C6" w:rsidSect="00026091">
      <w:footerReference w:type="even" r:id="rId9"/>
      <w:footerReference w:type="default" r:id="rId10"/>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5C0C" w:rsidRDefault="00775C0C">
      <w:r>
        <w:separator/>
      </w:r>
    </w:p>
  </w:endnote>
  <w:endnote w:type="continuationSeparator" w:id="0">
    <w:p w:rsidR="00775C0C" w:rsidRDefault="00775C0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ndale Sans UI">
    <w:altName w:val="Times New Roman"/>
    <w:charset w:val="CC"/>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70F1" w:rsidRDefault="00554E7C" w:rsidP="00934EEA">
    <w:pPr>
      <w:pStyle w:val="af1"/>
      <w:framePr w:wrap="around" w:vAnchor="text" w:hAnchor="margin" w:xAlign="right" w:y="1"/>
      <w:rPr>
        <w:rStyle w:val="af3"/>
      </w:rPr>
    </w:pPr>
    <w:r>
      <w:rPr>
        <w:rStyle w:val="af3"/>
      </w:rPr>
      <w:fldChar w:fldCharType="begin"/>
    </w:r>
    <w:r w:rsidR="00AA70F1">
      <w:rPr>
        <w:rStyle w:val="af3"/>
      </w:rPr>
      <w:instrText xml:space="preserve">PAGE  </w:instrText>
    </w:r>
    <w:r>
      <w:rPr>
        <w:rStyle w:val="af3"/>
      </w:rPr>
      <w:fldChar w:fldCharType="end"/>
    </w:r>
  </w:p>
  <w:p w:rsidR="00AA70F1" w:rsidRDefault="00AA70F1"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70F1" w:rsidRDefault="00AA70F1" w:rsidP="00934EEA">
    <w:pPr>
      <w:pStyle w:val="af1"/>
      <w:framePr w:wrap="around" w:vAnchor="text" w:hAnchor="margin" w:xAlign="right" w:y="1"/>
      <w:rPr>
        <w:rStyle w:val="af3"/>
      </w:rPr>
    </w:pPr>
  </w:p>
  <w:p w:rsidR="00AA70F1" w:rsidRPr="00877DE4" w:rsidRDefault="00554E7C" w:rsidP="00877DE4">
    <w:pPr>
      <w:pStyle w:val="af1"/>
      <w:ind w:right="360"/>
      <w:jc w:val="center"/>
      <w:rPr>
        <w:lang w:val="ru-RU"/>
      </w:rPr>
    </w:pPr>
    <w:r>
      <w:rPr>
        <w:rStyle w:val="af3"/>
      </w:rPr>
      <w:fldChar w:fldCharType="begin"/>
    </w:r>
    <w:r w:rsidR="00AA70F1">
      <w:rPr>
        <w:rStyle w:val="af3"/>
      </w:rPr>
      <w:instrText xml:space="preserve"> PAGE </w:instrText>
    </w:r>
    <w:r>
      <w:rPr>
        <w:rStyle w:val="af3"/>
      </w:rPr>
      <w:fldChar w:fldCharType="separate"/>
    </w:r>
    <w:r w:rsidR="005718AD">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5C0C" w:rsidRDefault="00775C0C">
      <w:r>
        <w:separator/>
      </w:r>
    </w:p>
  </w:footnote>
  <w:footnote w:type="continuationSeparator" w:id="0">
    <w:p w:rsidR="00775C0C" w:rsidRDefault="00775C0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68E"/>
    <w:rsid w:val="000239B4"/>
    <w:rsid w:val="00023F6D"/>
    <w:rsid w:val="00025380"/>
    <w:rsid w:val="00026091"/>
    <w:rsid w:val="00027B73"/>
    <w:rsid w:val="00030EC9"/>
    <w:rsid w:val="00031D44"/>
    <w:rsid w:val="000331EE"/>
    <w:rsid w:val="00033DD3"/>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74266"/>
    <w:rsid w:val="0008024D"/>
    <w:rsid w:val="00081599"/>
    <w:rsid w:val="00082036"/>
    <w:rsid w:val="00086373"/>
    <w:rsid w:val="0008700F"/>
    <w:rsid w:val="0008742B"/>
    <w:rsid w:val="00087878"/>
    <w:rsid w:val="00087AC8"/>
    <w:rsid w:val="00090BE9"/>
    <w:rsid w:val="000919B0"/>
    <w:rsid w:val="00093104"/>
    <w:rsid w:val="00093B2D"/>
    <w:rsid w:val="00093F28"/>
    <w:rsid w:val="00095138"/>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362D2"/>
    <w:rsid w:val="0014153F"/>
    <w:rsid w:val="00144CE4"/>
    <w:rsid w:val="0015581A"/>
    <w:rsid w:val="00155B05"/>
    <w:rsid w:val="001566BC"/>
    <w:rsid w:val="00161DA8"/>
    <w:rsid w:val="00163A5B"/>
    <w:rsid w:val="00163EB5"/>
    <w:rsid w:val="00164A11"/>
    <w:rsid w:val="001652E2"/>
    <w:rsid w:val="00166588"/>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97FA6"/>
    <w:rsid w:val="001A0C23"/>
    <w:rsid w:val="001A379E"/>
    <w:rsid w:val="001A54A7"/>
    <w:rsid w:val="001A5D1A"/>
    <w:rsid w:val="001A697F"/>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4C21"/>
    <w:rsid w:val="001D6157"/>
    <w:rsid w:val="001E03BB"/>
    <w:rsid w:val="001E09BD"/>
    <w:rsid w:val="001E0D0A"/>
    <w:rsid w:val="001E59C7"/>
    <w:rsid w:val="001E74CE"/>
    <w:rsid w:val="001E7ED2"/>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8DC"/>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3F7C"/>
    <w:rsid w:val="002B47BD"/>
    <w:rsid w:val="002B51A1"/>
    <w:rsid w:val="002B5FEE"/>
    <w:rsid w:val="002B710A"/>
    <w:rsid w:val="002C00DE"/>
    <w:rsid w:val="002C03BC"/>
    <w:rsid w:val="002C0665"/>
    <w:rsid w:val="002C0D3D"/>
    <w:rsid w:val="002C13F0"/>
    <w:rsid w:val="002C1DE4"/>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0877"/>
    <w:rsid w:val="0038123B"/>
    <w:rsid w:val="0038145C"/>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C6D94"/>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34A8"/>
    <w:rsid w:val="003F4996"/>
    <w:rsid w:val="003F7F15"/>
    <w:rsid w:val="00401A67"/>
    <w:rsid w:val="0040624F"/>
    <w:rsid w:val="004077DC"/>
    <w:rsid w:val="004126D9"/>
    <w:rsid w:val="00412B00"/>
    <w:rsid w:val="00414271"/>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57B54"/>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5F5"/>
    <w:rsid w:val="004965FE"/>
    <w:rsid w:val="004A0DB2"/>
    <w:rsid w:val="004A1A56"/>
    <w:rsid w:val="004A2699"/>
    <w:rsid w:val="004A3329"/>
    <w:rsid w:val="004A5848"/>
    <w:rsid w:val="004A61F2"/>
    <w:rsid w:val="004A683A"/>
    <w:rsid w:val="004A69DC"/>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E14C4"/>
    <w:rsid w:val="004E39D4"/>
    <w:rsid w:val="004E3C6C"/>
    <w:rsid w:val="004E5698"/>
    <w:rsid w:val="004E6806"/>
    <w:rsid w:val="004F0067"/>
    <w:rsid w:val="004F5346"/>
    <w:rsid w:val="004F588D"/>
    <w:rsid w:val="004F74DD"/>
    <w:rsid w:val="0050071D"/>
    <w:rsid w:val="0050156B"/>
    <w:rsid w:val="00501632"/>
    <w:rsid w:val="00501AFF"/>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DEE"/>
    <w:rsid w:val="00547F62"/>
    <w:rsid w:val="00551734"/>
    <w:rsid w:val="00551D92"/>
    <w:rsid w:val="005521A4"/>
    <w:rsid w:val="00554025"/>
    <w:rsid w:val="00554E7C"/>
    <w:rsid w:val="005557FD"/>
    <w:rsid w:val="00555D22"/>
    <w:rsid w:val="00556EBD"/>
    <w:rsid w:val="0055714E"/>
    <w:rsid w:val="00557CC0"/>
    <w:rsid w:val="005603E4"/>
    <w:rsid w:val="0056087F"/>
    <w:rsid w:val="005718AD"/>
    <w:rsid w:val="00575404"/>
    <w:rsid w:val="00577959"/>
    <w:rsid w:val="00580891"/>
    <w:rsid w:val="005836B3"/>
    <w:rsid w:val="00591703"/>
    <w:rsid w:val="00592EB9"/>
    <w:rsid w:val="00593376"/>
    <w:rsid w:val="00594628"/>
    <w:rsid w:val="005949EA"/>
    <w:rsid w:val="00596983"/>
    <w:rsid w:val="00596E5D"/>
    <w:rsid w:val="0059728D"/>
    <w:rsid w:val="005A29EF"/>
    <w:rsid w:val="005A42DC"/>
    <w:rsid w:val="005A65C3"/>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093E"/>
    <w:rsid w:val="005D1B2E"/>
    <w:rsid w:val="005D2884"/>
    <w:rsid w:val="005D32C2"/>
    <w:rsid w:val="005D408C"/>
    <w:rsid w:val="005D4336"/>
    <w:rsid w:val="005E1C88"/>
    <w:rsid w:val="005E5274"/>
    <w:rsid w:val="005F171C"/>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DB0"/>
    <w:rsid w:val="00643632"/>
    <w:rsid w:val="00643796"/>
    <w:rsid w:val="006446A4"/>
    <w:rsid w:val="006451AA"/>
    <w:rsid w:val="006452D9"/>
    <w:rsid w:val="00645A5C"/>
    <w:rsid w:val="00646DCD"/>
    <w:rsid w:val="00647788"/>
    <w:rsid w:val="00647F32"/>
    <w:rsid w:val="006543AF"/>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17A4"/>
    <w:rsid w:val="006E2C04"/>
    <w:rsid w:val="006E31C6"/>
    <w:rsid w:val="006E434F"/>
    <w:rsid w:val="006E5849"/>
    <w:rsid w:val="006E7A8A"/>
    <w:rsid w:val="006F0730"/>
    <w:rsid w:val="006F11A2"/>
    <w:rsid w:val="006F1F8E"/>
    <w:rsid w:val="006F2BD8"/>
    <w:rsid w:val="006F684B"/>
    <w:rsid w:val="006F7C12"/>
    <w:rsid w:val="007026E5"/>
    <w:rsid w:val="007074B5"/>
    <w:rsid w:val="007078DA"/>
    <w:rsid w:val="007115EF"/>
    <w:rsid w:val="00713444"/>
    <w:rsid w:val="00715160"/>
    <w:rsid w:val="00721F51"/>
    <w:rsid w:val="0072232E"/>
    <w:rsid w:val="0072285B"/>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75C0C"/>
    <w:rsid w:val="00780AC7"/>
    <w:rsid w:val="00780DA2"/>
    <w:rsid w:val="00783C8D"/>
    <w:rsid w:val="00784015"/>
    <w:rsid w:val="00784B3F"/>
    <w:rsid w:val="00786B1B"/>
    <w:rsid w:val="00790A85"/>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546B"/>
    <w:rsid w:val="007B5C3E"/>
    <w:rsid w:val="007B6131"/>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4F1B"/>
    <w:rsid w:val="00805D09"/>
    <w:rsid w:val="0080610E"/>
    <w:rsid w:val="00806C6D"/>
    <w:rsid w:val="00806D6E"/>
    <w:rsid w:val="00807BAA"/>
    <w:rsid w:val="00810280"/>
    <w:rsid w:val="00810C54"/>
    <w:rsid w:val="00810F3E"/>
    <w:rsid w:val="00814356"/>
    <w:rsid w:val="00816A1B"/>
    <w:rsid w:val="0082312B"/>
    <w:rsid w:val="00824459"/>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4ADF"/>
    <w:rsid w:val="00866803"/>
    <w:rsid w:val="00870A31"/>
    <w:rsid w:val="00873311"/>
    <w:rsid w:val="00873453"/>
    <w:rsid w:val="00874232"/>
    <w:rsid w:val="00877DE4"/>
    <w:rsid w:val="008841C1"/>
    <w:rsid w:val="0088564B"/>
    <w:rsid w:val="00885A09"/>
    <w:rsid w:val="0088700E"/>
    <w:rsid w:val="0089065A"/>
    <w:rsid w:val="00890A41"/>
    <w:rsid w:val="00891016"/>
    <w:rsid w:val="00891836"/>
    <w:rsid w:val="00892667"/>
    <w:rsid w:val="00894825"/>
    <w:rsid w:val="008948D1"/>
    <w:rsid w:val="00894B96"/>
    <w:rsid w:val="00896D50"/>
    <w:rsid w:val="008A0F62"/>
    <w:rsid w:val="008A2ABA"/>
    <w:rsid w:val="008A37A7"/>
    <w:rsid w:val="008A3FCB"/>
    <w:rsid w:val="008A5C1A"/>
    <w:rsid w:val="008A61BF"/>
    <w:rsid w:val="008A754A"/>
    <w:rsid w:val="008A7633"/>
    <w:rsid w:val="008B037B"/>
    <w:rsid w:val="008B0AE0"/>
    <w:rsid w:val="008B2A28"/>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0A7C"/>
    <w:rsid w:val="008E2139"/>
    <w:rsid w:val="008E234E"/>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96C"/>
    <w:rsid w:val="00985EA6"/>
    <w:rsid w:val="0098658F"/>
    <w:rsid w:val="00987916"/>
    <w:rsid w:val="00990F34"/>
    <w:rsid w:val="009913CF"/>
    <w:rsid w:val="00991561"/>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4665D"/>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6D21"/>
    <w:rsid w:val="00A87031"/>
    <w:rsid w:val="00A903E4"/>
    <w:rsid w:val="00A9409E"/>
    <w:rsid w:val="00A94196"/>
    <w:rsid w:val="00A94B75"/>
    <w:rsid w:val="00A95765"/>
    <w:rsid w:val="00AA03B0"/>
    <w:rsid w:val="00AA04BA"/>
    <w:rsid w:val="00AA2017"/>
    <w:rsid w:val="00AA3E42"/>
    <w:rsid w:val="00AA3E67"/>
    <w:rsid w:val="00AA610B"/>
    <w:rsid w:val="00AA6379"/>
    <w:rsid w:val="00AA6F82"/>
    <w:rsid w:val="00AA70F1"/>
    <w:rsid w:val="00AB0A84"/>
    <w:rsid w:val="00AB2D9A"/>
    <w:rsid w:val="00AB2FBB"/>
    <w:rsid w:val="00AB34A0"/>
    <w:rsid w:val="00AB3764"/>
    <w:rsid w:val="00AC0E9B"/>
    <w:rsid w:val="00AC219D"/>
    <w:rsid w:val="00AC29AE"/>
    <w:rsid w:val="00AC3919"/>
    <w:rsid w:val="00AC7EC5"/>
    <w:rsid w:val="00AD1E60"/>
    <w:rsid w:val="00AD3450"/>
    <w:rsid w:val="00AD7268"/>
    <w:rsid w:val="00AD7EE0"/>
    <w:rsid w:val="00AE10B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3E4C"/>
    <w:rsid w:val="00B2607E"/>
    <w:rsid w:val="00B2695C"/>
    <w:rsid w:val="00B3010D"/>
    <w:rsid w:val="00B31A90"/>
    <w:rsid w:val="00B31D55"/>
    <w:rsid w:val="00B341C8"/>
    <w:rsid w:val="00B34259"/>
    <w:rsid w:val="00B35503"/>
    <w:rsid w:val="00B42CE1"/>
    <w:rsid w:val="00B4507E"/>
    <w:rsid w:val="00B45843"/>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07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05"/>
    <w:rsid w:val="00B97B5E"/>
    <w:rsid w:val="00BA0D55"/>
    <w:rsid w:val="00BA6C81"/>
    <w:rsid w:val="00BB03E5"/>
    <w:rsid w:val="00BB0796"/>
    <w:rsid w:val="00BB1964"/>
    <w:rsid w:val="00BB40F1"/>
    <w:rsid w:val="00BB4554"/>
    <w:rsid w:val="00BB4D6F"/>
    <w:rsid w:val="00BB5BFE"/>
    <w:rsid w:val="00BC3757"/>
    <w:rsid w:val="00BC68FA"/>
    <w:rsid w:val="00BD0421"/>
    <w:rsid w:val="00BD2FCA"/>
    <w:rsid w:val="00BD4863"/>
    <w:rsid w:val="00BD5996"/>
    <w:rsid w:val="00BD5FA8"/>
    <w:rsid w:val="00BD6AF8"/>
    <w:rsid w:val="00BD777A"/>
    <w:rsid w:val="00BD7DE7"/>
    <w:rsid w:val="00BE0328"/>
    <w:rsid w:val="00BE0B16"/>
    <w:rsid w:val="00BE2092"/>
    <w:rsid w:val="00BE32C6"/>
    <w:rsid w:val="00BE4320"/>
    <w:rsid w:val="00BE65C4"/>
    <w:rsid w:val="00BF1C98"/>
    <w:rsid w:val="00BF57F4"/>
    <w:rsid w:val="00BF69B4"/>
    <w:rsid w:val="00BF6BD1"/>
    <w:rsid w:val="00BF7D16"/>
    <w:rsid w:val="00BF7F48"/>
    <w:rsid w:val="00BF7F64"/>
    <w:rsid w:val="00C01AFA"/>
    <w:rsid w:val="00C0221A"/>
    <w:rsid w:val="00C03EBE"/>
    <w:rsid w:val="00C049E6"/>
    <w:rsid w:val="00C06058"/>
    <w:rsid w:val="00C07B4B"/>
    <w:rsid w:val="00C10DDF"/>
    <w:rsid w:val="00C14FAF"/>
    <w:rsid w:val="00C15467"/>
    <w:rsid w:val="00C15724"/>
    <w:rsid w:val="00C159C9"/>
    <w:rsid w:val="00C22200"/>
    <w:rsid w:val="00C25011"/>
    <w:rsid w:val="00C2508A"/>
    <w:rsid w:val="00C25426"/>
    <w:rsid w:val="00C305D0"/>
    <w:rsid w:val="00C30FD1"/>
    <w:rsid w:val="00C327A2"/>
    <w:rsid w:val="00C327A9"/>
    <w:rsid w:val="00C35A2A"/>
    <w:rsid w:val="00C3700C"/>
    <w:rsid w:val="00C37AA0"/>
    <w:rsid w:val="00C37F9D"/>
    <w:rsid w:val="00C40EF3"/>
    <w:rsid w:val="00C42240"/>
    <w:rsid w:val="00C42C69"/>
    <w:rsid w:val="00C42CD4"/>
    <w:rsid w:val="00C4378A"/>
    <w:rsid w:val="00C445F1"/>
    <w:rsid w:val="00C4621F"/>
    <w:rsid w:val="00C469D0"/>
    <w:rsid w:val="00C47203"/>
    <w:rsid w:val="00C472D9"/>
    <w:rsid w:val="00C47514"/>
    <w:rsid w:val="00C51614"/>
    <w:rsid w:val="00C527D3"/>
    <w:rsid w:val="00C537C2"/>
    <w:rsid w:val="00C571B3"/>
    <w:rsid w:val="00C61681"/>
    <w:rsid w:val="00C634F6"/>
    <w:rsid w:val="00C65384"/>
    <w:rsid w:val="00C71B1A"/>
    <w:rsid w:val="00C7590D"/>
    <w:rsid w:val="00C76924"/>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43DA"/>
    <w:rsid w:val="00D05A13"/>
    <w:rsid w:val="00D05A51"/>
    <w:rsid w:val="00D06634"/>
    <w:rsid w:val="00D06DA7"/>
    <w:rsid w:val="00D072C7"/>
    <w:rsid w:val="00D11BB9"/>
    <w:rsid w:val="00D11C62"/>
    <w:rsid w:val="00D1404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46D2"/>
    <w:rsid w:val="00D55EE1"/>
    <w:rsid w:val="00D6109E"/>
    <w:rsid w:val="00D612BD"/>
    <w:rsid w:val="00D61DC7"/>
    <w:rsid w:val="00D638DC"/>
    <w:rsid w:val="00D6411E"/>
    <w:rsid w:val="00D64297"/>
    <w:rsid w:val="00D64AFC"/>
    <w:rsid w:val="00D64EBD"/>
    <w:rsid w:val="00D64F00"/>
    <w:rsid w:val="00D67AD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D7429"/>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25B"/>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872"/>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56CA"/>
    <w:rsid w:val="00F4756E"/>
    <w:rsid w:val="00F529C1"/>
    <w:rsid w:val="00F52B24"/>
    <w:rsid w:val="00F52E3A"/>
    <w:rsid w:val="00F5704A"/>
    <w:rsid w:val="00F578E4"/>
    <w:rsid w:val="00F622AE"/>
    <w:rsid w:val="00F6289A"/>
    <w:rsid w:val="00F6368E"/>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31140">
      <w:bodyDiv w:val="1"/>
      <w:marLeft w:val="0"/>
      <w:marRight w:val="0"/>
      <w:marTop w:val="0"/>
      <w:marBottom w:val="0"/>
      <w:divBdr>
        <w:top w:val="none" w:sz="0" w:space="0" w:color="auto"/>
        <w:left w:val="none" w:sz="0" w:space="0" w:color="auto"/>
        <w:bottom w:val="none" w:sz="0" w:space="0" w:color="auto"/>
        <w:right w:val="none" w:sz="0" w:space="0" w:color="auto"/>
      </w:divBdr>
      <w:divsChild>
        <w:div w:id="857894750">
          <w:marLeft w:val="0"/>
          <w:marRight w:val="0"/>
          <w:marTop w:val="0"/>
          <w:marBottom w:val="0"/>
          <w:divBdr>
            <w:top w:val="none" w:sz="0" w:space="0" w:color="auto"/>
            <w:left w:val="none" w:sz="0" w:space="0" w:color="auto"/>
            <w:bottom w:val="none" w:sz="0" w:space="0" w:color="auto"/>
            <w:right w:val="none" w:sz="0" w:space="0" w:color="auto"/>
          </w:divBdr>
          <w:divsChild>
            <w:div w:id="873273137">
              <w:marLeft w:val="0"/>
              <w:marRight w:val="0"/>
              <w:marTop w:val="0"/>
              <w:marBottom w:val="0"/>
              <w:divBdr>
                <w:top w:val="none" w:sz="0" w:space="0" w:color="auto"/>
                <w:left w:val="none" w:sz="0" w:space="0" w:color="auto"/>
                <w:bottom w:val="none" w:sz="0" w:space="0" w:color="auto"/>
                <w:right w:val="none" w:sz="0" w:space="0" w:color="auto"/>
              </w:divBdr>
              <w:divsChild>
                <w:div w:id="2014795516">
                  <w:marLeft w:val="0"/>
                  <w:marRight w:val="0"/>
                  <w:marTop w:val="0"/>
                  <w:marBottom w:val="0"/>
                  <w:divBdr>
                    <w:top w:val="none" w:sz="0" w:space="0" w:color="auto"/>
                    <w:left w:val="none" w:sz="0" w:space="0" w:color="auto"/>
                    <w:bottom w:val="none" w:sz="0" w:space="0" w:color="auto"/>
                    <w:right w:val="none" w:sz="0" w:space="0" w:color="auto"/>
                  </w:divBdr>
                  <w:divsChild>
                    <w:div w:id="276448507">
                      <w:marLeft w:val="0"/>
                      <w:marRight w:val="0"/>
                      <w:marTop w:val="0"/>
                      <w:marBottom w:val="0"/>
                      <w:divBdr>
                        <w:top w:val="none" w:sz="0" w:space="0" w:color="auto"/>
                        <w:left w:val="none" w:sz="0" w:space="0" w:color="auto"/>
                        <w:bottom w:val="none" w:sz="0" w:space="0" w:color="auto"/>
                        <w:right w:val="none" w:sz="0" w:space="0" w:color="auto"/>
                      </w:divBdr>
                      <w:divsChild>
                        <w:div w:id="109474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10830721">
      <w:bodyDiv w:val="1"/>
      <w:marLeft w:val="0"/>
      <w:marRight w:val="0"/>
      <w:marTop w:val="0"/>
      <w:marBottom w:val="0"/>
      <w:divBdr>
        <w:top w:val="none" w:sz="0" w:space="0" w:color="auto"/>
        <w:left w:val="none" w:sz="0" w:space="0" w:color="auto"/>
        <w:bottom w:val="none" w:sz="0" w:space="0" w:color="auto"/>
        <w:right w:val="none" w:sz="0" w:space="0" w:color="auto"/>
      </w:divBdr>
      <w:divsChild>
        <w:div w:id="441998392">
          <w:marLeft w:val="0"/>
          <w:marRight w:val="0"/>
          <w:marTop w:val="0"/>
          <w:marBottom w:val="0"/>
          <w:divBdr>
            <w:top w:val="none" w:sz="0" w:space="0" w:color="auto"/>
            <w:left w:val="none" w:sz="0" w:space="0" w:color="auto"/>
            <w:bottom w:val="none" w:sz="0" w:space="0" w:color="auto"/>
            <w:right w:val="none" w:sz="0" w:space="0" w:color="auto"/>
          </w:divBdr>
          <w:divsChild>
            <w:div w:id="339890372">
              <w:marLeft w:val="0"/>
              <w:marRight w:val="0"/>
              <w:marTop w:val="0"/>
              <w:marBottom w:val="0"/>
              <w:divBdr>
                <w:top w:val="none" w:sz="0" w:space="0" w:color="auto"/>
                <w:left w:val="none" w:sz="0" w:space="0" w:color="auto"/>
                <w:bottom w:val="none" w:sz="0" w:space="0" w:color="auto"/>
                <w:right w:val="none" w:sz="0" w:space="0" w:color="auto"/>
              </w:divBdr>
              <w:divsChild>
                <w:div w:id="131942339">
                  <w:marLeft w:val="0"/>
                  <w:marRight w:val="0"/>
                  <w:marTop w:val="0"/>
                  <w:marBottom w:val="0"/>
                  <w:divBdr>
                    <w:top w:val="none" w:sz="0" w:space="0" w:color="auto"/>
                    <w:left w:val="none" w:sz="0" w:space="0" w:color="auto"/>
                    <w:bottom w:val="none" w:sz="0" w:space="0" w:color="auto"/>
                    <w:right w:val="none" w:sz="0" w:space="0" w:color="auto"/>
                  </w:divBdr>
                  <w:divsChild>
                    <w:div w:id="1397162645">
                      <w:marLeft w:val="0"/>
                      <w:marRight w:val="0"/>
                      <w:marTop w:val="0"/>
                      <w:marBottom w:val="0"/>
                      <w:divBdr>
                        <w:top w:val="none" w:sz="0" w:space="0" w:color="auto"/>
                        <w:left w:val="none" w:sz="0" w:space="0" w:color="auto"/>
                        <w:bottom w:val="none" w:sz="0" w:space="0" w:color="auto"/>
                        <w:right w:val="none" w:sz="0" w:space="0" w:color="auto"/>
                      </w:divBdr>
                      <w:divsChild>
                        <w:div w:id="1174303295">
                          <w:marLeft w:val="0"/>
                          <w:marRight w:val="0"/>
                          <w:marTop w:val="0"/>
                          <w:marBottom w:val="0"/>
                          <w:divBdr>
                            <w:top w:val="none" w:sz="0" w:space="0" w:color="auto"/>
                            <w:left w:val="none" w:sz="0" w:space="0" w:color="auto"/>
                            <w:bottom w:val="none" w:sz="0" w:space="0" w:color="auto"/>
                            <w:right w:val="none" w:sz="0" w:space="0" w:color="auto"/>
                          </w:divBdr>
                        </w:div>
                        <w:div w:id="1939292026">
                          <w:marLeft w:val="0"/>
                          <w:marRight w:val="0"/>
                          <w:marTop w:val="0"/>
                          <w:marBottom w:val="0"/>
                          <w:divBdr>
                            <w:top w:val="none" w:sz="0" w:space="0" w:color="auto"/>
                            <w:left w:val="none" w:sz="0" w:space="0" w:color="auto"/>
                            <w:bottom w:val="none" w:sz="0" w:space="0" w:color="auto"/>
                            <w:right w:val="none" w:sz="0" w:space="0" w:color="auto"/>
                          </w:divBdr>
                          <w:divsChild>
                            <w:div w:id="1215049082">
                              <w:marLeft w:val="0"/>
                              <w:marRight w:val="0"/>
                              <w:marTop w:val="0"/>
                              <w:marBottom w:val="0"/>
                              <w:divBdr>
                                <w:top w:val="none" w:sz="0" w:space="0" w:color="auto"/>
                                <w:left w:val="none" w:sz="0" w:space="0" w:color="auto"/>
                                <w:bottom w:val="none" w:sz="0" w:space="0" w:color="auto"/>
                                <w:right w:val="none" w:sz="0" w:space="0" w:color="auto"/>
                              </w:divBdr>
                              <w:divsChild>
                                <w:div w:id="1471706269">
                                  <w:marLeft w:val="0"/>
                                  <w:marRight w:val="0"/>
                                  <w:marTop w:val="0"/>
                                  <w:marBottom w:val="0"/>
                                  <w:divBdr>
                                    <w:top w:val="none" w:sz="0" w:space="0" w:color="auto"/>
                                    <w:left w:val="none" w:sz="0" w:space="0" w:color="auto"/>
                                    <w:bottom w:val="none" w:sz="0" w:space="0" w:color="auto"/>
                                    <w:right w:val="none" w:sz="0" w:space="0" w:color="auto"/>
                                  </w:divBdr>
                                  <w:divsChild>
                                    <w:div w:id="518205999">
                                      <w:marLeft w:val="0"/>
                                      <w:marRight w:val="0"/>
                                      <w:marTop w:val="0"/>
                                      <w:marBottom w:val="0"/>
                                      <w:divBdr>
                                        <w:top w:val="none" w:sz="0" w:space="0" w:color="auto"/>
                                        <w:left w:val="none" w:sz="0" w:space="0" w:color="auto"/>
                                        <w:bottom w:val="none" w:sz="0" w:space="0" w:color="auto"/>
                                        <w:right w:val="none" w:sz="0" w:space="0" w:color="auto"/>
                                      </w:divBdr>
                                      <w:divsChild>
                                        <w:div w:id="391780201">
                                          <w:marLeft w:val="0"/>
                                          <w:marRight w:val="0"/>
                                          <w:marTop w:val="0"/>
                                          <w:marBottom w:val="0"/>
                                          <w:divBdr>
                                            <w:top w:val="none" w:sz="0" w:space="0" w:color="auto"/>
                                            <w:left w:val="none" w:sz="0" w:space="0" w:color="auto"/>
                                            <w:bottom w:val="none" w:sz="0" w:space="0" w:color="auto"/>
                                            <w:right w:val="none" w:sz="0" w:space="0" w:color="auto"/>
                                          </w:divBdr>
                                          <w:divsChild>
                                            <w:div w:id="2028477679">
                                              <w:marLeft w:val="0"/>
                                              <w:marRight w:val="0"/>
                                              <w:marTop w:val="0"/>
                                              <w:marBottom w:val="0"/>
                                              <w:divBdr>
                                                <w:top w:val="none" w:sz="0" w:space="0" w:color="auto"/>
                                                <w:left w:val="none" w:sz="0" w:space="0" w:color="auto"/>
                                                <w:bottom w:val="none" w:sz="0" w:space="0" w:color="auto"/>
                                                <w:right w:val="none" w:sz="0" w:space="0" w:color="auto"/>
                                              </w:divBdr>
                                              <w:divsChild>
                                                <w:div w:id="46866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340085367">
      <w:bodyDiv w:val="1"/>
      <w:marLeft w:val="0"/>
      <w:marRight w:val="0"/>
      <w:marTop w:val="0"/>
      <w:marBottom w:val="0"/>
      <w:divBdr>
        <w:top w:val="none" w:sz="0" w:space="0" w:color="auto"/>
        <w:left w:val="none" w:sz="0" w:space="0" w:color="auto"/>
        <w:bottom w:val="none" w:sz="0" w:space="0" w:color="auto"/>
        <w:right w:val="none" w:sz="0" w:space="0" w:color="auto"/>
      </w:divBdr>
      <w:divsChild>
        <w:div w:id="571627243">
          <w:marLeft w:val="0"/>
          <w:marRight w:val="0"/>
          <w:marTop w:val="0"/>
          <w:marBottom w:val="0"/>
          <w:divBdr>
            <w:top w:val="none" w:sz="0" w:space="0" w:color="auto"/>
            <w:left w:val="none" w:sz="0" w:space="0" w:color="auto"/>
            <w:bottom w:val="none" w:sz="0" w:space="0" w:color="auto"/>
            <w:right w:val="none" w:sz="0" w:space="0" w:color="auto"/>
          </w:divBdr>
          <w:divsChild>
            <w:div w:id="359206607">
              <w:marLeft w:val="0"/>
              <w:marRight w:val="0"/>
              <w:marTop w:val="0"/>
              <w:marBottom w:val="0"/>
              <w:divBdr>
                <w:top w:val="none" w:sz="0" w:space="0" w:color="auto"/>
                <w:left w:val="none" w:sz="0" w:space="0" w:color="auto"/>
                <w:bottom w:val="none" w:sz="0" w:space="0" w:color="auto"/>
                <w:right w:val="none" w:sz="0" w:space="0" w:color="auto"/>
              </w:divBdr>
              <w:divsChild>
                <w:div w:id="119765485">
                  <w:marLeft w:val="0"/>
                  <w:marRight w:val="0"/>
                  <w:marTop w:val="0"/>
                  <w:marBottom w:val="0"/>
                  <w:divBdr>
                    <w:top w:val="none" w:sz="0" w:space="0" w:color="auto"/>
                    <w:left w:val="none" w:sz="0" w:space="0" w:color="auto"/>
                    <w:bottom w:val="none" w:sz="0" w:space="0" w:color="auto"/>
                    <w:right w:val="none" w:sz="0" w:space="0" w:color="auto"/>
                  </w:divBdr>
                  <w:divsChild>
                    <w:div w:id="152836748">
                      <w:marLeft w:val="0"/>
                      <w:marRight w:val="0"/>
                      <w:marTop w:val="0"/>
                      <w:marBottom w:val="0"/>
                      <w:divBdr>
                        <w:top w:val="none" w:sz="0" w:space="0" w:color="auto"/>
                        <w:left w:val="none" w:sz="0" w:space="0" w:color="auto"/>
                        <w:bottom w:val="none" w:sz="0" w:space="0" w:color="auto"/>
                        <w:right w:val="none" w:sz="0" w:space="0" w:color="auto"/>
                      </w:divBdr>
                      <w:divsChild>
                        <w:div w:id="326830469">
                          <w:marLeft w:val="0"/>
                          <w:marRight w:val="0"/>
                          <w:marTop w:val="0"/>
                          <w:marBottom w:val="0"/>
                          <w:divBdr>
                            <w:top w:val="none" w:sz="0" w:space="0" w:color="auto"/>
                            <w:left w:val="none" w:sz="0" w:space="0" w:color="auto"/>
                            <w:bottom w:val="none" w:sz="0" w:space="0" w:color="auto"/>
                            <w:right w:val="none" w:sz="0" w:space="0" w:color="auto"/>
                          </w:divBdr>
                          <w:divsChild>
                            <w:div w:id="1353535023">
                              <w:marLeft w:val="0"/>
                              <w:marRight w:val="0"/>
                              <w:marTop w:val="0"/>
                              <w:marBottom w:val="0"/>
                              <w:divBdr>
                                <w:top w:val="none" w:sz="0" w:space="0" w:color="auto"/>
                                <w:left w:val="none" w:sz="0" w:space="0" w:color="auto"/>
                                <w:bottom w:val="none" w:sz="0" w:space="0" w:color="auto"/>
                                <w:right w:val="none" w:sz="0" w:space="0" w:color="auto"/>
                              </w:divBdr>
                              <w:divsChild>
                                <w:div w:id="1759786520">
                                  <w:marLeft w:val="0"/>
                                  <w:marRight w:val="0"/>
                                  <w:marTop w:val="0"/>
                                  <w:marBottom w:val="0"/>
                                  <w:divBdr>
                                    <w:top w:val="none" w:sz="0" w:space="0" w:color="auto"/>
                                    <w:left w:val="none" w:sz="0" w:space="0" w:color="auto"/>
                                    <w:bottom w:val="none" w:sz="0" w:space="0" w:color="auto"/>
                                    <w:right w:val="none" w:sz="0" w:space="0" w:color="auto"/>
                                  </w:divBdr>
                                  <w:divsChild>
                                    <w:div w:id="157036293">
                                      <w:marLeft w:val="0"/>
                                      <w:marRight w:val="0"/>
                                      <w:marTop w:val="0"/>
                                      <w:marBottom w:val="0"/>
                                      <w:divBdr>
                                        <w:top w:val="none" w:sz="0" w:space="0" w:color="auto"/>
                                        <w:left w:val="none" w:sz="0" w:space="0" w:color="auto"/>
                                        <w:bottom w:val="none" w:sz="0" w:space="0" w:color="auto"/>
                                        <w:right w:val="none" w:sz="0" w:space="0" w:color="auto"/>
                                      </w:divBdr>
                                      <w:divsChild>
                                        <w:div w:id="2008555836">
                                          <w:marLeft w:val="0"/>
                                          <w:marRight w:val="0"/>
                                          <w:marTop w:val="0"/>
                                          <w:marBottom w:val="0"/>
                                          <w:divBdr>
                                            <w:top w:val="none" w:sz="0" w:space="0" w:color="auto"/>
                                            <w:left w:val="none" w:sz="0" w:space="0" w:color="auto"/>
                                            <w:bottom w:val="none" w:sz="0" w:space="0" w:color="auto"/>
                                            <w:right w:val="none" w:sz="0" w:space="0" w:color="auto"/>
                                          </w:divBdr>
                                          <w:divsChild>
                                            <w:div w:id="1670134981">
                                              <w:marLeft w:val="0"/>
                                              <w:marRight w:val="0"/>
                                              <w:marTop w:val="0"/>
                                              <w:marBottom w:val="0"/>
                                              <w:divBdr>
                                                <w:top w:val="none" w:sz="0" w:space="0" w:color="auto"/>
                                                <w:left w:val="none" w:sz="0" w:space="0" w:color="auto"/>
                                                <w:bottom w:val="none" w:sz="0" w:space="0" w:color="auto"/>
                                                <w:right w:val="none" w:sz="0" w:space="0" w:color="auto"/>
                                              </w:divBdr>
                                              <w:divsChild>
                                                <w:div w:id="772750697">
                                                  <w:marLeft w:val="0"/>
                                                  <w:marRight w:val="0"/>
                                                  <w:marTop w:val="0"/>
                                                  <w:marBottom w:val="0"/>
                                                  <w:divBdr>
                                                    <w:top w:val="none" w:sz="0" w:space="0" w:color="auto"/>
                                                    <w:left w:val="none" w:sz="0" w:space="0" w:color="auto"/>
                                                    <w:bottom w:val="none" w:sz="0" w:space="0" w:color="auto"/>
                                                    <w:right w:val="none" w:sz="0" w:space="0" w:color="auto"/>
                                                  </w:divBdr>
                                                  <w:divsChild>
                                                    <w:div w:id="1378048640">
                                                      <w:marLeft w:val="0"/>
                                                      <w:marRight w:val="0"/>
                                                      <w:marTop w:val="0"/>
                                                      <w:marBottom w:val="0"/>
                                                      <w:divBdr>
                                                        <w:top w:val="none" w:sz="0" w:space="0" w:color="auto"/>
                                                        <w:left w:val="none" w:sz="0" w:space="0" w:color="auto"/>
                                                        <w:bottom w:val="none" w:sz="0" w:space="0" w:color="auto"/>
                                                        <w:right w:val="none" w:sz="0" w:space="0" w:color="auto"/>
                                                      </w:divBdr>
                                                      <w:divsChild>
                                                        <w:div w:id="1405490376">
                                                          <w:marLeft w:val="0"/>
                                                          <w:marRight w:val="0"/>
                                                          <w:marTop w:val="0"/>
                                                          <w:marBottom w:val="0"/>
                                                          <w:divBdr>
                                                            <w:top w:val="none" w:sz="0" w:space="0" w:color="auto"/>
                                                            <w:left w:val="none" w:sz="0" w:space="0" w:color="auto"/>
                                                            <w:bottom w:val="none" w:sz="0" w:space="0" w:color="auto"/>
                                                            <w:right w:val="none" w:sz="0" w:space="0" w:color="auto"/>
                                                          </w:divBdr>
                                                          <w:divsChild>
                                                            <w:div w:id="1142309965">
                                                              <w:marLeft w:val="0"/>
                                                              <w:marRight w:val="0"/>
                                                              <w:marTop w:val="0"/>
                                                              <w:marBottom w:val="0"/>
                                                              <w:divBdr>
                                                                <w:top w:val="none" w:sz="0" w:space="0" w:color="auto"/>
                                                                <w:left w:val="none" w:sz="0" w:space="0" w:color="auto"/>
                                                                <w:bottom w:val="none" w:sz="0" w:space="0" w:color="auto"/>
                                                                <w:right w:val="none" w:sz="0" w:space="0" w:color="auto"/>
                                                              </w:divBdr>
                                                              <w:divsChild>
                                                                <w:div w:id="1986548376">
                                                                  <w:marLeft w:val="0"/>
                                                                  <w:marRight w:val="0"/>
                                                                  <w:marTop w:val="0"/>
                                                                  <w:marBottom w:val="0"/>
                                                                  <w:divBdr>
                                                                    <w:top w:val="none" w:sz="0" w:space="0" w:color="auto"/>
                                                                    <w:left w:val="none" w:sz="0" w:space="0" w:color="auto"/>
                                                                    <w:bottom w:val="none" w:sz="0" w:space="0" w:color="auto"/>
                                                                    <w:right w:val="none" w:sz="0" w:space="0" w:color="auto"/>
                                                                  </w:divBdr>
                                                                  <w:divsChild>
                                                                    <w:div w:id="813914758">
                                                                      <w:marLeft w:val="0"/>
                                                                      <w:marRight w:val="0"/>
                                                                      <w:marTop w:val="0"/>
                                                                      <w:marBottom w:val="0"/>
                                                                      <w:divBdr>
                                                                        <w:top w:val="none" w:sz="0" w:space="0" w:color="auto"/>
                                                                        <w:left w:val="none" w:sz="0" w:space="0" w:color="auto"/>
                                                                        <w:bottom w:val="none" w:sz="0" w:space="0" w:color="auto"/>
                                                                        <w:right w:val="none" w:sz="0" w:space="0" w:color="auto"/>
                                                                      </w:divBdr>
                                                                      <w:divsChild>
                                                                        <w:div w:id="741754480">
                                                                          <w:marLeft w:val="0"/>
                                                                          <w:marRight w:val="0"/>
                                                                          <w:marTop w:val="0"/>
                                                                          <w:marBottom w:val="0"/>
                                                                          <w:divBdr>
                                                                            <w:top w:val="none" w:sz="0" w:space="0" w:color="auto"/>
                                                                            <w:left w:val="none" w:sz="0" w:space="0" w:color="auto"/>
                                                                            <w:bottom w:val="none" w:sz="0" w:space="0" w:color="auto"/>
                                                                            <w:right w:val="none" w:sz="0" w:space="0" w:color="auto"/>
                                                                          </w:divBdr>
                                                                        </w:div>
                                                                        <w:div w:id="120182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586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1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3312657">
      <w:bodyDiv w:val="1"/>
      <w:marLeft w:val="0"/>
      <w:marRight w:val="0"/>
      <w:marTop w:val="0"/>
      <w:marBottom w:val="0"/>
      <w:divBdr>
        <w:top w:val="none" w:sz="0" w:space="0" w:color="auto"/>
        <w:left w:val="none" w:sz="0" w:space="0" w:color="auto"/>
        <w:bottom w:val="none" w:sz="0" w:space="0" w:color="auto"/>
        <w:right w:val="none" w:sz="0" w:space="0" w:color="auto"/>
      </w:divBdr>
      <w:divsChild>
        <w:div w:id="1360661051">
          <w:marLeft w:val="0"/>
          <w:marRight w:val="0"/>
          <w:marTop w:val="0"/>
          <w:marBottom w:val="0"/>
          <w:divBdr>
            <w:top w:val="none" w:sz="0" w:space="0" w:color="auto"/>
            <w:left w:val="none" w:sz="0" w:space="0" w:color="auto"/>
            <w:bottom w:val="none" w:sz="0" w:space="0" w:color="auto"/>
            <w:right w:val="none" w:sz="0" w:space="0" w:color="auto"/>
          </w:divBdr>
          <w:divsChild>
            <w:div w:id="2073769363">
              <w:marLeft w:val="0"/>
              <w:marRight w:val="0"/>
              <w:marTop w:val="0"/>
              <w:marBottom w:val="0"/>
              <w:divBdr>
                <w:top w:val="none" w:sz="0" w:space="0" w:color="auto"/>
                <w:left w:val="none" w:sz="0" w:space="0" w:color="auto"/>
                <w:bottom w:val="none" w:sz="0" w:space="0" w:color="auto"/>
                <w:right w:val="none" w:sz="0" w:space="0" w:color="auto"/>
              </w:divBdr>
              <w:divsChild>
                <w:div w:id="1803307657">
                  <w:marLeft w:val="0"/>
                  <w:marRight w:val="0"/>
                  <w:marTop w:val="0"/>
                  <w:marBottom w:val="0"/>
                  <w:divBdr>
                    <w:top w:val="none" w:sz="0" w:space="0" w:color="auto"/>
                    <w:left w:val="none" w:sz="0" w:space="0" w:color="auto"/>
                    <w:bottom w:val="none" w:sz="0" w:space="0" w:color="auto"/>
                    <w:right w:val="none" w:sz="0" w:space="0" w:color="auto"/>
                  </w:divBdr>
                  <w:divsChild>
                    <w:div w:id="1800370734">
                      <w:marLeft w:val="0"/>
                      <w:marRight w:val="0"/>
                      <w:marTop w:val="0"/>
                      <w:marBottom w:val="0"/>
                      <w:divBdr>
                        <w:top w:val="none" w:sz="0" w:space="0" w:color="auto"/>
                        <w:left w:val="none" w:sz="0" w:space="0" w:color="auto"/>
                        <w:bottom w:val="none" w:sz="0" w:space="0" w:color="auto"/>
                        <w:right w:val="none" w:sz="0" w:space="0" w:color="auto"/>
                      </w:divBdr>
                      <w:divsChild>
                        <w:div w:id="402969">
                          <w:marLeft w:val="0"/>
                          <w:marRight w:val="0"/>
                          <w:marTop w:val="0"/>
                          <w:marBottom w:val="0"/>
                          <w:divBdr>
                            <w:top w:val="none" w:sz="0" w:space="0" w:color="auto"/>
                            <w:left w:val="none" w:sz="0" w:space="0" w:color="auto"/>
                            <w:bottom w:val="none" w:sz="0" w:space="0" w:color="auto"/>
                            <w:right w:val="none" w:sz="0" w:space="0" w:color="auto"/>
                          </w:divBdr>
                          <w:divsChild>
                            <w:div w:id="1046179321">
                              <w:marLeft w:val="0"/>
                              <w:marRight w:val="0"/>
                              <w:marTop w:val="0"/>
                              <w:marBottom w:val="0"/>
                              <w:divBdr>
                                <w:top w:val="none" w:sz="0" w:space="0" w:color="auto"/>
                                <w:left w:val="none" w:sz="0" w:space="0" w:color="auto"/>
                                <w:bottom w:val="none" w:sz="0" w:space="0" w:color="auto"/>
                                <w:right w:val="none" w:sz="0" w:space="0" w:color="auto"/>
                              </w:divBdr>
                              <w:divsChild>
                                <w:div w:id="1120493456">
                                  <w:marLeft w:val="0"/>
                                  <w:marRight w:val="0"/>
                                  <w:marTop w:val="0"/>
                                  <w:marBottom w:val="0"/>
                                  <w:divBdr>
                                    <w:top w:val="none" w:sz="0" w:space="0" w:color="auto"/>
                                    <w:left w:val="none" w:sz="0" w:space="0" w:color="auto"/>
                                    <w:bottom w:val="none" w:sz="0" w:space="0" w:color="auto"/>
                                    <w:right w:val="none" w:sz="0" w:space="0" w:color="auto"/>
                                  </w:divBdr>
                                  <w:divsChild>
                                    <w:div w:id="121965771">
                                      <w:marLeft w:val="0"/>
                                      <w:marRight w:val="0"/>
                                      <w:marTop w:val="0"/>
                                      <w:marBottom w:val="0"/>
                                      <w:divBdr>
                                        <w:top w:val="none" w:sz="0" w:space="0" w:color="auto"/>
                                        <w:left w:val="none" w:sz="0" w:space="0" w:color="auto"/>
                                        <w:bottom w:val="none" w:sz="0" w:space="0" w:color="auto"/>
                                        <w:right w:val="none" w:sz="0" w:space="0" w:color="auto"/>
                                      </w:divBdr>
                                      <w:divsChild>
                                        <w:div w:id="1623266275">
                                          <w:marLeft w:val="0"/>
                                          <w:marRight w:val="0"/>
                                          <w:marTop w:val="0"/>
                                          <w:marBottom w:val="0"/>
                                          <w:divBdr>
                                            <w:top w:val="none" w:sz="0" w:space="0" w:color="auto"/>
                                            <w:left w:val="none" w:sz="0" w:space="0" w:color="auto"/>
                                            <w:bottom w:val="none" w:sz="0" w:space="0" w:color="auto"/>
                                            <w:right w:val="none" w:sz="0" w:space="0" w:color="auto"/>
                                          </w:divBdr>
                                          <w:divsChild>
                                            <w:div w:id="16153124">
                                              <w:marLeft w:val="0"/>
                                              <w:marRight w:val="0"/>
                                              <w:marTop w:val="0"/>
                                              <w:marBottom w:val="0"/>
                                              <w:divBdr>
                                                <w:top w:val="none" w:sz="0" w:space="0" w:color="auto"/>
                                                <w:left w:val="none" w:sz="0" w:space="0" w:color="auto"/>
                                                <w:bottom w:val="none" w:sz="0" w:space="0" w:color="auto"/>
                                                <w:right w:val="none" w:sz="0" w:space="0" w:color="auto"/>
                                              </w:divBdr>
                                              <w:divsChild>
                                                <w:div w:id="981890196">
                                                  <w:marLeft w:val="0"/>
                                                  <w:marRight w:val="0"/>
                                                  <w:marTop w:val="0"/>
                                                  <w:marBottom w:val="0"/>
                                                  <w:divBdr>
                                                    <w:top w:val="none" w:sz="0" w:space="0" w:color="auto"/>
                                                    <w:left w:val="none" w:sz="0" w:space="0" w:color="auto"/>
                                                    <w:bottom w:val="none" w:sz="0" w:space="0" w:color="auto"/>
                                                    <w:right w:val="none" w:sz="0" w:space="0" w:color="auto"/>
                                                  </w:divBdr>
                                                </w:div>
                                                <w:div w:id="183745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524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9268682">
      <w:bodyDiv w:val="1"/>
      <w:marLeft w:val="0"/>
      <w:marRight w:val="0"/>
      <w:marTop w:val="0"/>
      <w:marBottom w:val="0"/>
      <w:divBdr>
        <w:top w:val="none" w:sz="0" w:space="0" w:color="auto"/>
        <w:left w:val="none" w:sz="0" w:space="0" w:color="auto"/>
        <w:bottom w:val="none" w:sz="0" w:space="0" w:color="auto"/>
        <w:right w:val="none" w:sz="0" w:space="0" w:color="auto"/>
      </w:divBdr>
      <w:divsChild>
        <w:div w:id="304894165">
          <w:marLeft w:val="0"/>
          <w:marRight w:val="0"/>
          <w:marTop w:val="0"/>
          <w:marBottom w:val="0"/>
          <w:divBdr>
            <w:top w:val="none" w:sz="0" w:space="0" w:color="auto"/>
            <w:left w:val="none" w:sz="0" w:space="0" w:color="auto"/>
            <w:bottom w:val="none" w:sz="0" w:space="0" w:color="auto"/>
            <w:right w:val="none" w:sz="0" w:space="0" w:color="auto"/>
          </w:divBdr>
          <w:divsChild>
            <w:div w:id="140079960">
              <w:marLeft w:val="0"/>
              <w:marRight w:val="0"/>
              <w:marTop w:val="0"/>
              <w:marBottom w:val="0"/>
              <w:divBdr>
                <w:top w:val="none" w:sz="0" w:space="0" w:color="auto"/>
                <w:left w:val="none" w:sz="0" w:space="0" w:color="auto"/>
                <w:bottom w:val="none" w:sz="0" w:space="0" w:color="auto"/>
                <w:right w:val="none" w:sz="0" w:space="0" w:color="auto"/>
              </w:divBdr>
              <w:divsChild>
                <w:div w:id="1636914032">
                  <w:marLeft w:val="0"/>
                  <w:marRight w:val="0"/>
                  <w:marTop w:val="0"/>
                  <w:marBottom w:val="0"/>
                  <w:divBdr>
                    <w:top w:val="none" w:sz="0" w:space="0" w:color="auto"/>
                    <w:left w:val="none" w:sz="0" w:space="0" w:color="auto"/>
                    <w:bottom w:val="none" w:sz="0" w:space="0" w:color="auto"/>
                    <w:right w:val="none" w:sz="0" w:space="0" w:color="auto"/>
                  </w:divBdr>
                  <w:divsChild>
                    <w:div w:id="750125362">
                      <w:marLeft w:val="0"/>
                      <w:marRight w:val="0"/>
                      <w:marTop w:val="0"/>
                      <w:marBottom w:val="0"/>
                      <w:divBdr>
                        <w:top w:val="none" w:sz="0" w:space="0" w:color="auto"/>
                        <w:left w:val="none" w:sz="0" w:space="0" w:color="auto"/>
                        <w:bottom w:val="none" w:sz="0" w:space="0" w:color="auto"/>
                        <w:right w:val="none" w:sz="0" w:space="0" w:color="auto"/>
                      </w:divBdr>
                      <w:divsChild>
                        <w:div w:id="569384043">
                          <w:marLeft w:val="0"/>
                          <w:marRight w:val="0"/>
                          <w:marTop w:val="0"/>
                          <w:marBottom w:val="0"/>
                          <w:divBdr>
                            <w:top w:val="none" w:sz="0" w:space="0" w:color="auto"/>
                            <w:left w:val="none" w:sz="0" w:space="0" w:color="auto"/>
                            <w:bottom w:val="none" w:sz="0" w:space="0" w:color="auto"/>
                            <w:right w:val="none" w:sz="0" w:space="0" w:color="auto"/>
                          </w:divBdr>
                        </w:div>
                        <w:div w:id="117750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4619795">
      <w:bodyDiv w:val="1"/>
      <w:marLeft w:val="0"/>
      <w:marRight w:val="0"/>
      <w:marTop w:val="0"/>
      <w:marBottom w:val="0"/>
      <w:divBdr>
        <w:top w:val="none" w:sz="0" w:space="0" w:color="auto"/>
        <w:left w:val="none" w:sz="0" w:space="0" w:color="auto"/>
        <w:bottom w:val="none" w:sz="0" w:space="0" w:color="auto"/>
        <w:right w:val="none" w:sz="0" w:space="0" w:color="auto"/>
      </w:divBdr>
      <w:divsChild>
        <w:div w:id="661809784">
          <w:marLeft w:val="0"/>
          <w:marRight w:val="0"/>
          <w:marTop w:val="0"/>
          <w:marBottom w:val="0"/>
          <w:divBdr>
            <w:top w:val="none" w:sz="0" w:space="0" w:color="auto"/>
            <w:left w:val="none" w:sz="0" w:space="0" w:color="auto"/>
            <w:bottom w:val="none" w:sz="0" w:space="0" w:color="auto"/>
            <w:right w:val="none" w:sz="0" w:space="0" w:color="auto"/>
          </w:divBdr>
          <w:divsChild>
            <w:div w:id="1282765850">
              <w:marLeft w:val="0"/>
              <w:marRight w:val="0"/>
              <w:marTop w:val="0"/>
              <w:marBottom w:val="0"/>
              <w:divBdr>
                <w:top w:val="none" w:sz="0" w:space="0" w:color="auto"/>
                <w:left w:val="none" w:sz="0" w:space="0" w:color="auto"/>
                <w:bottom w:val="none" w:sz="0" w:space="0" w:color="auto"/>
                <w:right w:val="none" w:sz="0" w:space="0" w:color="auto"/>
              </w:divBdr>
              <w:divsChild>
                <w:div w:id="386296785">
                  <w:marLeft w:val="0"/>
                  <w:marRight w:val="0"/>
                  <w:marTop w:val="0"/>
                  <w:marBottom w:val="0"/>
                  <w:divBdr>
                    <w:top w:val="none" w:sz="0" w:space="0" w:color="auto"/>
                    <w:left w:val="none" w:sz="0" w:space="0" w:color="auto"/>
                    <w:bottom w:val="none" w:sz="0" w:space="0" w:color="auto"/>
                    <w:right w:val="none" w:sz="0" w:space="0" w:color="auto"/>
                  </w:divBdr>
                  <w:divsChild>
                    <w:div w:id="94592110">
                      <w:marLeft w:val="0"/>
                      <w:marRight w:val="0"/>
                      <w:marTop w:val="0"/>
                      <w:marBottom w:val="0"/>
                      <w:divBdr>
                        <w:top w:val="none" w:sz="0" w:space="0" w:color="auto"/>
                        <w:left w:val="none" w:sz="0" w:space="0" w:color="auto"/>
                        <w:bottom w:val="none" w:sz="0" w:space="0" w:color="auto"/>
                        <w:right w:val="none" w:sz="0" w:space="0" w:color="auto"/>
                      </w:divBdr>
                      <w:divsChild>
                        <w:div w:id="1487555336">
                          <w:marLeft w:val="0"/>
                          <w:marRight w:val="0"/>
                          <w:marTop w:val="0"/>
                          <w:marBottom w:val="0"/>
                          <w:divBdr>
                            <w:top w:val="none" w:sz="0" w:space="0" w:color="auto"/>
                            <w:left w:val="none" w:sz="0" w:space="0" w:color="auto"/>
                            <w:bottom w:val="none" w:sz="0" w:space="0" w:color="auto"/>
                            <w:right w:val="none" w:sz="0" w:space="0" w:color="auto"/>
                          </w:divBdr>
                          <w:divsChild>
                            <w:div w:id="2111315077">
                              <w:marLeft w:val="0"/>
                              <w:marRight w:val="0"/>
                              <w:marTop w:val="0"/>
                              <w:marBottom w:val="0"/>
                              <w:divBdr>
                                <w:top w:val="none" w:sz="0" w:space="0" w:color="auto"/>
                                <w:left w:val="none" w:sz="0" w:space="0" w:color="auto"/>
                                <w:bottom w:val="none" w:sz="0" w:space="0" w:color="auto"/>
                                <w:right w:val="none" w:sz="0" w:space="0" w:color="auto"/>
                              </w:divBdr>
                              <w:divsChild>
                                <w:div w:id="2082870243">
                                  <w:marLeft w:val="0"/>
                                  <w:marRight w:val="0"/>
                                  <w:marTop w:val="0"/>
                                  <w:marBottom w:val="0"/>
                                  <w:divBdr>
                                    <w:top w:val="none" w:sz="0" w:space="0" w:color="auto"/>
                                    <w:left w:val="none" w:sz="0" w:space="0" w:color="auto"/>
                                    <w:bottom w:val="none" w:sz="0" w:space="0" w:color="auto"/>
                                    <w:right w:val="none" w:sz="0" w:space="0" w:color="auto"/>
                                  </w:divBdr>
                                  <w:divsChild>
                                    <w:div w:id="1068190188">
                                      <w:marLeft w:val="0"/>
                                      <w:marRight w:val="0"/>
                                      <w:marTop w:val="0"/>
                                      <w:marBottom w:val="0"/>
                                      <w:divBdr>
                                        <w:top w:val="none" w:sz="0" w:space="0" w:color="auto"/>
                                        <w:left w:val="none" w:sz="0" w:space="0" w:color="auto"/>
                                        <w:bottom w:val="none" w:sz="0" w:space="0" w:color="auto"/>
                                        <w:right w:val="none" w:sz="0" w:space="0" w:color="auto"/>
                                      </w:divBdr>
                                      <w:divsChild>
                                        <w:div w:id="1467775860">
                                          <w:marLeft w:val="0"/>
                                          <w:marRight w:val="0"/>
                                          <w:marTop w:val="0"/>
                                          <w:marBottom w:val="0"/>
                                          <w:divBdr>
                                            <w:top w:val="none" w:sz="0" w:space="0" w:color="auto"/>
                                            <w:left w:val="none" w:sz="0" w:space="0" w:color="auto"/>
                                            <w:bottom w:val="none" w:sz="0" w:space="0" w:color="auto"/>
                                            <w:right w:val="none" w:sz="0" w:space="0" w:color="auto"/>
                                          </w:divBdr>
                                          <w:divsChild>
                                            <w:div w:id="834421687">
                                              <w:marLeft w:val="0"/>
                                              <w:marRight w:val="0"/>
                                              <w:marTop w:val="0"/>
                                              <w:marBottom w:val="0"/>
                                              <w:divBdr>
                                                <w:top w:val="none" w:sz="0" w:space="0" w:color="auto"/>
                                                <w:left w:val="none" w:sz="0" w:space="0" w:color="auto"/>
                                                <w:bottom w:val="none" w:sz="0" w:space="0" w:color="auto"/>
                                                <w:right w:val="none" w:sz="0" w:space="0" w:color="auto"/>
                                              </w:divBdr>
                                              <w:divsChild>
                                                <w:div w:id="198855089">
                                                  <w:marLeft w:val="0"/>
                                                  <w:marRight w:val="0"/>
                                                  <w:marTop w:val="0"/>
                                                  <w:marBottom w:val="0"/>
                                                  <w:divBdr>
                                                    <w:top w:val="none" w:sz="0" w:space="0" w:color="auto"/>
                                                    <w:left w:val="none" w:sz="0" w:space="0" w:color="auto"/>
                                                    <w:bottom w:val="none" w:sz="0" w:space="0" w:color="auto"/>
                                                    <w:right w:val="none" w:sz="0" w:space="0" w:color="auto"/>
                                                  </w:divBdr>
                                                  <w:divsChild>
                                                    <w:div w:id="2041391839">
                                                      <w:marLeft w:val="0"/>
                                                      <w:marRight w:val="0"/>
                                                      <w:marTop w:val="0"/>
                                                      <w:marBottom w:val="0"/>
                                                      <w:divBdr>
                                                        <w:top w:val="none" w:sz="0" w:space="0" w:color="auto"/>
                                                        <w:left w:val="none" w:sz="0" w:space="0" w:color="auto"/>
                                                        <w:bottom w:val="none" w:sz="0" w:space="0" w:color="auto"/>
                                                        <w:right w:val="none" w:sz="0" w:space="0" w:color="auto"/>
                                                      </w:divBdr>
                                                      <w:divsChild>
                                                        <w:div w:id="840317879">
                                                          <w:marLeft w:val="0"/>
                                                          <w:marRight w:val="0"/>
                                                          <w:marTop w:val="0"/>
                                                          <w:marBottom w:val="0"/>
                                                          <w:divBdr>
                                                            <w:top w:val="none" w:sz="0" w:space="0" w:color="auto"/>
                                                            <w:left w:val="none" w:sz="0" w:space="0" w:color="auto"/>
                                                            <w:bottom w:val="none" w:sz="0" w:space="0" w:color="auto"/>
                                                            <w:right w:val="none" w:sz="0" w:space="0" w:color="auto"/>
                                                          </w:divBdr>
                                                          <w:divsChild>
                                                            <w:div w:id="1446533064">
                                                              <w:marLeft w:val="0"/>
                                                              <w:marRight w:val="0"/>
                                                              <w:marTop w:val="0"/>
                                                              <w:marBottom w:val="0"/>
                                                              <w:divBdr>
                                                                <w:top w:val="none" w:sz="0" w:space="0" w:color="auto"/>
                                                                <w:left w:val="none" w:sz="0" w:space="0" w:color="auto"/>
                                                                <w:bottom w:val="none" w:sz="0" w:space="0" w:color="auto"/>
                                                                <w:right w:val="none" w:sz="0" w:space="0" w:color="auto"/>
                                                              </w:divBdr>
                                                              <w:divsChild>
                                                                <w:div w:id="1164970951">
                                                                  <w:marLeft w:val="0"/>
                                                                  <w:marRight w:val="0"/>
                                                                  <w:marTop w:val="0"/>
                                                                  <w:marBottom w:val="0"/>
                                                                  <w:divBdr>
                                                                    <w:top w:val="none" w:sz="0" w:space="0" w:color="auto"/>
                                                                    <w:left w:val="none" w:sz="0" w:space="0" w:color="auto"/>
                                                                    <w:bottom w:val="none" w:sz="0" w:space="0" w:color="auto"/>
                                                                    <w:right w:val="none" w:sz="0" w:space="0" w:color="auto"/>
                                                                  </w:divBdr>
                                                                  <w:divsChild>
                                                                    <w:div w:id="1083332612">
                                                                      <w:marLeft w:val="0"/>
                                                                      <w:marRight w:val="0"/>
                                                                      <w:marTop w:val="0"/>
                                                                      <w:marBottom w:val="0"/>
                                                                      <w:divBdr>
                                                                        <w:top w:val="none" w:sz="0" w:space="0" w:color="auto"/>
                                                                        <w:left w:val="none" w:sz="0" w:space="0" w:color="auto"/>
                                                                        <w:bottom w:val="none" w:sz="0" w:space="0" w:color="auto"/>
                                                                        <w:right w:val="none" w:sz="0" w:space="0" w:color="auto"/>
                                                                      </w:divBdr>
                                                                      <w:divsChild>
                                                                        <w:div w:id="1054348555">
                                                                          <w:marLeft w:val="0"/>
                                                                          <w:marRight w:val="0"/>
                                                                          <w:marTop w:val="0"/>
                                                                          <w:marBottom w:val="0"/>
                                                                          <w:divBdr>
                                                                            <w:top w:val="none" w:sz="0" w:space="0" w:color="auto"/>
                                                                            <w:left w:val="none" w:sz="0" w:space="0" w:color="auto"/>
                                                                            <w:bottom w:val="none" w:sz="0" w:space="0" w:color="auto"/>
                                                                            <w:right w:val="none" w:sz="0" w:space="0" w:color="auto"/>
                                                                          </w:divBdr>
                                                                        </w:div>
                                                                        <w:div w:id="174301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700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571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6703070">
      <w:bodyDiv w:val="1"/>
      <w:marLeft w:val="0"/>
      <w:marRight w:val="0"/>
      <w:marTop w:val="0"/>
      <w:marBottom w:val="0"/>
      <w:divBdr>
        <w:top w:val="none" w:sz="0" w:space="0" w:color="auto"/>
        <w:left w:val="none" w:sz="0" w:space="0" w:color="auto"/>
        <w:bottom w:val="none" w:sz="0" w:space="0" w:color="auto"/>
        <w:right w:val="none" w:sz="0" w:space="0" w:color="auto"/>
      </w:divBdr>
      <w:divsChild>
        <w:div w:id="192160968">
          <w:marLeft w:val="0"/>
          <w:marRight w:val="0"/>
          <w:marTop w:val="0"/>
          <w:marBottom w:val="0"/>
          <w:divBdr>
            <w:top w:val="none" w:sz="0" w:space="0" w:color="auto"/>
            <w:left w:val="none" w:sz="0" w:space="0" w:color="auto"/>
            <w:bottom w:val="none" w:sz="0" w:space="0" w:color="auto"/>
            <w:right w:val="none" w:sz="0" w:space="0" w:color="auto"/>
          </w:divBdr>
          <w:divsChild>
            <w:div w:id="329021425">
              <w:marLeft w:val="0"/>
              <w:marRight w:val="0"/>
              <w:marTop w:val="0"/>
              <w:marBottom w:val="0"/>
              <w:divBdr>
                <w:top w:val="none" w:sz="0" w:space="0" w:color="auto"/>
                <w:left w:val="none" w:sz="0" w:space="0" w:color="auto"/>
                <w:bottom w:val="none" w:sz="0" w:space="0" w:color="auto"/>
                <w:right w:val="none" w:sz="0" w:space="0" w:color="auto"/>
              </w:divBdr>
              <w:divsChild>
                <w:div w:id="441146428">
                  <w:marLeft w:val="0"/>
                  <w:marRight w:val="0"/>
                  <w:marTop w:val="0"/>
                  <w:marBottom w:val="0"/>
                  <w:divBdr>
                    <w:top w:val="none" w:sz="0" w:space="0" w:color="auto"/>
                    <w:left w:val="none" w:sz="0" w:space="0" w:color="auto"/>
                    <w:bottom w:val="none" w:sz="0" w:space="0" w:color="auto"/>
                    <w:right w:val="none" w:sz="0" w:space="0" w:color="auto"/>
                  </w:divBdr>
                  <w:divsChild>
                    <w:div w:id="335231901">
                      <w:marLeft w:val="0"/>
                      <w:marRight w:val="0"/>
                      <w:marTop w:val="0"/>
                      <w:marBottom w:val="0"/>
                      <w:divBdr>
                        <w:top w:val="none" w:sz="0" w:space="0" w:color="auto"/>
                        <w:left w:val="none" w:sz="0" w:space="0" w:color="auto"/>
                        <w:bottom w:val="none" w:sz="0" w:space="0" w:color="auto"/>
                        <w:right w:val="none" w:sz="0" w:space="0" w:color="auto"/>
                      </w:divBdr>
                      <w:divsChild>
                        <w:div w:id="1391003481">
                          <w:marLeft w:val="0"/>
                          <w:marRight w:val="0"/>
                          <w:marTop w:val="0"/>
                          <w:marBottom w:val="0"/>
                          <w:divBdr>
                            <w:top w:val="none" w:sz="0" w:space="0" w:color="auto"/>
                            <w:left w:val="none" w:sz="0" w:space="0" w:color="auto"/>
                            <w:bottom w:val="none" w:sz="0" w:space="0" w:color="auto"/>
                            <w:right w:val="none" w:sz="0" w:space="0" w:color="auto"/>
                          </w:divBdr>
                          <w:divsChild>
                            <w:div w:id="1419135658">
                              <w:marLeft w:val="0"/>
                              <w:marRight w:val="0"/>
                              <w:marTop w:val="0"/>
                              <w:marBottom w:val="0"/>
                              <w:divBdr>
                                <w:top w:val="none" w:sz="0" w:space="0" w:color="auto"/>
                                <w:left w:val="none" w:sz="0" w:space="0" w:color="auto"/>
                                <w:bottom w:val="none" w:sz="0" w:space="0" w:color="auto"/>
                                <w:right w:val="none" w:sz="0" w:space="0" w:color="auto"/>
                              </w:divBdr>
                              <w:divsChild>
                                <w:div w:id="1291669468">
                                  <w:marLeft w:val="0"/>
                                  <w:marRight w:val="0"/>
                                  <w:marTop w:val="0"/>
                                  <w:marBottom w:val="0"/>
                                  <w:divBdr>
                                    <w:top w:val="none" w:sz="0" w:space="0" w:color="auto"/>
                                    <w:left w:val="none" w:sz="0" w:space="0" w:color="auto"/>
                                    <w:bottom w:val="none" w:sz="0" w:space="0" w:color="auto"/>
                                    <w:right w:val="none" w:sz="0" w:space="0" w:color="auto"/>
                                  </w:divBdr>
                                  <w:divsChild>
                                    <w:div w:id="1228423238">
                                      <w:marLeft w:val="0"/>
                                      <w:marRight w:val="0"/>
                                      <w:marTop w:val="0"/>
                                      <w:marBottom w:val="0"/>
                                      <w:divBdr>
                                        <w:top w:val="none" w:sz="0" w:space="0" w:color="auto"/>
                                        <w:left w:val="none" w:sz="0" w:space="0" w:color="auto"/>
                                        <w:bottom w:val="none" w:sz="0" w:space="0" w:color="auto"/>
                                        <w:right w:val="none" w:sz="0" w:space="0" w:color="auto"/>
                                      </w:divBdr>
                                      <w:divsChild>
                                        <w:div w:id="100148185">
                                          <w:marLeft w:val="0"/>
                                          <w:marRight w:val="0"/>
                                          <w:marTop w:val="0"/>
                                          <w:marBottom w:val="0"/>
                                          <w:divBdr>
                                            <w:top w:val="none" w:sz="0" w:space="0" w:color="auto"/>
                                            <w:left w:val="none" w:sz="0" w:space="0" w:color="auto"/>
                                            <w:bottom w:val="none" w:sz="0" w:space="0" w:color="auto"/>
                                            <w:right w:val="none" w:sz="0" w:space="0" w:color="auto"/>
                                          </w:divBdr>
                                          <w:divsChild>
                                            <w:div w:id="1485203176">
                                              <w:marLeft w:val="0"/>
                                              <w:marRight w:val="0"/>
                                              <w:marTop w:val="0"/>
                                              <w:marBottom w:val="0"/>
                                              <w:divBdr>
                                                <w:top w:val="none" w:sz="0" w:space="0" w:color="auto"/>
                                                <w:left w:val="none" w:sz="0" w:space="0" w:color="auto"/>
                                                <w:bottom w:val="none" w:sz="0" w:space="0" w:color="auto"/>
                                                <w:right w:val="none" w:sz="0" w:space="0" w:color="auto"/>
                                              </w:divBdr>
                                              <w:divsChild>
                                                <w:div w:id="702172369">
                                                  <w:marLeft w:val="0"/>
                                                  <w:marRight w:val="0"/>
                                                  <w:marTop w:val="0"/>
                                                  <w:marBottom w:val="0"/>
                                                  <w:divBdr>
                                                    <w:top w:val="none" w:sz="0" w:space="0" w:color="auto"/>
                                                    <w:left w:val="none" w:sz="0" w:space="0" w:color="auto"/>
                                                    <w:bottom w:val="none" w:sz="0" w:space="0" w:color="auto"/>
                                                    <w:right w:val="none" w:sz="0" w:space="0" w:color="auto"/>
                                                  </w:divBdr>
                                                </w:div>
                                                <w:div w:id="12878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28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834492401">
      <w:bodyDiv w:val="1"/>
      <w:marLeft w:val="0"/>
      <w:marRight w:val="0"/>
      <w:marTop w:val="0"/>
      <w:marBottom w:val="0"/>
      <w:divBdr>
        <w:top w:val="none" w:sz="0" w:space="0" w:color="auto"/>
        <w:left w:val="none" w:sz="0" w:space="0" w:color="auto"/>
        <w:bottom w:val="none" w:sz="0" w:space="0" w:color="auto"/>
        <w:right w:val="none" w:sz="0" w:space="0" w:color="auto"/>
      </w:divBdr>
      <w:divsChild>
        <w:div w:id="521557690">
          <w:marLeft w:val="0"/>
          <w:marRight w:val="0"/>
          <w:marTop w:val="0"/>
          <w:marBottom w:val="0"/>
          <w:divBdr>
            <w:top w:val="none" w:sz="0" w:space="0" w:color="auto"/>
            <w:left w:val="none" w:sz="0" w:space="0" w:color="auto"/>
            <w:bottom w:val="none" w:sz="0" w:space="0" w:color="auto"/>
            <w:right w:val="none" w:sz="0" w:space="0" w:color="auto"/>
          </w:divBdr>
          <w:divsChild>
            <w:div w:id="1486317049">
              <w:marLeft w:val="0"/>
              <w:marRight w:val="0"/>
              <w:marTop w:val="0"/>
              <w:marBottom w:val="0"/>
              <w:divBdr>
                <w:top w:val="none" w:sz="0" w:space="0" w:color="auto"/>
                <w:left w:val="none" w:sz="0" w:space="0" w:color="auto"/>
                <w:bottom w:val="none" w:sz="0" w:space="0" w:color="auto"/>
                <w:right w:val="none" w:sz="0" w:space="0" w:color="auto"/>
              </w:divBdr>
              <w:divsChild>
                <w:div w:id="433209274">
                  <w:marLeft w:val="0"/>
                  <w:marRight w:val="0"/>
                  <w:marTop w:val="0"/>
                  <w:marBottom w:val="0"/>
                  <w:divBdr>
                    <w:top w:val="none" w:sz="0" w:space="0" w:color="auto"/>
                    <w:left w:val="none" w:sz="0" w:space="0" w:color="auto"/>
                    <w:bottom w:val="none" w:sz="0" w:space="0" w:color="auto"/>
                    <w:right w:val="none" w:sz="0" w:space="0" w:color="auto"/>
                  </w:divBdr>
                  <w:divsChild>
                    <w:div w:id="868878093">
                      <w:marLeft w:val="0"/>
                      <w:marRight w:val="0"/>
                      <w:marTop w:val="0"/>
                      <w:marBottom w:val="0"/>
                      <w:divBdr>
                        <w:top w:val="none" w:sz="0" w:space="0" w:color="auto"/>
                        <w:left w:val="none" w:sz="0" w:space="0" w:color="auto"/>
                        <w:bottom w:val="none" w:sz="0" w:space="0" w:color="auto"/>
                        <w:right w:val="none" w:sz="0" w:space="0" w:color="auto"/>
                      </w:divBdr>
                      <w:divsChild>
                        <w:div w:id="1410881637">
                          <w:marLeft w:val="0"/>
                          <w:marRight w:val="0"/>
                          <w:marTop w:val="0"/>
                          <w:marBottom w:val="0"/>
                          <w:divBdr>
                            <w:top w:val="none" w:sz="0" w:space="0" w:color="auto"/>
                            <w:left w:val="none" w:sz="0" w:space="0" w:color="auto"/>
                            <w:bottom w:val="none" w:sz="0" w:space="0" w:color="auto"/>
                            <w:right w:val="none" w:sz="0" w:space="0" w:color="auto"/>
                          </w:divBdr>
                        </w:div>
                        <w:div w:id="129617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3110526">
      <w:bodyDiv w:val="1"/>
      <w:marLeft w:val="0"/>
      <w:marRight w:val="0"/>
      <w:marTop w:val="0"/>
      <w:marBottom w:val="0"/>
      <w:divBdr>
        <w:top w:val="none" w:sz="0" w:space="0" w:color="auto"/>
        <w:left w:val="none" w:sz="0" w:space="0" w:color="auto"/>
        <w:bottom w:val="none" w:sz="0" w:space="0" w:color="auto"/>
        <w:right w:val="none" w:sz="0" w:space="0" w:color="auto"/>
      </w:divBdr>
      <w:divsChild>
        <w:div w:id="1356662200">
          <w:marLeft w:val="0"/>
          <w:marRight w:val="0"/>
          <w:marTop w:val="0"/>
          <w:marBottom w:val="0"/>
          <w:divBdr>
            <w:top w:val="none" w:sz="0" w:space="0" w:color="auto"/>
            <w:left w:val="none" w:sz="0" w:space="0" w:color="auto"/>
            <w:bottom w:val="none" w:sz="0" w:space="0" w:color="auto"/>
            <w:right w:val="none" w:sz="0" w:space="0" w:color="auto"/>
          </w:divBdr>
          <w:divsChild>
            <w:div w:id="1901016336">
              <w:marLeft w:val="0"/>
              <w:marRight w:val="0"/>
              <w:marTop w:val="0"/>
              <w:marBottom w:val="0"/>
              <w:divBdr>
                <w:top w:val="none" w:sz="0" w:space="0" w:color="auto"/>
                <w:left w:val="none" w:sz="0" w:space="0" w:color="auto"/>
                <w:bottom w:val="none" w:sz="0" w:space="0" w:color="auto"/>
                <w:right w:val="none" w:sz="0" w:space="0" w:color="auto"/>
              </w:divBdr>
              <w:divsChild>
                <w:div w:id="1086925546">
                  <w:marLeft w:val="0"/>
                  <w:marRight w:val="0"/>
                  <w:marTop w:val="0"/>
                  <w:marBottom w:val="0"/>
                  <w:divBdr>
                    <w:top w:val="none" w:sz="0" w:space="0" w:color="auto"/>
                    <w:left w:val="none" w:sz="0" w:space="0" w:color="auto"/>
                    <w:bottom w:val="none" w:sz="0" w:space="0" w:color="auto"/>
                    <w:right w:val="none" w:sz="0" w:space="0" w:color="auto"/>
                  </w:divBdr>
                  <w:divsChild>
                    <w:div w:id="1358430586">
                      <w:marLeft w:val="0"/>
                      <w:marRight w:val="0"/>
                      <w:marTop w:val="0"/>
                      <w:marBottom w:val="0"/>
                      <w:divBdr>
                        <w:top w:val="none" w:sz="0" w:space="0" w:color="auto"/>
                        <w:left w:val="none" w:sz="0" w:space="0" w:color="auto"/>
                        <w:bottom w:val="none" w:sz="0" w:space="0" w:color="auto"/>
                        <w:right w:val="none" w:sz="0" w:space="0" w:color="auto"/>
                      </w:divBdr>
                      <w:divsChild>
                        <w:div w:id="721559221">
                          <w:marLeft w:val="0"/>
                          <w:marRight w:val="0"/>
                          <w:marTop w:val="0"/>
                          <w:marBottom w:val="0"/>
                          <w:divBdr>
                            <w:top w:val="none" w:sz="0" w:space="0" w:color="auto"/>
                            <w:left w:val="none" w:sz="0" w:space="0" w:color="auto"/>
                            <w:bottom w:val="none" w:sz="0" w:space="0" w:color="auto"/>
                            <w:right w:val="none" w:sz="0" w:space="0" w:color="auto"/>
                          </w:divBdr>
                          <w:divsChild>
                            <w:div w:id="2052267628">
                              <w:marLeft w:val="0"/>
                              <w:marRight w:val="0"/>
                              <w:marTop w:val="0"/>
                              <w:marBottom w:val="0"/>
                              <w:divBdr>
                                <w:top w:val="none" w:sz="0" w:space="0" w:color="auto"/>
                                <w:left w:val="none" w:sz="0" w:space="0" w:color="auto"/>
                                <w:bottom w:val="none" w:sz="0" w:space="0" w:color="auto"/>
                                <w:right w:val="none" w:sz="0" w:space="0" w:color="auto"/>
                              </w:divBdr>
                              <w:divsChild>
                                <w:div w:id="1549686450">
                                  <w:marLeft w:val="0"/>
                                  <w:marRight w:val="0"/>
                                  <w:marTop w:val="0"/>
                                  <w:marBottom w:val="0"/>
                                  <w:divBdr>
                                    <w:top w:val="none" w:sz="0" w:space="0" w:color="auto"/>
                                    <w:left w:val="none" w:sz="0" w:space="0" w:color="auto"/>
                                    <w:bottom w:val="none" w:sz="0" w:space="0" w:color="auto"/>
                                    <w:right w:val="none" w:sz="0" w:space="0" w:color="auto"/>
                                  </w:divBdr>
                                  <w:divsChild>
                                    <w:div w:id="1093279718">
                                      <w:marLeft w:val="0"/>
                                      <w:marRight w:val="0"/>
                                      <w:marTop w:val="0"/>
                                      <w:marBottom w:val="0"/>
                                      <w:divBdr>
                                        <w:top w:val="none" w:sz="0" w:space="0" w:color="auto"/>
                                        <w:left w:val="none" w:sz="0" w:space="0" w:color="auto"/>
                                        <w:bottom w:val="none" w:sz="0" w:space="0" w:color="auto"/>
                                        <w:right w:val="none" w:sz="0" w:space="0" w:color="auto"/>
                                      </w:divBdr>
                                      <w:divsChild>
                                        <w:div w:id="117724174">
                                          <w:marLeft w:val="0"/>
                                          <w:marRight w:val="0"/>
                                          <w:marTop w:val="0"/>
                                          <w:marBottom w:val="0"/>
                                          <w:divBdr>
                                            <w:top w:val="none" w:sz="0" w:space="0" w:color="auto"/>
                                            <w:left w:val="none" w:sz="0" w:space="0" w:color="auto"/>
                                            <w:bottom w:val="none" w:sz="0" w:space="0" w:color="auto"/>
                                            <w:right w:val="none" w:sz="0" w:space="0" w:color="auto"/>
                                          </w:divBdr>
                                          <w:divsChild>
                                            <w:div w:id="1608152092">
                                              <w:marLeft w:val="0"/>
                                              <w:marRight w:val="0"/>
                                              <w:marTop w:val="0"/>
                                              <w:marBottom w:val="0"/>
                                              <w:divBdr>
                                                <w:top w:val="none" w:sz="0" w:space="0" w:color="auto"/>
                                                <w:left w:val="none" w:sz="0" w:space="0" w:color="auto"/>
                                                <w:bottom w:val="none" w:sz="0" w:space="0" w:color="auto"/>
                                                <w:right w:val="none" w:sz="0" w:space="0" w:color="auto"/>
                                              </w:divBdr>
                                              <w:divsChild>
                                                <w:div w:id="2023703711">
                                                  <w:marLeft w:val="0"/>
                                                  <w:marRight w:val="0"/>
                                                  <w:marTop w:val="0"/>
                                                  <w:marBottom w:val="0"/>
                                                  <w:divBdr>
                                                    <w:top w:val="none" w:sz="0" w:space="0" w:color="auto"/>
                                                    <w:left w:val="none" w:sz="0" w:space="0" w:color="auto"/>
                                                    <w:bottom w:val="none" w:sz="0" w:space="0" w:color="auto"/>
                                                    <w:right w:val="none" w:sz="0" w:space="0" w:color="auto"/>
                                                  </w:divBdr>
                                                  <w:divsChild>
                                                    <w:div w:id="1299603566">
                                                      <w:marLeft w:val="0"/>
                                                      <w:marRight w:val="0"/>
                                                      <w:marTop w:val="0"/>
                                                      <w:marBottom w:val="0"/>
                                                      <w:divBdr>
                                                        <w:top w:val="none" w:sz="0" w:space="0" w:color="auto"/>
                                                        <w:left w:val="none" w:sz="0" w:space="0" w:color="auto"/>
                                                        <w:bottom w:val="none" w:sz="0" w:space="0" w:color="auto"/>
                                                        <w:right w:val="none" w:sz="0" w:space="0" w:color="auto"/>
                                                      </w:divBdr>
                                                      <w:divsChild>
                                                        <w:div w:id="207450225">
                                                          <w:marLeft w:val="0"/>
                                                          <w:marRight w:val="0"/>
                                                          <w:marTop w:val="0"/>
                                                          <w:marBottom w:val="0"/>
                                                          <w:divBdr>
                                                            <w:top w:val="none" w:sz="0" w:space="0" w:color="auto"/>
                                                            <w:left w:val="none" w:sz="0" w:space="0" w:color="auto"/>
                                                            <w:bottom w:val="none" w:sz="0" w:space="0" w:color="auto"/>
                                                            <w:right w:val="none" w:sz="0" w:space="0" w:color="auto"/>
                                                          </w:divBdr>
                                                          <w:divsChild>
                                                            <w:div w:id="206576399">
                                                              <w:marLeft w:val="0"/>
                                                              <w:marRight w:val="0"/>
                                                              <w:marTop w:val="0"/>
                                                              <w:marBottom w:val="0"/>
                                                              <w:divBdr>
                                                                <w:top w:val="none" w:sz="0" w:space="0" w:color="auto"/>
                                                                <w:left w:val="none" w:sz="0" w:space="0" w:color="auto"/>
                                                                <w:bottom w:val="none" w:sz="0" w:space="0" w:color="auto"/>
                                                                <w:right w:val="none" w:sz="0" w:space="0" w:color="auto"/>
                                                              </w:divBdr>
                                                              <w:divsChild>
                                                                <w:div w:id="345522744">
                                                                  <w:marLeft w:val="0"/>
                                                                  <w:marRight w:val="0"/>
                                                                  <w:marTop w:val="0"/>
                                                                  <w:marBottom w:val="0"/>
                                                                  <w:divBdr>
                                                                    <w:top w:val="none" w:sz="0" w:space="0" w:color="auto"/>
                                                                    <w:left w:val="none" w:sz="0" w:space="0" w:color="auto"/>
                                                                    <w:bottom w:val="none" w:sz="0" w:space="0" w:color="auto"/>
                                                                    <w:right w:val="none" w:sz="0" w:space="0" w:color="auto"/>
                                                                  </w:divBdr>
                                                                  <w:divsChild>
                                                                    <w:div w:id="440804502">
                                                                      <w:marLeft w:val="0"/>
                                                                      <w:marRight w:val="0"/>
                                                                      <w:marTop w:val="0"/>
                                                                      <w:marBottom w:val="0"/>
                                                                      <w:divBdr>
                                                                        <w:top w:val="none" w:sz="0" w:space="0" w:color="auto"/>
                                                                        <w:left w:val="none" w:sz="0" w:space="0" w:color="auto"/>
                                                                        <w:bottom w:val="none" w:sz="0" w:space="0" w:color="auto"/>
                                                                        <w:right w:val="none" w:sz="0" w:space="0" w:color="auto"/>
                                                                      </w:divBdr>
                                                                      <w:divsChild>
                                                                        <w:div w:id="31806541">
                                                                          <w:marLeft w:val="0"/>
                                                                          <w:marRight w:val="0"/>
                                                                          <w:marTop w:val="0"/>
                                                                          <w:marBottom w:val="0"/>
                                                                          <w:divBdr>
                                                                            <w:top w:val="none" w:sz="0" w:space="0" w:color="auto"/>
                                                                            <w:left w:val="none" w:sz="0" w:space="0" w:color="auto"/>
                                                                            <w:bottom w:val="none" w:sz="0" w:space="0" w:color="auto"/>
                                                                            <w:right w:val="none" w:sz="0" w:space="0" w:color="auto"/>
                                                                          </w:divBdr>
                                                                        </w:div>
                                                                        <w:div w:id="79672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409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2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09895057">
      <w:bodyDiv w:val="1"/>
      <w:marLeft w:val="0"/>
      <w:marRight w:val="0"/>
      <w:marTop w:val="0"/>
      <w:marBottom w:val="0"/>
      <w:divBdr>
        <w:top w:val="none" w:sz="0" w:space="0" w:color="auto"/>
        <w:left w:val="none" w:sz="0" w:space="0" w:color="auto"/>
        <w:bottom w:val="none" w:sz="0" w:space="0" w:color="auto"/>
        <w:right w:val="none" w:sz="0" w:space="0" w:color="auto"/>
      </w:divBdr>
      <w:divsChild>
        <w:div w:id="1976181962">
          <w:marLeft w:val="0"/>
          <w:marRight w:val="0"/>
          <w:marTop w:val="0"/>
          <w:marBottom w:val="0"/>
          <w:divBdr>
            <w:top w:val="none" w:sz="0" w:space="0" w:color="auto"/>
            <w:left w:val="none" w:sz="0" w:space="0" w:color="auto"/>
            <w:bottom w:val="none" w:sz="0" w:space="0" w:color="auto"/>
            <w:right w:val="none" w:sz="0" w:space="0" w:color="auto"/>
          </w:divBdr>
          <w:divsChild>
            <w:div w:id="1434475523">
              <w:marLeft w:val="0"/>
              <w:marRight w:val="0"/>
              <w:marTop w:val="0"/>
              <w:marBottom w:val="0"/>
              <w:divBdr>
                <w:top w:val="none" w:sz="0" w:space="0" w:color="auto"/>
                <w:left w:val="none" w:sz="0" w:space="0" w:color="auto"/>
                <w:bottom w:val="none" w:sz="0" w:space="0" w:color="auto"/>
                <w:right w:val="none" w:sz="0" w:space="0" w:color="auto"/>
              </w:divBdr>
              <w:divsChild>
                <w:div w:id="1025062734">
                  <w:marLeft w:val="0"/>
                  <w:marRight w:val="0"/>
                  <w:marTop w:val="0"/>
                  <w:marBottom w:val="0"/>
                  <w:divBdr>
                    <w:top w:val="none" w:sz="0" w:space="0" w:color="auto"/>
                    <w:left w:val="none" w:sz="0" w:space="0" w:color="auto"/>
                    <w:bottom w:val="none" w:sz="0" w:space="0" w:color="auto"/>
                    <w:right w:val="none" w:sz="0" w:space="0" w:color="auto"/>
                  </w:divBdr>
                  <w:divsChild>
                    <w:div w:id="890077034">
                      <w:marLeft w:val="0"/>
                      <w:marRight w:val="0"/>
                      <w:marTop w:val="0"/>
                      <w:marBottom w:val="0"/>
                      <w:divBdr>
                        <w:top w:val="none" w:sz="0" w:space="0" w:color="auto"/>
                        <w:left w:val="none" w:sz="0" w:space="0" w:color="auto"/>
                        <w:bottom w:val="none" w:sz="0" w:space="0" w:color="auto"/>
                        <w:right w:val="none" w:sz="0" w:space="0" w:color="auto"/>
                      </w:divBdr>
                      <w:divsChild>
                        <w:div w:id="190298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822037683">
      <w:bodyDiv w:val="1"/>
      <w:marLeft w:val="0"/>
      <w:marRight w:val="0"/>
      <w:marTop w:val="0"/>
      <w:marBottom w:val="0"/>
      <w:divBdr>
        <w:top w:val="none" w:sz="0" w:space="0" w:color="auto"/>
        <w:left w:val="none" w:sz="0" w:space="0" w:color="auto"/>
        <w:bottom w:val="none" w:sz="0" w:space="0" w:color="auto"/>
        <w:right w:val="none" w:sz="0" w:space="0" w:color="auto"/>
      </w:divBdr>
      <w:divsChild>
        <w:div w:id="1887255262">
          <w:marLeft w:val="0"/>
          <w:marRight w:val="0"/>
          <w:marTop w:val="0"/>
          <w:marBottom w:val="0"/>
          <w:divBdr>
            <w:top w:val="none" w:sz="0" w:space="0" w:color="auto"/>
            <w:left w:val="none" w:sz="0" w:space="0" w:color="auto"/>
            <w:bottom w:val="none" w:sz="0" w:space="0" w:color="auto"/>
            <w:right w:val="none" w:sz="0" w:space="0" w:color="auto"/>
          </w:divBdr>
          <w:divsChild>
            <w:div w:id="302277482">
              <w:marLeft w:val="0"/>
              <w:marRight w:val="0"/>
              <w:marTop w:val="0"/>
              <w:marBottom w:val="0"/>
              <w:divBdr>
                <w:top w:val="none" w:sz="0" w:space="0" w:color="auto"/>
                <w:left w:val="none" w:sz="0" w:space="0" w:color="auto"/>
                <w:bottom w:val="none" w:sz="0" w:space="0" w:color="auto"/>
                <w:right w:val="none" w:sz="0" w:space="0" w:color="auto"/>
              </w:divBdr>
              <w:divsChild>
                <w:div w:id="2142335001">
                  <w:marLeft w:val="0"/>
                  <w:marRight w:val="0"/>
                  <w:marTop w:val="0"/>
                  <w:marBottom w:val="0"/>
                  <w:divBdr>
                    <w:top w:val="none" w:sz="0" w:space="0" w:color="auto"/>
                    <w:left w:val="none" w:sz="0" w:space="0" w:color="auto"/>
                    <w:bottom w:val="none" w:sz="0" w:space="0" w:color="auto"/>
                    <w:right w:val="none" w:sz="0" w:space="0" w:color="auto"/>
                  </w:divBdr>
                  <w:divsChild>
                    <w:div w:id="1894274467">
                      <w:marLeft w:val="0"/>
                      <w:marRight w:val="0"/>
                      <w:marTop w:val="0"/>
                      <w:marBottom w:val="0"/>
                      <w:divBdr>
                        <w:top w:val="none" w:sz="0" w:space="0" w:color="auto"/>
                        <w:left w:val="none" w:sz="0" w:space="0" w:color="auto"/>
                        <w:bottom w:val="none" w:sz="0" w:space="0" w:color="auto"/>
                        <w:right w:val="none" w:sz="0" w:space="0" w:color="auto"/>
                      </w:divBdr>
                      <w:divsChild>
                        <w:div w:id="1473599620">
                          <w:marLeft w:val="0"/>
                          <w:marRight w:val="0"/>
                          <w:marTop w:val="0"/>
                          <w:marBottom w:val="0"/>
                          <w:divBdr>
                            <w:top w:val="none" w:sz="0" w:space="0" w:color="auto"/>
                            <w:left w:val="none" w:sz="0" w:space="0" w:color="auto"/>
                            <w:bottom w:val="none" w:sz="0" w:space="0" w:color="auto"/>
                            <w:right w:val="none" w:sz="0" w:space="0" w:color="auto"/>
                          </w:divBdr>
                        </w:div>
                        <w:div w:id="15833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35091533">
      <w:bodyDiv w:val="1"/>
      <w:marLeft w:val="0"/>
      <w:marRight w:val="0"/>
      <w:marTop w:val="0"/>
      <w:marBottom w:val="0"/>
      <w:divBdr>
        <w:top w:val="none" w:sz="0" w:space="0" w:color="auto"/>
        <w:left w:val="none" w:sz="0" w:space="0" w:color="auto"/>
        <w:bottom w:val="none" w:sz="0" w:space="0" w:color="auto"/>
        <w:right w:val="none" w:sz="0" w:space="0" w:color="auto"/>
      </w:divBdr>
      <w:divsChild>
        <w:div w:id="464666595">
          <w:marLeft w:val="0"/>
          <w:marRight w:val="0"/>
          <w:marTop w:val="0"/>
          <w:marBottom w:val="0"/>
          <w:divBdr>
            <w:top w:val="none" w:sz="0" w:space="0" w:color="auto"/>
            <w:left w:val="none" w:sz="0" w:space="0" w:color="auto"/>
            <w:bottom w:val="none" w:sz="0" w:space="0" w:color="auto"/>
            <w:right w:val="none" w:sz="0" w:space="0" w:color="auto"/>
          </w:divBdr>
          <w:divsChild>
            <w:div w:id="292247702">
              <w:marLeft w:val="0"/>
              <w:marRight w:val="0"/>
              <w:marTop w:val="0"/>
              <w:marBottom w:val="0"/>
              <w:divBdr>
                <w:top w:val="none" w:sz="0" w:space="0" w:color="auto"/>
                <w:left w:val="none" w:sz="0" w:space="0" w:color="auto"/>
                <w:bottom w:val="none" w:sz="0" w:space="0" w:color="auto"/>
                <w:right w:val="none" w:sz="0" w:space="0" w:color="auto"/>
              </w:divBdr>
              <w:divsChild>
                <w:div w:id="107630972">
                  <w:marLeft w:val="0"/>
                  <w:marRight w:val="0"/>
                  <w:marTop w:val="0"/>
                  <w:marBottom w:val="0"/>
                  <w:divBdr>
                    <w:top w:val="none" w:sz="0" w:space="0" w:color="auto"/>
                    <w:left w:val="none" w:sz="0" w:space="0" w:color="auto"/>
                    <w:bottom w:val="none" w:sz="0" w:space="0" w:color="auto"/>
                    <w:right w:val="none" w:sz="0" w:space="0" w:color="auto"/>
                  </w:divBdr>
                  <w:divsChild>
                    <w:div w:id="1491097836">
                      <w:marLeft w:val="0"/>
                      <w:marRight w:val="0"/>
                      <w:marTop w:val="0"/>
                      <w:marBottom w:val="0"/>
                      <w:divBdr>
                        <w:top w:val="none" w:sz="0" w:space="0" w:color="auto"/>
                        <w:left w:val="none" w:sz="0" w:space="0" w:color="auto"/>
                        <w:bottom w:val="none" w:sz="0" w:space="0" w:color="auto"/>
                        <w:right w:val="none" w:sz="0" w:space="0" w:color="auto"/>
                      </w:divBdr>
                      <w:divsChild>
                        <w:div w:id="1563176913">
                          <w:marLeft w:val="0"/>
                          <w:marRight w:val="0"/>
                          <w:marTop w:val="0"/>
                          <w:marBottom w:val="0"/>
                          <w:divBdr>
                            <w:top w:val="none" w:sz="0" w:space="0" w:color="auto"/>
                            <w:left w:val="none" w:sz="0" w:space="0" w:color="auto"/>
                            <w:bottom w:val="none" w:sz="0" w:space="0" w:color="auto"/>
                            <w:right w:val="none" w:sz="0" w:space="0" w:color="auto"/>
                          </w:divBdr>
                        </w:div>
                        <w:div w:id="205307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11981078">
      <w:bodyDiv w:val="1"/>
      <w:marLeft w:val="0"/>
      <w:marRight w:val="0"/>
      <w:marTop w:val="0"/>
      <w:marBottom w:val="0"/>
      <w:divBdr>
        <w:top w:val="none" w:sz="0" w:space="0" w:color="auto"/>
        <w:left w:val="none" w:sz="0" w:space="0" w:color="auto"/>
        <w:bottom w:val="none" w:sz="0" w:space="0" w:color="auto"/>
        <w:right w:val="none" w:sz="0" w:space="0" w:color="auto"/>
      </w:divBdr>
      <w:divsChild>
        <w:div w:id="1929734331">
          <w:marLeft w:val="0"/>
          <w:marRight w:val="0"/>
          <w:marTop w:val="0"/>
          <w:marBottom w:val="0"/>
          <w:divBdr>
            <w:top w:val="none" w:sz="0" w:space="0" w:color="auto"/>
            <w:left w:val="none" w:sz="0" w:space="0" w:color="auto"/>
            <w:bottom w:val="none" w:sz="0" w:space="0" w:color="auto"/>
            <w:right w:val="none" w:sz="0" w:space="0" w:color="auto"/>
          </w:divBdr>
          <w:divsChild>
            <w:div w:id="168370218">
              <w:marLeft w:val="0"/>
              <w:marRight w:val="0"/>
              <w:marTop w:val="0"/>
              <w:marBottom w:val="0"/>
              <w:divBdr>
                <w:top w:val="none" w:sz="0" w:space="0" w:color="auto"/>
                <w:left w:val="none" w:sz="0" w:space="0" w:color="auto"/>
                <w:bottom w:val="none" w:sz="0" w:space="0" w:color="auto"/>
                <w:right w:val="none" w:sz="0" w:space="0" w:color="auto"/>
              </w:divBdr>
              <w:divsChild>
                <w:div w:id="1731029657">
                  <w:marLeft w:val="0"/>
                  <w:marRight w:val="0"/>
                  <w:marTop w:val="0"/>
                  <w:marBottom w:val="0"/>
                  <w:divBdr>
                    <w:top w:val="none" w:sz="0" w:space="0" w:color="auto"/>
                    <w:left w:val="none" w:sz="0" w:space="0" w:color="auto"/>
                    <w:bottom w:val="none" w:sz="0" w:space="0" w:color="auto"/>
                    <w:right w:val="none" w:sz="0" w:space="0" w:color="auto"/>
                  </w:divBdr>
                  <w:divsChild>
                    <w:div w:id="2053069256">
                      <w:marLeft w:val="0"/>
                      <w:marRight w:val="0"/>
                      <w:marTop w:val="0"/>
                      <w:marBottom w:val="0"/>
                      <w:divBdr>
                        <w:top w:val="none" w:sz="0" w:space="0" w:color="auto"/>
                        <w:left w:val="none" w:sz="0" w:space="0" w:color="auto"/>
                        <w:bottom w:val="none" w:sz="0" w:space="0" w:color="auto"/>
                        <w:right w:val="none" w:sz="0" w:space="0" w:color="auto"/>
                      </w:divBdr>
                      <w:divsChild>
                        <w:div w:id="2087536023">
                          <w:marLeft w:val="0"/>
                          <w:marRight w:val="0"/>
                          <w:marTop w:val="0"/>
                          <w:marBottom w:val="0"/>
                          <w:divBdr>
                            <w:top w:val="none" w:sz="0" w:space="0" w:color="auto"/>
                            <w:left w:val="none" w:sz="0" w:space="0" w:color="auto"/>
                            <w:bottom w:val="none" w:sz="0" w:space="0" w:color="auto"/>
                            <w:right w:val="none" w:sz="0" w:space="0" w:color="auto"/>
                          </w:divBdr>
                        </w:div>
                        <w:div w:id="101865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organisation/view/EE2D7B7A-59E1-4268-85B2-741EEA9327B4?procedure=18515&amp;backurl=L3Byb2NlZHVyZS9wcm90b2NvbC9lZGl0P3Byb2NlZHVyZUlkPTE4NTE1JnR5cGU9RWxlY3Ryb25pY0F1Y3Rpb25SZXF1ZXN0RmluYWxQcm90b2NvbCZiYWNrdXJsPWFIUjBjSE02THk5bmVpNXNiM1F0YjI1c2FXNWxMbkoxTDJWMGNGOW1jbTl1ZEM5d2NtOWpaV1IxY21VdmJHbHpkRDl3WlhKemIyNWhiRDEwY25WbEpuQmhaMlU5TVNaemIzSjBQVEVtYzI5eWRFUnBjbVZqZEdsdmJqMUJVME09" TargetMode="External"/><Relationship Id="rId3" Type="http://schemas.openxmlformats.org/officeDocument/2006/relationships/settings" Target="settings.xml"/><Relationship Id="rId7" Type="http://schemas.openxmlformats.org/officeDocument/2006/relationships/hyperlink" Target="https://gz.lot-online.ru/etp_front/organisation/view/EE2D7B7A-59E1-4268-85B2-741EEA9327B4?procedure=18515&amp;backurl=L3Byb2NlZHVyZS9wcm90b2NvbC9lZGl0P3Byb2NlZHVyZUlkPTE4NTE1JnR5cGU9RWxlY3Ryb25pY0F1Y3Rpb25SZXF1ZXN0RmluYWxQcm90b2NvbCZiYWNrdXJsPWFIUjBjSE02THk5bmVpNXNiM1F0YjI1c2FXNWxMbkoxTDJWMGNGOW1jbTl1ZEM5d2NtOWpaV1IxY21VdmJHbHpkRDl3WlhKemIyNWhiRDEwY25WbEpuQmhaMlU5TVNaemIzSjBQVEVtYzI5eWRFUnBjbVZqZEdsdmJqMUJVME09"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845</Words>
  <Characters>4819</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5653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3</cp:revision>
  <cp:lastPrinted>2019-05-13T08:10:00Z</cp:lastPrinted>
  <dcterms:created xsi:type="dcterms:W3CDTF">2020-01-20T09:35:00Z</dcterms:created>
  <dcterms:modified xsi:type="dcterms:W3CDTF">2020-01-20T14:29:00Z</dcterms:modified>
</cp:coreProperties>
</file>