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2246D5" w:rsidRPr="00B52F99" w:rsidRDefault="002246D5" w:rsidP="002246D5">
      <w:pPr>
        <w:pStyle w:val="210"/>
        <w:ind w:firstLine="0"/>
        <w:rPr>
          <w:szCs w:val="24"/>
        </w:rPr>
      </w:pPr>
      <w:r w:rsidRPr="00B52F99">
        <w:rPr>
          <w:szCs w:val="24"/>
        </w:rPr>
        <w:t>№ </w:t>
      </w:r>
      <w:r w:rsidRPr="00B52F99">
        <w:rPr>
          <w:color w:val="000000"/>
          <w:szCs w:val="24"/>
        </w:rPr>
        <w:t xml:space="preserve">  </w:t>
      </w:r>
      <w:r>
        <w:t>0348100046319000083</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sidR="002A484E">
        <w:rPr>
          <w:szCs w:val="24"/>
        </w:rPr>
        <w:t>21</w:t>
      </w:r>
      <w:r w:rsidRPr="00B52F99">
        <w:rPr>
          <w:szCs w:val="24"/>
        </w:rPr>
        <w:t xml:space="preserve">» </w:t>
      </w:r>
      <w:r>
        <w:rPr>
          <w:szCs w:val="24"/>
        </w:rPr>
        <w:t>января 2020</w:t>
      </w:r>
      <w:r w:rsidRPr="00B52F99">
        <w:rPr>
          <w:szCs w:val="24"/>
        </w:rPr>
        <w:t xml:space="preserve"> г.</w:t>
      </w:r>
    </w:p>
    <w:p w:rsidR="002246D5" w:rsidRPr="00B52F99" w:rsidRDefault="002246D5" w:rsidP="002246D5">
      <w:pPr>
        <w:pStyle w:val="210"/>
        <w:spacing w:line="264" w:lineRule="auto"/>
        <w:ind w:firstLine="0"/>
        <w:rPr>
          <w:szCs w:val="24"/>
        </w:rPr>
      </w:pPr>
      <w:r w:rsidRPr="00B52F99">
        <w:rPr>
          <w:szCs w:val="24"/>
        </w:rPr>
        <w:t>п. Юность</w:t>
      </w:r>
    </w:p>
    <w:p w:rsidR="002246D5" w:rsidRPr="00B52F99" w:rsidRDefault="002246D5" w:rsidP="002246D5">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246D5" w:rsidRPr="00B52F99" w:rsidRDefault="002246D5" w:rsidP="002246D5">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246D5" w:rsidRPr="00B52F99" w:rsidRDefault="002246D5" w:rsidP="002246D5">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2246D5" w:rsidRPr="002C33C2" w:rsidRDefault="002246D5" w:rsidP="002246D5">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2246D5" w:rsidRPr="00B52F99" w:rsidRDefault="002246D5" w:rsidP="002246D5">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 xml:space="preserve">Оказание услуг по </w:t>
      </w:r>
      <w:proofErr w:type="spellStart"/>
      <w:r>
        <w:t>кронированию</w:t>
      </w:r>
      <w:proofErr w:type="spellEnd"/>
      <w:r>
        <w:t xml:space="preserve"> и спилу деревьев для нужд  ФГБОУ "Средняя школа-интернат МИД России";</w:t>
      </w:r>
    </w:p>
    <w:p w:rsidR="002246D5" w:rsidRPr="00901B32" w:rsidRDefault="002246D5" w:rsidP="002246D5">
      <w:pPr>
        <w:ind w:firstLine="708"/>
        <w:rPr>
          <w:sz w:val="24"/>
          <w:szCs w:val="24"/>
          <w:lang w:val="ru-RU"/>
        </w:rPr>
      </w:pPr>
      <w:r w:rsidRPr="00AB2985">
        <w:rPr>
          <w:b/>
          <w:color w:val="000000"/>
          <w:sz w:val="24"/>
          <w:szCs w:val="24"/>
          <w:lang w:val="ru-RU"/>
        </w:rPr>
        <w:t>5. Идентификационный код закупки:</w:t>
      </w:r>
      <w:r w:rsidRPr="00AB2985">
        <w:rPr>
          <w:sz w:val="24"/>
          <w:szCs w:val="24"/>
          <w:lang w:val="ru-RU"/>
        </w:rPr>
        <w:t xml:space="preserve"> </w:t>
      </w:r>
      <w:r w:rsidRPr="00901B32">
        <w:rPr>
          <w:sz w:val="24"/>
          <w:szCs w:val="24"/>
          <w:lang w:val="ru-RU"/>
        </w:rPr>
        <w:t>191505000457850500100100490014312000</w:t>
      </w:r>
    </w:p>
    <w:p w:rsidR="002246D5" w:rsidRPr="00AB2985" w:rsidRDefault="002246D5" w:rsidP="002246D5">
      <w:pPr>
        <w:ind w:firstLine="708"/>
        <w:jc w:val="both"/>
        <w:rPr>
          <w:sz w:val="24"/>
          <w:szCs w:val="24"/>
          <w:lang w:val="ru-RU"/>
        </w:rPr>
      </w:pPr>
      <w:r w:rsidRPr="00AB2985">
        <w:rPr>
          <w:b/>
          <w:color w:val="000000"/>
          <w:sz w:val="24"/>
          <w:szCs w:val="24"/>
          <w:lang w:val="ru-RU"/>
        </w:rPr>
        <w:t>6. Начальная (максимальная) цена государственного контракта</w:t>
      </w:r>
      <w:r w:rsidRPr="00AB2985">
        <w:rPr>
          <w:i/>
          <w:color w:val="000000"/>
          <w:sz w:val="24"/>
          <w:szCs w:val="24"/>
          <w:lang w:val="ru-RU"/>
        </w:rPr>
        <w:t xml:space="preserve">: </w:t>
      </w:r>
      <w:r>
        <w:rPr>
          <w:sz w:val="24"/>
          <w:szCs w:val="24"/>
          <w:lang w:val="ru-RU"/>
        </w:rPr>
        <w:t>549</w:t>
      </w:r>
      <w:r w:rsidRPr="00AB2985">
        <w:rPr>
          <w:sz w:val="24"/>
          <w:szCs w:val="24"/>
        </w:rPr>
        <w:t> </w:t>
      </w:r>
      <w:r>
        <w:rPr>
          <w:sz w:val="24"/>
          <w:szCs w:val="24"/>
          <w:lang w:val="ru-RU"/>
        </w:rPr>
        <w:t>000</w:t>
      </w:r>
      <w:r w:rsidRPr="00AB2985">
        <w:rPr>
          <w:sz w:val="24"/>
          <w:szCs w:val="24"/>
          <w:lang w:val="ru-RU"/>
        </w:rPr>
        <w:t xml:space="preserve"> (</w:t>
      </w:r>
      <w:r>
        <w:rPr>
          <w:sz w:val="24"/>
          <w:szCs w:val="24"/>
          <w:lang w:val="ru-RU"/>
        </w:rPr>
        <w:t>пятьсот сорок девять тысяч</w:t>
      </w:r>
      <w:r w:rsidRPr="00AB2985">
        <w:rPr>
          <w:sz w:val="24"/>
          <w:szCs w:val="24"/>
          <w:lang w:val="ru-RU"/>
        </w:rPr>
        <w:t>) рубл</w:t>
      </w:r>
      <w:r>
        <w:rPr>
          <w:sz w:val="24"/>
          <w:szCs w:val="24"/>
          <w:lang w:val="ru-RU"/>
        </w:rPr>
        <w:t>ей</w:t>
      </w:r>
      <w:r w:rsidRPr="00AB2985">
        <w:rPr>
          <w:sz w:val="24"/>
          <w:szCs w:val="24"/>
          <w:lang w:val="ru-RU"/>
        </w:rPr>
        <w:t xml:space="preserve"> </w:t>
      </w:r>
      <w:r>
        <w:rPr>
          <w:sz w:val="24"/>
          <w:szCs w:val="24"/>
          <w:lang w:val="ru-RU"/>
        </w:rPr>
        <w:t>0</w:t>
      </w:r>
      <w:r w:rsidRPr="00AB2985">
        <w:rPr>
          <w:sz w:val="24"/>
          <w:szCs w:val="24"/>
          <w:lang w:val="ru-RU"/>
        </w:rPr>
        <w:t>0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пятью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2A484E"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2246D5" w:rsidRPr="00C25426" w:rsidTr="00C66215">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EA-40115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114 905,00 руб.</w:t>
            </w:r>
          </w:p>
        </w:tc>
      </w:tr>
      <w:tr w:rsidR="002246D5" w:rsidRPr="00C25426" w:rsidTr="00C66215">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EA-39648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117 650,00 руб.</w:t>
            </w:r>
          </w:p>
        </w:tc>
      </w:tr>
      <w:tr w:rsidR="002246D5" w:rsidRPr="00C25426" w:rsidTr="00C66215">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EA-40126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147 845,00 руб.</w:t>
            </w:r>
          </w:p>
        </w:tc>
      </w:tr>
      <w:tr w:rsidR="002246D5" w:rsidRPr="00C25426" w:rsidTr="00C66215">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EA-40028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150 590,00 руб.</w:t>
            </w:r>
          </w:p>
        </w:tc>
      </w:tr>
      <w:tr w:rsidR="002246D5" w:rsidRPr="00C25426" w:rsidTr="00C66215">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EA-39763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46D5" w:rsidRPr="002246D5" w:rsidRDefault="002246D5" w:rsidP="003D44CD">
            <w:pPr>
              <w:pStyle w:val="affffff8"/>
            </w:pPr>
            <w:r w:rsidRPr="002246D5">
              <w:t>214 110,00 руб.</w:t>
            </w:r>
          </w:p>
        </w:tc>
      </w:tr>
    </w:tbl>
    <w:p w:rsidR="00AC0E9B" w:rsidRPr="00C25426" w:rsidRDefault="00AC0E9B" w:rsidP="00E85181">
      <w:pPr>
        <w:jc w:val="both"/>
        <w:rPr>
          <w:color w:val="000000"/>
          <w:sz w:val="24"/>
          <w:szCs w:val="24"/>
          <w:lang w:val="ru-RU"/>
        </w:rPr>
      </w:pPr>
    </w:p>
    <w:p w:rsidR="00380877" w:rsidRDefault="00C76924" w:rsidP="008E3C03">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8E3C03" w:rsidRPr="00BE32C6" w:rsidRDefault="008E3C03" w:rsidP="008E3C03">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662"/>
        <w:gridCol w:w="2010"/>
        <w:gridCol w:w="1980"/>
      </w:tblGrid>
      <w:tr w:rsidR="000A5AA1" w:rsidRPr="00BE32C6" w:rsidTr="008E3C03">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662"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2246D5" w:rsidRPr="002A484E" w:rsidTr="008E3C03">
        <w:trPr>
          <w:trHeight w:val="874"/>
          <w:jc w:val="center"/>
        </w:trPr>
        <w:tc>
          <w:tcPr>
            <w:tcW w:w="2664" w:type="dxa"/>
          </w:tcPr>
          <w:p w:rsidR="002246D5" w:rsidRPr="002246D5" w:rsidRDefault="002246D5" w:rsidP="002246D5">
            <w:pPr>
              <w:pStyle w:val="affffff8"/>
              <w:jc w:val="center"/>
            </w:pPr>
            <w:r w:rsidRPr="002246D5">
              <w:t>EA-40115</w:t>
            </w:r>
          </w:p>
        </w:tc>
        <w:tc>
          <w:tcPr>
            <w:tcW w:w="3662" w:type="dxa"/>
          </w:tcPr>
          <w:p w:rsidR="002246D5" w:rsidRPr="00DD7429" w:rsidRDefault="002246D5" w:rsidP="00B4180D">
            <w:pPr>
              <w:autoSpaceDE w:val="0"/>
              <w:autoSpaceDN w:val="0"/>
              <w:adjustRightInd w:val="0"/>
              <w:jc w:val="center"/>
              <w:rPr>
                <w:sz w:val="24"/>
                <w:szCs w:val="24"/>
                <w:lang w:val="ru-RU"/>
              </w:rPr>
            </w:pPr>
            <w:r w:rsidRPr="00DD7429">
              <w:rPr>
                <w:sz w:val="24"/>
                <w:szCs w:val="24"/>
                <w:lang w:val="ru-RU"/>
              </w:rPr>
              <w:t xml:space="preserve">Индивидуальный предприниматель </w:t>
            </w:r>
            <w:r>
              <w:rPr>
                <w:sz w:val="24"/>
                <w:szCs w:val="24"/>
                <w:lang w:val="ru-RU"/>
              </w:rPr>
              <w:t>Го</w:t>
            </w:r>
            <w:r w:rsidR="00496B5A">
              <w:rPr>
                <w:sz w:val="24"/>
                <w:szCs w:val="24"/>
                <w:lang w:val="ru-RU"/>
              </w:rPr>
              <w:t>р</w:t>
            </w:r>
            <w:r>
              <w:rPr>
                <w:sz w:val="24"/>
                <w:szCs w:val="24"/>
                <w:lang w:val="ru-RU"/>
              </w:rPr>
              <w:t>деева Кира Александровна</w:t>
            </w:r>
            <w:r w:rsidRPr="00DD7429">
              <w:rPr>
                <w:sz w:val="24"/>
                <w:szCs w:val="24"/>
                <w:lang w:val="ru-RU"/>
              </w:rPr>
              <w:t xml:space="preserve"> (ИНН </w:t>
            </w:r>
            <w:r w:rsidRPr="002246D5">
              <w:rPr>
                <w:sz w:val="24"/>
                <w:szCs w:val="24"/>
                <w:lang w:val="ru-RU"/>
              </w:rPr>
              <w:t>772375225377</w:t>
            </w:r>
            <w:r w:rsidRPr="00DD7429">
              <w:rPr>
                <w:sz w:val="24"/>
                <w:szCs w:val="24"/>
                <w:lang w:val="ru-RU"/>
              </w:rPr>
              <w:t xml:space="preserve">) место жительства: </w:t>
            </w:r>
            <w:r w:rsidR="00B4180D" w:rsidRPr="00DD7429">
              <w:rPr>
                <w:sz w:val="24"/>
                <w:szCs w:val="24"/>
                <w:lang w:val="ru-RU"/>
              </w:rPr>
              <w:t>109</w:t>
            </w:r>
            <w:r w:rsidR="00B4180D">
              <w:rPr>
                <w:sz w:val="24"/>
                <w:szCs w:val="24"/>
                <w:lang w:val="ru-RU"/>
              </w:rPr>
              <w:t>382</w:t>
            </w:r>
            <w:r w:rsidR="00B4180D" w:rsidRPr="00DD7429">
              <w:rPr>
                <w:sz w:val="24"/>
                <w:szCs w:val="24"/>
                <w:lang w:val="ru-RU"/>
              </w:rPr>
              <w:t xml:space="preserve">, г. Москва, </w:t>
            </w:r>
            <w:r w:rsidR="00B4180D">
              <w:rPr>
                <w:sz w:val="24"/>
                <w:szCs w:val="24"/>
                <w:lang w:val="ru-RU"/>
              </w:rPr>
              <w:t>ул. Мариупольская</w:t>
            </w:r>
            <w:r w:rsidR="00B4180D" w:rsidRPr="00DD7429">
              <w:rPr>
                <w:sz w:val="24"/>
                <w:szCs w:val="24"/>
                <w:lang w:val="ru-RU"/>
              </w:rPr>
              <w:t xml:space="preserve">, д. </w:t>
            </w:r>
            <w:r w:rsidR="00B4180D">
              <w:rPr>
                <w:sz w:val="24"/>
                <w:szCs w:val="24"/>
                <w:lang w:val="ru-RU"/>
              </w:rPr>
              <w:t>6</w:t>
            </w:r>
            <w:r w:rsidR="00B4180D" w:rsidRPr="00DD7429">
              <w:rPr>
                <w:sz w:val="24"/>
                <w:szCs w:val="24"/>
                <w:lang w:val="ru-RU"/>
              </w:rPr>
              <w:t xml:space="preserve">, </w:t>
            </w:r>
            <w:r w:rsidRPr="002246D5">
              <w:rPr>
                <w:sz w:val="24"/>
                <w:szCs w:val="24"/>
                <w:lang w:val="ru-RU"/>
              </w:rPr>
              <w:t xml:space="preserve">кв. </w:t>
            </w:r>
            <w:r w:rsidR="00B4180D">
              <w:rPr>
                <w:sz w:val="24"/>
                <w:szCs w:val="24"/>
                <w:lang w:val="ru-RU"/>
              </w:rPr>
              <w:t>90.</w:t>
            </w:r>
          </w:p>
        </w:tc>
        <w:tc>
          <w:tcPr>
            <w:tcW w:w="2010" w:type="dxa"/>
            <w:tcMar>
              <w:top w:w="57" w:type="dxa"/>
              <w:left w:w="57" w:type="dxa"/>
              <w:bottom w:w="57" w:type="dxa"/>
              <w:right w:w="57" w:type="dxa"/>
            </w:tcMar>
            <w:vAlign w:val="center"/>
          </w:tcPr>
          <w:p w:rsidR="002246D5" w:rsidRPr="00B52F99" w:rsidRDefault="002246D5" w:rsidP="002E5BFB">
            <w:pPr>
              <w:jc w:val="center"/>
              <w:rPr>
                <w:sz w:val="24"/>
                <w:szCs w:val="24"/>
                <w:lang w:val="ru-RU"/>
              </w:rPr>
            </w:pPr>
            <w:r w:rsidRPr="00B52F99">
              <w:rPr>
                <w:sz w:val="24"/>
                <w:szCs w:val="24"/>
                <w:lang w:val="ru-RU"/>
              </w:rPr>
              <w:t>Козловский В.Р.</w:t>
            </w:r>
          </w:p>
          <w:p w:rsidR="002246D5" w:rsidRPr="00B52F99" w:rsidRDefault="002246D5" w:rsidP="002E5BFB">
            <w:pPr>
              <w:jc w:val="center"/>
              <w:rPr>
                <w:sz w:val="24"/>
                <w:szCs w:val="24"/>
                <w:lang w:val="ru-RU"/>
              </w:rPr>
            </w:pPr>
            <w:r w:rsidRPr="00B52F99">
              <w:rPr>
                <w:sz w:val="24"/>
                <w:szCs w:val="24"/>
                <w:lang w:val="ru-RU"/>
              </w:rPr>
              <w:t>Худякова М.А.</w:t>
            </w:r>
          </w:p>
          <w:p w:rsidR="002246D5" w:rsidRPr="00B52F99" w:rsidRDefault="002246D5" w:rsidP="002E5BFB">
            <w:pPr>
              <w:jc w:val="center"/>
              <w:rPr>
                <w:sz w:val="24"/>
                <w:szCs w:val="24"/>
                <w:lang w:val="ru-RU"/>
              </w:rPr>
            </w:pPr>
            <w:r w:rsidRPr="00B52F99">
              <w:rPr>
                <w:sz w:val="24"/>
                <w:szCs w:val="24"/>
                <w:lang w:val="ru-RU"/>
              </w:rPr>
              <w:t>Фролов С.А.</w:t>
            </w:r>
          </w:p>
          <w:p w:rsidR="002246D5" w:rsidRPr="00B52F99" w:rsidRDefault="002246D5" w:rsidP="002E5BFB">
            <w:pPr>
              <w:jc w:val="center"/>
              <w:rPr>
                <w:sz w:val="24"/>
                <w:szCs w:val="24"/>
                <w:lang w:val="ru-RU"/>
              </w:rPr>
            </w:pPr>
            <w:r w:rsidRPr="00B52F99">
              <w:rPr>
                <w:sz w:val="24"/>
                <w:szCs w:val="24"/>
                <w:lang w:val="ru-RU"/>
              </w:rPr>
              <w:t>Позднякова Т.Ф.</w:t>
            </w:r>
          </w:p>
          <w:p w:rsidR="002246D5" w:rsidRPr="00B52F99" w:rsidRDefault="002246D5" w:rsidP="002E5BF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2246D5" w:rsidRPr="00B52F99" w:rsidRDefault="002246D5" w:rsidP="002E5BFB">
            <w:pPr>
              <w:autoSpaceDE w:val="0"/>
              <w:autoSpaceDN w:val="0"/>
              <w:adjustRightInd w:val="0"/>
              <w:jc w:val="center"/>
              <w:rPr>
                <w:sz w:val="24"/>
                <w:szCs w:val="24"/>
                <w:lang w:val="ru-RU"/>
              </w:rPr>
            </w:pPr>
            <w:r w:rsidRPr="00B52F99">
              <w:rPr>
                <w:sz w:val="24"/>
                <w:szCs w:val="24"/>
                <w:lang w:val="ru-RU"/>
              </w:rPr>
              <w:t>«За»</w:t>
            </w:r>
          </w:p>
          <w:p w:rsidR="002246D5" w:rsidRPr="00B52F99" w:rsidRDefault="002246D5" w:rsidP="002E5BFB">
            <w:pPr>
              <w:autoSpaceDE w:val="0"/>
              <w:autoSpaceDN w:val="0"/>
              <w:adjustRightInd w:val="0"/>
              <w:jc w:val="center"/>
              <w:rPr>
                <w:sz w:val="24"/>
                <w:szCs w:val="24"/>
                <w:lang w:val="ru-RU"/>
              </w:rPr>
            </w:pPr>
            <w:r w:rsidRPr="00B52F99">
              <w:rPr>
                <w:sz w:val="24"/>
                <w:szCs w:val="24"/>
                <w:lang w:val="ru-RU"/>
              </w:rPr>
              <w:t>«За»</w:t>
            </w:r>
          </w:p>
          <w:p w:rsidR="002246D5" w:rsidRPr="00B52F99" w:rsidRDefault="002246D5" w:rsidP="002E5BFB">
            <w:pPr>
              <w:autoSpaceDE w:val="0"/>
              <w:autoSpaceDN w:val="0"/>
              <w:adjustRightInd w:val="0"/>
              <w:jc w:val="center"/>
              <w:rPr>
                <w:sz w:val="24"/>
                <w:szCs w:val="24"/>
                <w:lang w:val="ru-RU"/>
              </w:rPr>
            </w:pPr>
            <w:r w:rsidRPr="00B52F99">
              <w:rPr>
                <w:sz w:val="24"/>
                <w:szCs w:val="24"/>
                <w:lang w:val="ru-RU"/>
              </w:rPr>
              <w:t>«За»</w:t>
            </w:r>
          </w:p>
          <w:p w:rsidR="002246D5" w:rsidRPr="00B52F99" w:rsidRDefault="002246D5" w:rsidP="002E5BFB">
            <w:pPr>
              <w:autoSpaceDE w:val="0"/>
              <w:autoSpaceDN w:val="0"/>
              <w:adjustRightInd w:val="0"/>
              <w:jc w:val="center"/>
              <w:rPr>
                <w:sz w:val="24"/>
                <w:szCs w:val="24"/>
                <w:lang w:val="ru-RU"/>
              </w:rPr>
            </w:pPr>
            <w:r w:rsidRPr="00B52F99">
              <w:rPr>
                <w:sz w:val="24"/>
                <w:szCs w:val="24"/>
                <w:lang w:val="ru-RU"/>
              </w:rPr>
              <w:t>«За»</w:t>
            </w:r>
          </w:p>
          <w:p w:rsidR="002246D5" w:rsidRPr="00B52F99" w:rsidRDefault="002246D5" w:rsidP="002E5BFB">
            <w:pPr>
              <w:autoSpaceDE w:val="0"/>
              <w:autoSpaceDN w:val="0"/>
              <w:adjustRightInd w:val="0"/>
              <w:jc w:val="center"/>
              <w:rPr>
                <w:sz w:val="24"/>
                <w:szCs w:val="24"/>
                <w:lang w:val="ru-RU"/>
              </w:rPr>
            </w:pPr>
            <w:r w:rsidRPr="00B52F99">
              <w:rPr>
                <w:sz w:val="24"/>
                <w:szCs w:val="24"/>
                <w:lang w:val="ru-RU"/>
              </w:rPr>
              <w:t>«За»</w:t>
            </w:r>
          </w:p>
        </w:tc>
      </w:tr>
      <w:tr w:rsidR="002246D5" w:rsidRPr="002A484E" w:rsidTr="008E3C03">
        <w:trPr>
          <w:trHeight w:val="874"/>
          <w:jc w:val="center"/>
        </w:trPr>
        <w:tc>
          <w:tcPr>
            <w:tcW w:w="2664" w:type="dxa"/>
          </w:tcPr>
          <w:p w:rsidR="002246D5" w:rsidRPr="002246D5" w:rsidRDefault="002246D5" w:rsidP="002246D5">
            <w:pPr>
              <w:pStyle w:val="affffff8"/>
              <w:jc w:val="center"/>
            </w:pPr>
            <w:r w:rsidRPr="002246D5">
              <w:t>EA-39648</w:t>
            </w:r>
          </w:p>
        </w:tc>
        <w:tc>
          <w:tcPr>
            <w:tcW w:w="3662" w:type="dxa"/>
          </w:tcPr>
          <w:p w:rsidR="002246D5" w:rsidRPr="005A57F6" w:rsidRDefault="002246D5" w:rsidP="002246D5">
            <w:pPr>
              <w:autoSpaceDE w:val="0"/>
              <w:autoSpaceDN w:val="0"/>
              <w:adjustRightInd w:val="0"/>
              <w:jc w:val="center"/>
              <w:rPr>
                <w:sz w:val="24"/>
                <w:szCs w:val="24"/>
                <w:lang w:val="ru-RU"/>
              </w:rPr>
            </w:pPr>
            <w:r w:rsidRPr="005A57F6">
              <w:rPr>
                <w:sz w:val="24"/>
                <w:szCs w:val="24"/>
                <w:lang w:val="ru-RU"/>
              </w:rPr>
              <w:t>Общество с ограниченной ответственностью «</w:t>
            </w:r>
            <w:r w:rsidR="005A57F6" w:rsidRPr="005A57F6">
              <w:rPr>
                <w:sz w:val="24"/>
                <w:szCs w:val="24"/>
                <w:lang w:val="ru-RU"/>
              </w:rPr>
              <w:t>АРМА</w:t>
            </w:r>
            <w:r w:rsidRPr="005A57F6">
              <w:rPr>
                <w:sz w:val="24"/>
                <w:szCs w:val="24"/>
                <w:lang w:val="ru-RU"/>
              </w:rPr>
              <w:t>»</w:t>
            </w:r>
          </w:p>
          <w:p w:rsidR="002246D5" w:rsidRPr="005A57F6" w:rsidRDefault="002246D5" w:rsidP="005A57F6">
            <w:pPr>
              <w:autoSpaceDE w:val="0"/>
              <w:autoSpaceDN w:val="0"/>
              <w:adjustRightInd w:val="0"/>
              <w:jc w:val="center"/>
              <w:rPr>
                <w:sz w:val="24"/>
                <w:szCs w:val="24"/>
                <w:lang w:val="ru-RU"/>
              </w:rPr>
            </w:pPr>
            <w:r w:rsidRPr="005A57F6">
              <w:rPr>
                <w:sz w:val="24"/>
                <w:szCs w:val="24"/>
                <w:lang w:val="ru-RU"/>
              </w:rPr>
              <w:t xml:space="preserve">(ИНН </w:t>
            </w:r>
            <w:r w:rsidR="005A57F6" w:rsidRPr="005A57F6">
              <w:rPr>
                <w:sz w:val="24"/>
                <w:szCs w:val="24"/>
                <w:lang w:val="ru-RU"/>
              </w:rPr>
              <w:t>7716932656</w:t>
            </w:r>
            <w:r w:rsidRPr="005A57F6">
              <w:rPr>
                <w:sz w:val="24"/>
                <w:szCs w:val="24"/>
                <w:lang w:val="ru-RU"/>
              </w:rPr>
              <w:t xml:space="preserve">) место нахождения: </w:t>
            </w:r>
            <w:r w:rsidR="005A57F6" w:rsidRPr="005A57F6">
              <w:rPr>
                <w:sz w:val="24"/>
                <w:szCs w:val="24"/>
                <w:lang w:val="ru-RU"/>
              </w:rPr>
              <w:t>129344</w:t>
            </w:r>
            <w:r w:rsidRPr="005A57F6">
              <w:rPr>
                <w:sz w:val="24"/>
                <w:szCs w:val="24"/>
                <w:lang w:val="ru-RU"/>
              </w:rPr>
              <w:t xml:space="preserve">, г. </w:t>
            </w:r>
            <w:r w:rsidR="005A57F6" w:rsidRPr="005A57F6">
              <w:rPr>
                <w:sz w:val="24"/>
                <w:szCs w:val="24"/>
                <w:lang w:val="ru-RU"/>
              </w:rPr>
              <w:t>Москва</w:t>
            </w:r>
            <w:r w:rsidRPr="005A57F6">
              <w:rPr>
                <w:sz w:val="24"/>
                <w:szCs w:val="24"/>
                <w:lang w:val="ru-RU"/>
              </w:rPr>
              <w:t xml:space="preserve">, ул. </w:t>
            </w:r>
            <w:r w:rsidR="005A57F6" w:rsidRPr="005A57F6">
              <w:rPr>
                <w:sz w:val="24"/>
                <w:szCs w:val="24"/>
                <w:lang w:val="ru-RU"/>
              </w:rPr>
              <w:t>Искры, д.31</w:t>
            </w:r>
            <w:r w:rsidRPr="005A57F6">
              <w:rPr>
                <w:sz w:val="24"/>
                <w:szCs w:val="24"/>
                <w:lang w:val="ru-RU"/>
              </w:rPr>
              <w:t>,</w:t>
            </w:r>
            <w:r w:rsidR="005A57F6" w:rsidRPr="005A57F6">
              <w:rPr>
                <w:sz w:val="24"/>
                <w:szCs w:val="24"/>
                <w:lang w:val="ru-RU"/>
              </w:rPr>
              <w:t xml:space="preserve">корпус 1, </w:t>
            </w:r>
            <w:proofErr w:type="spellStart"/>
            <w:r w:rsidR="005A57F6" w:rsidRPr="005A57F6">
              <w:rPr>
                <w:sz w:val="24"/>
                <w:szCs w:val="24"/>
                <w:lang w:val="ru-RU"/>
              </w:rPr>
              <w:t>эт</w:t>
            </w:r>
            <w:proofErr w:type="spellEnd"/>
            <w:r w:rsidR="005A57F6" w:rsidRPr="005A57F6">
              <w:rPr>
                <w:sz w:val="24"/>
                <w:szCs w:val="24"/>
                <w:lang w:val="ru-RU"/>
              </w:rPr>
              <w:t>/</w:t>
            </w:r>
            <w:proofErr w:type="spellStart"/>
            <w:r w:rsidR="005A57F6" w:rsidRPr="005A57F6">
              <w:rPr>
                <w:sz w:val="24"/>
                <w:szCs w:val="24"/>
                <w:lang w:val="ru-RU"/>
              </w:rPr>
              <w:t>пом</w:t>
            </w:r>
            <w:proofErr w:type="spellEnd"/>
            <w:r w:rsidR="005A57F6" w:rsidRPr="005A57F6">
              <w:rPr>
                <w:sz w:val="24"/>
                <w:szCs w:val="24"/>
                <w:lang w:val="ru-RU"/>
              </w:rPr>
              <w:t>/</w:t>
            </w:r>
            <w:proofErr w:type="gramStart"/>
            <w:r w:rsidR="005A57F6" w:rsidRPr="005A57F6">
              <w:rPr>
                <w:sz w:val="24"/>
                <w:szCs w:val="24"/>
                <w:lang w:val="ru-RU"/>
              </w:rPr>
              <w:t>к</w:t>
            </w:r>
            <w:proofErr w:type="gramEnd"/>
            <w:r w:rsidR="005A57F6" w:rsidRPr="005A57F6">
              <w:rPr>
                <w:sz w:val="24"/>
                <w:szCs w:val="24"/>
                <w:lang w:val="ru-RU"/>
              </w:rPr>
              <w:t>/о 6/</w:t>
            </w:r>
            <w:r w:rsidR="005A57F6" w:rsidRPr="005A57F6">
              <w:rPr>
                <w:sz w:val="24"/>
                <w:szCs w:val="24"/>
              </w:rPr>
              <w:t>III</w:t>
            </w:r>
            <w:r w:rsidR="005A57F6" w:rsidRPr="005A57F6">
              <w:rPr>
                <w:sz w:val="24"/>
                <w:szCs w:val="24"/>
                <w:lang w:val="ru-RU"/>
              </w:rPr>
              <w:t>/6/2.</w:t>
            </w:r>
          </w:p>
        </w:tc>
        <w:tc>
          <w:tcPr>
            <w:tcW w:w="2010" w:type="dxa"/>
            <w:tcMar>
              <w:top w:w="57" w:type="dxa"/>
              <w:left w:w="57" w:type="dxa"/>
              <w:bottom w:w="57" w:type="dxa"/>
              <w:right w:w="57" w:type="dxa"/>
            </w:tcMar>
            <w:vAlign w:val="center"/>
          </w:tcPr>
          <w:p w:rsidR="002246D5" w:rsidRPr="005A57F6" w:rsidRDefault="002246D5" w:rsidP="002E5BFB">
            <w:pPr>
              <w:jc w:val="center"/>
              <w:rPr>
                <w:sz w:val="24"/>
                <w:szCs w:val="24"/>
                <w:lang w:val="ru-RU"/>
              </w:rPr>
            </w:pPr>
            <w:r w:rsidRPr="005A57F6">
              <w:rPr>
                <w:sz w:val="24"/>
                <w:szCs w:val="24"/>
                <w:lang w:val="ru-RU"/>
              </w:rPr>
              <w:t>Козловский В.Р.</w:t>
            </w:r>
          </w:p>
          <w:p w:rsidR="002246D5" w:rsidRPr="005A57F6" w:rsidRDefault="002246D5" w:rsidP="002E5BFB">
            <w:pPr>
              <w:jc w:val="center"/>
              <w:rPr>
                <w:sz w:val="24"/>
                <w:szCs w:val="24"/>
                <w:lang w:val="ru-RU"/>
              </w:rPr>
            </w:pPr>
            <w:r w:rsidRPr="005A57F6">
              <w:rPr>
                <w:sz w:val="24"/>
                <w:szCs w:val="24"/>
                <w:lang w:val="ru-RU"/>
              </w:rPr>
              <w:t>Худякова М.А.</w:t>
            </w:r>
          </w:p>
          <w:p w:rsidR="002246D5" w:rsidRPr="005A57F6" w:rsidRDefault="002246D5" w:rsidP="002E5BFB">
            <w:pPr>
              <w:jc w:val="center"/>
              <w:rPr>
                <w:sz w:val="24"/>
                <w:szCs w:val="24"/>
                <w:lang w:val="ru-RU"/>
              </w:rPr>
            </w:pPr>
            <w:r w:rsidRPr="005A57F6">
              <w:rPr>
                <w:sz w:val="24"/>
                <w:szCs w:val="24"/>
                <w:lang w:val="ru-RU"/>
              </w:rPr>
              <w:t>Фролов С.А.</w:t>
            </w:r>
          </w:p>
          <w:p w:rsidR="002246D5" w:rsidRPr="005A57F6" w:rsidRDefault="002246D5" w:rsidP="002E5BFB">
            <w:pPr>
              <w:jc w:val="center"/>
              <w:rPr>
                <w:sz w:val="24"/>
                <w:szCs w:val="24"/>
                <w:lang w:val="ru-RU"/>
              </w:rPr>
            </w:pPr>
            <w:r w:rsidRPr="005A57F6">
              <w:rPr>
                <w:sz w:val="24"/>
                <w:szCs w:val="24"/>
                <w:lang w:val="ru-RU"/>
              </w:rPr>
              <w:t>Позднякова Т.Ф.</w:t>
            </w:r>
          </w:p>
          <w:p w:rsidR="002246D5" w:rsidRPr="005A57F6" w:rsidRDefault="002246D5" w:rsidP="002E5BFB">
            <w:pPr>
              <w:jc w:val="center"/>
              <w:rPr>
                <w:sz w:val="24"/>
                <w:szCs w:val="24"/>
                <w:lang w:val="ru-RU"/>
              </w:rPr>
            </w:pPr>
            <w:r w:rsidRPr="005A57F6">
              <w:rPr>
                <w:sz w:val="24"/>
                <w:szCs w:val="24"/>
                <w:lang w:val="ru-RU"/>
              </w:rPr>
              <w:t>Волков К.В.</w:t>
            </w:r>
          </w:p>
        </w:tc>
        <w:tc>
          <w:tcPr>
            <w:tcW w:w="1980" w:type="dxa"/>
            <w:tcMar>
              <w:top w:w="57" w:type="dxa"/>
              <w:left w:w="57" w:type="dxa"/>
              <w:bottom w:w="57" w:type="dxa"/>
              <w:right w:w="57" w:type="dxa"/>
            </w:tcMar>
            <w:vAlign w:val="center"/>
          </w:tcPr>
          <w:p w:rsidR="002246D5" w:rsidRPr="005A57F6" w:rsidRDefault="002246D5" w:rsidP="002E5BFB">
            <w:pPr>
              <w:autoSpaceDE w:val="0"/>
              <w:autoSpaceDN w:val="0"/>
              <w:adjustRightInd w:val="0"/>
              <w:jc w:val="center"/>
              <w:rPr>
                <w:sz w:val="24"/>
                <w:szCs w:val="24"/>
                <w:lang w:val="ru-RU"/>
              </w:rPr>
            </w:pPr>
            <w:r w:rsidRPr="005A57F6">
              <w:rPr>
                <w:sz w:val="24"/>
                <w:szCs w:val="24"/>
                <w:lang w:val="ru-RU"/>
              </w:rPr>
              <w:t>«За»</w:t>
            </w:r>
          </w:p>
          <w:p w:rsidR="002246D5" w:rsidRPr="005A57F6" w:rsidRDefault="002246D5" w:rsidP="002E5BFB">
            <w:pPr>
              <w:autoSpaceDE w:val="0"/>
              <w:autoSpaceDN w:val="0"/>
              <w:adjustRightInd w:val="0"/>
              <w:jc w:val="center"/>
              <w:rPr>
                <w:sz w:val="24"/>
                <w:szCs w:val="24"/>
                <w:lang w:val="ru-RU"/>
              </w:rPr>
            </w:pPr>
            <w:r w:rsidRPr="005A57F6">
              <w:rPr>
                <w:sz w:val="24"/>
                <w:szCs w:val="24"/>
                <w:lang w:val="ru-RU"/>
              </w:rPr>
              <w:t>«За»</w:t>
            </w:r>
          </w:p>
          <w:p w:rsidR="002246D5" w:rsidRPr="005A57F6" w:rsidRDefault="002246D5" w:rsidP="002E5BFB">
            <w:pPr>
              <w:autoSpaceDE w:val="0"/>
              <w:autoSpaceDN w:val="0"/>
              <w:adjustRightInd w:val="0"/>
              <w:jc w:val="center"/>
              <w:rPr>
                <w:sz w:val="24"/>
                <w:szCs w:val="24"/>
                <w:lang w:val="ru-RU"/>
              </w:rPr>
            </w:pPr>
            <w:r w:rsidRPr="005A57F6">
              <w:rPr>
                <w:sz w:val="24"/>
                <w:szCs w:val="24"/>
                <w:lang w:val="ru-RU"/>
              </w:rPr>
              <w:t>«За»</w:t>
            </w:r>
          </w:p>
          <w:p w:rsidR="002246D5" w:rsidRPr="005A57F6" w:rsidRDefault="002246D5" w:rsidP="002E5BFB">
            <w:pPr>
              <w:autoSpaceDE w:val="0"/>
              <w:autoSpaceDN w:val="0"/>
              <w:adjustRightInd w:val="0"/>
              <w:jc w:val="center"/>
              <w:rPr>
                <w:sz w:val="24"/>
                <w:szCs w:val="24"/>
                <w:lang w:val="ru-RU"/>
              </w:rPr>
            </w:pPr>
            <w:r w:rsidRPr="005A57F6">
              <w:rPr>
                <w:sz w:val="24"/>
                <w:szCs w:val="24"/>
                <w:lang w:val="ru-RU"/>
              </w:rPr>
              <w:t>«За»</w:t>
            </w:r>
          </w:p>
          <w:p w:rsidR="002246D5" w:rsidRPr="005A57F6" w:rsidRDefault="002246D5" w:rsidP="002E5BFB">
            <w:pPr>
              <w:autoSpaceDE w:val="0"/>
              <w:autoSpaceDN w:val="0"/>
              <w:adjustRightInd w:val="0"/>
              <w:jc w:val="center"/>
              <w:rPr>
                <w:sz w:val="24"/>
                <w:szCs w:val="24"/>
                <w:lang w:val="ru-RU"/>
              </w:rPr>
            </w:pPr>
            <w:r w:rsidRPr="005A57F6">
              <w:rPr>
                <w:sz w:val="24"/>
                <w:szCs w:val="24"/>
                <w:lang w:val="ru-RU"/>
              </w:rPr>
              <w:t>«За»</w:t>
            </w:r>
          </w:p>
        </w:tc>
      </w:tr>
      <w:tr w:rsidR="002246D5" w:rsidRPr="002A484E" w:rsidTr="008E3C03">
        <w:trPr>
          <w:trHeight w:val="874"/>
          <w:jc w:val="center"/>
        </w:trPr>
        <w:tc>
          <w:tcPr>
            <w:tcW w:w="2664" w:type="dxa"/>
          </w:tcPr>
          <w:p w:rsidR="002246D5" w:rsidRPr="00496B5A" w:rsidRDefault="002246D5" w:rsidP="002246D5">
            <w:pPr>
              <w:pStyle w:val="affffff8"/>
              <w:jc w:val="center"/>
            </w:pPr>
            <w:r w:rsidRPr="00496B5A">
              <w:t>EA-40126</w:t>
            </w:r>
          </w:p>
        </w:tc>
        <w:tc>
          <w:tcPr>
            <w:tcW w:w="3662" w:type="dxa"/>
          </w:tcPr>
          <w:p w:rsidR="002246D5" w:rsidRPr="00496B5A" w:rsidRDefault="002246D5" w:rsidP="00824459">
            <w:pPr>
              <w:autoSpaceDE w:val="0"/>
              <w:autoSpaceDN w:val="0"/>
              <w:adjustRightInd w:val="0"/>
              <w:jc w:val="center"/>
              <w:rPr>
                <w:sz w:val="24"/>
                <w:szCs w:val="24"/>
                <w:lang w:val="ru-RU"/>
              </w:rPr>
            </w:pPr>
            <w:r w:rsidRPr="00496B5A">
              <w:rPr>
                <w:sz w:val="24"/>
                <w:szCs w:val="24"/>
                <w:lang w:val="ru-RU"/>
              </w:rPr>
              <w:t>Общество с ограниченной ответственностью «</w:t>
            </w:r>
            <w:r w:rsidR="005A57F6" w:rsidRPr="00496B5A">
              <w:rPr>
                <w:sz w:val="24"/>
                <w:szCs w:val="24"/>
                <w:lang w:val="ru-RU"/>
              </w:rPr>
              <w:t>Технология</w:t>
            </w:r>
            <w:r w:rsidRPr="00496B5A">
              <w:rPr>
                <w:sz w:val="24"/>
                <w:szCs w:val="24"/>
                <w:lang w:val="ru-RU"/>
              </w:rPr>
              <w:t>»</w:t>
            </w:r>
          </w:p>
          <w:p w:rsidR="002246D5" w:rsidRPr="00496B5A" w:rsidRDefault="002246D5" w:rsidP="00496B5A">
            <w:pPr>
              <w:autoSpaceDE w:val="0"/>
              <w:autoSpaceDN w:val="0"/>
              <w:adjustRightInd w:val="0"/>
              <w:jc w:val="center"/>
              <w:rPr>
                <w:sz w:val="24"/>
                <w:szCs w:val="24"/>
                <w:lang w:val="ru-RU"/>
              </w:rPr>
            </w:pPr>
            <w:r w:rsidRPr="00496B5A">
              <w:rPr>
                <w:sz w:val="24"/>
                <w:szCs w:val="24"/>
                <w:lang w:val="ru-RU"/>
              </w:rPr>
              <w:t xml:space="preserve">(ИНН </w:t>
            </w:r>
            <w:r w:rsidR="005A57F6" w:rsidRPr="00496B5A">
              <w:rPr>
                <w:sz w:val="24"/>
                <w:szCs w:val="24"/>
                <w:lang w:val="ru-RU"/>
              </w:rPr>
              <w:t>7720457629</w:t>
            </w:r>
            <w:r w:rsidRPr="00496B5A">
              <w:rPr>
                <w:sz w:val="24"/>
                <w:szCs w:val="24"/>
                <w:lang w:val="ru-RU"/>
              </w:rPr>
              <w:t xml:space="preserve">) место нахождения: </w:t>
            </w:r>
            <w:r w:rsidR="005A57F6" w:rsidRPr="00496B5A">
              <w:rPr>
                <w:sz w:val="24"/>
                <w:szCs w:val="24"/>
                <w:lang w:val="ru-RU"/>
              </w:rPr>
              <w:t>111622</w:t>
            </w:r>
            <w:r w:rsidRPr="00496B5A">
              <w:rPr>
                <w:sz w:val="24"/>
                <w:szCs w:val="24"/>
                <w:lang w:val="ru-RU"/>
              </w:rPr>
              <w:t>, г.</w:t>
            </w:r>
            <w:r w:rsidR="00496B5A" w:rsidRPr="00496B5A">
              <w:rPr>
                <w:sz w:val="24"/>
                <w:szCs w:val="24"/>
                <w:lang w:val="ru-RU"/>
              </w:rPr>
              <w:t xml:space="preserve"> Москва</w:t>
            </w:r>
            <w:r w:rsidRPr="00496B5A">
              <w:rPr>
                <w:sz w:val="24"/>
                <w:szCs w:val="24"/>
                <w:lang w:val="ru-RU"/>
              </w:rPr>
              <w:t>, ул. Б</w:t>
            </w:r>
            <w:r w:rsidR="00496B5A" w:rsidRPr="00496B5A">
              <w:rPr>
                <w:sz w:val="24"/>
                <w:szCs w:val="24"/>
                <w:lang w:val="ru-RU"/>
              </w:rPr>
              <w:t xml:space="preserve">ольшая </w:t>
            </w:r>
            <w:proofErr w:type="spellStart"/>
            <w:r w:rsidR="00496B5A" w:rsidRPr="00496B5A">
              <w:rPr>
                <w:sz w:val="24"/>
                <w:szCs w:val="24"/>
                <w:lang w:val="ru-RU"/>
              </w:rPr>
              <w:t>Косинская</w:t>
            </w:r>
            <w:proofErr w:type="spellEnd"/>
            <w:r w:rsidR="00496B5A" w:rsidRPr="00496B5A">
              <w:rPr>
                <w:sz w:val="24"/>
                <w:szCs w:val="24"/>
                <w:lang w:val="ru-RU"/>
              </w:rPr>
              <w:t>, д.27</w:t>
            </w:r>
            <w:r w:rsidRPr="00496B5A">
              <w:rPr>
                <w:sz w:val="24"/>
                <w:szCs w:val="24"/>
                <w:lang w:val="ru-RU"/>
              </w:rPr>
              <w:t xml:space="preserve">, стр. </w:t>
            </w:r>
            <w:r w:rsidR="00496B5A" w:rsidRPr="00496B5A">
              <w:rPr>
                <w:sz w:val="24"/>
                <w:szCs w:val="24"/>
                <w:lang w:val="ru-RU"/>
              </w:rPr>
              <w:t>В</w:t>
            </w:r>
            <w:proofErr w:type="gramStart"/>
            <w:r w:rsidR="00496B5A" w:rsidRPr="00496B5A">
              <w:rPr>
                <w:sz w:val="24"/>
                <w:szCs w:val="24"/>
                <w:lang w:val="ru-RU"/>
              </w:rPr>
              <w:t>7</w:t>
            </w:r>
            <w:proofErr w:type="gramEnd"/>
            <w:r w:rsidR="00496B5A" w:rsidRPr="00496B5A">
              <w:rPr>
                <w:sz w:val="24"/>
                <w:szCs w:val="24"/>
                <w:lang w:val="ru-RU"/>
              </w:rPr>
              <w:t xml:space="preserve">, этаж 1, </w:t>
            </w:r>
            <w:proofErr w:type="spellStart"/>
            <w:r w:rsidR="00496B5A" w:rsidRPr="00496B5A">
              <w:rPr>
                <w:sz w:val="24"/>
                <w:szCs w:val="24"/>
                <w:lang w:val="ru-RU"/>
              </w:rPr>
              <w:t>пом</w:t>
            </w:r>
            <w:proofErr w:type="spellEnd"/>
            <w:r w:rsidR="00496B5A" w:rsidRPr="00496B5A">
              <w:rPr>
                <w:sz w:val="24"/>
                <w:szCs w:val="24"/>
                <w:lang w:val="ru-RU"/>
              </w:rPr>
              <w:t xml:space="preserve"> 2, комн. 1.</w:t>
            </w:r>
          </w:p>
        </w:tc>
        <w:tc>
          <w:tcPr>
            <w:tcW w:w="2010" w:type="dxa"/>
            <w:tcMar>
              <w:top w:w="57" w:type="dxa"/>
              <w:left w:w="57" w:type="dxa"/>
              <w:bottom w:w="57" w:type="dxa"/>
              <w:right w:w="57" w:type="dxa"/>
            </w:tcMar>
            <w:vAlign w:val="center"/>
          </w:tcPr>
          <w:p w:rsidR="002246D5" w:rsidRPr="00496B5A" w:rsidRDefault="002246D5" w:rsidP="002E5BFB">
            <w:pPr>
              <w:jc w:val="center"/>
              <w:rPr>
                <w:sz w:val="24"/>
                <w:szCs w:val="24"/>
                <w:lang w:val="ru-RU"/>
              </w:rPr>
            </w:pPr>
            <w:r w:rsidRPr="00496B5A">
              <w:rPr>
                <w:sz w:val="24"/>
                <w:szCs w:val="24"/>
                <w:lang w:val="ru-RU"/>
              </w:rPr>
              <w:t>Козловский В.Р.</w:t>
            </w:r>
          </w:p>
          <w:p w:rsidR="002246D5" w:rsidRPr="00496B5A" w:rsidRDefault="002246D5" w:rsidP="002E5BFB">
            <w:pPr>
              <w:jc w:val="center"/>
              <w:rPr>
                <w:sz w:val="24"/>
                <w:szCs w:val="24"/>
                <w:lang w:val="ru-RU"/>
              </w:rPr>
            </w:pPr>
            <w:r w:rsidRPr="00496B5A">
              <w:rPr>
                <w:sz w:val="24"/>
                <w:szCs w:val="24"/>
                <w:lang w:val="ru-RU"/>
              </w:rPr>
              <w:t>Худякова М.А.</w:t>
            </w:r>
          </w:p>
          <w:p w:rsidR="002246D5" w:rsidRPr="00496B5A" w:rsidRDefault="002246D5" w:rsidP="002E5BFB">
            <w:pPr>
              <w:jc w:val="center"/>
              <w:rPr>
                <w:sz w:val="24"/>
                <w:szCs w:val="24"/>
                <w:lang w:val="ru-RU"/>
              </w:rPr>
            </w:pPr>
            <w:r w:rsidRPr="00496B5A">
              <w:rPr>
                <w:sz w:val="24"/>
                <w:szCs w:val="24"/>
                <w:lang w:val="ru-RU"/>
              </w:rPr>
              <w:t>Фролов С.А.</w:t>
            </w:r>
          </w:p>
          <w:p w:rsidR="002246D5" w:rsidRPr="00496B5A" w:rsidRDefault="002246D5" w:rsidP="002E5BFB">
            <w:pPr>
              <w:jc w:val="center"/>
              <w:rPr>
                <w:sz w:val="24"/>
                <w:szCs w:val="24"/>
                <w:lang w:val="ru-RU"/>
              </w:rPr>
            </w:pPr>
            <w:r w:rsidRPr="00496B5A">
              <w:rPr>
                <w:sz w:val="24"/>
                <w:szCs w:val="24"/>
                <w:lang w:val="ru-RU"/>
              </w:rPr>
              <w:t>Позднякова Т.Ф.</w:t>
            </w:r>
          </w:p>
          <w:p w:rsidR="002246D5" w:rsidRPr="00496B5A" w:rsidRDefault="002246D5" w:rsidP="002E5BFB">
            <w:pPr>
              <w:jc w:val="center"/>
              <w:rPr>
                <w:sz w:val="24"/>
                <w:szCs w:val="24"/>
                <w:lang w:val="ru-RU"/>
              </w:rPr>
            </w:pPr>
            <w:r w:rsidRPr="00496B5A">
              <w:rPr>
                <w:sz w:val="24"/>
                <w:szCs w:val="24"/>
                <w:lang w:val="ru-RU"/>
              </w:rPr>
              <w:t>Волков К.В.</w:t>
            </w:r>
          </w:p>
        </w:tc>
        <w:tc>
          <w:tcPr>
            <w:tcW w:w="1980" w:type="dxa"/>
            <w:tcMar>
              <w:top w:w="57" w:type="dxa"/>
              <w:left w:w="57" w:type="dxa"/>
              <w:bottom w:w="57" w:type="dxa"/>
              <w:right w:w="57" w:type="dxa"/>
            </w:tcMar>
            <w:vAlign w:val="center"/>
          </w:tcPr>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tc>
      </w:tr>
      <w:tr w:rsidR="002246D5" w:rsidRPr="002A484E" w:rsidTr="008E3C03">
        <w:trPr>
          <w:trHeight w:val="874"/>
          <w:jc w:val="center"/>
        </w:trPr>
        <w:tc>
          <w:tcPr>
            <w:tcW w:w="2664" w:type="dxa"/>
          </w:tcPr>
          <w:p w:rsidR="002246D5" w:rsidRPr="00496B5A" w:rsidRDefault="002246D5" w:rsidP="002246D5">
            <w:pPr>
              <w:pStyle w:val="affffff8"/>
              <w:jc w:val="center"/>
            </w:pPr>
            <w:r w:rsidRPr="00496B5A">
              <w:t>EA-40028</w:t>
            </w:r>
          </w:p>
        </w:tc>
        <w:tc>
          <w:tcPr>
            <w:tcW w:w="3662" w:type="dxa"/>
          </w:tcPr>
          <w:p w:rsidR="002246D5" w:rsidRPr="00496B5A" w:rsidRDefault="00496B5A" w:rsidP="00496B5A">
            <w:pPr>
              <w:autoSpaceDE w:val="0"/>
              <w:autoSpaceDN w:val="0"/>
              <w:adjustRightInd w:val="0"/>
              <w:jc w:val="center"/>
              <w:rPr>
                <w:sz w:val="24"/>
                <w:szCs w:val="24"/>
                <w:lang w:val="ru-RU"/>
              </w:rPr>
            </w:pPr>
            <w:r w:rsidRPr="00496B5A">
              <w:rPr>
                <w:sz w:val="24"/>
                <w:szCs w:val="24"/>
                <w:lang w:val="ru-RU"/>
              </w:rPr>
              <w:t xml:space="preserve">Индивидуальный предприниматель </w:t>
            </w:r>
            <w:proofErr w:type="spellStart"/>
            <w:r w:rsidRPr="00496B5A">
              <w:rPr>
                <w:sz w:val="24"/>
                <w:szCs w:val="24"/>
                <w:lang w:val="ru-RU"/>
              </w:rPr>
              <w:t>Кублицкий</w:t>
            </w:r>
            <w:proofErr w:type="spellEnd"/>
            <w:r w:rsidRPr="00496B5A">
              <w:rPr>
                <w:sz w:val="24"/>
                <w:szCs w:val="24"/>
                <w:lang w:val="ru-RU"/>
              </w:rPr>
              <w:t xml:space="preserve"> Антон Олегович (ИНН 772276438078) место жительства: 111020, г. Москва, ул. Ухтомская, д. 8, кв. 4.</w:t>
            </w:r>
            <w:r w:rsidR="002246D5" w:rsidRPr="00496B5A">
              <w:rPr>
                <w:sz w:val="24"/>
                <w:szCs w:val="24"/>
                <w:lang w:val="ru-RU"/>
              </w:rPr>
              <w:t xml:space="preserve"> </w:t>
            </w:r>
          </w:p>
        </w:tc>
        <w:tc>
          <w:tcPr>
            <w:tcW w:w="2010" w:type="dxa"/>
            <w:tcMar>
              <w:top w:w="57" w:type="dxa"/>
              <w:left w:w="57" w:type="dxa"/>
              <w:bottom w:w="57" w:type="dxa"/>
              <w:right w:w="57" w:type="dxa"/>
            </w:tcMar>
            <w:vAlign w:val="center"/>
          </w:tcPr>
          <w:p w:rsidR="002246D5" w:rsidRPr="00496B5A" w:rsidRDefault="002246D5" w:rsidP="002E5BFB">
            <w:pPr>
              <w:jc w:val="center"/>
              <w:rPr>
                <w:sz w:val="24"/>
                <w:szCs w:val="24"/>
                <w:lang w:val="ru-RU"/>
              </w:rPr>
            </w:pPr>
            <w:r w:rsidRPr="00496B5A">
              <w:rPr>
                <w:sz w:val="24"/>
                <w:szCs w:val="24"/>
                <w:lang w:val="ru-RU"/>
              </w:rPr>
              <w:t>Козловский В.Р.</w:t>
            </w:r>
          </w:p>
          <w:p w:rsidR="002246D5" w:rsidRPr="00496B5A" w:rsidRDefault="002246D5" w:rsidP="002E5BFB">
            <w:pPr>
              <w:jc w:val="center"/>
              <w:rPr>
                <w:sz w:val="24"/>
                <w:szCs w:val="24"/>
                <w:lang w:val="ru-RU"/>
              </w:rPr>
            </w:pPr>
            <w:r w:rsidRPr="00496B5A">
              <w:rPr>
                <w:sz w:val="24"/>
                <w:szCs w:val="24"/>
                <w:lang w:val="ru-RU"/>
              </w:rPr>
              <w:t>Худякова М.А.</w:t>
            </w:r>
          </w:p>
          <w:p w:rsidR="002246D5" w:rsidRPr="00496B5A" w:rsidRDefault="002246D5" w:rsidP="002E5BFB">
            <w:pPr>
              <w:jc w:val="center"/>
              <w:rPr>
                <w:sz w:val="24"/>
                <w:szCs w:val="24"/>
                <w:lang w:val="ru-RU"/>
              </w:rPr>
            </w:pPr>
            <w:r w:rsidRPr="00496B5A">
              <w:rPr>
                <w:sz w:val="24"/>
                <w:szCs w:val="24"/>
                <w:lang w:val="ru-RU"/>
              </w:rPr>
              <w:t>Фролов С.А.</w:t>
            </w:r>
          </w:p>
          <w:p w:rsidR="002246D5" w:rsidRPr="00496B5A" w:rsidRDefault="002246D5" w:rsidP="002E5BFB">
            <w:pPr>
              <w:jc w:val="center"/>
              <w:rPr>
                <w:sz w:val="24"/>
                <w:szCs w:val="24"/>
                <w:lang w:val="ru-RU"/>
              </w:rPr>
            </w:pPr>
            <w:r w:rsidRPr="00496B5A">
              <w:rPr>
                <w:sz w:val="24"/>
                <w:szCs w:val="24"/>
                <w:lang w:val="ru-RU"/>
              </w:rPr>
              <w:t>Позднякова Т.Ф.</w:t>
            </w:r>
          </w:p>
          <w:p w:rsidR="002246D5" w:rsidRPr="00496B5A" w:rsidRDefault="002246D5" w:rsidP="002E5BFB">
            <w:pPr>
              <w:jc w:val="center"/>
              <w:rPr>
                <w:sz w:val="24"/>
                <w:szCs w:val="24"/>
                <w:lang w:val="ru-RU"/>
              </w:rPr>
            </w:pPr>
            <w:r w:rsidRPr="00496B5A">
              <w:rPr>
                <w:sz w:val="24"/>
                <w:szCs w:val="24"/>
                <w:lang w:val="ru-RU"/>
              </w:rPr>
              <w:t>Волков К.В.</w:t>
            </w:r>
          </w:p>
        </w:tc>
        <w:tc>
          <w:tcPr>
            <w:tcW w:w="1980" w:type="dxa"/>
            <w:tcMar>
              <w:top w:w="57" w:type="dxa"/>
              <w:left w:w="57" w:type="dxa"/>
              <w:bottom w:w="57" w:type="dxa"/>
              <w:right w:w="57" w:type="dxa"/>
            </w:tcMar>
            <w:vAlign w:val="center"/>
          </w:tcPr>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p w:rsidR="002246D5" w:rsidRPr="00496B5A" w:rsidRDefault="002246D5" w:rsidP="002E5BFB">
            <w:pPr>
              <w:autoSpaceDE w:val="0"/>
              <w:autoSpaceDN w:val="0"/>
              <w:adjustRightInd w:val="0"/>
              <w:jc w:val="center"/>
              <w:rPr>
                <w:sz w:val="24"/>
                <w:szCs w:val="24"/>
                <w:lang w:val="ru-RU"/>
              </w:rPr>
            </w:pPr>
            <w:r w:rsidRPr="00496B5A">
              <w:rPr>
                <w:sz w:val="24"/>
                <w:szCs w:val="24"/>
                <w:lang w:val="ru-RU"/>
              </w:rPr>
              <w:t>«За»</w:t>
            </w:r>
          </w:p>
        </w:tc>
      </w:tr>
      <w:tr w:rsidR="002246D5" w:rsidRPr="002A484E" w:rsidTr="008E3C03">
        <w:trPr>
          <w:trHeight w:val="874"/>
          <w:jc w:val="center"/>
        </w:trPr>
        <w:tc>
          <w:tcPr>
            <w:tcW w:w="2664" w:type="dxa"/>
          </w:tcPr>
          <w:p w:rsidR="002246D5" w:rsidRPr="008E3C03" w:rsidRDefault="002246D5" w:rsidP="002246D5">
            <w:pPr>
              <w:pStyle w:val="affffff8"/>
              <w:jc w:val="center"/>
            </w:pPr>
            <w:r w:rsidRPr="008E3C03">
              <w:t>EA-39763</w:t>
            </w:r>
          </w:p>
        </w:tc>
        <w:tc>
          <w:tcPr>
            <w:tcW w:w="3662" w:type="dxa"/>
          </w:tcPr>
          <w:p w:rsidR="002246D5" w:rsidRPr="008E3C03" w:rsidRDefault="00496B5A" w:rsidP="008E3C03">
            <w:pPr>
              <w:autoSpaceDE w:val="0"/>
              <w:autoSpaceDN w:val="0"/>
              <w:adjustRightInd w:val="0"/>
              <w:jc w:val="center"/>
              <w:rPr>
                <w:sz w:val="24"/>
                <w:szCs w:val="24"/>
                <w:lang w:val="ru-RU"/>
              </w:rPr>
            </w:pPr>
            <w:r w:rsidRPr="008E3C03">
              <w:rPr>
                <w:sz w:val="24"/>
                <w:szCs w:val="24"/>
                <w:lang w:val="ru-RU"/>
              </w:rPr>
              <w:t>Индивидуальный предприниматель Соколов Михаил Викторович (ИНН 610702825284) место жительства: 347350,</w:t>
            </w:r>
            <w:r w:rsidR="008E3C03" w:rsidRPr="008E3C03">
              <w:rPr>
                <w:sz w:val="24"/>
                <w:szCs w:val="24"/>
                <w:lang w:val="ru-RU"/>
              </w:rPr>
              <w:t xml:space="preserve"> Ростовская обл.,</w:t>
            </w:r>
            <w:r w:rsidRPr="008E3C03">
              <w:rPr>
                <w:sz w:val="24"/>
                <w:szCs w:val="24"/>
                <w:lang w:val="ru-RU"/>
              </w:rPr>
              <w:t xml:space="preserve"> </w:t>
            </w:r>
            <w:proofErr w:type="spellStart"/>
            <w:r w:rsidR="008E3C03" w:rsidRPr="008E3C03">
              <w:rPr>
                <w:sz w:val="24"/>
                <w:szCs w:val="24"/>
                <w:lang w:val="ru-RU"/>
              </w:rPr>
              <w:t>Волгодонской</w:t>
            </w:r>
            <w:proofErr w:type="spellEnd"/>
            <w:r w:rsidR="008E3C03" w:rsidRPr="008E3C03">
              <w:rPr>
                <w:sz w:val="24"/>
                <w:szCs w:val="24"/>
                <w:lang w:val="ru-RU"/>
              </w:rPr>
              <w:t xml:space="preserve"> район</w:t>
            </w:r>
            <w:r w:rsidRPr="008E3C03">
              <w:rPr>
                <w:sz w:val="24"/>
                <w:szCs w:val="24"/>
                <w:lang w:val="ru-RU"/>
              </w:rPr>
              <w:t>,</w:t>
            </w:r>
            <w:r w:rsidR="008E3C03" w:rsidRPr="008E3C03">
              <w:rPr>
                <w:sz w:val="24"/>
                <w:szCs w:val="24"/>
                <w:lang w:val="ru-RU"/>
              </w:rPr>
              <w:t xml:space="preserve"> </w:t>
            </w:r>
            <w:proofErr w:type="spellStart"/>
            <w:r w:rsidR="008E3C03" w:rsidRPr="008E3C03">
              <w:rPr>
                <w:sz w:val="24"/>
                <w:szCs w:val="24"/>
                <w:lang w:val="ru-RU"/>
              </w:rPr>
              <w:t>ст-ца</w:t>
            </w:r>
            <w:proofErr w:type="spellEnd"/>
            <w:r w:rsidR="008E3C03" w:rsidRPr="008E3C03">
              <w:rPr>
                <w:sz w:val="24"/>
                <w:szCs w:val="24"/>
                <w:lang w:val="ru-RU"/>
              </w:rPr>
              <w:t xml:space="preserve"> Романовская, </w:t>
            </w:r>
            <w:r w:rsidRPr="008E3C03">
              <w:rPr>
                <w:sz w:val="24"/>
                <w:szCs w:val="24"/>
                <w:lang w:val="ru-RU"/>
              </w:rPr>
              <w:t xml:space="preserve">ул. </w:t>
            </w:r>
            <w:r w:rsidR="008E3C03" w:rsidRPr="008E3C03">
              <w:rPr>
                <w:sz w:val="24"/>
                <w:szCs w:val="24"/>
                <w:lang w:val="ru-RU"/>
              </w:rPr>
              <w:t>Почтовая</w:t>
            </w:r>
            <w:r w:rsidRPr="008E3C03">
              <w:rPr>
                <w:sz w:val="24"/>
                <w:szCs w:val="24"/>
                <w:lang w:val="ru-RU"/>
              </w:rPr>
              <w:t xml:space="preserve">, д. </w:t>
            </w:r>
            <w:r w:rsidR="008E3C03" w:rsidRPr="008E3C03">
              <w:rPr>
                <w:sz w:val="24"/>
                <w:szCs w:val="24"/>
                <w:lang w:val="ru-RU"/>
              </w:rPr>
              <w:t>70</w:t>
            </w:r>
            <w:r w:rsidRPr="008E3C03">
              <w:rPr>
                <w:sz w:val="24"/>
                <w:szCs w:val="24"/>
                <w:lang w:val="ru-RU"/>
              </w:rPr>
              <w:t>.</w:t>
            </w:r>
          </w:p>
        </w:tc>
        <w:tc>
          <w:tcPr>
            <w:tcW w:w="2010" w:type="dxa"/>
            <w:tcMar>
              <w:top w:w="57" w:type="dxa"/>
              <w:left w:w="57" w:type="dxa"/>
              <w:bottom w:w="57" w:type="dxa"/>
              <w:right w:w="57" w:type="dxa"/>
            </w:tcMar>
            <w:vAlign w:val="center"/>
          </w:tcPr>
          <w:p w:rsidR="002246D5" w:rsidRPr="008E3C03" w:rsidRDefault="002246D5" w:rsidP="002E5BFB">
            <w:pPr>
              <w:jc w:val="center"/>
              <w:rPr>
                <w:sz w:val="24"/>
                <w:szCs w:val="24"/>
                <w:lang w:val="ru-RU"/>
              </w:rPr>
            </w:pPr>
            <w:r w:rsidRPr="008E3C03">
              <w:rPr>
                <w:sz w:val="24"/>
                <w:szCs w:val="24"/>
                <w:lang w:val="ru-RU"/>
              </w:rPr>
              <w:t>Козловский В.Р.</w:t>
            </w:r>
          </w:p>
          <w:p w:rsidR="002246D5" w:rsidRPr="008E3C03" w:rsidRDefault="002246D5" w:rsidP="002E5BFB">
            <w:pPr>
              <w:jc w:val="center"/>
              <w:rPr>
                <w:sz w:val="24"/>
                <w:szCs w:val="24"/>
                <w:lang w:val="ru-RU"/>
              </w:rPr>
            </w:pPr>
            <w:r w:rsidRPr="008E3C03">
              <w:rPr>
                <w:sz w:val="24"/>
                <w:szCs w:val="24"/>
                <w:lang w:val="ru-RU"/>
              </w:rPr>
              <w:t>Худякова М.А.</w:t>
            </w:r>
          </w:p>
          <w:p w:rsidR="002246D5" w:rsidRPr="008E3C03" w:rsidRDefault="002246D5" w:rsidP="002E5BFB">
            <w:pPr>
              <w:jc w:val="center"/>
              <w:rPr>
                <w:sz w:val="24"/>
                <w:szCs w:val="24"/>
                <w:lang w:val="ru-RU"/>
              </w:rPr>
            </w:pPr>
            <w:r w:rsidRPr="008E3C03">
              <w:rPr>
                <w:sz w:val="24"/>
                <w:szCs w:val="24"/>
                <w:lang w:val="ru-RU"/>
              </w:rPr>
              <w:t>Фролов С.А.</w:t>
            </w:r>
          </w:p>
          <w:p w:rsidR="002246D5" w:rsidRPr="008E3C03" w:rsidRDefault="002246D5" w:rsidP="002E5BFB">
            <w:pPr>
              <w:jc w:val="center"/>
              <w:rPr>
                <w:sz w:val="24"/>
                <w:szCs w:val="24"/>
                <w:lang w:val="ru-RU"/>
              </w:rPr>
            </w:pPr>
            <w:r w:rsidRPr="008E3C03">
              <w:rPr>
                <w:sz w:val="24"/>
                <w:szCs w:val="24"/>
                <w:lang w:val="ru-RU"/>
              </w:rPr>
              <w:t>Позднякова Т.Ф.</w:t>
            </w:r>
          </w:p>
          <w:p w:rsidR="002246D5" w:rsidRPr="008E3C03" w:rsidRDefault="002246D5" w:rsidP="002E5BFB">
            <w:pPr>
              <w:jc w:val="center"/>
              <w:rPr>
                <w:sz w:val="24"/>
                <w:szCs w:val="24"/>
                <w:lang w:val="ru-RU"/>
              </w:rPr>
            </w:pPr>
            <w:r w:rsidRPr="008E3C03">
              <w:rPr>
                <w:sz w:val="24"/>
                <w:szCs w:val="24"/>
                <w:lang w:val="ru-RU"/>
              </w:rPr>
              <w:t>Волков К.В.</w:t>
            </w:r>
          </w:p>
        </w:tc>
        <w:tc>
          <w:tcPr>
            <w:tcW w:w="1980" w:type="dxa"/>
            <w:tcMar>
              <w:top w:w="57" w:type="dxa"/>
              <w:left w:w="57" w:type="dxa"/>
              <w:bottom w:w="57" w:type="dxa"/>
              <w:right w:w="57" w:type="dxa"/>
            </w:tcMar>
            <w:vAlign w:val="center"/>
          </w:tcPr>
          <w:p w:rsidR="002246D5" w:rsidRPr="008E3C03" w:rsidRDefault="002246D5" w:rsidP="002E5BFB">
            <w:pPr>
              <w:autoSpaceDE w:val="0"/>
              <w:autoSpaceDN w:val="0"/>
              <w:adjustRightInd w:val="0"/>
              <w:jc w:val="center"/>
              <w:rPr>
                <w:sz w:val="24"/>
                <w:szCs w:val="24"/>
                <w:lang w:val="ru-RU"/>
              </w:rPr>
            </w:pPr>
            <w:r w:rsidRPr="008E3C03">
              <w:rPr>
                <w:sz w:val="24"/>
                <w:szCs w:val="24"/>
                <w:lang w:val="ru-RU"/>
              </w:rPr>
              <w:t>«За»</w:t>
            </w:r>
          </w:p>
          <w:p w:rsidR="002246D5" w:rsidRPr="008E3C03" w:rsidRDefault="002246D5" w:rsidP="002E5BFB">
            <w:pPr>
              <w:autoSpaceDE w:val="0"/>
              <w:autoSpaceDN w:val="0"/>
              <w:adjustRightInd w:val="0"/>
              <w:jc w:val="center"/>
              <w:rPr>
                <w:sz w:val="24"/>
                <w:szCs w:val="24"/>
                <w:lang w:val="ru-RU"/>
              </w:rPr>
            </w:pPr>
            <w:r w:rsidRPr="008E3C03">
              <w:rPr>
                <w:sz w:val="24"/>
                <w:szCs w:val="24"/>
                <w:lang w:val="ru-RU"/>
              </w:rPr>
              <w:t>«За»</w:t>
            </w:r>
          </w:p>
          <w:p w:rsidR="002246D5" w:rsidRPr="008E3C03" w:rsidRDefault="002246D5" w:rsidP="002E5BFB">
            <w:pPr>
              <w:autoSpaceDE w:val="0"/>
              <w:autoSpaceDN w:val="0"/>
              <w:adjustRightInd w:val="0"/>
              <w:jc w:val="center"/>
              <w:rPr>
                <w:sz w:val="24"/>
                <w:szCs w:val="24"/>
                <w:lang w:val="ru-RU"/>
              </w:rPr>
            </w:pPr>
            <w:r w:rsidRPr="008E3C03">
              <w:rPr>
                <w:sz w:val="24"/>
                <w:szCs w:val="24"/>
                <w:lang w:val="ru-RU"/>
              </w:rPr>
              <w:t>«За»</w:t>
            </w:r>
          </w:p>
          <w:p w:rsidR="002246D5" w:rsidRPr="008E3C03" w:rsidRDefault="002246D5" w:rsidP="002E5BFB">
            <w:pPr>
              <w:autoSpaceDE w:val="0"/>
              <w:autoSpaceDN w:val="0"/>
              <w:adjustRightInd w:val="0"/>
              <w:jc w:val="center"/>
              <w:rPr>
                <w:sz w:val="24"/>
                <w:szCs w:val="24"/>
                <w:lang w:val="ru-RU"/>
              </w:rPr>
            </w:pPr>
            <w:r w:rsidRPr="008E3C03">
              <w:rPr>
                <w:sz w:val="24"/>
                <w:szCs w:val="24"/>
                <w:lang w:val="ru-RU"/>
              </w:rPr>
              <w:t>«За»</w:t>
            </w:r>
          </w:p>
          <w:p w:rsidR="002246D5" w:rsidRPr="008E3C03" w:rsidRDefault="002246D5" w:rsidP="002E5BFB">
            <w:pPr>
              <w:autoSpaceDE w:val="0"/>
              <w:autoSpaceDN w:val="0"/>
              <w:adjustRightInd w:val="0"/>
              <w:jc w:val="center"/>
              <w:rPr>
                <w:sz w:val="24"/>
                <w:szCs w:val="24"/>
                <w:lang w:val="ru-RU"/>
              </w:rPr>
            </w:pPr>
            <w:r w:rsidRPr="008E3C03">
              <w:rPr>
                <w:sz w:val="24"/>
                <w:szCs w:val="24"/>
                <w:lang w:val="ru-RU"/>
              </w:rPr>
              <w:t>«За»</w:t>
            </w:r>
          </w:p>
        </w:tc>
      </w:tr>
    </w:tbl>
    <w:p w:rsidR="0061379F" w:rsidRPr="00277C11"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277C11">
        <w:rPr>
          <w:b/>
          <w:sz w:val="24"/>
          <w:szCs w:val="24"/>
          <w:lang w:val="ru-RU"/>
        </w:rPr>
        <w:t xml:space="preserve">Победителем электронного аукциона признается участник электронного аукциона: </w:t>
      </w:r>
      <w:r w:rsidR="005A57F6" w:rsidRPr="00277C11">
        <w:rPr>
          <w:sz w:val="24"/>
          <w:szCs w:val="24"/>
          <w:lang w:val="ru-RU"/>
        </w:rPr>
        <w:t>Индивидуальный предприниматель Го</w:t>
      </w:r>
      <w:r w:rsidR="00496B5A" w:rsidRPr="00277C11">
        <w:rPr>
          <w:sz w:val="24"/>
          <w:szCs w:val="24"/>
          <w:lang w:val="ru-RU"/>
        </w:rPr>
        <w:t>р</w:t>
      </w:r>
      <w:r w:rsidR="005A57F6" w:rsidRPr="00277C11">
        <w:rPr>
          <w:sz w:val="24"/>
          <w:szCs w:val="24"/>
          <w:lang w:val="ru-RU"/>
        </w:rPr>
        <w:t>деева Кира Александровна (ИНН 772375225377) место жительства: 109382, г. Москва, ул. Мариупольская, д. 6, кв. 90</w:t>
      </w:r>
      <w:r w:rsidRPr="00277C11">
        <w:rPr>
          <w:b/>
          <w:sz w:val="24"/>
          <w:szCs w:val="24"/>
          <w:lang w:val="ru-RU"/>
        </w:rPr>
        <w:t xml:space="preserve">, цена государственного контракта </w:t>
      </w:r>
      <w:r w:rsidR="005A57F6" w:rsidRPr="00277C11">
        <w:rPr>
          <w:sz w:val="24"/>
          <w:szCs w:val="24"/>
          <w:lang w:val="ru-RU"/>
        </w:rPr>
        <w:t>114</w:t>
      </w:r>
      <w:r w:rsidR="005A57F6" w:rsidRPr="00277C11">
        <w:rPr>
          <w:sz w:val="24"/>
          <w:szCs w:val="24"/>
        </w:rPr>
        <w:t> </w:t>
      </w:r>
      <w:r w:rsidR="005A57F6" w:rsidRPr="00277C11">
        <w:rPr>
          <w:sz w:val="24"/>
          <w:szCs w:val="24"/>
          <w:lang w:val="ru-RU"/>
        </w:rPr>
        <w:t>905</w:t>
      </w:r>
      <w:r w:rsidRPr="00277C11">
        <w:rPr>
          <w:sz w:val="24"/>
          <w:szCs w:val="24"/>
          <w:lang w:val="ru-RU"/>
        </w:rPr>
        <w:t>рубл</w:t>
      </w:r>
      <w:r w:rsidR="00DD7429" w:rsidRPr="00277C11">
        <w:rPr>
          <w:sz w:val="24"/>
          <w:szCs w:val="24"/>
          <w:lang w:val="ru-RU"/>
        </w:rPr>
        <w:t>ей</w:t>
      </w:r>
      <w:r w:rsidRPr="00277C11">
        <w:rPr>
          <w:sz w:val="24"/>
          <w:szCs w:val="24"/>
          <w:lang w:val="ru-RU"/>
        </w:rPr>
        <w:t xml:space="preserve"> </w:t>
      </w:r>
      <w:r w:rsidR="005A57F6" w:rsidRPr="00277C11">
        <w:rPr>
          <w:sz w:val="24"/>
          <w:szCs w:val="24"/>
          <w:lang w:val="ru-RU"/>
        </w:rPr>
        <w:t>00</w:t>
      </w:r>
      <w:r w:rsidR="00DD7429" w:rsidRPr="00277C11">
        <w:rPr>
          <w:sz w:val="24"/>
          <w:szCs w:val="24"/>
          <w:lang w:val="ru-RU"/>
        </w:rPr>
        <w:t xml:space="preserve"> копе</w:t>
      </w:r>
      <w:r w:rsidR="005A57F6" w:rsidRPr="00277C11">
        <w:rPr>
          <w:sz w:val="24"/>
          <w:szCs w:val="24"/>
          <w:lang w:val="ru-RU"/>
        </w:rPr>
        <w:t>ек</w:t>
      </w:r>
      <w:r w:rsidRPr="00277C11">
        <w:rPr>
          <w:sz w:val="24"/>
          <w:szCs w:val="24"/>
          <w:lang w:val="ru-RU"/>
        </w:rPr>
        <w:t>.</w:t>
      </w:r>
    </w:p>
    <w:p w:rsidR="00C7590D" w:rsidRPr="00277C11" w:rsidRDefault="00C445F1" w:rsidP="00E85181">
      <w:pPr>
        <w:ind w:firstLine="709"/>
        <w:jc w:val="both"/>
        <w:rPr>
          <w:sz w:val="24"/>
          <w:szCs w:val="24"/>
          <w:lang w:val="ru-RU"/>
        </w:rPr>
      </w:pPr>
      <w:r w:rsidRPr="00277C11">
        <w:rPr>
          <w:b/>
          <w:sz w:val="24"/>
          <w:szCs w:val="24"/>
          <w:lang w:val="ru-RU"/>
        </w:rPr>
        <w:t>10</w:t>
      </w:r>
      <w:r w:rsidR="00C7590D" w:rsidRPr="00277C11">
        <w:rPr>
          <w:b/>
          <w:sz w:val="24"/>
          <w:szCs w:val="24"/>
          <w:lang w:val="ru-RU"/>
        </w:rPr>
        <w:t xml:space="preserve">. </w:t>
      </w:r>
      <w:r w:rsidR="00C7590D" w:rsidRPr="00277C11">
        <w:rPr>
          <w:sz w:val="24"/>
          <w:szCs w:val="24"/>
          <w:lang w:val="ru-RU"/>
        </w:rPr>
        <w:t xml:space="preserve">Заседание Единой комиссии завершено </w:t>
      </w:r>
      <w:r w:rsidR="002A484E">
        <w:rPr>
          <w:sz w:val="24"/>
          <w:szCs w:val="24"/>
          <w:lang w:val="ru-RU"/>
        </w:rPr>
        <w:t>21</w:t>
      </w:r>
      <w:r w:rsidR="005A57F6" w:rsidRPr="00277C11">
        <w:rPr>
          <w:sz w:val="24"/>
          <w:szCs w:val="24"/>
          <w:lang w:val="ru-RU"/>
        </w:rPr>
        <w:t xml:space="preserve"> января 2020 г.</w:t>
      </w:r>
    </w:p>
    <w:p w:rsidR="00F456CA" w:rsidRPr="00277C11"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D7429" w:rsidRPr="00277C11" w:rsidTr="002E5BFB">
        <w:trPr>
          <w:trHeight w:val="454"/>
        </w:trPr>
        <w:tc>
          <w:tcPr>
            <w:tcW w:w="4663" w:type="dxa"/>
            <w:tcBorders>
              <w:top w:val="nil"/>
              <w:left w:val="nil"/>
              <w:bottom w:val="nil"/>
              <w:right w:val="nil"/>
            </w:tcBorders>
          </w:tcPr>
          <w:p w:rsidR="00DD7429" w:rsidRPr="00277C11" w:rsidRDefault="00DD7429" w:rsidP="002E5BFB">
            <w:pPr>
              <w:pStyle w:val="2117"/>
              <w:tabs>
                <w:tab w:val="left" w:pos="4605"/>
              </w:tabs>
              <w:ind w:firstLine="709"/>
              <w:rPr>
                <w:szCs w:val="24"/>
              </w:rPr>
            </w:pPr>
            <w:r w:rsidRPr="00277C11">
              <w:rPr>
                <w:szCs w:val="24"/>
              </w:rPr>
              <w:t>Председатель:</w:t>
            </w:r>
          </w:p>
        </w:tc>
        <w:tc>
          <w:tcPr>
            <w:tcW w:w="1830" w:type="dxa"/>
            <w:tcBorders>
              <w:top w:val="nil"/>
              <w:left w:val="nil"/>
              <w:right w:val="nil"/>
            </w:tcBorders>
          </w:tcPr>
          <w:p w:rsidR="00DD7429" w:rsidRPr="00277C11"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277C11" w:rsidRDefault="00DD7429" w:rsidP="002E5BFB">
            <w:pPr>
              <w:tabs>
                <w:tab w:val="left" w:pos="4605"/>
              </w:tabs>
              <w:ind w:firstLine="709"/>
              <w:rPr>
                <w:sz w:val="24"/>
                <w:szCs w:val="24"/>
                <w:lang w:val="ru-RU"/>
              </w:rPr>
            </w:pPr>
            <w:r w:rsidRPr="00277C11">
              <w:rPr>
                <w:sz w:val="24"/>
                <w:szCs w:val="24"/>
                <w:lang w:val="ru-RU"/>
              </w:rPr>
              <w:t>Козловский В.Р.</w:t>
            </w:r>
          </w:p>
        </w:tc>
      </w:tr>
      <w:tr w:rsidR="00DD7429" w:rsidRPr="00277C11" w:rsidTr="002E5BFB">
        <w:trPr>
          <w:trHeight w:val="454"/>
        </w:trPr>
        <w:tc>
          <w:tcPr>
            <w:tcW w:w="4663" w:type="dxa"/>
            <w:tcBorders>
              <w:top w:val="nil"/>
              <w:left w:val="nil"/>
              <w:bottom w:val="nil"/>
              <w:right w:val="nil"/>
            </w:tcBorders>
          </w:tcPr>
          <w:p w:rsidR="00DD7429" w:rsidRPr="00277C11" w:rsidRDefault="00DD7429" w:rsidP="002E5BFB">
            <w:pPr>
              <w:pStyle w:val="2117"/>
              <w:tabs>
                <w:tab w:val="left" w:pos="4605"/>
              </w:tabs>
              <w:ind w:firstLine="709"/>
              <w:rPr>
                <w:szCs w:val="24"/>
              </w:rPr>
            </w:pPr>
            <w:r w:rsidRPr="00277C11">
              <w:rPr>
                <w:szCs w:val="24"/>
              </w:rPr>
              <w:t>Заместитель председателя</w:t>
            </w:r>
          </w:p>
        </w:tc>
        <w:tc>
          <w:tcPr>
            <w:tcW w:w="1830" w:type="dxa"/>
            <w:tcBorders>
              <w:left w:val="nil"/>
              <w:right w:val="nil"/>
            </w:tcBorders>
          </w:tcPr>
          <w:p w:rsidR="00DD7429" w:rsidRPr="00277C11"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277C11" w:rsidRDefault="00DD7429" w:rsidP="002E5BFB">
            <w:pPr>
              <w:tabs>
                <w:tab w:val="left" w:pos="4605"/>
              </w:tabs>
              <w:ind w:firstLine="709"/>
              <w:rPr>
                <w:sz w:val="24"/>
                <w:szCs w:val="24"/>
              </w:rPr>
            </w:pPr>
            <w:proofErr w:type="spellStart"/>
            <w:r w:rsidRPr="00277C11">
              <w:rPr>
                <w:sz w:val="24"/>
                <w:szCs w:val="24"/>
              </w:rPr>
              <w:t>Худякова</w:t>
            </w:r>
            <w:proofErr w:type="spellEnd"/>
            <w:r w:rsidRPr="00277C11">
              <w:rPr>
                <w:sz w:val="24"/>
                <w:szCs w:val="24"/>
              </w:rPr>
              <w:t xml:space="preserve"> М.А.</w:t>
            </w:r>
          </w:p>
        </w:tc>
      </w:tr>
      <w:tr w:rsidR="00DD7429" w:rsidRPr="00277C11" w:rsidTr="002E5BFB">
        <w:trPr>
          <w:trHeight w:val="454"/>
        </w:trPr>
        <w:tc>
          <w:tcPr>
            <w:tcW w:w="4663" w:type="dxa"/>
            <w:tcBorders>
              <w:top w:val="nil"/>
              <w:left w:val="nil"/>
              <w:bottom w:val="nil"/>
              <w:right w:val="nil"/>
            </w:tcBorders>
          </w:tcPr>
          <w:p w:rsidR="00DD7429" w:rsidRPr="00277C11" w:rsidRDefault="00DD7429" w:rsidP="002E5BFB">
            <w:pPr>
              <w:pStyle w:val="2117"/>
              <w:tabs>
                <w:tab w:val="left" w:pos="4605"/>
              </w:tabs>
              <w:ind w:firstLine="709"/>
              <w:rPr>
                <w:szCs w:val="24"/>
              </w:rPr>
            </w:pPr>
            <w:r w:rsidRPr="00277C11">
              <w:rPr>
                <w:szCs w:val="24"/>
              </w:rPr>
              <w:t>Члены комиссии</w:t>
            </w:r>
          </w:p>
        </w:tc>
        <w:tc>
          <w:tcPr>
            <w:tcW w:w="1830" w:type="dxa"/>
            <w:tcBorders>
              <w:left w:val="nil"/>
              <w:right w:val="nil"/>
            </w:tcBorders>
          </w:tcPr>
          <w:p w:rsidR="00DD7429" w:rsidRPr="00277C11"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277C11" w:rsidRDefault="00DD7429" w:rsidP="002E5BFB">
            <w:pPr>
              <w:tabs>
                <w:tab w:val="left" w:pos="4605"/>
              </w:tabs>
              <w:ind w:firstLine="709"/>
              <w:rPr>
                <w:sz w:val="24"/>
                <w:szCs w:val="24"/>
                <w:lang w:val="ru-RU"/>
              </w:rPr>
            </w:pPr>
            <w:r w:rsidRPr="00277C11">
              <w:rPr>
                <w:sz w:val="24"/>
                <w:szCs w:val="24"/>
                <w:lang w:val="ru-RU"/>
              </w:rPr>
              <w:t>Фролов С.А.</w:t>
            </w:r>
          </w:p>
        </w:tc>
      </w:tr>
      <w:tr w:rsidR="00DD7429" w:rsidRPr="00277C11" w:rsidTr="002E5BFB">
        <w:trPr>
          <w:trHeight w:val="454"/>
        </w:trPr>
        <w:tc>
          <w:tcPr>
            <w:tcW w:w="4663" w:type="dxa"/>
            <w:tcBorders>
              <w:top w:val="nil"/>
              <w:left w:val="nil"/>
              <w:bottom w:val="nil"/>
              <w:right w:val="nil"/>
            </w:tcBorders>
          </w:tcPr>
          <w:p w:rsidR="00DD7429" w:rsidRPr="00277C11" w:rsidRDefault="00DD7429" w:rsidP="002E5BFB">
            <w:pPr>
              <w:pStyle w:val="2117"/>
              <w:tabs>
                <w:tab w:val="left" w:pos="4605"/>
              </w:tabs>
              <w:ind w:firstLine="709"/>
              <w:rPr>
                <w:szCs w:val="24"/>
              </w:rPr>
            </w:pPr>
          </w:p>
        </w:tc>
        <w:tc>
          <w:tcPr>
            <w:tcW w:w="1830" w:type="dxa"/>
            <w:tcBorders>
              <w:left w:val="nil"/>
              <w:right w:val="nil"/>
            </w:tcBorders>
          </w:tcPr>
          <w:p w:rsidR="00DD7429" w:rsidRPr="00277C11"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277C11" w:rsidRDefault="00DD7429" w:rsidP="002E5BFB">
            <w:pPr>
              <w:tabs>
                <w:tab w:val="left" w:pos="4605"/>
              </w:tabs>
              <w:ind w:firstLine="709"/>
              <w:rPr>
                <w:sz w:val="24"/>
                <w:szCs w:val="24"/>
                <w:lang w:val="ru-RU"/>
              </w:rPr>
            </w:pPr>
            <w:r w:rsidRPr="00277C11">
              <w:rPr>
                <w:sz w:val="24"/>
                <w:szCs w:val="24"/>
                <w:lang w:val="ru-RU"/>
              </w:rPr>
              <w:t>Позднякова Т.Ф.</w:t>
            </w:r>
          </w:p>
        </w:tc>
      </w:tr>
      <w:tr w:rsidR="00DD7429" w:rsidRPr="00277C11" w:rsidTr="002E5BFB">
        <w:trPr>
          <w:trHeight w:val="454"/>
        </w:trPr>
        <w:tc>
          <w:tcPr>
            <w:tcW w:w="4663" w:type="dxa"/>
            <w:tcBorders>
              <w:top w:val="nil"/>
              <w:left w:val="nil"/>
              <w:bottom w:val="nil"/>
              <w:right w:val="nil"/>
            </w:tcBorders>
          </w:tcPr>
          <w:p w:rsidR="00DD7429" w:rsidRPr="00277C11" w:rsidRDefault="00DD7429" w:rsidP="002E5BFB">
            <w:pPr>
              <w:pStyle w:val="2117"/>
              <w:tabs>
                <w:tab w:val="left" w:pos="4605"/>
              </w:tabs>
              <w:ind w:firstLine="709"/>
              <w:rPr>
                <w:szCs w:val="24"/>
              </w:rPr>
            </w:pPr>
            <w:r w:rsidRPr="00277C11">
              <w:rPr>
                <w:szCs w:val="24"/>
              </w:rPr>
              <w:t>Секретарь комиссии</w:t>
            </w:r>
          </w:p>
        </w:tc>
        <w:tc>
          <w:tcPr>
            <w:tcW w:w="1830" w:type="dxa"/>
            <w:tcBorders>
              <w:left w:val="nil"/>
              <w:right w:val="nil"/>
            </w:tcBorders>
          </w:tcPr>
          <w:p w:rsidR="00DD7429" w:rsidRPr="00277C11"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277C11" w:rsidRDefault="00DD7429" w:rsidP="002E5BFB">
            <w:pPr>
              <w:tabs>
                <w:tab w:val="left" w:pos="4605"/>
              </w:tabs>
              <w:ind w:firstLine="709"/>
              <w:rPr>
                <w:sz w:val="24"/>
                <w:szCs w:val="24"/>
                <w:lang w:val="ru-RU"/>
              </w:rPr>
            </w:pPr>
            <w:r w:rsidRPr="00277C11">
              <w:rPr>
                <w:sz w:val="24"/>
                <w:szCs w:val="24"/>
                <w:lang w:val="ru-RU"/>
              </w:rPr>
              <w:t>Волков К.В.</w:t>
            </w:r>
          </w:p>
        </w:tc>
      </w:tr>
    </w:tbl>
    <w:p w:rsidR="001E0D0A" w:rsidRPr="00277C11" w:rsidRDefault="001E0D0A" w:rsidP="00DD7429">
      <w:pPr>
        <w:ind w:firstLine="709"/>
        <w:jc w:val="both"/>
        <w:rPr>
          <w:b/>
          <w:sz w:val="24"/>
          <w:szCs w:val="24"/>
          <w:lang w:val="ru-RU"/>
        </w:rPr>
      </w:pPr>
    </w:p>
    <w:sectPr w:rsidR="001E0D0A" w:rsidRPr="00277C11"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1C0" w:rsidRDefault="00F051C0">
      <w:r>
        <w:separator/>
      </w:r>
    </w:p>
  </w:endnote>
  <w:endnote w:type="continuationSeparator" w:id="0">
    <w:p w:rsidR="00F051C0" w:rsidRDefault="00F051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5B" w:rsidRDefault="00126934" w:rsidP="00934EEA">
    <w:pPr>
      <w:pStyle w:val="af1"/>
      <w:framePr w:wrap="around" w:vAnchor="text" w:hAnchor="margin" w:xAlign="right" w:y="1"/>
      <w:rPr>
        <w:rStyle w:val="af3"/>
      </w:rPr>
    </w:pPr>
    <w:r>
      <w:rPr>
        <w:rStyle w:val="af3"/>
      </w:rPr>
      <w:fldChar w:fldCharType="begin"/>
    </w:r>
    <w:r w:rsidR="0072285B">
      <w:rPr>
        <w:rStyle w:val="af3"/>
      </w:rPr>
      <w:instrText xml:space="preserve">PAGE  </w:instrText>
    </w:r>
    <w:r>
      <w:rPr>
        <w:rStyle w:val="af3"/>
      </w:rPr>
      <w:fldChar w:fldCharType="end"/>
    </w:r>
  </w:p>
  <w:p w:rsidR="0072285B" w:rsidRDefault="007228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5B" w:rsidRDefault="0072285B" w:rsidP="00934EEA">
    <w:pPr>
      <w:pStyle w:val="af1"/>
      <w:framePr w:wrap="around" w:vAnchor="text" w:hAnchor="margin" w:xAlign="right" w:y="1"/>
      <w:rPr>
        <w:rStyle w:val="af3"/>
      </w:rPr>
    </w:pPr>
  </w:p>
  <w:p w:rsidR="0072285B" w:rsidRPr="00877DE4" w:rsidRDefault="00126934" w:rsidP="00877DE4">
    <w:pPr>
      <w:pStyle w:val="af1"/>
      <w:ind w:right="360"/>
      <w:jc w:val="center"/>
      <w:rPr>
        <w:lang w:val="ru-RU"/>
      </w:rPr>
    </w:pPr>
    <w:r>
      <w:rPr>
        <w:rStyle w:val="af3"/>
      </w:rPr>
      <w:fldChar w:fldCharType="begin"/>
    </w:r>
    <w:r w:rsidR="0072285B">
      <w:rPr>
        <w:rStyle w:val="af3"/>
      </w:rPr>
      <w:instrText xml:space="preserve"> PAGE </w:instrText>
    </w:r>
    <w:r>
      <w:rPr>
        <w:rStyle w:val="af3"/>
      </w:rPr>
      <w:fldChar w:fldCharType="separate"/>
    </w:r>
    <w:r w:rsidR="002A484E">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1C0" w:rsidRDefault="00F051C0">
      <w:r>
        <w:separator/>
      </w:r>
    </w:p>
  </w:footnote>
  <w:footnote w:type="continuationSeparator" w:id="0">
    <w:p w:rsidR="00F051C0" w:rsidRDefault="00F051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6934"/>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46D5"/>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C11"/>
    <w:rsid w:val="00284C3B"/>
    <w:rsid w:val="00285382"/>
    <w:rsid w:val="002902FE"/>
    <w:rsid w:val="002912FF"/>
    <w:rsid w:val="00292C11"/>
    <w:rsid w:val="002931A3"/>
    <w:rsid w:val="00293F5A"/>
    <w:rsid w:val="002968C5"/>
    <w:rsid w:val="00296E5D"/>
    <w:rsid w:val="002A077E"/>
    <w:rsid w:val="002A484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96B5A"/>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57F6"/>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0570"/>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3C03"/>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36864"/>
    <w:rsid w:val="00B4180D"/>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1C0"/>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36D213-7D13-47CD-A48C-160192C4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730</Words>
  <Characters>4164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2020-01-20T09:58:00Z</dcterms:created>
  <dcterms:modified xsi:type="dcterms:W3CDTF">2020-01-21T09:46:00Z</dcterms:modified>
</cp:coreProperties>
</file>