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675D93" w:rsidRPr="00B52F99" w:rsidRDefault="00675D93" w:rsidP="00B52F99">
      <w:pPr>
        <w:pStyle w:val="210"/>
        <w:ind w:firstLine="0"/>
        <w:rPr>
          <w:szCs w:val="24"/>
        </w:rPr>
      </w:pPr>
      <w:r w:rsidRPr="00B52F99">
        <w:rPr>
          <w:szCs w:val="24"/>
        </w:rPr>
        <w:t>№ </w:t>
      </w:r>
      <w:r w:rsidR="004C330D" w:rsidRPr="00B52F99">
        <w:rPr>
          <w:color w:val="000000"/>
          <w:szCs w:val="24"/>
        </w:rPr>
        <w:t xml:space="preserve">  </w:t>
      </w:r>
      <w:r w:rsidR="004A2937">
        <w:t>0348100046320000010</w:t>
      </w:r>
      <w:r w:rsidR="00AD04E0" w:rsidRPr="00B52F99">
        <w:rPr>
          <w:color w:val="000000"/>
          <w:szCs w:val="24"/>
        </w:rPr>
        <w:t xml:space="preserve"> </w:t>
      </w:r>
      <w:r w:rsidR="004C330D" w:rsidRPr="00B52F99">
        <w:rPr>
          <w:color w:val="000000"/>
          <w:szCs w:val="24"/>
        </w:rPr>
        <w:t xml:space="preserve">  </w:t>
      </w:r>
      <w:r w:rsidRPr="00B52F99">
        <w:rPr>
          <w:szCs w:val="24"/>
        </w:rPr>
        <w:t xml:space="preserve">                            </w:t>
      </w:r>
      <w:r w:rsidR="00D52501" w:rsidRPr="00B52F99">
        <w:rPr>
          <w:szCs w:val="24"/>
        </w:rPr>
        <w:t xml:space="preserve">              </w:t>
      </w:r>
      <w:r w:rsidR="00B52F99">
        <w:rPr>
          <w:szCs w:val="24"/>
        </w:rPr>
        <w:t xml:space="preserve">     </w:t>
      </w:r>
      <w:r w:rsidR="00D52501" w:rsidRPr="00B52F99">
        <w:rPr>
          <w:szCs w:val="24"/>
        </w:rPr>
        <w:t xml:space="preserve">          </w:t>
      </w:r>
      <w:r w:rsidR="00A97F25" w:rsidRPr="00B52F99">
        <w:rPr>
          <w:szCs w:val="24"/>
        </w:rPr>
        <w:t xml:space="preserve">       </w:t>
      </w:r>
      <w:r w:rsidR="00D52501" w:rsidRPr="00B52F99">
        <w:rPr>
          <w:szCs w:val="24"/>
        </w:rPr>
        <w:t xml:space="preserve"> </w:t>
      </w:r>
      <w:r w:rsidR="00DF64CD" w:rsidRPr="00B52F99">
        <w:rPr>
          <w:szCs w:val="24"/>
        </w:rPr>
        <w:t xml:space="preserve"> </w:t>
      </w:r>
      <w:r w:rsidR="00F6289A" w:rsidRPr="00B52F99">
        <w:rPr>
          <w:szCs w:val="24"/>
        </w:rPr>
        <w:t xml:space="preserve">   </w:t>
      </w:r>
      <w:r w:rsidR="000F21A8" w:rsidRPr="00B52F99">
        <w:rPr>
          <w:szCs w:val="24"/>
        </w:rPr>
        <w:t xml:space="preserve"> </w:t>
      </w:r>
      <w:r w:rsidR="00F6289A" w:rsidRPr="00B52F99">
        <w:rPr>
          <w:szCs w:val="24"/>
        </w:rPr>
        <w:t xml:space="preserve"> </w:t>
      </w:r>
      <w:r w:rsidR="00CF7AA9" w:rsidRPr="00B52F99">
        <w:rPr>
          <w:szCs w:val="24"/>
        </w:rPr>
        <w:t xml:space="preserve">   </w:t>
      </w:r>
      <w:r w:rsidR="006C51E5">
        <w:rPr>
          <w:szCs w:val="24"/>
        </w:rPr>
        <w:t xml:space="preserve"> </w:t>
      </w:r>
      <w:r w:rsidRPr="00B52F99">
        <w:rPr>
          <w:szCs w:val="24"/>
        </w:rPr>
        <w:t>от «</w:t>
      </w:r>
      <w:r w:rsidR="00867E48" w:rsidRPr="004A2937">
        <w:rPr>
          <w:szCs w:val="24"/>
        </w:rPr>
        <w:t>28</w:t>
      </w:r>
      <w:r w:rsidR="00D52501" w:rsidRPr="00B52F99">
        <w:rPr>
          <w:szCs w:val="24"/>
        </w:rPr>
        <w:t xml:space="preserve">» </w:t>
      </w:r>
      <w:r w:rsidR="004A2937">
        <w:rPr>
          <w:szCs w:val="24"/>
        </w:rPr>
        <w:t>июля</w:t>
      </w:r>
      <w:r w:rsidR="00A97F25" w:rsidRPr="00B52F99">
        <w:rPr>
          <w:szCs w:val="24"/>
        </w:rPr>
        <w:t xml:space="preserve"> </w:t>
      </w:r>
      <w:r w:rsidR="004A2937">
        <w:rPr>
          <w:szCs w:val="24"/>
        </w:rPr>
        <w:t>2020</w:t>
      </w:r>
      <w:r w:rsidRPr="00B52F99">
        <w:rPr>
          <w:szCs w:val="24"/>
        </w:rPr>
        <w:t xml:space="preserve"> г.</w:t>
      </w:r>
    </w:p>
    <w:p w:rsidR="00535C05" w:rsidRPr="00B52F99" w:rsidRDefault="00A97F25" w:rsidP="00B52F99">
      <w:pPr>
        <w:pStyle w:val="210"/>
        <w:spacing w:line="264" w:lineRule="auto"/>
        <w:ind w:firstLine="0"/>
        <w:rPr>
          <w:szCs w:val="24"/>
        </w:rPr>
      </w:pPr>
      <w:r w:rsidRPr="00B52F99">
        <w:rPr>
          <w:szCs w:val="24"/>
        </w:rPr>
        <w:t>п. Юность</w:t>
      </w:r>
    </w:p>
    <w:p w:rsidR="00867E48" w:rsidRPr="00B52F99" w:rsidRDefault="00867E48" w:rsidP="00867E48">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4A2937">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867E48">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4A2937">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867E48">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sidR="004A2937">
        <w:rPr>
          <w:sz w:val="24"/>
          <w:szCs w:val="24"/>
          <w:lang w:val="ru-RU"/>
        </w:rPr>
        <w:t>103</w:t>
      </w:r>
      <w:r w:rsidRPr="00B52F99">
        <w:rPr>
          <w:sz w:val="24"/>
          <w:szCs w:val="24"/>
          <w:lang w:val="ru-RU"/>
        </w:rPr>
        <w:t>-ОД от 08.</w:t>
      </w:r>
      <w:r w:rsidR="004A2937">
        <w:rPr>
          <w:sz w:val="24"/>
          <w:szCs w:val="24"/>
          <w:lang w:val="ru-RU"/>
        </w:rPr>
        <w:t>07</w:t>
      </w:r>
      <w:r w:rsidRPr="00B52F99">
        <w:rPr>
          <w:sz w:val="24"/>
          <w:szCs w:val="24"/>
          <w:lang w:val="ru-RU"/>
        </w:rPr>
        <w:t>.20</w:t>
      </w:r>
      <w:r w:rsidR="004A2937">
        <w:rPr>
          <w:sz w:val="24"/>
          <w:szCs w:val="24"/>
          <w:lang w:val="ru-RU"/>
        </w:rPr>
        <w:t xml:space="preserve">20 </w:t>
      </w:r>
      <w:r w:rsidRPr="00B52F99">
        <w:rPr>
          <w:sz w:val="24"/>
          <w:szCs w:val="24"/>
          <w:lang w:val="ru-RU"/>
        </w:rPr>
        <w:t>г.</w:t>
      </w:r>
      <w:r>
        <w:rPr>
          <w:sz w:val="24"/>
          <w:szCs w:val="24"/>
          <w:lang w:val="ru-RU"/>
        </w:rPr>
        <w:t xml:space="preserve"> </w:t>
      </w:r>
    </w:p>
    <w:p w:rsidR="00867E48" w:rsidRPr="002C33C2" w:rsidRDefault="00867E48" w:rsidP="00867E48">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Default="00F6289A" w:rsidP="00C84A13">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4A2937">
        <w:t>Поставка продуктов питания (сахар) для нужд ФГБОУ "Средняя школа-интернат МИД России"</w:t>
      </w:r>
    </w:p>
    <w:p w:rsidR="00AE5E64" w:rsidRPr="00AE5E64" w:rsidRDefault="00CF7AA9" w:rsidP="00C84A13">
      <w:pPr>
        <w:pStyle w:val="210"/>
        <w:spacing w:line="340" w:lineRule="exact"/>
        <w:ind w:firstLine="709"/>
        <w:rPr>
          <w:szCs w:val="24"/>
        </w:rPr>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4A2937">
        <w:t>201505000457850500100100350011081000</w:t>
      </w:r>
    </w:p>
    <w:p w:rsidR="00694E33" w:rsidRPr="00867E48" w:rsidRDefault="00CF7AA9" w:rsidP="00C84A13">
      <w:pPr>
        <w:spacing w:line="340" w:lineRule="exact"/>
        <w:ind w:firstLine="708"/>
        <w:jc w:val="both"/>
        <w:rPr>
          <w:sz w:val="24"/>
          <w:szCs w:val="24"/>
          <w:lang w:val="ru-RU"/>
        </w:rPr>
      </w:pPr>
      <w:r w:rsidRPr="00694E33">
        <w:rPr>
          <w:b/>
          <w:color w:val="000000"/>
          <w:sz w:val="24"/>
          <w:szCs w:val="24"/>
          <w:lang w:val="ru-RU"/>
        </w:rPr>
        <w:t>6</w:t>
      </w:r>
      <w:r w:rsidR="0083396B" w:rsidRPr="00694E33">
        <w:rPr>
          <w:b/>
          <w:color w:val="000000"/>
          <w:sz w:val="24"/>
          <w:szCs w:val="24"/>
          <w:lang w:val="ru-RU"/>
        </w:rPr>
        <w:t>. Начальная (максимальная) цена</w:t>
      </w:r>
      <w:r w:rsidR="002C1DE4" w:rsidRPr="00694E33">
        <w:rPr>
          <w:b/>
          <w:color w:val="000000"/>
          <w:sz w:val="24"/>
          <w:szCs w:val="24"/>
          <w:lang w:val="ru-RU"/>
        </w:rPr>
        <w:t xml:space="preserve"> </w:t>
      </w:r>
      <w:r w:rsidR="00A97F25" w:rsidRPr="00694E33">
        <w:rPr>
          <w:b/>
          <w:color w:val="000000"/>
          <w:sz w:val="24"/>
          <w:szCs w:val="24"/>
          <w:lang w:val="ru-RU"/>
        </w:rPr>
        <w:t xml:space="preserve">государственного </w:t>
      </w:r>
      <w:r w:rsidR="0083396B" w:rsidRPr="00694E33">
        <w:rPr>
          <w:b/>
          <w:color w:val="000000"/>
          <w:sz w:val="24"/>
          <w:szCs w:val="24"/>
          <w:lang w:val="ru-RU"/>
        </w:rPr>
        <w:t>контракта</w:t>
      </w:r>
      <w:r w:rsidR="002C1DE4" w:rsidRPr="00694E33">
        <w:rPr>
          <w:i/>
          <w:color w:val="000000"/>
          <w:sz w:val="24"/>
          <w:szCs w:val="24"/>
          <w:lang w:val="ru-RU"/>
        </w:rPr>
        <w:t xml:space="preserve">: </w:t>
      </w:r>
      <w:r w:rsidR="004A2937" w:rsidRPr="004A2937">
        <w:rPr>
          <w:sz w:val="24"/>
          <w:szCs w:val="24"/>
          <w:lang w:val="ru-RU"/>
        </w:rPr>
        <w:t>89</w:t>
      </w:r>
      <w:r w:rsidR="004A2937" w:rsidRPr="004A2937">
        <w:rPr>
          <w:sz w:val="24"/>
          <w:szCs w:val="24"/>
        </w:rPr>
        <w:t> </w:t>
      </w:r>
      <w:r w:rsidR="004A2937" w:rsidRPr="004A2937">
        <w:rPr>
          <w:sz w:val="24"/>
          <w:szCs w:val="24"/>
          <w:lang w:val="ru-RU"/>
        </w:rPr>
        <w:t>336</w:t>
      </w:r>
      <w:r w:rsidR="00867E48" w:rsidRPr="00867E48">
        <w:rPr>
          <w:sz w:val="24"/>
          <w:szCs w:val="24"/>
          <w:lang w:val="ru-RU"/>
        </w:rPr>
        <w:t xml:space="preserve"> </w:t>
      </w:r>
      <w:r w:rsidR="006C51E5" w:rsidRPr="00867E48">
        <w:rPr>
          <w:sz w:val="24"/>
          <w:szCs w:val="24"/>
          <w:lang w:val="ru-RU"/>
        </w:rPr>
        <w:t>(</w:t>
      </w:r>
      <w:r w:rsidR="004A2937">
        <w:rPr>
          <w:sz w:val="24"/>
          <w:szCs w:val="24"/>
          <w:lang w:val="ru-RU"/>
        </w:rPr>
        <w:t>восемьдесят девять тысяч триста тридцать шесть</w:t>
      </w:r>
      <w:r w:rsidR="006C51E5" w:rsidRPr="00867E48">
        <w:rPr>
          <w:sz w:val="24"/>
          <w:szCs w:val="24"/>
          <w:lang w:val="ru-RU"/>
        </w:rPr>
        <w:t>) рубл</w:t>
      </w:r>
      <w:r w:rsidR="004A2937">
        <w:rPr>
          <w:sz w:val="24"/>
          <w:szCs w:val="24"/>
          <w:lang w:val="ru-RU"/>
        </w:rPr>
        <w:t>ей</w:t>
      </w:r>
      <w:r w:rsidR="006C51E5" w:rsidRPr="00867E48">
        <w:rPr>
          <w:sz w:val="24"/>
          <w:szCs w:val="24"/>
          <w:lang w:val="ru-RU"/>
        </w:rPr>
        <w:t xml:space="preserve"> </w:t>
      </w:r>
      <w:r w:rsidR="004A2937">
        <w:rPr>
          <w:sz w:val="24"/>
          <w:szCs w:val="24"/>
          <w:lang w:val="ru-RU"/>
        </w:rPr>
        <w:t>30</w:t>
      </w:r>
      <w:r w:rsidR="006C51E5" w:rsidRPr="00867E48">
        <w:rPr>
          <w:sz w:val="24"/>
          <w:szCs w:val="24"/>
          <w:lang w:val="ru-RU"/>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205D92">
        <w:rPr>
          <w:sz w:val="24"/>
          <w:szCs w:val="24"/>
          <w:lang w:val="ru-RU"/>
        </w:rPr>
        <w:t>54149</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C84A13" w:rsidRDefault="00C84A13" w:rsidP="00B52F99">
      <w:pPr>
        <w:ind w:firstLine="709"/>
        <w:jc w:val="both"/>
        <w:rPr>
          <w:b/>
          <w:sz w:val="24"/>
          <w:szCs w:val="24"/>
          <w:lang w:val="ru-RU"/>
        </w:rPr>
      </w:pPr>
    </w:p>
    <w:p w:rsidR="00205D92" w:rsidRDefault="00205D92" w:rsidP="00B52F99">
      <w:pPr>
        <w:ind w:firstLine="709"/>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105AE8" w:rsidRPr="008E0F13" w:rsidTr="00105AE8">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lastRenderedPageBreak/>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867E48" w:rsidRPr="004A2937" w:rsidTr="00105AE8">
        <w:trPr>
          <w:trHeight w:val="874"/>
        </w:trPr>
        <w:tc>
          <w:tcPr>
            <w:tcW w:w="2520" w:type="dxa"/>
            <w:vAlign w:val="center"/>
          </w:tcPr>
          <w:p w:rsidR="00867E48" w:rsidRPr="00205D92" w:rsidRDefault="00867E48" w:rsidP="00105AE8">
            <w:pPr>
              <w:jc w:val="center"/>
              <w:rPr>
                <w:sz w:val="24"/>
                <w:szCs w:val="24"/>
                <w:lang w:val="ru-RU"/>
              </w:rPr>
            </w:pPr>
            <w:r w:rsidRPr="00205D92">
              <w:rPr>
                <w:sz w:val="24"/>
                <w:szCs w:val="24"/>
              </w:rPr>
              <w:t>EA-</w:t>
            </w:r>
            <w:r w:rsidR="00205D92" w:rsidRPr="00205D92">
              <w:rPr>
                <w:sz w:val="24"/>
                <w:szCs w:val="24"/>
                <w:lang w:val="ru-RU"/>
              </w:rPr>
              <w:t>54149</w:t>
            </w:r>
          </w:p>
          <w:p w:rsidR="00867E48" w:rsidRPr="00105AE8" w:rsidRDefault="00205D92" w:rsidP="00105AE8">
            <w:pPr>
              <w:jc w:val="center"/>
              <w:rPr>
                <w:sz w:val="24"/>
                <w:szCs w:val="24"/>
                <w:lang w:val="ru-RU"/>
              </w:rPr>
            </w:pPr>
            <w:r w:rsidRPr="00205D92">
              <w:rPr>
                <w:sz w:val="24"/>
                <w:szCs w:val="24"/>
              </w:rPr>
              <w:t>27.07.2020 16:57:10</w:t>
            </w:r>
          </w:p>
        </w:tc>
        <w:tc>
          <w:tcPr>
            <w:tcW w:w="3060" w:type="dxa"/>
          </w:tcPr>
          <w:p w:rsidR="00867E48" w:rsidRPr="00205D92" w:rsidRDefault="00205D92" w:rsidP="00930AC5">
            <w:pPr>
              <w:autoSpaceDE w:val="0"/>
              <w:autoSpaceDN w:val="0"/>
              <w:adjustRightInd w:val="0"/>
              <w:jc w:val="center"/>
              <w:rPr>
                <w:sz w:val="24"/>
                <w:szCs w:val="24"/>
                <w:lang w:val="ru-RU"/>
              </w:rPr>
            </w:pPr>
            <w:r w:rsidRPr="00205D92">
              <w:rPr>
                <w:sz w:val="24"/>
                <w:szCs w:val="24"/>
                <w:lang w:val="ru-RU"/>
              </w:rPr>
              <w:t>Общество с ограниченной ответственностью «Масленица»</w:t>
            </w:r>
          </w:p>
          <w:p w:rsidR="00867E48" w:rsidRPr="00105AE8" w:rsidRDefault="00867E48" w:rsidP="00782186">
            <w:pPr>
              <w:jc w:val="center"/>
              <w:rPr>
                <w:color w:val="000000"/>
                <w:sz w:val="24"/>
                <w:szCs w:val="24"/>
                <w:lang w:val="ru-RU"/>
              </w:rPr>
            </w:pPr>
            <w:r w:rsidRPr="00205D92">
              <w:rPr>
                <w:sz w:val="24"/>
                <w:szCs w:val="24"/>
                <w:lang w:val="ru-RU"/>
              </w:rPr>
              <w:t xml:space="preserve">ИНН </w:t>
            </w:r>
            <w:r w:rsidR="00205D92" w:rsidRPr="00205D92">
              <w:rPr>
                <w:sz w:val="24"/>
                <w:szCs w:val="24"/>
                <w:lang w:val="ru-RU"/>
              </w:rPr>
              <w:t>7705934309</w:t>
            </w:r>
            <w:r w:rsidRPr="00205D92">
              <w:rPr>
                <w:sz w:val="24"/>
                <w:szCs w:val="24"/>
                <w:lang w:val="ru-RU" w:eastAsia="ar-SA"/>
              </w:rPr>
              <w:t>,</w:t>
            </w:r>
            <w:r w:rsidRPr="003E2C0E">
              <w:rPr>
                <w:sz w:val="24"/>
                <w:szCs w:val="24"/>
                <w:lang w:val="ru-RU" w:eastAsia="ar-SA"/>
              </w:rPr>
              <w:t xml:space="preserve"> место </w:t>
            </w:r>
            <w:r w:rsidR="00782186">
              <w:rPr>
                <w:sz w:val="24"/>
                <w:szCs w:val="24"/>
                <w:lang w:val="ru-RU" w:eastAsia="ar-SA"/>
              </w:rPr>
              <w:t>нахождения</w:t>
            </w:r>
            <w:r w:rsidRPr="003E2C0E">
              <w:rPr>
                <w:sz w:val="24"/>
                <w:szCs w:val="24"/>
                <w:lang w:val="ru-RU" w:eastAsia="ar-SA"/>
              </w:rPr>
              <w:t>:</w:t>
            </w:r>
            <w:r w:rsidRPr="003E2C0E">
              <w:rPr>
                <w:color w:val="212529"/>
                <w:sz w:val="24"/>
                <w:szCs w:val="24"/>
                <w:lang w:val="ru-RU"/>
              </w:rPr>
              <w:t xml:space="preserve"> </w:t>
            </w:r>
            <w:r w:rsidR="00930AC5">
              <w:rPr>
                <w:color w:val="212529"/>
                <w:sz w:val="24"/>
                <w:szCs w:val="24"/>
                <w:lang w:val="ru-RU"/>
              </w:rPr>
              <w:t>14</w:t>
            </w:r>
            <w:r w:rsidR="00782186">
              <w:rPr>
                <w:color w:val="212529"/>
                <w:sz w:val="24"/>
                <w:szCs w:val="24"/>
                <w:lang w:val="ru-RU"/>
              </w:rPr>
              <w:t>1206</w:t>
            </w:r>
            <w:r>
              <w:rPr>
                <w:color w:val="212529"/>
                <w:sz w:val="24"/>
                <w:szCs w:val="24"/>
                <w:lang w:val="ru-RU"/>
              </w:rPr>
              <w:t xml:space="preserve">, </w:t>
            </w:r>
            <w:r w:rsidR="00930AC5">
              <w:rPr>
                <w:color w:val="212529"/>
                <w:sz w:val="24"/>
                <w:szCs w:val="24"/>
                <w:lang w:val="ru-RU"/>
              </w:rPr>
              <w:t xml:space="preserve">Московская обл., </w:t>
            </w:r>
            <w:r w:rsidR="00782186">
              <w:rPr>
                <w:color w:val="212529"/>
                <w:sz w:val="24"/>
                <w:szCs w:val="24"/>
                <w:lang w:val="ru-RU"/>
              </w:rPr>
              <w:t xml:space="preserve">г. Пушкино, Кудринское шоссе д.6, корпус </w:t>
            </w:r>
            <w:r w:rsidR="00930AC5">
              <w:rPr>
                <w:color w:val="212529"/>
                <w:sz w:val="24"/>
                <w:szCs w:val="24"/>
                <w:lang w:val="ru-RU"/>
              </w:rPr>
              <w:t xml:space="preserve"> </w:t>
            </w:r>
            <w:r w:rsidR="00782186">
              <w:rPr>
                <w:color w:val="212529"/>
                <w:sz w:val="24"/>
                <w:szCs w:val="24"/>
                <w:lang w:val="ru-RU"/>
              </w:rPr>
              <w:t>гл. произв.</w:t>
            </w:r>
            <w:proofErr w:type="gramStart"/>
            <w:r w:rsidR="00782186">
              <w:rPr>
                <w:color w:val="212529"/>
                <w:sz w:val="24"/>
                <w:szCs w:val="24"/>
                <w:lang w:val="ru-RU"/>
              </w:rPr>
              <w:t xml:space="preserve"> ,</w:t>
            </w:r>
            <w:proofErr w:type="gramEnd"/>
            <w:r w:rsidR="00782186">
              <w:rPr>
                <w:color w:val="212529"/>
                <w:sz w:val="24"/>
                <w:szCs w:val="24"/>
                <w:lang w:val="ru-RU"/>
              </w:rPr>
              <w:t>офис 415</w:t>
            </w:r>
            <w:r>
              <w:rPr>
                <w:sz w:val="24"/>
                <w:szCs w:val="24"/>
                <w:lang w:val="ru-RU"/>
              </w:rPr>
              <w:t>.</w:t>
            </w:r>
          </w:p>
        </w:tc>
        <w:tc>
          <w:tcPr>
            <w:tcW w:w="2520" w:type="dxa"/>
            <w:tcBorders>
              <w:bottom w:val="single" w:sz="4" w:space="0" w:color="auto"/>
            </w:tcBorders>
            <w:tcMar>
              <w:top w:w="57" w:type="dxa"/>
              <w:left w:w="57" w:type="dxa"/>
              <w:bottom w:w="57" w:type="dxa"/>
              <w:right w:w="57" w:type="dxa"/>
            </w:tcMar>
            <w:vAlign w:val="center"/>
          </w:tcPr>
          <w:p w:rsidR="00867E48" w:rsidRPr="00B52F99" w:rsidRDefault="00205D92" w:rsidP="00727267">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00867E48" w:rsidRPr="00B52F99">
              <w:rPr>
                <w:sz w:val="24"/>
                <w:szCs w:val="24"/>
                <w:lang w:val="ru-RU"/>
              </w:rPr>
              <w:t>.</w:t>
            </w:r>
          </w:p>
          <w:p w:rsidR="00867E48" w:rsidRPr="00B52F99" w:rsidRDefault="00205D92" w:rsidP="00727267">
            <w:pPr>
              <w:jc w:val="center"/>
              <w:rPr>
                <w:sz w:val="24"/>
                <w:szCs w:val="24"/>
                <w:lang w:val="ru-RU"/>
              </w:rPr>
            </w:pPr>
            <w:r>
              <w:rPr>
                <w:sz w:val="24"/>
                <w:szCs w:val="24"/>
                <w:lang w:val="ru-RU"/>
              </w:rPr>
              <w:t>Фролов С.А.</w:t>
            </w:r>
          </w:p>
          <w:p w:rsidR="00867E48" w:rsidRPr="00B52F99" w:rsidRDefault="00205D92" w:rsidP="00205D92">
            <w:pPr>
              <w:jc w:val="center"/>
              <w:rPr>
                <w:sz w:val="24"/>
                <w:szCs w:val="24"/>
                <w:lang w:val="ru-RU"/>
              </w:rPr>
            </w:pPr>
            <w:r>
              <w:rPr>
                <w:sz w:val="24"/>
                <w:szCs w:val="24"/>
                <w:lang w:val="ru-RU"/>
              </w:rPr>
              <w:t>Черемисина С.В.</w:t>
            </w:r>
          </w:p>
          <w:p w:rsidR="00867E48" w:rsidRPr="00B52F99" w:rsidRDefault="00867E48" w:rsidP="00727267">
            <w:pPr>
              <w:jc w:val="center"/>
              <w:rPr>
                <w:sz w:val="24"/>
                <w:szCs w:val="24"/>
                <w:lang w:val="ru-RU"/>
              </w:rPr>
            </w:pPr>
            <w:r w:rsidRPr="00B52F99">
              <w:rPr>
                <w:sz w:val="24"/>
                <w:szCs w:val="24"/>
                <w:lang w:val="ru-RU"/>
              </w:rPr>
              <w:t>Волков К.В.</w:t>
            </w:r>
          </w:p>
        </w:tc>
        <w:tc>
          <w:tcPr>
            <w:tcW w:w="2160" w:type="dxa"/>
            <w:tcBorders>
              <w:bottom w:val="single" w:sz="4" w:space="0" w:color="auto"/>
            </w:tcBorders>
            <w:tcMar>
              <w:top w:w="57" w:type="dxa"/>
              <w:left w:w="57" w:type="dxa"/>
              <w:bottom w:w="57" w:type="dxa"/>
              <w:right w:w="57" w:type="dxa"/>
            </w:tcMar>
            <w:vAlign w:val="center"/>
          </w:tcPr>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205D92" w:rsidP="00727267">
            <w:pPr>
              <w:autoSpaceDE w:val="0"/>
              <w:autoSpaceDN w:val="0"/>
              <w:adjustRightInd w:val="0"/>
              <w:jc w:val="center"/>
              <w:rPr>
                <w:sz w:val="24"/>
                <w:szCs w:val="24"/>
                <w:lang w:val="ru-RU"/>
              </w:rPr>
            </w:pPr>
            <w:r w:rsidRPr="00B52F99">
              <w:rPr>
                <w:sz w:val="24"/>
                <w:szCs w:val="24"/>
                <w:lang w:val="ru-RU"/>
              </w:rPr>
              <w:t xml:space="preserve"> </w:t>
            </w:r>
            <w:r w:rsidR="00867E48" w:rsidRPr="00B52F99">
              <w:rPr>
                <w:sz w:val="24"/>
                <w:szCs w:val="24"/>
                <w:lang w:val="ru-RU"/>
              </w:rPr>
              <w:t>«За»</w:t>
            </w:r>
          </w:p>
        </w:tc>
      </w:tr>
    </w:tbl>
    <w:p w:rsidR="00105AE8" w:rsidRDefault="00105AE8" w:rsidP="00B52F99">
      <w:pPr>
        <w:ind w:firstLine="709"/>
        <w:jc w:val="both"/>
        <w:rPr>
          <w:b/>
          <w:sz w:val="24"/>
          <w:szCs w:val="24"/>
          <w:lang w:val="ru-RU"/>
        </w:rPr>
      </w:pPr>
    </w:p>
    <w:p w:rsidR="00B756AE" w:rsidRDefault="00B756AE" w:rsidP="00782186">
      <w:pPr>
        <w:autoSpaceDE w:val="0"/>
        <w:autoSpaceDN w:val="0"/>
        <w:adjustRightInd w:val="0"/>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782186" w:rsidRPr="00205D92">
        <w:rPr>
          <w:sz w:val="24"/>
          <w:szCs w:val="24"/>
          <w:lang w:val="ru-RU"/>
        </w:rPr>
        <w:t>Общество</w:t>
      </w:r>
      <w:r w:rsidR="00782186">
        <w:rPr>
          <w:sz w:val="24"/>
          <w:szCs w:val="24"/>
          <w:lang w:val="ru-RU"/>
        </w:rPr>
        <w:t>м</w:t>
      </w:r>
      <w:r w:rsidR="00782186" w:rsidRPr="00205D92">
        <w:rPr>
          <w:sz w:val="24"/>
          <w:szCs w:val="24"/>
          <w:lang w:val="ru-RU"/>
        </w:rPr>
        <w:t xml:space="preserve"> с ограниченной ответственностью «Масленица» ИНН 7705934309</w:t>
      </w:r>
      <w:r w:rsidR="00782186" w:rsidRPr="00205D92">
        <w:rPr>
          <w:sz w:val="24"/>
          <w:szCs w:val="24"/>
          <w:lang w:val="ru-RU" w:eastAsia="ar-SA"/>
        </w:rPr>
        <w:t>,</w:t>
      </w:r>
      <w:r w:rsidR="00782186" w:rsidRPr="003E2C0E">
        <w:rPr>
          <w:sz w:val="24"/>
          <w:szCs w:val="24"/>
          <w:lang w:val="ru-RU" w:eastAsia="ar-SA"/>
        </w:rPr>
        <w:t xml:space="preserve"> место </w:t>
      </w:r>
      <w:r w:rsidR="00782186">
        <w:rPr>
          <w:sz w:val="24"/>
          <w:szCs w:val="24"/>
          <w:lang w:val="ru-RU" w:eastAsia="ar-SA"/>
        </w:rPr>
        <w:t>нахождения</w:t>
      </w:r>
      <w:r w:rsidR="00782186" w:rsidRPr="003E2C0E">
        <w:rPr>
          <w:sz w:val="24"/>
          <w:szCs w:val="24"/>
          <w:lang w:val="ru-RU" w:eastAsia="ar-SA"/>
        </w:rPr>
        <w:t>:</w:t>
      </w:r>
      <w:r w:rsidR="00782186" w:rsidRPr="003E2C0E">
        <w:rPr>
          <w:color w:val="212529"/>
          <w:sz w:val="24"/>
          <w:szCs w:val="24"/>
          <w:lang w:val="ru-RU"/>
        </w:rPr>
        <w:t xml:space="preserve"> </w:t>
      </w:r>
      <w:r w:rsidR="00782186">
        <w:rPr>
          <w:color w:val="212529"/>
          <w:sz w:val="24"/>
          <w:szCs w:val="24"/>
          <w:lang w:val="ru-RU"/>
        </w:rPr>
        <w:t>141206, Московская обл., г. Пушкино, Кудринское шоссе д.6, корпус  гл. произв.</w:t>
      </w:r>
      <w:proofErr w:type="gramStart"/>
      <w:r w:rsidR="00782186">
        <w:rPr>
          <w:color w:val="212529"/>
          <w:sz w:val="24"/>
          <w:szCs w:val="24"/>
          <w:lang w:val="ru-RU"/>
        </w:rPr>
        <w:t xml:space="preserve"> ,</w:t>
      </w:r>
      <w:proofErr w:type="gramEnd"/>
      <w:r w:rsidR="00782186">
        <w:rPr>
          <w:color w:val="212529"/>
          <w:sz w:val="24"/>
          <w:szCs w:val="24"/>
          <w:lang w:val="ru-RU"/>
        </w:rPr>
        <w:t>офис 415</w:t>
      </w:r>
      <w:r>
        <w:rPr>
          <w:sz w:val="24"/>
          <w:szCs w:val="24"/>
          <w:lang w:val="ru-RU"/>
        </w:rPr>
        <w:t xml:space="preserve"> </w:t>
      </w:r>
      <w:r w:rsidRPr="008E0F13">
        <w:rPr>
          <w:sz w:val="24"/>
          <w:szCs w:val="24"/>
          <w:lang w:val="ru-RU"/>
        </w:rPr>
        <w:t>в соответствии с пунктом 25.1 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782186">
      <w:pPr>
        <w:spacing w:line="340" w:lineRule="exact"/>
        <w:ind w:firstLine="709"/>
        <w:jc w:val="both"/>
        <w:rPr>
          <w:b/>
          <w:sz w:val="24"/>
          <w:szCs w:val="24"/>
          <w:lang w:val="ru-RU"/>
        </w:rPr>
      </w:pPr>
    </w:p>
    <w:p w:rsidR="00867E48" w:rsidRPr="00B52F99" w:rsidRDefault="00B756AE" w:rsidP="00867E48">
      <w:pPr>
        <w:ind w:firstLine="709"/>
        <w:jc w:val="both"/>
        <w:rPr>
          <w:sz w:val="24"/>
          <w:szCs w:val="24"/>
          <w:lang w:val="ru-RU"/>
        </w:rPr>
      </w:pPr>
      <w:r>
        <w:rPr>
          <w:b/>
          <w:sz w:val="24"/>
          <w:szCs w:val="24"/>
          <w:lang w:val="ru-RU"/>
        </w:rPr>
        <w:t>11</w:t>
      </w:r>
      <w:r w:rsidR="00C7590D" w:rsidRPr="0085686A">
        <w:rPr>
          <w:b/>
          <w:sz w:val="24"/>
          <w:szCs w:val="24"/>
          <w:lang w:val="ru-RU"/>
        </w:rPr>
        <w:t xml:space="preserve">. </w:t>
      </w:r>
      <w:r w:rsidR="00867E48" w:rsidRPr="00B52F99">
        <w:rPr>
          <w:sz w:val="24"/>
          <w:szCs w:val="24"/>
          <w:lang w:val="ru-RU"/>
        </w:rPr>
        <w:t xml:space="preserve">Заседание Единой комиссии завершено </w:t>
      </w:r>
      <w:r w:rsidR="00205D92">
        <w:rPr>
          <w:sz w:val="24"/>
          <w:szCs w:val="24"/>
          <w:lang w:val="ru-RU"/>
        </w:rPr>
        <w:t>28 июля 2020</w:t>
      </w:r>
      <w:r w:rsidR="00867E48" w:rsidRPr="00B52F99">
        <w:rPr>
          <w:sz w:val="24"/>
          <w:szCs w:val="24"/>
          <w:lang w:val="ru-RU"/>
        </w:rPr>
        <w:t xml:space="preserve"> г.</w:t>
      </w:r>
    </w:p>
    <w:p w:rsidR="00867E48" w:rsidRPr="00B52F99" w:rsidRDefault="00867E48" w:rsidP="00867E48">
      <w:pPr>
        <w:ind w:firstLine="709"/>
        <w:jc w:val="both"/>
        <w:rPr>
          <w:sz w:val="24"/>
          <w:szCs w:val="24"/>
          <w:lang w:val="ru-RU"/>
        </w:rPr>
      </w:pPr>
    </w:p>
    <w:p w:rsidR="00867E48" w:rsidRPr="00834D34" w:rsidRDefault="00867E48" w:rsidP="00867E48">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867E48" w:rsidRPr="00B52F99" w:rsidRDefault="00867E48" w:rsidP="00867E48">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205D92" w:rsidP="00727267">
            <w:pPr>
              <w:tabs>
                <w:tab w:val="left" w:pos="4605"/>
              </w:tabs>
              <w:ind w:firstLine="709"/>
              <w:rPr>
                <w:sz w:val="24"/>
                <w:szCs w:val="24"/>
                <w:lang w:val="ru-RU"/>
              </w:rPr>
            </w:pPr>
            <w:proofErr w:type="spellStart"/>
            <w:r>
              <w:rPr>
                <w:sz w:val="24"/>
                <w:szCs w:val="24"/>
                <w:lang w:val="ru-RU"/>
              </w:rPr>
              <w:t>Захарко</w:t>
            </w:r>
            <w:proofErr w:type="spellEnd"/>
            <w:r>
              <w:rPr>
                <w:sz w:val="24"/>
                <w:szCs w:val="24"/>
                <w:lang w:val="ru-RU"/>
              </w:rPr>
              <w:t xml:space="preserve"> Л.В.</w:t>
            </w:r>
            <w:r w:rsidR="00867E48" w:rsidRPr="00B52F99">
              <w:rPr>
                <w:sz w:val="24"/>
                <w:szCs w:val="24"/>
                <w:lang w:val="ru-RU"/>
              </w:rPr>
              <w:t>.</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205D92" w:rsidP="00727267">
            <w:pPr>
              <w:tabs>
                <w:tab w:val="left" w:pos="4605"/>
              </w:tabs>
              <w:ind w:firstLine="709"/>
              <w:rPr>
                <w:sz w:val="24"/>
                <w:szCs w:val="24"/>
              </w:rPr>
            </w:pPr>
            <w:r>
              <w:rPr>
                <w:sz w:val="24"/>
                <w:szCs w:val="24"/>
                <w:lang w:val="ru-RU"/>
              </w:rPr>
              <w:t>Фролов С.А.</w:t>
            </w:r>
            <w:r w:rsidR="00867E48" w:rsidRPr="00B52F99">
              <w:rPr>
                <w:sz w:val="24"/>
                <w:szCs w:val="24"/>
              </w:rPr>
              <w:t>.</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205D92" w:rsidP="00727267">
            <w:pPr>
              <w:tabs>
                <w:tab w:val="left" w:pos="4605"/>
              </w:tabs>
              <w:ind w:firstLine="709"/>
              <w:rPr>
                <w:sz w:val="24"/>
                <w:szCs w:val="24"/>
                <w:lang w:val="ru-RU"/>
              </w:rPr>
            </w:pPr>
            <w:r>
              <w:rPr>
                <w:sz w:val="24"/>
                <w:szCs w:val="24"/>
                <w:lang w:val="ru-RU"/>
              </w:rPr>
              <w:t>Черемисина С.В.</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205D92" w:rsidP="00727267">
            <w:pPr>
              <w:tabs>
                <w:tab w:val="left" w:pos="4605"/>
              </w:tabs>
              <w:ind w:firstLine="709"/>
              <w:rPr>
                <w:sz w:val="24"/>
                <w:szCs w:val="24"/>
                <w:lang w:val="ru-RU"/>
              </w:rPr>
            </w:pPr>
            <w:r w:rsidRPr="00B52F99">
              <w:rPr>
                <w:sz w:val="24"/>
                <w:szCs w:val="24"/>
                <w:lang w:val="ru-RU"/>
              </w:rPr>
              <w:t>Волков К.В.</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560" w:rsidRDefault="008D5560">
      <w:r>
        <w:separator/>
      </w:r>
    </w:p>
  </w:endnote>
  <w:endnote w:type="continuationSeparator" w:id="0">
    <w:p w:rsidR="008D5560" w:rsidRDefault="008D55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A94C96"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A94C96"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782186">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560" w:rsidRDefault="008D5560">
      <w:r>
        <w:separator/>
      </w:r>
    </w:p>
  </w:footnote>
  <w:footnote w:type="continuationSeparator" w:id="0">
    <w:p w:rsidR="008D5560" w:rsidRDefault="008D55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154A8-2392-4AF9-96CF-140CBE848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624</Words>
  <Characters>3562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4178</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2019-08-20T07:34:00Z</cp:lastPrinted>
  <dcterms:created xsi:type="dcterms:W3CDTF">2020-07-28T09:11:00Z</dcterms:created>
  <dcterms:modified xsi:type="dcterms:W3CDTF">2020-07-28T09:11:00Z</dcterms:modified>
</cp:coreProperties>
</file>