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7F25" w:rsidRPr="00B52F99" w:rsidRDefault="00A97F25" w:rsidP="00B52F99">
      <w:pPr>
        <w:pStyle w:val="a9"/>
        <w:ind w:firstLine="709"/>
        <w:rPr>
          <w:sz w:val="24"/>
          <w:szCs w:val="24"/>
        </w:rPr>
      </w:pPr>
      <w:r w:rsidRPr="00B52F99">
        <w:rPr>
          <w:sz w:val="24"/>
          <w:szCs w:val="24"/>
        </w:rPr>
        <w:t>Протокол</w:t>
      </w:r>
    </w:p>
    <w:p w:rsidR="00A97F25" w:rsidRPr="00B52F99" w:rsidRDefault="00A97F25" w:rsidP="00B52F99">
      <w:pPr>
        <w:pStyle w:val="a8"/>
        <w:ind w:firstLine="709"/>
        <w:jc w:val="center"/>
        <w:rPr>
          <w:b/>
          <w:sz w:val="24"/>
          <w:szCs w:val="24"/>
        </w:rPr>
      </w:pPr>
      <w:r w:rsidRPr="00B52F99">
        <w:rPr>
          <w:b/>
          <w:sz w:val="24"/>
          <w:szCs w:val="24"/>
        </w:rPr>
        <w:t xml:space="preserve">заседания Единой комиссии по осуществлению закупок товаров, работ, услуг для нужд </w:t>
      </w:r>
      <w:r w:rsidRPr="00B52F99">
        <w:rPr>
          <w:b/>
          <w:spacing w:val="1"/>
          <w:sz w:val="24"/>
          <w:szCs w:val="24"/>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p>
    <w:p w:rsidR="006C51E5" w:rsidRPr="00886DF7" w:rsidRDefault="006C51E5" w:rsidP="006C51E5">
      <w:pPr>
        <w:pStyle w:val="a8"/>
        <w:pBdr>
          <w:bottom w:val="single" w:sz="12" w:space="1" w:color="auto"/>
        </w:pBdr>
        <w:jc w:val="center"/>
        <w:rPr>
          <w:b/>
          <w:sz w:val="24"/>
          <w:szCs w:val="24"/>
        </w:rPr>
      </w:pPr>
      <w:r w:rsidRPr="00F67181">
        <w:rPr>
          <w:b/>
          <w:sz w:val="24"/>
          <w:szCs w:val="24"/>
        </w:rPr>
        <w:t xml:space="preserve">по </w:t>
      </w:r>
      <w:r w:rsidRPr="00F67181">
        <w:rPr>
          <w:b/>
          <w:bCs/>
          <w:sz w:val="24"/>
          <w:szCs w:val="24"/>
        </w:rPr>
        <w:t>рассмотрению</w:t>
      </w:r>
      <w:r>
        <w:rPr>
          <w:b/>
          <w:bCs/>
          <w:sz w:val="24"/>
          <w:szCs w:val="24"/>
        </w:rPr>
        <w:t xml:space="preserve"> единственной </w:t>
      </w:r>
      <w:r w:rsidRPr="00F67181">
        <w:rPr>
          <w:b/>
          <w:bCs/>
          <w:sz w:val="24"/>
          <w:szCs w:val="24"/>
        </w:rPr>
        <w:t xml:space="preserve"> заявки </w:t>
      </w:r>
      <w:r>
        <w:rPr>
          <w:b/>
          <w:bCs/>
          <w:sz w:val="24"/>
          <w:szCs w:val="24"/>
        </w:rPr>
        <w:t xml:space="preserve">на </w:t>
      </w:r>
      <w:r w:rsidRPr="00F67181">
        <w:rPr>
          <w:b/>
          <w:bCs/>
          <w:sz w:val="24"/>
          <w:szCs w:val="24"/>
        </w:rPr>
        <w:t>участ</w:t>
      </w:r>
      <w:r>
        <w:rPr>
          <w:b/>
          <w:bCs/>
          <w:sz w:val="24"/>
          <w:szCs w:val="24"/>
        </w:rPr>
        <w:t xml:space="preserve">ие в </w:t>
      </w:r>
      <w:r w:rsidRPr="00F67181">
        <w:rPr>
          <w:b/>
          <w:bCs/>
          <w:sz w:val="24"/>
          <w:szCs w:val="24"/>
        </w:rPr>
        <w:t xml:space="preserve"> электронно</w:t>
      </w:r>
      <w:r>
        <w:rPr>
          <w:b/>
          <w:bCs/>
          <w:sz w:val="24"/>
          <w:szCs w:val="24"/>
        </w:rPr>
        <w:t>м</w:t>
      </w:r>
      <w:r w:rsidRPr="00F67181">
        <w:rPr>
          <w:b/>
          <w:bCs/>
          <w:sz w:val="24"/>
          <w:szCs w:val="24"/>
        </w:rPr>
        <w:t xml:space="preserve"> аукцион</w:t>
      </w:r>
      <w:r>
        <w:rPr>
          <w:b/>
          <w:bCs/>
          <w:sz w:val="24"/>
          <w:szCs w:val="24"/>
        </w:rPr>
        <w:t>е</w:t>
      </w:r>
    </w:p>
    <w:p w:rsidR="00675D93" w:rsidRPr="00B52F99" w:rsidRDefault="00675D93" w:rsidP="00B52F99">
      <w:pPr>
        <w:pStyle w:val="210"/>
        <w:ind w:firstLine="0"/>
        <w:rPr>
          <w:szCs w:val="24"/>
        </w:rPr>
      </w:pPr>
      <w:r w:rsidRPr="00B52F99">
        <w:rPr>
          <w:szCs w:val="24"/>
        </w:rPr>
        <w:t>№ </w:t>
      </w:r>
      <w:r w:rsidR="004C330D" w:rsidRPr="00B52F99">
        <w:rPr>
          <w:color w:val="000000"/>
          <w:szCs w:val="24"/>
        </w:rPr>
        <w:t xml:space="preserve"> </w:t>
      </w:r>
      <w:r w:rsidR="00081430" w:rsidRPr="00B52F99">
        <w:rPr>
          <w:color w:val="000000"/>
          <w:szCs w:val="24"/>
        </w:rPr>
        <w:t xml:space="preserve">  </w:t>
      </w:r>
      <w:r w:rsidR="00081430" w:rsidRPr="00205D96">
        <w:t>0348100046320000026</w:t>
      </w:r>
      <w:r w:rsidR="004C330D" w:rsidRPr="00B52F99">
        <w:rPr>
          <w:color w:val="000000"/>
          <w:szCs w:val="24"/>
        </w:rPr>
        <w:t xml:space="preserve">  </w:t>
      </w:r>
      <w:r w:rsidRPr="00B52F99">
        <w:rPr>
          <w:szCs w:val="24"/>
        </w:rPr>
        <w:t xml:space="preserve">                            </w:t>
      </w:r>
      <w:r w:rsidR="00D52501" w:rsidRPr="00B52F99">
        <w:rPr>
          <w:szCs w:val="24"/>
        </w:rPr>
        <w:t xml:space="preserve">              </w:t>
      </w:r>
      <w:r w:rsidR="00B52F99">
        <w:rPr>
          <w:szCs w:val="24"/>
        </w:rPr>
        <w:t xml:space="preserve">     </w:t>
      </w:r>
      <w:r w:rsidR="00D52501" w:rsidRPr="00B52F99">
        <w:rPr>
          <w:szCs w:val="24"/>
        </w:rPr>
        <w:t xml:space="preserve">          </w:t>
      </w:r>
      <w:r w:rsidR="00A97F25" w:rsidRPr="00B52F99">
        <w:rPr>
          <w:szCs w:val="24"/>
        </w:rPr>
        <w:t xml:space="preserve">       </w:t>
      </w:r>
      <w:r w:rsidR="00D52501" w:rsidRPr="00B52F99">
        <w:rPr>
          <w:szCs w:val="24"/>
        </w:rPr>
        <w:t xml:space="preserve"> </w:t>
      </w:r>
      <w:r w:rsidR="00DF64CD" w:rsidRPr="00B52F99">
        <w:rPr>
          <w:szCs w:val="24"/>
        </w:rPr>
        <w:t xml:space="preserve"> </w:t>
      </w:r>
      <w:r w:rsidR="00F6289A" w:rsidRPr="00B52F99">
        <w:rPr>
          <w:szCs w:val="24"/>
        </w:rPr>
        <w:t xml:space="preserve">   </w:t>
      </w:r>
      <w:r w:rsidR="000F21A8" w:rsidRPr="00B52F99">
        <w:rPr>
          <w:szCs w:val="24"/>
        </w:rPr>
        <w:t xml:space="preserve"> </w:t>
      </w:r>
      <w:r w:rsidR="00F6289A" w:rsidRPr="00B52F99">
        <w:rPr>
          <w:szCs w:val="24"/>
        </w:rPr>
        <w:t xml:space="preserve"> </w:t>
      </w:r>
      <w:r w:rsidR="00CF7AA9" w:rsidRPr="00B52F99">
        <w:rPr>
          <w:szCs w:val="24"/>
        </w:rPr>
        <w:t xml:space="preserve">   </w:t>
      </w:r>
      <w:r w:rsidR="006C51E5">
        <w:rPr>
          <w:szCs w:val="24"/>
        </w:rPr>
        <w:t xml:space="preserve"> </w:t>
      </w:r>
      <w:r w:rsidRPr="00B52F99">
        <w:rPr>
          <w:szCs w:val="24"/>
        </w:rPr>
        <w:t>от «</w:t>
      </w:r>
      <w:r w:rsidR="00081430">
        <w:rPr>
          <w:szCs w:val="24"/>
        </w:rPr>
        <w:t>28</w:t>
      </w:r>
      <w:r w:rsidR="00D52501" w:rsidRPr="00B52F99">
        <w:rPr>
          <w:szCs w:val="24"/>
        </w:rPr>
        <w:t>»</w:t>
      </w:r>
      <w:r w:rsidR="00081430">
        <w:rPr>
          <w:szCs w:val="24"/>
        </w:rPr>
        <w:t>октября</w:t>
      </w:r>
      <w:r w:rsidR="00A97F25" w:rsidRPr="00B52F99">
        <w:rPr>
          <w:szCs w:val="24"/>
        </w:rPr>
        <w:t xml:space="preserve"> </w:t>
      </w:r>
      <w:r w:rsidR="00513C91" w:rsidRPr="00B52F99">
        <w:rPr>
          <w:szCs w:val="24"/>
        </w:rPr>
        <w:t>20</w:t>
      </w:r>
      <w:r w:rsidR="00081430">
        <w:rPr>
          <w:szCs w:val="24"/>
        </w:rPr>
        <w:t>20</w:t>
      </w:r>
      <w:r w:rsidRPr="00B52F99">
        <w:rPr>
          <w:szCs w:val="24"/>
        </w:rPr>
        <w:t xml:space="preserve"> г.</w:t>
      </w:r>
    </w:p>
    <w:p w:rsidR="00535C05" w:rsidRPr="00B52F99" w:rsidRDefault="00A97F25" w:rsidP="00B52F99">
      <w:pPr>
        <w:pStyle w:val="210"/>
        <w:spacing w:line="264" w:lineRule="auto"/>
        <w:ind w:firstLine="0"/>
        <w:rPr>
          <w:szCs w:val="24"/>
        </w:rPr>
      </w:pPr>
      <w:r w:rsidRPr="00B52F99">
        <w:rPr>
          <w:szCs w:val="24"/>
        </w:rPr>
        <w:t>п. Юность</w:t>
      </w:r>
    </w:p>
    <w:p w:rsidR="00081430" w:rsidRPr="00B52F99" w:rsidRDefault="00081430" w:rsidP="00081430">
      <w:pPr>
        <w:tabs>
          <w:tab w:val="left" w:pos="540"/>
          <w:tab w:val="left" w:pos="720"/>
        </w:tabs>
        <w:ind w:firstLine="709"/>
        <w:jc w:val="both"/>
        <w:rPr>
          <w:sz w:val="24"/>
          <w:szCs w:val="24"/>
          <w:lang w:val="ru-RU"/>
        </w:rPr>
      </w:pPr>
      <w:r w:rsidRPr="00B52F99">
        <w:rPr>
          <w:b/>
          <w:sz w:val="24"/>
          <w:szCs w:val="24"/>
          <w:lang w:val="ru-RU"/>
        </w:rPr>
        <w:t xml:space="preserve">1. Аукцион проводится </w:t>
      </w:r>
      <w:r w:rsidRPr="00B52F99">
        <w:rPr>
          <w:sz w:val="24"/>
          <w:szCs w:val="24"/>
          <w:lang w:val="ru-RU"/>
        </w:rPr>
        <w:t xml:space="preserve">Федеральным государственным бюджетным общеобразовательным учреждением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B52F99">
        <w:rPr>
          <w:sz w:val="24"/>
          <w:szCs w:val="24"/>
          <w:lang w:val="ru-RU"/>
        </w:rPr>
        <w:t>Лосино-Петровский</w:t>
      </w:r>
      <w:proofErr w:type="spellEnd"/>
      <w:r w:rsidRPr="00B52F99">
        <w:rPr>
          <w:sz w:val="24"/>
          <w:szCs w:val="24"/>
          <w:lang w:val="ru-RU"/>
        </w:rPr>
        <w:t xml:space="preserve">, пос. Юность стр. 15, Контактное лицо: </w:t>
      </w:r>
      <w:r>
        <w:rPr>
          <w:sz w:val="24"/>
          <w:szCs w:val="24"/>
          <w:lang w:val="ru-RU"/>
        </w:rPr>
        <w:t>Волков Кирилл Владимирович, Телефон: 8 (495) 993-02-07, факс 8 (496) 567-38-84</w:t>
      </w:r>
      <w:r w:rsidRPr="00B52F99">
        <w:rPr>
          <w:sz w:val="24"/>
          <w:szCs w:val="24"/>
          <w:lang w:val="ru-RU"/>
        </w:rPr>
        <w:t xml:space="preserve">, Адрес электронной почты: </w:t>
      </w:r>
      <w:proofErr w:type="spellStart"/>
      <w:r w:rsidRPr="00B52F99">
        <w:rPr>
          <w:sz w:val="24"/>
          <w:szCs w:val="24"/>
          <w:shd w:val="clear" w:color="auto" w:fill="FFFFFF"/>
        </w:rPr>
        <w:t>zakupki</w:t>
      </w:r>
      <w:proofErr w:type="spellEnd"/>
      <w:r w:rsidRPr="00B52F99">
        <w:rPr>
          <w:sz w:val="24"/>
          <w:szCs w:val="24"/>
          <w:shd w:val="clear" w:color="auto" w:fill="FFFFFF"/>
          <w:lang w:val="ru-RU"/>
        </w:rPr>
        <w:t>@</w:t>
      </w:r>
      <w:proofErr w:type="spellStart"/>
      <w:r w:rsidRPr="00B52F99">
        <w:rPr>
          <w:sz w:val="24"/>
          <w:szCs w:val="24"/>
          <w:shd w:val="clear" w:color="auto" w:fill="FFFFFF"/>
        </w:rPr>
        <w:t>shkolamid</w:t>
      </w:r>
      <w:proofErr w:type="spellEnd"/>
      <w:r w:rsidRPr="00B52F99">
        <w:rPr>
          <w:sz w:val="24"/>
          <w:szCs w:val="24"/>
          <w:shd w:val="clear" w:color="auto" w:fill="FFFFFF"/>
          <w:lang w:val="ru-RU"/>
        </w:rPr>
        <w:t>.</w:t>
      </w:r>
      <w:proofErr w:type="spellStart"/>
      <w:r w:rsidRPr="00B52F99">
        <w:rPr>
          <w:sz w:val="24"/>
          <w:szCs w:val="24"/>
          <w:shd w:val="clear" w:color="auto" w:fill="FFFFFF"/>
        </w:rPr>
        <w:t>ru</w:t>
      </w:r>
      <w:proofErr w:type="spellEnd"/>
      <w:r w:rsidRPr="00B52F99">
        <w:rPr>
          <w:sz w:val="24"/>
          <w:szCs w:val="24"/>
          <w:shd w:val="clear" w:color="auto" w:fill="FFFFFF"/>
          <w:lang w:val="ru-RU"/>
        </w:rPr>
        <w:t>.</w:t>
      </w:r>
    </w:p>
    <w:p w:rsidR="00081430" w:rsidRPr="00B52F99" w:rsidRDefault="00081430" w:rsidP="00081430">
      <w:pPr>
        <w:keepLines/>
        <w:widowControl w:val="0"/>
        <w:suppressLineNumbers/>
        <w:suppressAutoHyphens/>
        <w:autoSpaceDE w:val="0"/>
        <w:autoSpaceDN w:val="0"/>
        <w:ind w:firstLine="709"/>
        <w:jc w:val="both"/>
        <w:rPr>
          <w:b/>
          <w:bCs/>
          <w:sz w:val="24"/>
          <w:szCs w:val="24"/>
          <w:lang w:val="ru-RU"/>
        </w:rPr>
      </w:pPr>
      <w:r w:rsidRPr="00B52F99">
        <w:rPr>
          <w:b/>
          <w:bCs/>
          <w:color w:val="000000"/>
          <w:sz w:val="24"/>
          <w:szCs w:val="24"/>
          <w:lang w:val="ru-RU"/>
        </w:rPr>
        <w:t>2. Государственный заказчик:</w:t>
      </w:r>
      <w:r w:rsidRPr="00B52F99">
        <w:rPr>
          <w:sz w:val="24"/>
          <w:szCs w:val="24"/>
          <w:lang w:val="ru-RU"/>
        </w:rPr>
        <w:t xml:space="preserve"> Федеральное государственное бюджетное общеобразовательное учреждение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B52F99">
        <w:rPr>
          <w:sz w:val="24"/>
          <w:szCs w:val="24"/>
          <w:lang w:val="ru-RU"/>
        </w:rPr>
        <w:t>Лосино-Петровский</w:t>
      </w:r>
      <w:proofErr w:type="spellEnd"/>
      <w:r w:rsidRPr="00B52F99">
        <w:rPr>
          <w:sz w:val="24"/>
          <w:szCs w:val="24"/>
          <w:lang w:val="ru-RU"/>
        </w:rPr>
        <w:t xml:space="preserve">, пос. Юность стр. 15, Контактное лицо: </w:t>
      </w:r>
      <w:r>
        <w:rPr>
          <w:sz w:val="24"/>
          <w:szCs w:val="24"/>
          <w:lang w:val="ru-RU"/>
        </w:rPr>
        <w:t>Волков Кирилл Владимирович, Телефон: 8 (495) 993-02-07, факс 8 (496) 567-38-84</w:t>
      </w:r>
      <w:r w:rsidRPr="00B52F99">
        <w:rPr>
          <w:sz w:val="24"/>
          <w:szCs w:val="24"/>
          <w:lang w:val="ru-RU"/>
        </w:rPr>
        <w:t xml:space="preserve">, Адрес электронной почты: </w:t>
      </w:r>
      <w:proofErr w:type="spellStart"/>
      <w:r w:rsidRPr="00B52F99">
        <w:rPr>
          <w:sz w:val="24"/>
          <w:szCs w:val="24"/>
          <w:shd w:val="clear" w:color="auto" w:fill="FFFFFF"/>
        </w:rPr>
        <w:t>zakupki</w:t>
      </w:r>
      <w:proofErr w:type="spellEnd"/>
      <w:r w:rsidRPr="00B52F99">
        <w:rPr>
          <w:sz w:val="24"/>
          <w:szCs w:val="24"/>
          <w:shd w:val="clear" w:color="auto" w:fill="FFFFFF"/>
          <w:lang w:val="ru-RU"/>
        </w:rPr>
        <w:t>@</w:t>
      </w:r>
      <w:proofErr w:type="spellStart"/>
      <w:r w:rsidRPr="00B52F99">
        <w:rPr>
          <w:sz w:val="24"/>
          <w:szCs w:val="24"/>
          <w:shd w:val="clear" w:color="auto" w:fill="FFFFFF"/>
        </w:rPr>
        <w:t>shkolamid</w:t>
      </w:r>
      <w:proofErr w:type="spellEnd"/>
      <w:r w:rsidRPr="00B52F99">
        <w:rPr>
          <w:sz w:val="24"/>
          <w:szCs w:val="24"/>
          <w:shd w:val="clear" w:color="auto" w:fill="FFFFFF"/>
          <w:lang w:val="ru-RU"/>
        </w:rPr>
        <w:t>.</w:t>
      </w:r>
      <w:proofErr w:type="spellStart"/>
      <w:r w:rsidRPr="00B52F99">
        <w:rPr>
          <w:sz w:val="24"/>
          <w:szCs w:val="24"/>
          <w:shd w:val="clear" w:color="auto" w:fill="FFFFFF"/>
        </w:rPr>
        <w:t>ru</w:t>
      </w:r>
      <w:proofErr w:type="spellEnd"/>
      <w:r w:rsidRPr="00B52F99">
        <w:rPr>
          <w:sz w:val="24"/>
          <w:szCs w:val="24"/>
          <w:shd w:val="clear" w:color="auto" w:fill="FFFFFF"/>
          <w:lang w:val="ru-RU"/>
        </w:rPr>
        <w:t>.</w:t>
      </w:r>
    </w:p>
    <w:p w:rsidR="00081430" w:rsidRPr="00B52F99" w:rsidRDefault="00081430" w:rsidP="00081430">
      <w:pPr>
        <w:ind w:firstLine="709"/>
        <w:jc w:val="both"/>
        <w:rPr>
          <w:sz w:val="24"/>
          <w:szCs w:val="24"/>
          <w:lang w:val="ru-RU"/>
        </w:rPr>
      </w:pPr>
      <w:r w:rsidRPr="00B52F99">
        <w:rPr>
          <w:b/>
          <w:color w:val="000000"/>
          <w:sz w:val="24"/>
          <w:szCs w:val="24"/>
          <w:lang w:val="ru-RU"/>
        </w:rPr>
        <w:t>3. Состав Единой комиссии:</w:t>
      </w:r>
      <w:r w:rsidRPr="00B52F99">
        <w:rPr>
          <w:color w:val="000000"/>
          <w:sz w:val="24"/>
          <w:szCs w:val="24"/>
          <w:lang w:val="ru-RU"/>
        </w:rPr>
        <w:t xml:space="preserve"> </w:t>
      </w:r>
      <w:r w:rsidRPr="00B52F99">
        <w:rPr>
          <w:sz w:val="24"/>
          <w:szCs w:val="24"/>
          <w:lang w:val="ru-RU"/>
        </w:rPr>
        <w:t xml:space="preserve">состав Единой комиссии по осуществлению закупок товаров, работ, услуг для нужд </w:t>
      </w:r>
      <w:r w:rsidRPr="00B52F99">
        <w:rPr>
          <w:spacing w:val="1"/>
          <w:sz w:val="24"/>
          <w:szCs w:val="24"/>
          <w:lang w:val="ru-RU"/>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Pr="00B52F99">
        <w:rPr>
          <w:sz w:val="24"/>
          <w:szCs w:val="24"/>
          <w:lang w:val="ru-RU"/>
        </w:rPr>
        <w:t xml:space="preserve"> определен Приказом директора  Федерального государственного бюджетного общеобразовательного учреждения «Средняя школа-интернат Министерства иностранных дел Российской Федерации» № </w:t>
      </w:r>
      <w:r>
        <w:rPr>
          <w:sz w:val="24"/>
          <w:szCs w:val="24"/>
          <w:lang w:val="ru-RU"/>
        </w:rPr>
        <w:t>103</w:t>
      </w:r>
      <w:r w:rsidRPr="00B52F99">
        <w:rPr>
          <w:sz w:val="24"/>
          <w:szCs w:val="24"/>
          <w:lang w:val="ru-RU"/>
        </w:rPr>
        <w:t>-ОД от 08.</w:t>
      </w:r>
      <w:r>
        <w:rPr>
          <w:sz w:val="24"/>
          <w:szCs w:val="24"/>
          <w:lang w:val="ru-RU"/>
        </w:rPr>
        <w:t>07</w:t>
      </w:r>
      <w:r w:rsidRPr="00B52F99">
        <w:rPr>
          <w:sz w:val="24"/>
          <w:szCs w:val="24"/>
          <w:lang w:val="ru-RU"/>
        </w:rPr>
        <w:t>.20</w:t>
      </w:r>
      <w:r>
        <w:rPr>
          <w:sz w:val="24"/>
          <w:szCs w:val="24"/>
          <w:lang w:val="ru-RU"/>
        </w:rPr>
        <w:t xml:space="preserve">20 </w:t>
      </w:r>
      <w:r w:rsidRPr="00B52F99">
        <w:rPr>
          <w:sz w:val="24"/>
          <w:szCs w:val="24"/>
          <w:lang w:val="ru-RU"/>
        </w:rPr>
        <w:t>г.</w:t>
      </w:r>
      <w:r>
        <w:rPr>
          <w:sz w:val="24"/>
          <w:szCs w:val="24"/>
          <w:lang w:val="ru-RU"/>
        </w:rPr>
        <w:t xml:space="preserve"> </w:t>
      </w:r>
    </w:p>
    <w:p w:rsidR="00081430" w:rsidRPr="002C33C2" w:rsidRDefault="00081430" w:rsidP="00081430">
      <w:pPr>
        <w:ind w:firstLine="709"/>
        <w:jc w:val="both"/>
        <w:rPr>
          <w:color w:val="000000"/>
          <w:sz w:val="24"/>
          <w:szCs w:val="24"/>
          <w:lang w:val="ru-RU"/>
        </w:rPr>
      </w:pPr>
      <w:r w:rsidRPr="002C33C2">
        <w:rPr>
          <w:color w:val="000000"/>
          <w:sz w:val="24"/>
          <w:szCs w:val="24"/>
          <w:lang w:val="ru-RU"/>
        </w:rPr>
        <w:t>Кворум имеется. Единая комиссия правомочна.</w:t>
      </w:r>
    </w:p>
    <w:p w:rsidR="006C51E5" w:rsidRDefault="00F6289A" w:rsidP="00C84A13">
      <w:pPr>
        <w:pStyle w:val="210"/>
        <w:spacing w:line="340" w:lineRule="exact"/>
        <w:ind w:firstLine="709"/>
      </w:pPr>
      <w:r w:rsidRPr="00B52F99">
        <w:rPr>
          <w:b/>
          <w:color w:val="000000"/>
          <w:szCs w:val="24"/>
        </w:rPr>
        <w:t>4. Предмет</w:t>
      </w:r>
      <w:r w:rsidR="002C1DE4" w:rsidRPr="00B52F99">
        <w:rPr>
          <w:b/>
          <w:color w:val="000000"/>
          <w:szCs w:val="24"/>
        </w:rPr>
        <w:t xml:space="preserve"> </w:t>
      </w:r>
      <w:r w:rsidR="00A97F25" w:rsidRPr="00B52F99">
        <w:rPr>
          <w:b/>
          <w:color w:val="000000"/>
          <w:szCs w:val="24"/>
        </w:rPr>
        <w:t xml:space="preserve">государственного </w:t>
      </w:r>
      <w:r w:rsidRPr="00B52F99">
        <w:rPr>
          <w:b/>
          <w:color w:val="000000"/>
          <w:szCs w:val="24"/>
        </w:rPr>
        <w:t>контракта</w:t>
      </w:r>
      <w:r w:rsidR="00905560" w:rsidRPr="00B52F99">
        <w:rPr>
          <w:b/>
          <w:color w:val="000000"/>
          <w:szCs w:val="24"/>
        </w:rPr>
        <w:t>:</w:t>
      </w:r>
      <w:r w:rsidR="00905560" w:rsidRPr="00B52F99">
        <w:rPr>
          <w:color w:val="000000"/>
          <w:szCs w:val="24"/>
        </w:rPr>
        <w:t xml:space="preserve"> </w:t>
      </w:r>
      <w:r w:rsidR="00081430">
        <w:t xml:space="preserve">Поставка оборудования для организации контроля доступа с </w:t>
      </w:r>
      <w:proofErr w:type="spellStart"/>
      <w:r w:rsidR="00081430">
        <w:t>детекцией</w:t>
      </w:r>
      <w:proofErr w:type="spellEnd"/>
      <w:r w:rsidR="00081430">
        <w:t xml:space="preserve"> лиц и </w:t>
      </w:r>
      <w:proofErr w:type="spellStart"/>
      <w:r w:rsidR="00081430">
        <w:t>тепловизионным</w:t>
      </w:r>
      <w:proofErr w:type="spellEnd"/>
      <w:r w:rsidR="00081430">
        <w:t xml:space="preserve"> определением температуры обучающихся в ФГБОУ «Средняя школа-интернат МИД России».</w:t>
      </w:r>
    </w:p>
    <w:p w:rsidR="00081430" w:rsidRPr="00081430" w:rsidRDefault="00CF7AA9" w:rsidP="00081430">
      <w:pPr>
        <w:pStyle w:val="210"/>
        <w:spacing w:line="340" w:lineRule="exact"/>
        <w:ind w:firstLine="709"/>
      </w:pPr>
      <w:r w:rsidRPr="00AE5E64">
        <w:rPr>
          <w:b/>
          <w:color w:val="000000"/>
          <w:szCs w:val="24"/>
        </w:rPr>
        <w:t>5. Идентификационный код закупки</w:t>
      </w:r>
      <w:r w:rsidR="000E0875" w:rsidRPr="00AE5E64">
        <w:rPr>
          <w:b/>
          <w:color w:val="000000"/>
          <w:szCs w:val="24"/>
        </w:rPr>
        <w:t>:</w:t>
      </w:r>
      <w:r w:rsidR="00AE5E64" w:rsidRPr="00AE5E64">
        <w:rPr>
          <w:szCs w:val="24"/>
        </w:rPr>
        <w:t xml:space="preserve"> </w:t>
      </w:r>
      <w:r w:rsidR="00081430" w:rsidRPr="00081430">
        <w:t>201505000457850500100100510012651244</w:t>
      </w:r>
    </w:p>
    <w:p w:rsidR="00694E33" w:rsidRPr="00252C94" w:rsidRDefault="00CF7AA9" w:rsidP="00081430">
      <w:pPr>
        <w:spacing w:line="340" w:lineRule="exact"/>
        <w:ind w:firstLine="708"/>
        <w:jc w:val="both"/>
        <w:rPr>
          <w:sz w:val="24"/>
          <w:szCs w:val="24"/>
          <w:lang w:val="ru-RU"/>
        </w:rPr>
      </w:pPr>
      <w:r w:rsidRPr="00694E33">
        <w:rPr>
          <w:b/>
          <w:color w:val="000000"/>
          <w:sz w:val="24"/>
          <w:szCs w:val="24"/>
          <w:lang w:val="ru-RU"/>
        </w:rPr>
        <w:t>6</w:t>
      </w:r>
      <w:r w:rsidR="0083396B" w:rsidRPr="00694E33">
        <w:rPr>
          <w:b/>
          <w:color w:val="000000"/>
          <w:sz w:val="24"/>
          <w:szCs w:val="24"/>
          <w:lang w:val="ru-RU"/>
        </w:rPr>
        <w:t>. Начальная (максимальная) цена</w:t>
      </w:r>
      <w:r w:rsidR="002C1DE4" w:rsidRPr="00694E33">
        <w:rPr>
          <w:b/>
          <w:color w:val="000000"/>
          <w:sz w:val="24"/>
          <w:szCs w:val="24"/>
          <w:lang w:val="ru-RU"/>
        </w:rPr>
        <w:t xml:space="preserve"> </w:t>
      </w:r>
      <w:r w:rsidR="00A97F25" w:rsidRPr="00694E33">
        <w:rPr>
          <w:b/>
          <w:color w:val="000000"/>
          <w:sz w:val="24"/>
          <w:szCs w:val="24"/>
          <w:lang w:val="ru-RU"/>
        </w:rPr>
        <w:t xml:space="preserve">государственного </w:t>
      </w:r>
      <w:r w:rsidR="0083396B" w:rsidRPr="00694E33">
        <w:rPr>
          <w:b/>
          <w:color w:val="000000"/>
          <w:sz w:val="24"/>
          <w:szCs w:val="24"/>
          <w:lang w:val="ru-RU"/>
        </w:rPr>
        <w:t>контракта</w:t>
      </w:r>
      <w:r w:rsidR="002C1DE4" w:rsidRPr="00694E33">
        <w:rPr>
          <w:i/>
          <w:color w:val="000000"/>
          <w:sz w:val="24"/>
          <w:szCs w:val="24"/>
          <w:lang w:val="ru-RU"/>
        </w:rPr>
        <w:t xml:space="preserve">: </w:t>
      </w:r>
      <w:r w:rsidR="00081430" w:rsidRPr="00081430">
        <w:rPr>
          <w:sz w:val="24"/>
          <w:szCs w:val="24"/>
          <w:lang w:val="ru-RU"/>
        </w:rPr>
        <w:t xml:space="preserve">473 829 </w:t>
      </w:r>
      <w:r w:rsidR="00252C94" w:rsidRPr="00252C94">
        <w:rPr>
          <w:sz w:val="24"/>
          <w:szCs w:val="24"/>
          <w:lang w:val="ru-RU"/>
        </w:rPr>
        <w:t>(</w:t>
      </w:r>
      <w:r w:rsidR="00081430">
        <w:rPr>
          <w:sz w:val="24"/>
          <w:szCs w:val="24"/>
          <w:lang w:val="ru-RU"/>
        </w:rPr>
        <w:t>четыреста семьдесят три тысячи восемьсот двадцать девять</w:t>
      </w:r>
      <w:r w:rsidR="00252C94" w:rsidRPr="00252C94">
        <w:rPr>
          <w:sz w:val="24"/>
          <w:szCs w:val="24"/>
          <w:lang w:val="ru-RU"/>
        </w:rPr>
        <w:t xml:space="preserve">) рублей </w:t>
      </w:r>
      <w:r w:rsidR="00081430">
        <w:rPr>
          <w:sz w:val="24"/>
          <w:szCs w:val="24"/>
          <w:lang w:val="ru-RU"/>
        </w:rPr>
        <w:t>00</w:t>
      </w:r>
      <w:r w:rsidR="00252C94" w:rsidRPr="00252C94">
        <w:rPr>
          <w:sz w:val="24"/>
          <w:szCs w:val="24"/>
          <w:lang w:val="ru-RU"/>
        </w:rPr>
        <w:t xml:space="preserve"> копеек.</w:t>
      </w:r>
    </w:p>
    <w:p w:rsidR="00C15467" w:rsidRPr="00867E48" w:rsidRDefault="00B52F99" w:rsidP="00C84A13">
      <w:pPr>
        <w:spacing w:line="340" w:lineRule="exact"/>
        <w:ind w:firstLine="708"/>
        <w:jc w:val="both"/>
        <w:rPr>
          <w:sz w:val="24"/>
          <w:szCs w:val="24"/>
          <w:lang w:val="ru-RU"/>
        </w:rPr>
      </w:pPr>
      <w:r w:rsidRPr="0085686A">
        <w:rPr>
          <w:b/>
          <w:sz w:val="24"/>
          <w:szCs w:val="24"/>
          <w:lang w:val="ru-RU"/>
        </w:rPr>
        <w:t xml:space="preserve">7. </w:t>
      </w:r>
      <w:r w:rsidR="0083396B" w:rsidRPr="0085686A">
        <w:rPr>
          <w:b/>
          <w:sz w:val="24"/>
          <w:szCs w:val="24"/>
          <w:lang w:val="ru-RU"/>
        </w:rPr>
        <w:t xml:space="preserve">Сведения </w:t>
      </w:r>
      <w:r w:rsidR="00252C94">
        <w:rPr>
          <w:b/>
          <w:sz w:val="24"/>
          <w:szCs w:val="24"/>
          <w:lang w:val="ru-RU"/>
        </w:rPr>
        <w:t>об идентификационных</w:t>
      </w:r>
      <w:r w:rsidR="0083396B" w:rsidRPr="0085686A">
        <w:rPr>
          <w:b/>
          <w:sz w:val="24"/>
          <w:szCs w:val="24"/>
          <w:lang w:val="ru-RU"/>
        </w:rPr>
        <w:t xml:space="preserve"> номерах заявок на участие в электронном аукционе: </w:t>
      </w:r>
      <w:r w:rsidR="00DF64CD" w:rsidRPr="0085686A">
        <w:rPr>
          <w:sz w:val="24"/>
          <w:szCs w:val="24"/>
          <w:lang w:val="ru-RU"/>
        </w:rPr>
        <w:t xml:space="preserve">на момент окончания </w:t>
      </w:r>
      <w:r w:rsidR="00F6289A" w:rsidRPr="0085686A">
        <w:rPr>
          <w:sz w:val="24"/>
          <w:szCs w:val="24"/>
          <w:lang w:val="ru-RU"/>
        </w:rPr>
        <w:t xml:space="preserve">срока подачи </w:t>
      </w:r>
      <w:r w:rsidR="0083396B" w:rsidRPr="0085686A">
        <w:rPr>
          <w:sz w:val="24"/>
          <w:szCs w:val="24"/>
          <w:lang w:val="ru-RU"/>
        </w:rPr>
        <w:t>заявок на участие в электронном аукционе был</w:t>
      </w:r>
      <w:r w:rsidR="006C51E5">
        <w:rPr>
          <w:sz w:val="24"/>
          <w:szCs w:val="24"/>
          <w:lang w:val="ru-RU"/>
        </w:rPr>
        <w:t>а подана</w:t>
      </w:r>
      <w:r w:rsidR="0083396B" w:rsidRPr="0085686A">
        <w:rPr>
          <w:sz w:val="24"/>
          <w:szCs w:val="24"/>
          <w:lang w:val="ru-RU"/>
        </w:rPr>
        <w:t xml:space="preserve"> </w:t>
      </w:r>
      <w:r w:rsidR="006C51E5">
        <w:rPr>
          <w:sz w:val="24"/>
          <w:szCs w:val="24"/>
          <w:lang w:val="ru-RU"/>
        </w:rPr>
        <w:t>одна заявка</w:t>
      </w:r>
      <w:r w:rsidR="0083396B" w:rsidRPr="0085686A">
        <w:rPr>
          <w:sz w:val="24"/>
          <w:szCs w:val="24"/>
          <w:lang w:val="ru-RU"/>
        </w:rPr>
        <w:t xml:space="preserve"> на участие в электронном аукционе, к</w:t>
      </w:r>
      <w:r w:rsidR="003E6EEB" w:rsidRPr="0085686A">
        <w:rPr>
          <w:sz w:val="24"/>
          <w:szCs w:val="24"/>
          <w:lang w:val="ru-RU"/>
        </w:rPr>
        <w:t>отор</w:t>
      </w:r>
      <w:r w:rsidR="006C51E5">
        <w:rPr>
          <w:sz w:val="24"/>
          <w:szCs w:val="24"/>
          <w:lang w:val="ru-RU"/>
        </w:rPr>
        <w:t>ой был присвоен</w:t>
      </w:r>
      <w:r w:rsidR="003E6EEB" w:rsidRPr="0085686A">
        <w:rPr>
          <w:sz w:val="24"/>
          <w:szCs w:val="24"/>
          <w:lang w:val="ru-RU"/>
        </w:rPr>
        <w:t xml:space="preserve"> идентификационны</w:t>
      </w:r>
      <w:r w:rsidR="006C51E5">
        <w:rPr>
          <w:sz w:val="24"/>
          <w:szCs w:val="24"/>
          <w:lang w:val="ru-RU"/>
        </w:rPr>
        <w:t>й</w:t>
      </w:r>
      <w:r w:rsidR="003E6EEB" w:rsidRPr="0085686A">
        <w:rPr>
          <w:sz w:val="24"/>
          <w:szCs w:val="24"/>
          <w:lang w:val="ru-RU"/>
        </w:rPr>
        <w:t xml:space="preserve"> </w:t>
      </w:r>
      <w:r w:rsidR="00E00202" w:rsidRPr="0085686A">
        <w:rPr>
          <w:sz w:val="24"/>
          <w:szCs w:val="24"/>
          <w:lang w:val="ru-RU"/>
        </w:rPr>
        <w:t>номе</w:t>
      </w:r>
      <w:r w:rsidR="006C51E5">
        <w:rPr>
          <w:sz w:val="24"/>
          <w:szCs w:val="24"/>
          <w:lang w:val="ru-RU"/>
        </w:rPr>
        <w:t>р</w:t>
      </w:r>
      <w:r w:rsidR="00E00202" w:rsidRPr="0085686A">
        <w:rPr>
          <w:sz w:val="24"/>
          <w:szCs w:val="24"/>
          <w:lang w:val="ru-RU"/>
        </w:rPr>
        <w:t xml:space="preserve"> </w:t>
      </w:r>
      <w:r w:rsidR="00867E48" w:rsidRPr="00867E48">
        <w:rPr>
          <w:sz w:val="24"/>
          <w:szCs w:val="24"/>
        </w:rPr>
        <w:t>EA</w:t>
      </w:r>
      <w:r w:rsidR="00867E48" w:rsidRPr="00867E48">
        <w:rPr>
          <w:sz w:val="24"/>
          <w:szCs w:val="24"/>
          <w:lang w:val="ru-RU"/>
        </w:rPr>
        <w:t>-</w:t>
      </w:r>
      <w:r w:rsidR="00081430">
        <w:rPr>
          <w:sz w:val="24"/>
          <w:szCs w:val="24"/>
          <w:lang w:val="ru-RU"/>
        </w:rPr>
        <w:t>61743</w:t>
      </w:r>
      <w:r w:rsidR="00091E02">
        <w:rPr>
          <w:sz w:val="24"/>
          <w:szCs w:val="24"/>
          <w:lang w:val="ru-RU"/>
        </w:rPr>
        <w:t>.</w:t>
      </w:r>
    </w:p>
    <w:p w:rsidR="006C51E5" w:rsidRPr="008E0F13" w:rsidRDefault="006C51E5" w:rsidP="00C84A13">
      <w:pPr>
        <w:spacing w:line="340" w:lineRule="exact"/>
        <w:ind w:firstLine="708"/>
        <w:jc w:val="both"/>
        <w:rPr>
          <w:sz w:val="24"/>
          <w:szCs w:val="24"/>
          <w:lang w:val="ru-RU"/>
        </w:rPr>
      </w:pPr>
      <w:r w:rsidRPr="008E0F13">
        <w:rPr>
          <w:b/>
          <w:sz w:val="24"/>
          <w:szCs w:val="24"/>
          <w:lang w:val="ru-RU"/>
        </w:rPr>
        <w:t xml:space="preserve">8. </w:t>
      </w:r>
      <w:proofErr w:type="gramStart"/>
      <w:r w:rsidRPr="00F72F8E">
        <w:rPr>
          <w:b/>
          <w:sz w:val="24"/>
          <w:szCs w:val="24"/>
          <w:lang w:val="ru-RU"/>
        </w:rPr>
        <w:t>В связи с тем, что по окончании срока подачи заявок</w:t>
      </w:r>
      <w:r w:rsidRPr="008E0F13">
        <w:rPr>
          <w:sz w:val="24"/>
          <w:szCs w:val="24"/>
          <w:lang w:val="ru-RU"/>
        </w:rPr>
        <w:t xml:space="preserve"> на участие в электронном аукционе подана только одна заявка, электронный аукцион в соответствии с ч. 16 ст. 66 Федерального закона Российской Федерации от 05 апреля 2013г. №44-ФЗ «О контрактной системе в сфере закупок товаров, работ, услуг для обеспечения государственных и муниципальных нужд» (далее – Федеральный закон) признается несостоявшимся.</w:t>
      </w:r>
      <w:proofErr w:type="gramEnd"/>
    </w:p>
    <w:p w:rsidR="006C51E5" w:rsidRDefault="006C51E5" w:rsidP="00C84A13">
      <w:pPr>
        <w:spacing w:line="340" w:lineRule="exact"/>
        <w:ind w:firstLine="708"/>
        <w:jc w:val="both"/>
        <w:rPr>
          <w:sz w:val="24"/>
          <w:szCs w:val="24"/>
          <w:lang w:val="ru-RU"/>
        </w:rPr>
      </w:pPr>
      <w:r w:rsidRPr="008E0F13">
        <w:rPr>
          <w:b/>
          <w:sz w:val="24"/>
          <w:szCs w:val="24"/>
          <w:lang w:val="ru-RU"/>
        </w:rPr>
        <w:t>9</w:t>
      </w:r>
      <w:r w:rsidRPr="008E0F13">
        <w:rPr>
          <w:sz w:val="24"/>
          <w:szCs w:val="24"/>
          <w:lang w:val="ru-RU"/>
        </w:rPr>
        <w:t xml:space="preserve">. </w:t>
      </w:r>
      <w:proofErr w:type="gramStart"/>
      <w:r w:rsidRPr="008E0F13">
        <w:rPr>
          <w:sz w:val="24"/>
          <w:szCs w:val="24"/>
          <w:lang w:val="ru-RU"/>
        </w:rPr>
        <w:t>Рассмотрев единственную заявку на участие в электронном аукционе и документы, предусмотренные Федеральным законом, на предмет соответствия требованиям Федерального закона и документации об электронном аукционе, Единая комиссия приняла решение о соответствии участника электронного аукциона и поданной им единственной заявки на участие в электронном аукционе требованиям, установленным Федеральным законом и документацией об электронном аукционе:</w:t>
      </w:r>
      <w:proofErr w:type="gramEnd"/>
    </w:p>
    <w:p w:rsidR="00C84A13" w:rsidRDefault="00C84A13" w:rsidP="00B52F99">
      <w:pPr>
        <w:ind w:firstLine="709"/>
        <w:jc w:val="both"/>
        <w:rPr>
          <w:b/>
          <w:sz w:val="24"/>
          <w:szCs w:val="24"/>
          <w:lang w:val="ru-RU"/>
        </w:rPr>
      </w:pPr>
    </w:p>
    <w:tbl>
      <w:tblPr>
        <w:tblW w:w="1026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520"/>
        <w:gridCol w:w="3060"/>
        <w:gridCol w:w="2520"/>
        <w:gridCol w:w="2160"/>
      </w:tblGrid>
      <w:tr w:rsidR="00105AE8" w:rsidRPr="008E0F13" w:rsidTr="00105AE8">
        <w:tc>
          <w:tcPr>
            <w:tcW w:w="2520" w:type="dxa"/>
            <w:tcBorders>
              <w:bottom w:val="single" w:sz="4" w:space="0" w:color="auto"/>
            </w:tcBorders>
            <w:vAlign w:val="center"/>
          </w:tcPr>
          <w:p w:rsidR="00105AE8" w:rsidRPr="008E0F13" w:rsidRDefault="00105AE8" w:rsidP="00105AE8">
            <w:pPr>
              <w:jc w:val="center"/>
              <w:rPr>
                <w:rStyle w:val="spanbodytext21"/>
                <w:b/>
                <w:bCs/>
                <w:sz w:val="24"/>
                <w:szCs w:val="24"/>
                <w:lang w:val="ru-RU"/>
              </w:rPr>
            </w:pPr>
            <w:r w:rsidRPr="008E0F13">
              <w:rPr>
                <w:rStyle w:val="spanbodytext21"/>
                <w:b/>
                <w:bCs/>
                <w:sz w:val="24"/>
                <w:szCs w:val="24"/>
                <w:lang w:val="ru-RU"/>
              </w:rPr>
              <w:lastRenderedPageBreak/>
              <w:t>Идентификационн</w:t>
            </w:r>
            <w:r>
              <w:rPr>
                <w:rStyle w:val="spanbodytext21"/>
                <w:b/>
                <w:bCs/>
                <w:sz w:val="24"/>
                <w:szCs w:val="24"/>
                <w:lang w:val="ru-RU"/>
              </w:rPr>
              <w:t>ы</w:t>
            </w:r>
            <w:r w:rsidRPr="008E0F13">
              <w:rPr>
                <w:rStyle w:val="spanbodytext21"/>
                <w:b/>
                <w:bCs/>
                <w:sz w:val="24"/>
                <w:szCs w:val="24"/>
                <w:lang w:val="ru-RU"/>
              </w:rPr>
              <w:t>й номер</w:t>
            </w:r>
          </w:p>
          <w:p w:rsidR="00105AE8" w:rsidRPr="008E0F13" w:rsidRDefault="00105AE8" w:rsidP="00105AE8">
            <w:pPr>
              <w:jc w:val="center"/>
              <w:rPr>
                <w:b/>
                <w:sz w:val="24"/>
                <w:szCs w:val="24"/>
                <w:lang w:val="ru-RU"/>
              </w:rPr>
            </w:pPr>
            <w:r w:rsidRPr="008E0F13">
              <w:rPr>
                <w:rStyle w:val="spanbodytext21"/>
                <w:b/>
                <w:bCs/>
                <w:sz w:val="24"/>
                <w:szCs w:val="24"/>
                <w:lang w:val="ru-RU"/>
              </w:rPr>
              <w:t>заявки участника закупки</w:t>
            </w:r>
          </w:p>
        </w:tc>
        <w:tc>
          <w:tcPr>
            <w:tcW w:w="3060" w:type="dxa"/>
            <w:tcBorders>
              <w:bottom w:val="single" w:sz="4" w:space="0" w:color="auto"/>
            </w:tcBorders>
          </w:tcPr>
          <w:p w:rsidR="00105AE8" w:rsidRPr="008E0F13" w:rsidRDefault="00105AE8" w:rsidP="00105AE8">
            <w:pPr>
              <w:jc w:val="center"/>
              <w:rPr>
                <w:b/>
                <w:sz w:val="24"/>
                <w:szCs w:val="24"/>
                <w:lang w:val="ru-RU"/>
              </w:rPr>
            </w:pPr>
            <w:r w:rsidRPr="008E0F13">
              <w:rPr>
                <w:b/>
                <w:color w:val="000000"/>
                <w:sz w:val="24"/>
                <w:szCs w:val="24"/>
                <w:lang w:val="ru-RU"/>
              </w:rPr>
              <w:t xml:space="preserve">Сведения об </w:t>
            </w:r>
            <w:r w:rsidRPr="008E0F13">
              <w:rPr>
                <w:rStyle w:val="spanbodytext21"/>
                <w:b/>
                <w:bCs/>
                <w:color w:val="000000"/>
                <w:sz w:val="24"/>
                <w:szCs w:val="24"/>
                <w:lang w:val="ru-RU"/>
              </w:rPr>
              <w:t>участнике закупки</w:t>
            </w:r>
          </w:p>
        </w:tc>
        <w:tc>
          <w:tcPr>
            <w:tcW w:w="2520" w:type="dxa"/>
            <w:tcBorders>
              <w:bottom w:val="single" w:sz="4" w:space="0" w:color="auto"/>
            </w:tcBorders>
            <w:vAlign w:val="center"/>
          </w:tcPr>
          <w:p w:rsidR="00105AE8" w:rsidRPr="008E0F13" w:rsidRDefault="00105AE8" w:rsidP="00105AE8">
            <w:pPr>
              <w:jc w:val="center"/>
              <w:rPr>
                <w:b/>
                <w:sz w:val="24"/>
                <w:szCs w:val="24"/>
                <w:lang w:val="ru-RU"/>
              </w:rPr>
            </w:pPr>
            <w:r w:rsidRPr="008E0F13">
              <w:rPr>
                <w:b/>
                <w:sz w:val="24"/>
                <w:szCs w:val="24"/>
                <w:lang w:val="ru-RU"/>
              </w:rPr>
              <w:t>Члены Единой комиссии</w:t>
            </w:r>
          </w:p>
        </w:tc>
        <w:tc>
          <w:tcPr>
            <w:tcW w:w="2160" w:type="dxa"/>
            <w:tcBorders>
              <w:bottom w:val="single" w:sz="4" w:space="0" w:color="auto"/>
            </w:tcBorders>
            <w:vAlign w:val="center"/>
          </w:tcPr>
          <w:p w:rsidR="00105AE8" w:rsidRPr="008E0F13" w:rsidRDefault="00105AE8" w:rsidP="00105AE8">
            <w:pPr>
              <w:jc w:val="center"/>
              <w:rPr>
                <w:b/>
                <w:sz w:val="24"/>
                <w:szCs w:val="24"/>
                <w:lang w:val="ru-RU"/>
              </w:rPr>
            </w:pPr>
            <w:r w:rsidRPr="008E0F13">
              <w:rPr>
                <w:b/>
                <w:sz w:val="24"/>
                <w:szCs w:val="24"/>
                <w:lang w:val="ru-RU"/>
              </w:rPr>
              <w:t>Решение</w:t>
            </w:r>
          </w:p>
        </w:tc>
      </w:tr>
      <w:tr w:rsidR="00867E48" w:rsidRPr="00081430" w:rsidTr="00105AE8">
        <w:trPr>
          <w:trHeight w:val="874"/>
        </w:trPr>
        <w:tc>
          <w:tcPr>
            <w:tcW w:w="2520" w:type="dxa"/>
            <w:vAlign w:val="center"/>
          </w:tcPr>
          <w:p w:rsidR="00867E48" w:rsidRPr="00081430" w:rsidRDefault="00867E48" w:rsidP="00105AE8">
            <w:pPr>
              <w:jc w:val="center"/>
              <w:rPr>
                <w:sz w:val="24"/>
                <w:szCs w:val="24"/>
                <w:lang w:val="ru-RU"/>
              </w:rPr>
            </w:pPr>
            <w:r w:rsidRPr="00867E48">
              <w:rPr>
                <w:sz w:val="24"/>
                <w:szCs w:val="24"/>
              </w:rPr>
              <w:t>EA-</w:t>
            </w:r>
            <w:r w:rsidR="00081430">
              <w:rPr>
                <w:sz w:val="24"/>
                <w:szCs w:val="24"/>
                <w:lang w:val="ru-RU"/>
              </w:rPr>
              <w:t>61747</w:t>
            </w:r>
          </w:p>
          <w:tbl>
            <w:tblPr>
              <w:tblW w:w="0" w:type="auto"/>
              <w:tblCellSpacing w:w="15" w:type="dxa"/>
              <w:tblLayout w:type="fixed"/>
              <w:tblCellMar>
                <w:top w:w="15" w:type="dxa"/>
                <w:left w:w="15" w:type="dxa"/>
                <w:bottom w:w="15" w:type="dxa"/>
                <w:right w:w="15" w:type="dxa"/>
              </w:tblCellMar>
              <w:tblLook w:val="04A0"/>
            </w:tblPr>
            <w:tblGrid>
              <w:gridCol w:w="95"/>
              <w:gridCol w:w="2069"/>
            </w:tblGrid>
            <w:tr w:rsidR="00081430" w:rsidRPr="00081430" w:rsidTr="00081430">
              <w:trPr>
                <w:tblCellSpacing w:w="15" w:type="dxa"/>
              </w:trPr>
              <w:tc>
                <w:tcPr>
                  <w:tcW w:w="36" w:type="dxa"/>
                  <w:vAlign w:val="center"/>
                  <w:hideMark/>
                </w:tcPr>
                <w:p w:rsidR="00081430" w:rsidRPr="00081430" w:rsidRDefault="00081430" w:rsidP="00081430">
                  <w:pPr>
                    <w:rPr>
                      <w:sz w:val="24"/>
                      <w:szCs w:val="24"/>
                      <w:lang w:val="ru-RU"/>
                    </w:rPr>
                  </w:pPr>
                </w:p>
              </w:tc>
              <w:tc>
                <w:tcPr>
                  <w:tcW w:w="2024" w:type="dxa"/>
                  <w:vAlign w:val="center"/>
                  <w:hideMark/>
                </w:tcPr>
                <w:p w:rsidR="00081430" w:rsidRPr="00081430" w:rsidRDefault="00081430" w:rsidP="00081430">
                  <w:pPr>
                    <w:rPr>
                      <w:sz w:val="24"/>
                      <w:szCs w:val="24"/>
                      <w:lang w:val="ru-RU"/>
                    </w:rPr>
                  </w:pPr>
                  <w:r w:rsidRPr="00081430">
                    <w:rPr>
                      <w:sz w:val="24"/>
                      <w:szCs w:val="24"/>
                      <w:lang w:val="ru-RU"/>
                    </w:rPr>
                    <w:t>27.10.2020 11:42:10</w:t>
                  </w:r>
                </w:p>
              </w:tc>
            </w:tr>
          </w:tbl>
          <w:p w:rsidR="00867E48" w:rsidRPr="00252C94" w:rsidRDefault="00867E48" w:rsidP="00105AE8">
            <w:pPr>
              <w:jc w:val="center"/>
              <w:rPr>
                <w:sz w:val="24"/>
                <w:szCs w:val="24"/>
                <w:lang w:val="ru-RU"/>
              </w:rPr>
            </w:pPr>
          </w:p>
        </w:tc>
        <w:tc>
          <w:tcPr>
            <w:tcW w:w="3060" w:type="dxa"/>
          </w:tcPr>
          <w:p w:rsidR="00867E48" w:rsidRPr="003E2C0E" w:rsidRDefault="00252C94" w:rsidP="00930AC5">
            <w:pPr>
              <w:autoSpaceDE w:val="0"/>
              <w:autoSpaceDN w:val="0"/>
              <w:adjustRightInd w:val="0"/>
              <w:jc w:val="center"/>
              <w:rPr>
                <w:sz w:val="24"/>
                <w:szCs w:val="24"/>
                <w:lang w:val="ru-RU"/>
              </w:rPr>
            </w:pPr>
            <w:r>
              <w:rPr>
                <w:sz w:val="24"/>
                <w:szCs w:val="24"/>
                <w:lang w:val="ru-RU"/>
              </w:rPr>
              <w:t>О</w:t>
            </w:r>
            <w:r w:rsidR="008433EF">
              <w:rPr>
                <w:sz w:val="24"/>
                <w:szCs w:val="24"/>
                <w:lang w:val="ru-RU"/>
              </w:rPr>
              <w:t>бщество с ограниченной ответственностью</w:t>
            </w:r>
            <w:r>
              <w:rPr>
                <w:sz w:val="24"/>
                <w:szCs w:val="24"/>
                <w:lang w:val="ru-RU"/>
              </w:rPr>
              <w:t xml:space="preserve"> «</w:t>
            </w:r>
            <w:proofErr w:type="spellStart"/>
            <w:r w:rsidR="00483FBD">
              <w:rPr>
                <w:sz w:val="24"/>
                <w:szCs w:val="24"/>
                <w:lang w:val="ru-RU"/>
              </w:rPr>
              <w:t>Редгар</w:t>
            </w:r>
            <w:proofErr w:type="spellEnd"/>
            <w:r>
              <w:rPr>
                <w:sz w:val="24"/>
                <w:szCs w:val="24"/>
                <w:lang w:val="ru-RU"/>
              </w:rPr>
              <w:t>»</w:t>
            </w:r>
          </w:p>
          <w:p w:rsidR="00867E48" w:rsidRPr="00105AE8" w:rsidRDefault="00867E48" w:rsidP="00483FBD">
            <w:pPr>
              <w:jc w:val="center"/>
              <w:rPr>
                <w:color w:val="000000"/>
                <w:sz w:val="24"/>
                <w:szCs w:val="24"/>
                <w:lang w:val="ru-RU"/>
              </w:rPr>
            </w:pPr>
            <w:r>
              <w:rPr>
                <w:sz w:val="24"/>
                <w:szCs w:val="24"/>
                <w:lang w:val="ru-RU"/>
              </w:rPr>
              <w:t xml:space="preserve">ИНН </w:t>
            </w:r>
            <w:r w:rsidR="00483FBD" w:rsidRPr="00483FBD">
              <w:rPr>
                <w:sz w:val="24"/>
                <w:szCs w:val="24"/>
                <w:lang w:val="ru-RU"/>
              </w:rPr>
              <w:t>9723022394</w:t>
            </w:r>
            <w:r w:rsidRPr="003E2C0E">
              <w:rPr>
                <w:sz w:val="24"/>
                <w:szCs w:val="24"/>
                <w:lang w:val="ru-RU" w:eastAsia="ar-SA"/>
              </w:rPr>
              <w:t xml:space="preserve">, место </w:t>
            </w:r>
            <w:r w:rsidR="00252C94">
              <w:rPr>
                <w:sz w:val="24"/>
                <w:szCs w:val="24"/>
                <w:lang w:val="ru-RU" w:eastAsia="ar-SA"/>
              </w:rPr>
              <w:t>нахождения</w:t>
            </w:r>
            <w:r w:rsidRPr="003E2C0E">
              <w:rPr>
                <w:sz w:val="24"/>
                <w:szCs w:val="24"/>
                <w:lang w:val="ru-RU" w:eastAsia="ar-SA"/>
              </w:rPr>
              <w:t>:</w:t>
            </w:r>
            <w:r w:rsidRPr="003E2C0E">
              <w:rPr>
                <w:color w:val="212529"/>
                <w:sz w:val="24"/>
                <w:szCs w:val="24"/>
                <w:lang w:val="ru-RU"/>
              </w:rPr>
              <w:t xml:space="preserve"> </w:t>
            </w:r>
            <w:r w:rsidR="00483FBD">
              <w:rPr>
                <w:color w:val="212529"/>
                <w:sz w:val="24"/>
                <w:szCs w:val="24"/>
                <w:lang w:val="ru-RU"/>
              </w:rPr>
              <w:t>109548</w:t>
            </w:r>
            <w:r>
              <w:rPr>
                <w:color w:val="212529"/>
                <w:sz w:val="24"/>
                <w:szCs w:val="24"/>
                <w:lang w:val="ru-RU"/>
              </w:rPr>
              <w:t xml:space="preserve">, </w:t>
            </w:r>
            <w:r w:rsidR="00252C94">
              <w:rPr>
                <w:color w:val="212529"/>
                <w:sz w:val="24"/>
                <w:szCs w:val="24"/>
                <w:lang w:val="ru-RU"/>
              </w:rPr>
              <w:t>г. Москва</w:t>
            </w:r>
            <w:r w:rsidR="00930AC5">
              <w:rPr>
                <w:color w:val="212529"/>
                <w:sz w:val="24"/>
                <w:szCs w:val="24"/>
                <w:lang w:val="ru-RU"/>
              </w:rPr>
              <w:t xml:space="preserve">, </w:t>
            </w:r>
            <w:r w:rsidR="00483FBD">
              <w:rPr>
                <w:color w:val="212529"/>
                <w:sz w:val="24"/>
                <w:szCs w:val="24"/>
                <w:lang w:val="ru-RU"/>
              </w:rPr>
              <w:t>ул. Шоссейная д.1 корп. 2</w:t>
            </w:r>
            <w:r w:rsidR="00930AC5">
              <w:rPr>
                <w:color w:val="212529"/>
                <w:sz w:val="24"/>
                <w:szCs w:val="24"/>
                <w:lang w:val="ru-RU"/>
              </w:rPr>
              <w:t xml:space="preserve">, </w:t>
            </w:r>
            <w:r w:rsidR="00E55803" w:rsidRPr="00E55803">
              <w:rPr>
                <w:color w:val="212529"/>
                <w:sz w:val="24"/>
                <w:szCs w:val="24"/>
                <w:lang w:val="ru-RU"/>
              </w:rPr>
              <w:t>ПОМ I ЭТ 2 КАБ 7</w:t>
            </w:r>
            <w:r>
              <w:rPr>
                <w:sz w:val="24"/>
                <w:szCs w:val="24"/>
                <w:lang w:val="ru-RU"/>
              </w:rPr>
              <w:t>.</w:t>
            </w:r>
          </w:p>
        </w:tc>
        <w:tc>
          <w:tcPr>
            <w:tcW w:w="2520" w:type="dxa"/>
            <w:tcBorders>
              <w:bottom w:val="single" w:sz="4" w:space="0" w:color="auto"/>
            </w:tcBorders>
            <w:tcMar>
              <w:top w:w="57" w:type="dxa"/>
              <w:left w:w="57" w:type="dxa"/>
              <w:bottom w:w="57" w:type="dxa"/>
              <w:right w:w="57" w:type="dxa"/>
            </w:tcMar>
            <w:vAlign w:val="center"/>
          </w:tcPr>
          <w:p w:rsidR="00867E48" w:rsidRPr="00B52F99" w:rsidRDefault="00483FBD" w:rsidP="00727267">
            <w:pPr>
              <w:jc w:val="center"/>
              <w:rPr>
                <w:sz w:val="24"/>
                <w:szCs w:val="24"/>
                <w:lang w:val="ru-RU"/>
              </w:rPr>
            </w:pPr>
            <w:proofErr w:type="spellStart"/>
            <w:r>
              <w:rPr>
                <w:sz w:val="24"/>
                <w:szCs w:val="24"/>
                <w:lang w:val="ru-RU"/>
              </w:rPr>
              <w:t>Захарко</w:t>
            </w:r>
            <w:proofErr w:type="spellEnd"/>
            <w:r>
              <w:rPr>
                <w:sz w:val="24"/>
                <w:szCs w:val="24"/>
                <w:lang w:val="ru-RU"/>
              </w:rPr>
              <w:t xml:space="preserve"> Л.В.</w:t>
            </w:r>
            <w:r w:rsidRPr="00B52F99">
              <w:rPr>
                <w:sz w:val="24"/>
                <w:szCs w:val="24"/>
                <w:lang w:val="ru-RU"/>
              </w:rPr>
              <w:t>.</w:t>
            </w:r>
          </w:p>
          <w:p w:rsidR="00867E48" w:rsidRPr="00B52F99" w:rsidRDefault="00483FBD" w:rsidP="00727267">
            <w:pPr>
              <w:jc w:val="center"/>
              <w:rPr>
                <w:sz w:val="24"/>
                <w:szCs w:val="24"/>
                <w:lang w:val="ru-RU"/>
              </w:rPr>
            </w:pPr>
            <w:r>
              <w:rPr>
                <w:sz w:val="24"/>
                <w:szCs w:val="24"/>
                <w:lang w:val="ru-RU"/>
              </w:rPr>
              <w:t>Черемисина С.В.</w:t>
            </w:r>
          </w:p>
          <w:p w:rsidR="00867E48" w:rsidRPr="00B52F99" w:rsidRDefault="00867E48" w:rsidP="00727267">
            <w:pPr>
              <w:jc w:val="center"/>
              <w:rPr>
                <w:sz w:val="24"/>
                <w:szCs w:val="24"/>
                <w:lang w:val="ru-RU"/>
              </w:rPr>
            </w:pPr>
            <w:r w:rsidRPr="00B52F99">
              <w:rPr>
                <w:sz w:val="24"/>
                <w:szCs w:val="24"/>
                <w:lang w:val="ru-RU"/>
              </w:rPr>
              <w:t>Позднякова Т.Ф.</w:t>
            </w:r>
          </w:p>
          <w:p w:rsidR="00867E48" w:rsidRPr="00B52F99" w:rsidRDefault="00867E48" w:rsidP="00727267">
            <w:pPr>
              <w:jc w:val="center"/>
              <w:rPr>
                <w:sz w:val="24"/>
                <w:szCs w:val="24"/>
                <w:lang w:val="ru-RU"/>
              </w:rPr>
            </w:pPr>
            <w:r w:rsidRPr="00B52F99">
              <w:rPr>
                <w:sz w:val="24"/>
                <w:szCs w:val="24"/>
                <w:lang w:val="ru-RU"/>
              </w:rPr>
              <w:t>Волков К.В.</w:t>
            </w:r>
          </w:p>
        </w:tc>
        <w:tc>
          <w:tcPr>
            <w:tcW w:w="2160" w:type="dxa"/>
            <w:tcBorders>
              <w:bottom w:val="single" w:sz="4" w:space="0" w:color="auto"/>
            </w:tcBorders>
            <w:tcMar>
              <w:top w:w="57" w:type="dxa"/>
              <w:left w:w="57" w:type="dxa"/>
              <w:bottom w:w="57" w:type="dxa"/>
              <w:right w:w="57" w:type="dxa"/>
            </w:tcMar>
            <w:vAlign w:val="center"/>
          </w:tcPr>
          <w:p w:rsidR="00867E48" w:rsidRPr="00B52F99" w:rsidRDefault="00867E48" w:rsidP="00727267">
            <w:pPr>
              <w:autoSpaceDE w:val="0"/>
              <w:autoSpaceDN w:val="0"/>
              <w:adjustRightInd w:val="0"/>
              <w:jc w:val="center"/>
              <w:rPr>
                <w:sz w:val="24"/>
                <w:szCs w:val="24"/>
                <w:lang w:val="ru-RU"/>
              </w:rPr>
            </w:pPr>
            <w:r w:rsidRPr="00B52F99">
              <w:rPr>
                <w:sz w:val="24"/>
                <w:szCs w:val="24"/>
                <w:lang w:val="ru-RU"/>
              </w:rPr>
              <w:t>«За»</w:t>
            </w:r>
          </w:p>
          <w:p w:rsidR="00867E48" w:rsidRPr="00B52F99" w:rsidRDefault="00867E48" w:rsidP="00727267">
            <w:pPr>
              <w:autoSpaceDE w:val="0"/>
              <w:autoSpaceDN w:val="0"/>
              <w:adjustRightInd w:val="0"/>
              <w:jc w:val="center"/>
              <w:rPr>
                <w:sz w:val="24"/>
                <w:szCs w:val="24"/>
                <w:lang w:val="ru-RU"/>
              </w:rPr>
            </w:pPr>
            <w:r w:rsidRPr="00B52F99">
              <w:rPr>
                <w:sz w:val="24"/>
                <w:szCs w:val="24"/>
                <w:lang w:val="ru-RU"/>
              </w:rPr>
              <w:t>«За»</w:t>
            </w:r>
          </w:p>
          <w:p w:rsidR="00867E48" w:rsidRPr="00B52F99" w:rsidRDefault="00483FBD" w:rsidP="00727267">
            <w:pPr>
              <w:autoSpaceDE w:val="0"/>
              <w:autoSpaceDN w:val="0"/>
              <w:adjustRightInd w:val="0"/>
              <w:jc w:val="center"/>
              <w:rPr>
                <w:sz w:val="24"/>
                <w:szCs w:val="24"/>
                <w:lang w:val="ru-RU"/>
              </w:rPr>
            </w:pPr>
            <w:r w:rsidRPr="00B52F99">
              <w:rPr>
                <w:sz w:val="24"/>
                <w:szCs w:val="24"/>
                <w:lang w:val="ru-RU"/>
              </w:rPr>
              <w:t xml:space="preserve"> </w:t>
            </w:r>
            <w:r w:rsidR="00867E48" w:rsidRPr="00B52F99">
              <w:rPr>
                <w:sz w:val="24"/>
                <w:szCs w:val="24"/>
                <w:lang w:val="ru-RU"/>
              </w:rPr>
              <w:t>«За»</w:t>
            </w:r>
          </w:p>
          <w:p w:rsidR="00867E48" w:rsidRPr="00B52F99" w:rsidRDefault="00867E48" w:rsidP="00727267">
            <w:pPr>
              <w:autoSpaceDE w:val="0"/>
              <w:autoSpaceDN w:val="0"/>
              <w:adjustRightInd w:val="0"/>
              <w:jc w:val="center"/>
              <w:rPr>
                <w:sz w:val="24"/>
                <w:szCs w:val="24"/>
                <w:lang w:val="ru-RU"/>
              </w:rPr>
            </w:pPr>
            <w:r w:rsidRPr="00B52F99">
              <w:rPr>
                <w:sz w:val="24"/>
                <w:szCs w:val="24"/>
                <w:lang w:val="ru-RU"/>
              </w:rPr>
              <w:t>«За»</w:t>
            </w:r>
          </w:p>
        </w:tc>
      </w:tr>
    </w:tbl>
    <w:p w:rsidR="00105AE8" w:rsidRDefault="00105AE8" w:rsidP="00B52F99">
      <w:pPr>
        <w:ind w:firstLine="709"/>
        <w:jc w:val="both"/>
        <w:rPr>
          <w:b/>
          <w:sz w:val="24"/>
          <w:szCs w:val="24"/>
          <w:lang w:val="ru-RU"/>
        </w:rPr>
      </w:pPr>
    </w:p>
    <w:p w:rsidR="00B756AE" w:rsidRDefault="00B756AE" w:rsidP="00483FBD">
      <w:pPr>
        <w:autoSpaceDE w:val="0"/>
        <w:autoSpaceDN w:val="0"/>
        <w:adjustRightInd w:val="0"/>
        <w:ind w:firstLine="708"/>
        <w:jc w:val="both"/>
        <w:rPr>
          <w:sz w:val="24"/>
          <w:szCs w:val="24"/>
          <w:lang w:val="ru-RU"/>
        </w:rPr>
      </w:pPr>
      <w:r w:rsidRPr="008E0F13">
        <w:rPr>
          <w:b/>
          <w:bCs/>
          <w:color w:val="000000"/>
          <w:sz w:val="24"/>
          <w:szCs w:val="24"/>
          <w:lang w:val="ru-RU"/>
        </w:rPr>
        <w:t>10</w:t>
      </w:r>
      <w:r w:rsidRPr="008E0F13">
        <w:rPr>
          <w:bCs/>
          <w:color w:val="000000"/>
          <w:sz w:val="24"/>
          <w:szCs w:val="24"/>
          <w:lang w:val="ru-RU"/>
        </w:rPr>
        <w:t xml:space="preserve">. </w:t>
      </w:r>
      <w:r>
        <w:rPr>
          <w:bCs/>
          <w:color w:val="000000"/>
          <w:sz w:val="24"/>
          <w:szCs w:val="24"/>
          <w:lang w:val="ru-RU"/>
        </w:rPr>
        <w:t>Государственный к</w:t>
      </w:r>
      <w:r w:rsidRPr="008E0F13">
        <w:rPr>
          <w:sz w:val="24"/>
          <w:szCs w:val="24"/>
          <w:lang w:val="ru-RU"/>
        </w:rPr>
        <w:t xml:space="preserve">онтракт заключается с </w:t>
      </w:r>
      <w:r w:rsidR="008433EF">
        <w:rPr>
          <w:sz w:val="24"/>
          <w:szCs w:val="24"/>
          <w:lang w:val="ru-RU"/>
        </w:rPr>
        <w:t>Обществом с ограниченной ответственностью</w:t>
      </w:r>
      <w:r w:rsidR="00252C94">
        <w:rPr>
          <w:sz w:val="24"/>
          <w:szCs w:val="24"/>
          <w:lang w:val="ru-RU"/>
        </w:rPr>
        <w:t xml:space="preserve"> «</w:t>
      </w:r>
      <w:proofErr w:type="spellStart"/>
      <w:r w:rsidR="00483FBD">
        <w:rPr>
          <w:sz w:val="24"/>
          <w:szCs w:val="24"/>
          <w:lang w:val="ru-RU"/>
        </w:rPr>
        <w:t>Редгар</w:t>
      </w:r>
      <w:proofErr w:type="spellEnd"/>
      <w:r w:rsidR="00252C94">
        <w:rPr>
          <w:sz w:val="24"/>
          <w:szCs w:val="24"/>
          <w:lang w:val="ru-RU"/>
        </w:rPr>
        <w:t xml:space="preserve">» ИНН </w:t>
      </w:r>
      <w:r w:rsidR="00483FBD" w:rsidRPr="00483FBD">
        <w:rPr>
          <w:sz w:val="24"/>
          <w:szCs w:val="24"/>
          <w:lang w:val="ru-RU"/>
        </w:rPr>
        <w:t>9723022394</w:t>
      </w:r>
      <w:r w:rsidR="00252C94" w:rsidRPr="003E2C0E">
        <w:rPr>
          <w:sz w:val="24"/>
          <w:szCs w:val="24"/>
          <w:lang w:val="ru-RU" w:eastAsia="ar-SA"/>
        </w:rPr>
        <w:t xml:space="preserve">, место </w:t>
      </w:r>
      <w:r w:rsidR="00252C94">
        <w:rPr>
          <w:sz w:val="24"/>
          <w:szCs w:val="24"/>
          <w:lang w:val="ru-RU" w:eastAsia="ar-SA"/>
        </w:rPr>
        <w:t>нахождения</w:t>
      </w:r>
      <w:r w:rsidR="00252C94" w:rsidRPr="003E2C0E">
        <w:rPr>
          <w:sz w:val="24"/>
          <w:szCs w:val="24"/>
          <w:lang w:val="ru-RU" w:eastAsia="ar-SA"/>
        </w:rPr>
        <w:t>:</w:t>
      </w:r>
      <w:r w:rsidR="00252C94" w:rsidRPr="003E2C0E">
        <w:rPr>
          <w:color w:val="212529"/>
          <w:sz w:val="24"/>
          <w:szCs w:val="24"/>
          <w:lang w:val="ru-RU"/>
        </w:rPr>
        <w:t xml:space="preserve"> </w:t>
      </w:r>
      <w:r w:rsidR="00E55803">
        <w:rPr>
          <w:color w:val="212529"/>
          <w:sz w:val="24"/>
          <w:szCs w:val="24"/>
          <w:lang w:val="ru-RU"/>
        </w:rPr>
        <w:t xml:space="preserve">109548, г. Москва, ул. Шоссейная д.1 корп. 2, </w:t>
      </w:r>
      <w:r w:rsidR="00E55803" w:rsidRPr="00E55803">
        <w:rPr>
          <w:color w:val="212529"/>
          <w:sz w:val="24"/>
          <w:szCs w:val="24"/>
          <w:lang w:val="ru-RU"/>
        </w:rPr>
        <w:t>ПОМ I ЭТ 2 КАБ 7</w:t>
      </w:r>
      <w:r w:rsidR="00E55803">
        <w:rPr>
          <w:sz w:val="24"/>
          <w:szCs w:val="24"/>
          <w:lang w:val="ru-RU"/>
        </w:rPr>
        <w:t>.</w:t>
      </w:r>
      <w:r>
        <w:rPr>
          <w:sz w:val="24"/>
          <w:szCs w:val="24"/>
          <w:lang w:val="ru-RU"/>
        </w:rPr>
        <w:t xml:space="preserve"> </w:t>
      </w:r>
      <w:r w:rsidRPr="008E0F13">
        <w:rPr>
          <w:sz w:val="24"/>
          <w:szCs w:val="24"/>
          <w:lang w:val="ru-RU"/>
        </w:rPr>
        <w:t>в соответствии с пунктом 25.1 части 1 статьи 93 Федерального закона</w:t>
      </w:r>
      <w:r>
        <w:rPr>
          <w:sz w:val="24"/>
          <w:szCs w:val="24"/>
          <w:lang w:val="ru-RU"/>
        </w:rPr>
        <w:t xml:space="preserve"> в</w:t>
      </w:r>
      <w:r w:rsidRPr="008E0F13">
        <w:rPr>
          <w:sz w:val="24"/>
          <w:szCs w:val="24"/>
          <w:lang w:val="ru-RU"/>
        </w:rPr>
        <w:t> порядке, установленном статьей 83.2 Федерального закона.</w:t>
      </w:r>
    </w:p>
    <w:p w:rsidR="009E0B70" w:rsidRPr="0085686A" w:rsidRDefault="009E0B70" w:rsidP="00C84A13">
      <w:pPr>
        <w:spacing w:line="340" w:lineRule="exact"/>
        <w:ind w:firstLine="709"/>
        <w:jc w:val="both"/>
        <w:rPr>
          <w:b/>
          <w:sz w:val="24"/>
          <w:szCs w:val="24"/>
          <w:lang w:val="ru-RU"/>
        </w:rPr>
      </w:pPr>
    </w:p>
    <w:p w:rsidR="00867E48" w:rsidRPr="00B52F99" w:rsidRDefault="00B756AE" w:rsidP="00867E48">
      <w:pPr>
        <w:ind w:firstLine="709"/>
        <w:jc w:val="both"/>
        <w:rPr>
          <w:sz w:val="24"/>
          <w:szCs w:val="24"/>
          <w:lang w:val="ru-RU"/>
        </w:rPr>
      </w:pPr>
      <w:r>
        <w:rPr>
          <w:b/>
          <w:sz w:val="24"/>
          <w:szCs w:val="24"/>
          <w:lang w:val="ru-RU"/>
        </w:rPr>
        <w:t>11</w:t>
      </w:r>
      <w:r w:rsidR="00C7590D" w:rsidRPr="0085686A">
        <w:rPr>
          <w:b/>
          <w:sz w:val="24"/>
          <w:szCs w:val="24"/>
          <w:lang w:val="ru-RU"/>
        </w:rPr>
        <w:t xml:space="preserve">. </w:t>
      </w:r>
      <w:r w:rsidR="00867E48" w:rsidRPr="00B52F99">
        <w:rPr>
          <w:sz w:val="24"/>
          <w:szCs w:val="24"/>
          <w:lang w:val="ru-RU"/>
        </w:rPr>
        <w:t xml:space="preserve">Заседание Единой комиссии завершено </w:t>
      </w:r>
      <w:r w:rsidR="00081430">
        <w:rPr>
          <w:sz w:val="24"/>
          <w:szCs w:val="24"/>
          <w:lang w:val="ru-RU"/>
        </w:rPr>
        <w:t>28 октября</w:t>
      </w:r>
      <w:r w:rsidR="00867E48" w:rsidRPr="00B52F99">
        <w:rPr>
          <w:sz w:val="24"/>
          <w:szCs w:val="24"/>
          <w:lang w:val="ru-RU"/>
        </w:rPr>
        <w:t>20</w:t>
      </w:r>
      <w:r w:rsidR="00081430">
        <w:rPr>
          <w:sz w:val="24"/>
          <w:szCs w:val="24"/>
          <w:lang w:val="ru-RU"/>
        </w:rPr>
        <w:t>20</w:t>
      </w:r>
      <w:r w:rsidR="00867E48" w:rsidRPr="00B52F99">
        <w:rPr>
          <w:sz w:val="24"/>
          <w:szCs w:val="24"/>
          <w:lang w:val="ru-RU"/>
        </w:rPr>
        <w:t xml:space="preserve"> г.</w:t>
      </w:r>
    </w:p>
    <w:p w:rsidR="00867E48" w:rsidRPr="00B52F99" w:rsidRDefault="00867E48" w:rsidP="00867E48">
      <w:pPr>
        <w:ind w:firstLine="709"/>
        <w:jc w:val="both"/>
        <w:rPr>
          <w:sz w:val="24"/>
          <w:szCs w:val="24"/>
          <w:lang w:val="ru-RU"/>
        </w:rPr>
      </w:pPr>
    </w:p>
    <w:p w:rsidR="00081430" w:rsidRPr="00834D34" w:rsidRDefault="00081430" w:rsidP="00081430">
      <w:pPr>
        <w:ind w:firstLine="709"/>
        <w:jc w:val="both"/>
        <w:rPr>
          <w:sz w:val="24"/>
          <w:szCs w:val="24"/>
          <w:lang w:val="ru-RU"/>
        </w:rPr>
      </w:pPr>
      <w:proofErr w:type="spellStart"/>
      <w:r w:rsidRPr="00834D34">
        <w:rPr>
          <w:sz w:val="24"/>
          <w:szCs w:val="24"/>
        </w:rPr>
        <w:t>Единая</w:t>
      </w:r>
      <w:proofErr w:type="spellEnd"/>
      <w:r w:rsidRPr="00834D34">
        <w:rPr>
          <w:sz w:val="24"/>
          <w:szCs w:val="24"/>
        </w:rPr>
        <w:t xml:space="preserve"> </w:t>
      </w:r>
      <w:proofErr w:type="spellStart"/>
      <w:r w:rsidRPr="00834D34">
        <w:rPr>
          <w:sz w:val="24"/>
          <w:szCs w:val="24"/>
        </w:rPr>
        <w:t>комиссия</w:t>
      </w:r>
      <w:proofErr w:type="spellEnd"/>
      <w:r w:rsidRPr="00834D34">
        <w:rPr>
          <w:sz w:val="24"/>
          <w:szCs w:val="24"/>
        </w:rPr>
        <w:t xml:space="preserve"> в </w:t>
      </w:r>
      <w:proofErr w:type="spellStart"/>
      <w:r w:rsidRPr="00834D34">
        <w:rPr>
          <w:sz w:val="24"/>
          <w:szCs w:val="24"/>
        </w:rPr>
        <w:t>составе</w:t>
      </w:r>
      <w:proofErr w:type="spellEnd"/>
      <w:r w:rsidRPr="00834D34">
        <w:rPr>
          <w:sz w:val="24"/>
          <w:szCs w:val="24"/>
        </w:rPr>
        <w:t>:</w:t>
      </w:r>
    </w:p>
    <w:p w:rsidR="00081430" w:rsidRPr="00B52F99" w:rsidRDefault="00081430" w:rsidP="00081430">
      <w:pPr>
        <w:ind w:firstLine="709"/>
        <w:jc w:val="both"/>
        <w:rPr>
          <w:sz w:val="24"/>
          <w:szCs w:val="24"/>
          <w:lang w:val="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663"/>
        <w:gridCol w:w="1830"/>
        <w:gridCol w:w="3259"/>
      </w:tblGrid>
      <w:tr w:rsidR="00081430" w:rsidRPr="00B52F99" w:rsidTr="00317A21">
        <w:trPr>
          <w:trHeight w:val="454"/>
        </w:trPr>
        <w:tc>
          <w:tcPr>
            <w:tcW w:w="4663" w:type="dxa"/>
            <w:tcBorders>
              <w:top w:val="nil"/>
              <w:left w:val="nil"/>
              <w:bottom w:val="nil"/>
              <w:right w:val="nil"/>
            </w:tcBorders>
          </w:tcPr>
          <w:p w:rsidR="00081430" w:rsidRPr="00B52F99" w:rsidRDefault="00081430" w:rsidP="00317A21">
            <w:pPr>
              <w:pStyle w:val="2117"/>
              <w:tabs>
                <w:tab w:val="left" w:pos="4605"/>
              </w:tabs>
              <w:ind w:firstLine="709"/>
              <w:rPr>
                <w:szCs w:val="24"/>
              </w:rPr>
            </w:pPr>
            <w:r w:rsidRPr="00B52F99">
              <w:rPr>
                <w:szCs w:val="24"/>
              </w:rPr>
              <w:t>Председатель:</w:t>
            </w:r>
          </w:p>
        </w:tc>
        <w:tc>
          <w:tcPr>
            <w:tcW w:w="1830" w:type="dxa"/>
            <w:tcBorders>
              <w:top w:val="nil"/>
              <w:left w:val="nil"/>
              <w:right w:val="nil"/>
            </w:tcBorders>
          </w:tcPr>
          <w:p w:rsidR="00081430" w:rsidRPr="00B52F99" w:rsidRDefault="00081430" w:rsidP="00317A21">
            <w:pPr>
              <w:pStyle w:val="2117"/>
              <w:tabs>
                <w:tab w:val="left" w:pos="4605"/>
              </w:tabs>
              <w:ind w:firstLine="709"/>
              <w:rPr>
                <w:szCs w:val="24"/>
              </w:rPr>
            </w:pPr>
          </w:p>
        </w:tc>
        <w:tc>
          <w:tcPr>
            <w:tcW w:w="3259" w:type="dxa"/>
            <w:tcBorders>
              <w:top w:val="nil"/>
              <w:left w:val="nil"/>
              <w:bottom w:val="nil"/>
              <w:right w:val="nil"/>
            </w:tcBorders>
            <w:vAlign w:val="bottom"/>
          </w:tcPr>
          <w:p w:rsidR="00081430" w:rsidRPr="00B52F99" w:rsidRDefault="00081430" w:rsidP="00317A21">
            <w:pPr>
              <w:tabs>
                <w:tab w:val="left" w:pos="4605"/>
              </w:tabs>
              <w:ind w:firstLine="709"/>
              <w:rPr>
                <w:sz w:val="24"/>
                <w:szCs w:val="24"/>
                <w:lang w:val="ru-RU"/>
              </w:rPr>
            </w:pPr>
            <w:proofErr w:type="spellStart"/>
            <w:r>
              <w:rPr>
                <w:sz w:val="24"/>
                <w:szCs w:val="24"/>
                <w:lang w:val="ru-RU"/>
              </w:rPr>
              <w:t>Захарко</w:t>
            </w:r>
            <w:proofErr w:type="spellEnd"/>
            <w:r>
              <w:rPr>
                <w:sz w:val="24"/>
                <w:szCs w:val="24"/>
                <w:lang w:val="ru-RU"/>
              </w:rPr>
              <w:t xml:space="preserve"> Л.В.</w:t>
            </w:r>
            <w:r w:rsidRPr="00B52F99">
              <w:rPr>
                <w:sz w:val="24"/>
                <w:szCs w:val="24"/>
                <w:lang w:val="ru-RU"/>
              </w:rPr>
              <w:t>.</w:t>
            </w:r>
          </w:p>
        </w:tc>
      </w:tr>
      <w:tr w:rsidR="00081430" w:rsidRPr="00B52F99" w:rsidTr="00317A21">
        <w:trPr>
          <w:trHeight w:val="454"/>
        </w:trPr>
        <w:tc>
          <w:tcPr>
            <w:tcW w:w="4663" w:type="dxa"/>
            <w:tcBorders>
              <w:top w:val="nil"/>
              <w:left w:val="nil"/>
              <w:bottom w:val="nil"/>
              <w:right w:val="nil"/>
            </w:tcBorders>
          </w:tcPr>
          <w:p w:rsidR="00081430" w:rsidRPr="00B52F99" w:rsidRDefault="00081430" w:rsidP="00317A21">
            <w:pPr>
              <w:pStyle w:val="2117"/>
              <w:tabs>
                <w:tab w:val="left" w:pos="4605"/>
              </w:tabs>
              <w:ind w:firstLine="709"/>
              <w:rPr>
                <w:szCs w:val="24"/>
              </w:rPr>
            </w:pPr>
            <w:r w:rsidRPr="00B52F99">
              <w:rPr>
                <w:szCs w:val="24"/>
              </w:rPr>
              <w:t>Члены комиссии</w:t>
            </w:r>
          </w:p>
        </w:tc>
        <w:tc>
          <w:tcPr>
            <w:tcW w:w="1830" w:type="dxa"/>
            <w:tcBorders>
              <w:left w:val="nil"/>
              <w:right w:val="nil"/>
            </w:tcBorders>
          </w:tcPr>
          <w:p w:rsidR="00081430" w:rsidRPr="00B52F99" w:rsidRDefault="00081430" w:rsidP="00317A21">
            <w:pPr>
              <w:pStyle w:val="2117"/>
              <w:tabs>
                <w:tab w:val="left" w:pos="4605"/>
              </w:tabs>
              <w:ind w:firstLine="709"/>
              <w:rPr>
                <w:szCs w:val="24"/>
              </w:rPr>
            </w:pPr>
          </w:p>
        </w:tc>
        <w:tc>
          <w:tcPr>
            <w:tcW w:w="3259" w:type="dxa"/>
            <w:tcBorders>
              <w:top w:val="nil"/>
              <w:left w:val="nil"/>
              <w:bottom w:val="nil"/>
              <w:right w:val="nil"/>
            </w:tcBorders>
            <w:vAlign w:val="bottom"/>
          </w:tcPr>
          <w:p w:rsidR="00081430" w:rsidRPr="00B52F99" w:rsidRDefault="00081430" w:rsidP="00317A21">
            <w:pPr>
              <w:tabs>
                <w:tab w:val="left" w:pos="4605"/>
              </w:tabs>
              <w:ind w:firstLine="709"/>
              <w:rPr>
                <w:sz w:val="24"/>
                <w:szCs w:val="24"/>
                <w:lang w:val="ru-RU"/>
              </w:rPr>
            </w:pPr>
            <w:r>
              <w:rPr>
                <w:sz w:val="24"/>
                <w:szCs w:val="24"/>
                <w:lang w:val="ru-RU"/>
              </w:rPr>
              <w:t>Черемисина С.В.</w:t>
            </w:r>
          </w:p>
        </w:tc>
      </w:tr>
      <w:tr w:rsidR="00081430" w:rsidRPr="00B52F99" w:rsidTr="00317A21">
        <w:trPr>
          <w:trHeight w:val="454"/>
        </w:trPr>
        <w:tc>
          <w:tcPr>
            <w:tcW w:w="4663" w:type="dxa"/>
            <w:tcBorders>
              <w:top w:val="nil"/>
              <w:left w:val="nil"/>
              <w:bottom w:val="nil"/>
              <w:right w:val="nil"/>
            </w:tcBorders>
          </w:tcPr>
          <w:p w:rsidR="00081430" w:rsidRPr="00B52F99" w:rsidRDefault="00081430" w:rsidP="00317A21">
            <w:pPr>
              <w:pStyle w:val="2117"/>
              <w:tabs>
                <w:tab w:val="left" w:pos="4605"/>
              </w:tabs>
              <w:ind w:firstLine="709"/>
              <w:rPr>
                <w:szCs w:val="24"/>
              </w:rPr>
            </w:pPr>
          </w:p>
        </w:tc>
        <w:tc>
          <w:tcPr>
            <w:tcW w:w="1830" w:type="dxa"/>
            <w:tcBorders>
              <w:left w:val="nil"/>
              <w:right w:val="nil"/>
            </w:tcBorders>
          </w:tcPr>
          <w:p w:rsidR="00081430" w:rsidRPr="00B52F99" w:rsidRDefault="00081430" w:rsidP="00317A21">
            <w:pPr>
              <w:pStyle w:val="2117"/>
              <w:tabs>
                <w:tab w:val="left" w:pos="4605"/>
              </w:tabs>
              <w:ind w:firstLine="709"/>
              <w:rPr>
                <w:szCs w:val="24"/>
              </w:rPr>
            </w:pPr>
          </w:p>
        </w:tc>
        <w:tc>
          <w:tcPr>
            <w:tcW w:w="3259" w:type="dxa"/>
            <w:tcBorders>
              <w:top w:val="nil"/>
              <w:left w:val="nil"/>
              <w:bottom w:val="nil"/>
              <w:right w:val="nil"/>
            </w:tcBorders>
            <w:vAlign w:val="bottom"/>
          </w:tcPr>
          <w:p w:rsidR="00081430" w:rsidRPr="00B52F99" w:rsidRDefault="00081430" w:rsidP="00317A21">
            <w:pPr>
              <w:tabs>
                <w:tab w:val="left" w:pos="4605"/>
              </w:tabs>
              <w:ind w:firstLine="709"/>
              <w:rPr>
                <w:sz w:val="24"/>
                <w:szCs w:val="24"/>
                <w:lang w:val="ru-RU"/>
              </w:rPr>
            </w:pPr>
            <w:r w:rsidRPr="00B52F99">
              <w:rPr>
                <w:sz w:val="24"/>
                <w:szCs w:val="24"/>
                <w:lang w:val="ru-RU"/>
              </w:rPr>
              <w:t>Позднякова Т.Ф.</w:t>
            </w:r>
          </w:p>
        </w:tc>
      </w:tr>
      <w:tr w:rsidR="00081430" w:rsidRPr="00B52F99" w:rsidTr="00317A21">
        <w:trPr>
          <w:trHeight w:val="454"/>
        </w:trPr>
        <w:tc>
          <w:tcPr>
            <w:tcW w:w="4663" w:type="dxa"/>
            <w:tcBorders>
              <w:top w:val="nil"/>
              <w:left w:val="nil"/>
              <w:bottom w:val="nil"/>
              <w:right w:val="nil"/>
            </w:tcBorders>
          </w:tcPr>
          <w:p w:rsidR="00081430" w:rsidRPr="00B52F99" w:rsidRDefault="00081430" w:rsidP="00317A21">
            <w:pPr>
              <w:pStyle w:val="2117"/>
              <w:tabs>
                <w:tab w:val="left" w:pos="4605"/>
              </w:tabs>
              <w:ind w:firstLine="709"/>
              <w:rPr>
                <w:szCs w:val="24"/>
              </w:rPr>
            </w:pPr>
          </w:p>
        </w:tc>
        <w:tc>
          <w:tcPr>
            <w:tcW w:w="1830" w:type="dxa"/>
            <w:tcBorders>
              <w:left w:val="nil"/>
              <w:right w:val="nil"/>
            </w:tcBorders>
          </w:tcPr>
          <w:p w:rsidR="00081430" w:rsidRPr="00B52F99" w:rsidRDefault="00081430" w:rsidP="00317A21">
            <w:pPr>
              <w:pStyle w:val="2117"/>
              <w:tabs>
                <w:tab w:val="left" w:pos="4605"/>
              </w:tabs>
              <w:ind w:firstLine="709"/>
              <w:rPr>
                <w:szCs w:val="24"/>
              </w:rPr>
            </w:pPr>
          </w:p>
        </w:tc>
        <w:tc>
          <w:tcPr>
            <w:tcW w:w="3259" w:type="dxa"/>
            <w:tcBorders>
              <w:top w:val="nil"/>
              <w:left w:val="nil"/>
              <w:bottom w:val="nil"/>
              <w:right w:val="nil"/>
            </w:tcBorders>
            <w:vAlign w:val="bottom"/>
          </w:tcPr>
          <w:p w:rsidR="00081430" w:rsidRPr="00B52F99" w:rsidRDefault="00081430" w:rsidP="00317A21">
            <w:pPr>
              <w:tabs>
                <w:tab w:val="left" w:pos="4605"/>
              </w:tabs>
              <w:ind w:firstLine="709"/>
              <w:rPr>
                <w:sz w:val="24"/>
                <w:szCs w:val="24"/>
                <w:lang w:val="ru-RU"/>
              </w:rPr>
            </w:pPr>
            <w:r w:rsidRPr="00B52F99">
              <w:rPr>
                <w:sz w:val="24"/>
                <w:szCs w:val="24"/>
                <w:lang w:val="ru-RU"/>
              </w:rPr>
              <w:t>Волков К.В.</w:t>
            </w:r>
          </w:p>
        </w:tc>
      </w:tr>
    </w:tbl>
    <w:p w:rsidR="00867E48" w:rsidRPr="0085686A" w:rsidRDefault="00867E48" w:rsidP="00867E48">
      <w:pPr>
        <w:ind w:firstLine="709"/>
        <w:jc w:val="both"/>
        <w:rPr>
          <w:sz w:val="24"/>
          <w:szCs w:val="24"/>
          <w:lang w:val="ru-RU"/>
        </w:rPr>
      </w:pPr>
    </w:p>
    <w:p w:rsidR="0091749B" w:rsidRPr="00503A95" w:rsidRDefault="0091749B" w:rsidP="00867E48">
      <w:pPr>
        <w:spacing w:line="340" w:lineRule="exact"/>
        <w:ind w:firstLine="709"/>
        <w:jc w:val="both"/>
        <w:rPr>
          <w:b/>
          <w:sz w:val="24"/>
          <w:szCs w:val="24"/>
          <w:lang w:val="ru-RU"/>
        </w:rPr>
      </w:pPr>
    </w:p>
    <w:sectPr w:rsidR="0091749B" w:rsidRPr="00503A95" w:rsidSect="00026091">
      <w:footerReference w:type="even" r:id="rId8"/>
      <w:footerReference w:type="default" r:id="rId9"/>
      <w:pgSz w:w="11906" w:h="16838"/>
      <w:pgMar w:top="1134" w:right="851" w:bottom="567"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C4102" w:rsidRDefault="00DC4102">
      <w:r>
        <w:separator/>
      </w:r>
    </w:p>
  </w:endnote>
  <w:endnote w:type="continuationSeparator" w:id="0">
    <w:p w:rsidR="00DC4102" w:rsidRDefault="00DC410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Arial Unicode MS"/>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A00002BF" w:usb1="68C7FCFB" w:usb2="00000010" w:usb3="00000000" w:csb0="0002009F" w:csb1="00000000"/>
  </w:font>
  <w:font w:name="Arial Narrow">
    <w:panose1 w:val="020B0606020202030204"/>
    <w:charset w:val="CC"/>
    <w:family w:val="swiss"/>
    <w:pitch w:val="variable"/>
    <w:sig w:usb0="00000287" w:usb1="00000800" w:usb2="00000000" w:usb3="00000000" w:csb0="0000009F" w:csb1="00000000"/>
  </w:font>
  <w:font w:name="Consultant">
    <w:altName w:val="Courier New"/>
    <w:charset w:val="00"/>
    <w:family w:val="modern"/>
    <w:pitch w:val="default"/>
    <w:sig w:usb0="00000000" w:usb1="00000000" w:usb2="00000000" w:usb3="00000000" w:csb0="00000000"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panose1 w:val="02040604050505020304"/>
    <w:charset w:val="CC"/>
    <w:family w:val="roman"/>
    <w:pitch w:val="variable"/>
    <w:sig w:usb0="00000287" w:usb1="00000000" w:usb2="00000000" w:usb3="00000000" w:csb0="0000009F" w:csb1="00000000"/>
  </w:font>
  <w:font w:name="Mangal">
    <w:panose1 w:val="00000400000000000000"/>
    <w:charset w:val="01"/>
    <w:family w:val="roman"/>
    <w:notTrueType/>
    <w:pitch w:val="variable"/>
    <w:sig w:usb0="00002000" w:usb1="00000000" w:usb2="00000000" w:usb3="00000000" w:csb0="00000000" w:csb1="00000000"/>
  </w:font>
  <w:font w:name="TimesDL">
    <w:altName w:val="Times New Roman"/>
    <w:panose1 w:val="00000000000000000000"/>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ndale Sans UI">
    <w:altName w:val="Arial Unicode MS"/>
    <w:charset w:val="CC"/>
    <w:family w:val="auto"/>
    <w:pitch w:val="variable"/>
    <w:sig w:usb0="00000000" w:usb1="00000000" w:usb2="00000000" w:usb3="00000000" w:csb0="00000000"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Sylfaen">
    <w:panose1 w:val="010A0502050306030303"/>
    <w:charset w:val="CC"/>
    <w:family w:val="roman"/>
    <w:pitch w:val="variable"/>
    <w:sig w:usb0="040006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5AE8" w:rsidRDefault="0012758E" w:rsidP="00934EEA">
    <w:pPr>
      <w:pStyle w:val="af1"/>
      <w:framePr w:wrap="around" w:vAnchor="text" w:hAnchor="margin" w:xAlign="right" w:y="1"/>
      <w:rPr>
        <w:rStyle w:val="af3"/>
      </w:rPr>
    </w:pPr>
    <w:r>
      <w:rPr>
        <w:rStyle w:val="af3"/>
      </w:rPr>
      <w:fldChar w:fldCharType="begin"/>
    </w:r>
    <w:r w:rsidR="00105AE8">
      <w:rPr>
        <w:rStyle w:val="af3"/>
      </w:rPr>
      <w:instrText xml:space="preserve">PAGE  </w:instrText>
    </w:r>
    <w:r>
      <w:rPr>
        <w:rStyle w:val="af3"/>
      </w:rPr>
      <w:fldChar w:fldCharType="end"/>
    </w:r>
  </w:p>
  <w:p w:rsidR="00105AE8" w:rsidRDefault="00105AE8" w:rsidP="006E31C6">
    <w:pPr>
      <w:pStyle w:val="a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5AE8" w:rsidRDefault="00105AE8" w:rsidP="00934EEA">
    <w:pPr>
      <w:pStyle w:val="af1"/>
      <w:framePr w:wrap="around" w:vAnchor="text" w:hAnchor="margin" w:xAlign="right" w:y="1"/>
      <w:rPr>
        <w:rStyle w:val="af3"/>
      </w:rPr>
    </w:pPr>
  </w:p>
  <w:p w:rsidR="00105AE8" w:rsidRPr="00877DE4" w:rsidRDefault="0012758E" w:rsidP="00877DE4">
    <w:pPr>
      <w:pStyle w:val="af1"/>
      <w:ind w:right="360"/>
      <w:jc w:val="center"/>
      <w:rPr>
        <w:lang w:val="ru-RU"/>
      </w:rPr>
    </w:pPr>
    <w:r>
      <w:rPr>
        <w:rStyle w:val="af3"/>
      </w:rPr>
      <w:fldChar w:fldCharType="begin"/>
    </w:r>
    <w:r w:rsidR="00105AE8">
      <w:rPr>
        <w:rStyle w:val="af3"/>
      </w:rPr>
      <w:instrText xml:space="preserve"> PAGE </w:instrText>
    </w:r>
    <w:r>
      <w:rPr>
        <w:rStyle w:val="af3"/>
      </w:rPr>
      <w:fldChar w:fldCharType="separate"/>
    </w:r>
    <w:r w:rsidR="00517821">
      <w:rPr>
        <w:rStyle w:val="af3"/>
        <w:noProof/>
      </w:rPr>
      <w:t>2</w:t>
    </w:r>
    <w:r>
      <w:rPr>
        <w:rStyle w:val="af3"/>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C4102" w:rsidRDefault="00DC4102">
      <w:r>
        <w:separator/>
      </w:r>
    </w:p>
  </w:footnote>
  <w:footnote w:type="continuationSeparator" w:id="0">
    <w:p w:rsidR="00DC4102" w:rsidRDefault="00DC410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lvl w:ilvl="0">
      <w:start w:val="1"/>
      <w:numFmt w:val="decimal"/>
      <w:pStyle w:val="a"/>
      <w:lvlText w:val="%1."/>
      <w:lvlJc w:val="left"/>
      <w:pPr>
        <w:tabs>
          <w:tab w:val="num" w:pos="1492"/>
        </w:tabs>
        <w:ind w:left="1492" w:hanging="360"/>
      </w:pPr>
    </w:lvl>
  </w:abstractNum>
  <w:abstractNum w:abstractNumId="1">
    <w:nsid w:val="FFFFFF7D"/>
    <w:multiLevelType w:val="singleLevel"/>
    <w:tmpl w:val="43883DE8"/>
    <w:lvl w:ilvl="0">
      <w:start w:val="1"/>
      <w:numFmt w:val="decimal"/>
      <w:pStyle w:val="5"/>
      <w:lvlText w:val="%1."/>
      <w:lvlJc w:val="left"/>
      <w:pPr>
        <w:tabs>
          <w:tab w:val="num" w:pos="1209"/>
        </w:tabs>
        <w:ind w:left="1209" w:hanging="360"/>
      </w:pPr>
    </w:lvl>
  </w:abstractNum>
  <w:abstractNum w:abstractNumId="2">
    <w:nsid w:val="FFFFFF7E"/>
    <w:multiLevelType w:val="singleLevel"/>
    <w:tmpl w:val="AE823A00"/>
    <w:styleLink w:val="WWNum54"/>
    <w:lvl w:ilvl="0">
      <w:start w:val="1"/>
      <w:numFmt w:val="decimal"/>
      <w:pStyle w:val="4"/>
      <w:lvlText w:val="%1."/>
      <w:lvlJc w:val="left"/>
      <w:pPr>
        <w:tabs>
          <w:tab w:val="num" w:pos="926"/>
        </w:tabs>
        <w:ind w:left="926" w:hanging="360"/>
      </w:pPr>
    </w:lvl>
  </w:abstractNum>
  <w:abstractNum w:abstractNumId="3">
    <w:nsid w:val="FFFFFF80"/>
    <w:multiLevelType w:val="singleLevel"/>
    <w:tmpl w:val="0F546B24"/>
    <w:styleLink w:val="WWNum59"/>
    <w:lvl w:ilvl="0">
      <w:start w:val="1"/>
      <w:numFmt w:val="bullet"/>
      <w:pStyle w:val="a0"/>
      <w:lvlText w:val=""/>
      <w:lvlJc w:val="left"/>
      <w:pPr>
        <w:tabs>
          <w:tab w:val="num" w:pos="1492"/>
        </w:tabs>
        <w:ind w:left="1492" w:hanging="360"/>
      </w:pPr>
      <w:rPr>
        <w:rFonts w:ascii="Symbol" w:hAnsi="Symbol" w:hint="default"/>
      </w:rPr>
    </w:lvl>
  </w:abstractNum>
  <w:abstractNum w:abstractNumId="4">
    <w:nsid w:val="FFFFFF81"/>
    <w:multiLevelType w:val="singleLevel"/>
    <w:tmpl w:val="02F826AC"/>
    <w:styleLink w:val="WWNum49"/>
    <w:lvl w:ilvl="0">
      <w:start w:val="1"/>
      <w:numFmt w:val="bullet"/>
      <w:pStyle w:val="50"/>
      <w:lvlText w:val=""/>
      <w:lvlJc w:val="left"/>
      <w:pPr>
        <w:tabs>
          <w:tab w:val="num" w:pos="1209"/>
        </w:tabs>
        <w:ind w:left="1209" w:hanging="360"/>
      </w:pPr>
      <w:rPr>
        <w:rFonts w:ascii="Symbol" w:hAnsi="Symbol" w:hint="default"/>
      </w:rPr>
    </w:lvl>
  </w:abstractNum>
  <w:abstractNum w:abstractNumId="5">
    <w:nsid w:val="FFFFFF82"/>
    <w:multiLevelType w:val="singleLevel"/>
    <w:tmpl w:val="D78470F4"/>
    <w:styleLink w:val="WWNum39"/>
    <w:lvl w:ilvl="0">
      <w:start w:val="1"/>
      <w:numFmt w:val="bullet"/>
      <w:pStyle w:val="40"/>
      <w:lvlText w:val=""/>
      <w:lvlJc w:val="left"/>
      <w:pPr>
        <w:tabs>
          <w:tab w:val="num" w:pos="926"/>
        </w:tabs>
        <w:ind w:left="926" w:hanging="360"/>
      </w:pPr>
      <w:rPr>
        <w:rFonts w:ascii="Symbol" w:hAnsi="Symbol" w:hint="default"/>
      </w:rPr>
    </w:lvl>
  </w:abstractNum>
  <w:abstractNum w:abstractNumId="6">
    <w:nsid w:val="FFFFFF83"/>
    <w:multiLevelType w:val="singleLevel"/>
    <w:tmpl w:val="635654DE"/>
    <w:lvl w:ilvl="0">
      <w:start w:val="1"/>
      <w:numFmt w:val="bullet"/>
      <w:pStyle w:val="3"/>
      <w:lvlText w:val=""/>
      <w:lvlJc w:val="left"/>
      <w:pPr>
        <w:tabs>
          <w:tab w:val="num" w:pos="643"/>
        </w:tabs>
        <w:ind w:left="643" w:hanging="360"/>
      </w:pPr>
      <w:rPr>
        <w:rFonts w:ascii="Symbol" w:hAnsi="Symbol" w:hint="default"/>
      </w:rPr>
    </w:lvl>
  </w:abstractNum>
  <w:abstractNum w:abstractNumId="7">
    <w:nsid w:val="FFFFFF88"/>
    <w:multiLevelType w:val="singleLevel"/>
    <w:tmpl w:val="92B815F8"/>
    <w:styleLink w:val="WWNum44"/>
    <w:lvl w:ilvl="0">
      <w:start w:val="1"/>
      <w:numFmt w:val="decimal"/>
      <w:pStyle w:val="30"/>
      <w:lvlText w:val="%1."/>
      <w:lvlJc w:val="left"/>
      <w:pPr>
        <w:tabs>
          <w:tab w:val="num" w:pos="360"/>
        </w:tabs>
        <w:ind w:left="360" w:hanging="360"/>
      </w:pPr>
    </w:lvl>
  </w:abstractNum>
  <w:abstractNum w:abstractNumId="8">
    <w:nsid w:val="FFFFFF89"/>
    <w:multiLevelType w:val="singleLevel"/>
    <w:tmpl w:val="8758AD02"/>
    <w:styleLink w:val="WWNum5"/>
    <w:lvl w:ilvl="0">
      <w:start w:val="1"/>
      <w:numFmt w:val="bullet"/>
      <w:pStyle w:val="a1"/>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0">
    <w:nsid w:val="00000009"/>
    <w:multiLevelType w:val="multilevel"/>
    <w:tmpl w:val="00000009"/>
    <w:styleLink w:val="WWNum4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1">
    <w:nsid w:val="00000012"/>
    <w:multiLevelType w:val="multilevel"/>
    <w:tmpl w:val="00000012"/>
    <w:styleLink w:val="WWNum5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2">
    <w:nsid w:val="04BC58A5"/>
    <w:multiLevelType w:val="hybridMultilevel"/>
    <w:tmpl w:val="F7FAF7A2"/>
    <w:styleLink w:val="WWNum311"/>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0CBE0BC3"/>
    <w:multiLevelType w:val="multilevel"/>
    <w:tmpl w:val="A2BED852"/>
    <w:name w:val="WW8Num2"/>
    <w:lvl w:ilvl="0">
      <w:start w:val="1"/>
      <w:numFmt w:val="decimal"/>
      <w:lvlText w:val="18.%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1"/>
        <w:szCs w:val="21"/>
        <w:u w:val="none"/>
      </w:rPr>
    </w:lvl>
    <w:lvl w:ilvl="1">
      <w:start w:val="18"/>
      <w:numFmt w:val="decimal"/>
      <w:lvlText w:val="%2."/>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4"/>
        <w:szCs w:val="24"/>
        <w:u w:val="none"/>
      </w:rPr>
    </w:lvl>
    <w:lvl w:ilvl="2">
      <w:start w:val="1"/>
      <w:numFmt w:val="decimal"/>
      <w:lvlText w:val="%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 w:ilvl="3">
      <w:numFmt w:val="decimal"/>
      <w:lvlText w:val=""/>
      <w:lvlJc w:val="left"/>
      <w:pPr>
        <w:ind w:left="0" w:firstLine="0"/>
      </w:pPr>
      <w:rPr>
        <w:rFonts w:cs="Times New Roman" w:hint="default"/>
      </w:rPr>
    </w:lvl>
    <w:lvl w:ilvl="4">
      <w:numFmt w:val="decimal"/>
      <w:lvlText w:val=""/>
      <w:lvlJc w:val="left"/>
      <w:pPr>
        <w:ind w:left="0" w:firstLine="0"/>
      </w:pPr>
      <w:rPr>
        <w:rFonts w:cs="Times New Roman" w:hint="default"/>
      </w:rPr>
    </w:lvl>
    <w:lvl w:ilvl="5">
      <w:numFmt w:val="decimal"/>
      <w:lvlText w:val=""/>
      <w:lvlJc w:val="left"/>
      <w:pPr>
        <w:ind w:left="0" w:firstLine="0"/>
      </w:pPr>
      <w:rPr>
        <w:rFonts w:cs="Times New Roman" w:hint="default"/>
      </w:rPr>
    </w:lvl>
    <w:lvl w:ilvl="6">
      <w:numFmt w:val="decimal"/>
      <w:lvlText w:val=""/>
      <w:lvlJc w:val="left"/>
      <w:pPr>
        <w:ind w:left="0" w:firstLine="0"/>
      </w:pPr>
      <w:rPr>
        <w:rFonts w:cs="Times New Roman" w:hint="default"/>
      </w:rPr>
    </w:lvl>
    <w:lvl w:ilvl="7">
      <w:numFmt w:val="decimal"/>
      <w:lvlText w:val=""/>
      <w:lvlJc w:val="left"/>
      <w:pPr>
        <w:ind w:left="0" w:firstLine="0"/>
      </w:pPr>
      <w:rPr>
        <w:rFonts w:cs="Times New Roman" w:hint="default"/>
      </w:rPr>
    </w:lvl>
    <w:lvl w:ilvl="8">
      <w:numFmt w:val="decimal"/>
      <w:lvlText w:val=""/>
      <w:lvlJc w:val="left"/>
      <w:pPr>
        <w:ind w:left="0" w:firstLine="0"/>
      </w:pPr>
      <w:rPr>
        <w:rFonts w:cs="Times New Roman" w:hint="default"/>
      </w:rPr>
    </w:lvl>
  </w:abstractNum>
  <w:abstractNum w:abstractNumId="14">
    <w:nsid w:val="1E0967C9"/>
    <w:multiLevelType w:val="multilevel"/>
    <w:tmpl w:val="6E763512"/>
    <w:lvl w:ilvl="0">
      <w:start w:val="1"/>
      <w:numFmt w:val="decimal"/>
      <w:pStyle w:val="a2"/>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5">
    <w:nsid w:val="1E7E04D5"/>
    <w:multiLevelType w:val="singleLevel"/>
    <w:tmpl w:val="D34A6FD8"/>
    <w:lvl w:ilvl="0">
      <w:start w:val="1"/>
      <w:numFmt w:val="decimal"/>
      <w:pStyle w:val="31"/>
      <w:lvlText w:val="%1."/>
      <w:lvlJc w:val="left"/>
      <w:pPr>
        <w:tabs>
          <w:tab w:val="num" w:pos="360"/>
        </w:tabs>
        <w:ind w:left="360" w:hanging="360"/>
      </w:pPr>
    </w:lvl>
  </w:abstractNum>
  <w:abstractNum w:abstractNumId="16">
    <w:nsid w:val="1FCC1FC6"/>
    <w:multiLevelType w:val="multilevel"/>
    <w:tmpl w:val="3394073A"/>
    <w:styleLink w:val="WWNum3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nsid w:val="261D6338"/>
    <w:multiLevelType w:val="multilevel"/>
    <w:tmpl w:val="5DCA6E1C"/>
    <w:lvl w:ilvl="0">
      <w:start w:val="7"/>
      <w:numFmt w:val="decimal"/>
      <w:lvlText w:val="%1."/>
      <w:lvlJc w:val="left"/>
      <w:pPr>
        <w:ind w:left="360" w:hanging="360"/>
      </w:pPr>
      <w:rPr>
        <w:rFonts w:hint="default"/>
        <w:b/>
        <w:color w:val="auto"/>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8">
    <w:nsid w:val="2E982F85"/>
    <w:multiLevelType w:val="multilevel"/>
    <w:tmpl w:val="67B608BE"/>
    <w:styleLink w:val="WWNum511"/>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12"/>
        </w:tabs>
        <w:ind w:left="151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9">
    <w:nsid w:val="321A5E2D"/>
    <w:multiLevelType w:val="multilevel"/>
    <w:tmpl w:val="40186CDC"/>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0">
    <w:nsid w:val="32F0644D"/>
    <w:multiLevelType w:val="multilevel"/>
    <w:tmpl w:val="4EF09D64"/>
    <w:styleLink w:val="WWNum5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nsid w:val="450D39E0"/>
    <w:multiLevelType w:val="hybridMultilevel"/>
    <w:tmpl w:val="4AC6F44C"/>
    <w:styleLink w:val="WWNum411"/>
    <w:lvl w:ilvl="0" w:tplc="5F9A12B0">
      <w:start w:val="4"/>
      <w:numFmt w:val="decimal"/>
      <w:lvlText w:val="%1."/>
      <w:lvlJc w:val="left"/>
      <w:pPr>
        <w:tabs>
          <w:tab w:val="num" w:pos="1860"/>
        </w:tabs>
        <w:ind w:left="1860" w:hanging="114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2">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2"/>
      <w:lvlText w:val="%1.%2.%3"/>
      <w:lvlJc w:val="left"/>
      <w:pPr>
        <w:tabs>
          <w:tab w:val="num" w:pos="862"/>
        </w:tabs>
        <w:ind w:left="862" w:hanging="720"/>
      </w:pPr>
      <w:rPr>
        <w:rFonts w:hint="default"/>
      </w:rPr>
    </w:lvl>
    <w:lvl w:ilvl="3">
      <w:start w:val="1"/>
      <w:numFmt w:val="decimal"/>
      <w:pStyle w:val="41"/>
      <w:lvlText w:val="%1.%2.%3.%4"/>
      <w:lvlJc w:val="left"/>
      <w:pPr>
        <w:tabs>
          <w:tab w:val="num" w:pos="2124"/>
        </w:tabs>
        <w:ind w:left="2124" w:hanging="864"/>
      </w:pPr>
      <w:rPr>
        <w:rFonts w:hint="default"/>
      </w:rPr>
    </w:lvl>
    <w:lvl w:ilvl="4">
      <w:start w:val="1"/>
      <w:numFmt w:val="decimal"/>
      <w:pStyle w:val="51"/>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3">
    <w:nsid w:val="50EF3766"/>
    <w:multiLevelType w:val="multilevel"/>
    <w:tmpl w:val="1CD46B9A"/>
    <w:styleLink w:val="WWNum4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nsid w:val="58A46562"/>
    <w:multiLevelType w:val="multilevel"/>
    <w:tmpl w:val="363AB1DC"/>
    <w:styleLink w:val="WWNum3"/>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5">
    <w:nsid w:val="64027200"/>
    <w:multiLevelType w:val="multilevel"/>
    <w:tmpl w:val="EC0E65F6"/>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65FD71E9"/>
    <w:multiLevelType w:val="hybridMultilevel"/>
    <w:tmpl w:val="1F7AD83A"/>
    <w:lvl w:ilvl="0" w:tplc="BEC40740">
      <w:start w:val="1"/>
      <w:numFmt w:val="decimal"/>
      <w:lvlText w:val="%1."/>
      <w:lvlJc w:val="left"/>
      <w:pPr>
        <w:ind w:left="360" w:hanging="360"/>
      </w:pPr>
      <w:rPr>
        <w:rFonts w:ascii="Times New Roman" w:hAnsi="Times New Roman" w:cs="Times New Roman" w:hint="default"/>
        <w:sz w:val="24"/>
        <w:szCs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nsid w:val="66B74C6F"/>
    <w:multiLevelType w:val="hybridMultilevel"/>
    <w:tmpl w:val="62803BA4"/>
    <w:styleLink w:val="WWNum4"/>
    <w:lvl w:ilvl="0" w:tplc="D97C0848">
      <w:start w:val="1"/>
      <w:numFmt w:val="decimal"/>
      <w:lvlText w:val="%1."/>
      <w:lvlJc w:val="left"/>
      <w:pPr>
        <w:ind w:left="720" w:hanging="360"/>
      </w:pPr>
      <w:rPr>
        <w:rFonts w:hint="default"/>
      </w:rPr>
    </w:lvl>
    <w:lvl w:ilvl="1" w:tplc="0332E568" w:tentative="1">
      <w:start w:val="1"/>
      <w:numFmt w:val="lowerLetter"/>
      <w:lvlText w:val="%2."/>
      <w:lvlJc w:val="left"/>
      <w:pPr>
        <w:ind w:left="1440" w:hanging="360"/>
      </w:pPr>
    </w:lvl>
    <w:lvl w:ilvl="2" w:tplc="866C5D40" w:tentative="1">
      <w:start w:val="1"/>
      <w:numFmt w:val="lowerRoman"/>
      <w:lvlText w:val="%3."/>
      <w:lvlJc w:val="right"/>
      <w:pPr>
        <w:ind w:left="2160" w:hanging="180"/>
      </w:pPr>
    </w:lvl>
    <w:lvl w:ilvl="3" w:tplc="C4381682" w:tentative="1">
      <w:start w:val="1"/>
      <w:numFmt w:val="decimal"/>
      <w:lvlText w:val="%4."/>
      <w:lvlJc w:val="left"/>
      <w:pPr>
        <w:ind w:left="2880" w:hanging="360"/>
      </w:pPr>
    </w:lvl>
    <w:lvl w:ilvl="4" w:tplc="C6345038" w:tentative="1">
      <w:start w:val="1"/>
      <w:numFmt w:val="lowerLetter"/>
      <w:lvlText w:val="%5."/>
      <w:lvlJc w:val="left"/>
      <w:pPr>
        <w:ind w:left="3600" w:hanging="360"/>
      </w:pPr>
    </w:lvl>
    <w:lvl w:ilvl="5" w:tplc="FDC875D6" w:tentative="1">
      <w:start w:val="1"/>
      <w:numFmt w:val="lowerRoman"/>
      <w:lvlText w:val="%6."/>
      <w:lvlJc w:val="right"/>
      <w:pPr>
        <w:ind w:left="4320" w:hanging="180"/>
      </w:pPr>
    </w:lvl>
    <w:lvl w:ilvl="6" w:tplc="36804C4E" w:tentative="1">
      <w:start w:val="1"/>
      <w:numFmt w:val="decimal"/>
      <w:lvlText w:val="%7."/>
      <w:lvlJc w:val="left"/>
      <w:pPr>
        <w:ind w:left="5040" w:hanging="360"/>
      </w:pPr>
    </w:lvl>
    <w:lvl w:ilvl="7" w:tplc="B31EFD6C" w:tentative="1">
      <w:start w:val="1"/>
      <w:numFmt w:val="lowerLetter"/>
      <w:lvlText w:val="%8."/>
      <w:lvlJc w:val="left"/>
      <w:pPr>
        <w:ind w:left="5760" w:hanging="360"/>
      </w:pPr>
    </w:lvl>
    <w:lvl w:ilvl="8" w:tplc="E5048F80" w:tentative="1">
      <w:start w:val="1"/>
      <w:numFmt w:val="lowerRoman"/>
      <w:lvlText w:val="%9."/>
      <w:lvlJc w:val="right"/>
      <w:pPr>
        <w:ind w:left="6480" w:hanging="180"/>
      </w:pPr>
    </w:lvl>
  </w:abstractNum>
  <w:abstractNum w:abstractNumId="28">
    <w:nsid w:val="741B7194"/>
    <w:multiLevelType w:val="multilevel"/>
    <w:tmpl w:val="0B5C0434"/>
    <w:lvl w:ilvl="0">
      <w:start w:val="1"/>
      <w:numFmt w:val="upperRoman"/>
      <w:lvlText w:val="ЧАСТЬ %1."/>
      <w:lvlJc w:val="left"/>
      <w:pPr>
        <w:tabs>
          <w:tab w:val="num" w:pos="2160"/>
        </w:tabs>
        <w:ind w:left="720" w:hanging="720"/>
      </w:pPr>
      <w:rPr>
        <w:rFonts w:hint="default"/>
        <w:sz w:val="40"/>
        <w:szCs w:val="40"/>
      </w:rPr>
    </w:lvl>
    <w:lvl w:ilvl="1">
      <w:start w:val="1"/>
      <w:numFmt w:val="decimal"/>
      <w:pStyle w:val="a3"/>
      <w:lvlText w:val="РАЗДЕЛ %1.%2"/>
      <w:lvlJc w:val="left"/>
      <w:pPr>
        <w:tabs>
          <w:tab w:val="num" w:pos="144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2"/>
  </w:num>
  <w:num w:numId="2">
    <w:abstractNumId w:val="21"/>
  </w:num>
  <w:num w:numId="3">
    <w:abstractNumId w:val="18"/>
  </w:num>
  <w:num w:numId="4">
    <w:abstractNumId w:val="10"/>
  </w:num>
  <w:num w:numId="5">
    <w:abstractNumId w:val="11"/>
  </w:num>
  <w:num w:numId="6">
    <w:abstractNumId w:val="22"/>
  </w:num>
  <w:num w:numId="7">
    <w:abstractNumId w:val="6"/>
  </w:num>
  <w:num w:numId="8">
    <w:abstractNumId w:val="5"/>
  </w:num>
  <w:num w:numId="9">
    <w:abstractNumId w:val="4"/>
  </w:num>
  <w:num w:numId="10">
    <w:abstractNumId w:val="3"/>
  </w:num>
  <w:num w:numId="11">
    <w:abstractNumId w:val="7"/>
  </w:num>
  <w:num w:numId="12">
    <w:abstractNumId w:val="2"/>
  </w:num>
  <w:num w:numId="13">
    <w:abstractNumId w:val="1"/>
  </w:num>
  <w:num w:numId="14">
    <w:abstractNumId w:val="0"/>
  </w:num>
  <w:num w:numId="15">
    <w:abstractNumId w:val="28"/>
  </w:num>
  <w:num w:numId="16">
    <w:abstractNumId w:val="24"/>
  </w:num>
  <w:num w:numId="17">
    <w:abstractNumId w:val="27"/>
  </w:num>
  <w:num w:numId="18">
    <w:abstractNumId w:val="8"/>
  </w:num>
  <w:num w:numId="19">
    <w:abstractNumId w:val="14"/>
  </w:num>
  <w:num w:numId="20">
    <w:abstractNumId w:val="15"/>
  </w:num>
  <w:num w:numId="21">
    <w:abstractNumId w:val="19"/>
  </w:num>
  <w:num w:numId="22">
    <w:abstractNumId w:val="16"/>
  </w:num>
  <w:num w:numId="23">
    <w:abstractNumId w:val="23"/>
  </w:num>
  <w:num w:numId="24">
    <w:abstractNumId w:val="20"/>
  </w:num>
  <w:num w:numId="25">
    <w:abstractNumId w:val="9"/>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6"/>
  </w:num>
  <w:num w:numId="28">
    <w:abstractNumId w:val="17"/>
  </w:num>
  <w:num w:numId="29">
    <w:abstractNumId w:val="25"/>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566A"/>
    <w:rsid w:val="00011A3E"/>
    <w:rsid w:val="00011B0E"/>
    <w:rsid w:val="00012661"/>
    <w:rsid w:val="0001318C"/>
    <w:rsid w:val="00013DAE"/>
    <w:rsid w:val="00014296"/>
    <w:rsid w:val="00014643"/>
    <w:rsid w:val="00014D26"/>
    <w:rsid w:val="00017B38"/>
    <w:rsid w:val="00020444"/>
    <w:rsid w:val="0002044E"/>
    <w:rsid w:val="000239B4"/>
    <w:rsid w:val="00023F6D"/>
    <w:rsid w:val="00025380"/>
    <w:rsid w:val="00026091"/>
    <w:rsid w:val="00027B73"/>
    <w:rsid w:val="00030EC9"/>
    <w:rsid w:val="00031D44"/>
    <w:rsid w:val="000331EE"/>
    <w:rsid w:val="00033DD3"/>
    <w:rsid w:val="00034118"/>
    <w:rsid w:val="00035378"/>
    <w:rsid w:val="00037547"/>
    <w:rsid w:val="00037B9F"/>
    <w:rsid w:val="00041E35"/>
    <w:rsid w:val="0004400E"/>
    <w:rsid w:val="00044648"/>
    <w:rsid w:val="0005390D"/>
    <w:rsid w:val="00053A02"/>
    <w:rsid w:val="000542B7"/>
    <w:rsid w:val="000569EE"/>
    <w:rsid w:val="00057F28"/>
    <w:rsid w:val="00061085"/>
    <w:rsid w:val="00064874"/>
    <w:rsid w:val="000668FA"/>
    <w:rsid w:val="00066E16"/>
    <w:rsid w:val="0008024D"/>
    <w:rsid w:val="00081430"/>
    <w:rsid w:val="00081599"/>
    <w:rsid w:val="00086373"/>
    <w:rsid w:val="0008700F"/>
    <w:rsid w:val="0008742B"/>
    <w:rsid w:val="00087878"/>
    <w:rsid w:val="00090BE9"/>
    <w:rsid w:val="000919B0"/>
    <w:rsid w:val="00091E02"/>
    <w:rsid w:val="00093104"/>
    <w:rsid w:val="00093B2D"/>
    <w:rsid w:val="00093F28"/>
    <w:rsid w:val="00095138"/>
    <w:rsid w:val="00097F7E"/>
    <w:rsid w:val="000A2002"/>
    <w:rsid w:val="000A2490"/>
    <w:rsid w:val="000A42F1"/>
    <w:rsid w:val="000A5DB3"/>
    <w:rsid w:val="000A7129"/>
    <w:rsid w:val="000A7879"/>
    <w:rsid w:val="000A78F7"/>
    <w:rsid w:val="000B1853"/>
    <w:rsid w:val="000B3F26"/>
    <w:rsid w:val="000B5607"/>
    <w:rsid w:val="000B6314"/>
    <w:rsid w:val="000B718A"/>
    <w:rsid w:val="000C091D"/>
    <w:rsid w:val="000C1FD7"/>
    <w:rsid w:val="000C3A5A"/>
    <w:rsid w:val="000C3FB5"/>
    <w:rsid w:val="000C5A32"/>
    <w:rsid w:val="000C62E3"/>
    <w:rsid w:val="000C6F06"/>
    <w:rsid w:val="000D1CE1"/>
    <w:rsid w:val="000D2284"/>
    <w:rsid w:val="000D5419"/>
    <w:rsid w:val="000D585D"/>
    <w:rsid w:val="000D59AC"/>
    <w:rsid w:val="000D5F71"/>
    <w:rsid w:val="000D69F7"/>
    <w:rsid w:val="000D74B6"/>
    <w:rsid w:val="000E0875"/>
    <w:rsid w:val="000E131B"/>
    <w:rsid w:val="000F0C38"/>
    <w:rsid w:val="000F127E"/>
    <w:rsid w:val="000F21A8"/>
    <w:rsid w:val="000F32FB"/>
    <w:rsid w:val="000F39CC"/>
    <w:rsid w:val="000F3ABA"/>
    <w:rsid w:val="000F7327"/>
    <w:rsid w:val="00100785"/>
    <w:rsid w:val="00103012"/>
    <w:rsid w:val="001031FC"/>
    <w:rsid w:val="00105AE8"/>
    <w:rsid w:val="00105D8E"/>
    <w:rsid w:val="00107296"/>
    <w:rsid w:val="0010736C"/>
    <w:rsid w:val="00107523"/>
    <w:rsid w:val="001112A2"/>
    <w:rsid w:val="001125E2"/>
    <w:rsid w:val="00114009"/>
    <w:rsid w:val="001146A5"/>
    <w:rsid w:val="00115E76"/>
    <w:rsid w:val="00120282"/>
    <w:rsid w:val="00122EF1"/>
    <w:rsid w:val="001245E2"/>
    <w:rsid w:val="0012758E"/>
    <w:rsid w:val="001277EA"/>
    <w:rsid w:val="00127F8B"/>
    <w:rsid w:val="0013052D"/>
    <w:rsid w:val="00131AC1"/>
    <w:rsid w:val="00131D2B"/>
    <w:rsid w:val="00134908"/>
    <w:rsid w:val="0014153F"/>
    <w:rsid w:val="00144CE4"/>
    <w:rsid w:val="0015581A"/>
    <w:rsid w:val="00155B05"/>
    <w:rsid w:val="001566BC"/>
    <w:rsid w:val="00163A5B"/>
    <w:rsid w:val="00163EB5"/>
    <w:rsid w:val="001652E2"/>
    <w:rsid w:val="00172AF0"/>
    <w:rsid w:val="00173263"/>
    <w:rsid w:val="00173CD4"/>
    <w:rsid w:val="00176317"/>
    <w:rsid w:val="0017669F"/>
    <w:rsid w:val="00177543"/>
    <w:rsid w:val="001810AC"/>
    <w:rsid w:val="0018378F"/>
    <w:rsid w:val="001853BD"/>
    <w:rsid w:val="0018614F"/>
    <w:rsid w:val="00187BBC"/>
    <w:rsid w:val="00192292"/>
    <w:rsid w:val="00193129"/>
    <w:rsid w:val="001941A2"/>
    <w:rsid w:val="00194318"/>
    <w:rsid w:val="0019449A"/>
    <w:rsid w:val="00194C77"/>
    <w:rsid w:val="001975FD"/>
    <w:rsid w:val="0019766E"/>
    <w:rsid w:val="00197CF0"/>
    <w:rsid w:val="001A0C23"/>
    <w:rsid w:val="001A379E"/>
    <w:rsid w:val="001A54A7"/>
    <w:rsid w:val="001A5D1A"/>
    <w:rsid w:val="001A697F"/>
    <w:rsid w:val="001A7806"/>
    <w:rsid w:val="001A7C1A"/>
    <w:rsid w:val="001B0ADE"/>
    <w:rsid w:val="001B12BA"/>
    <w:rsid w:val="001B15A6"/>
    <w:rsid w:val="001B3EA9"/>
    <w:rsid w:val="001C2C6B"/>
    <w:rsid w:val="001C380D"/>
    <w:rsid w:val="001C3B5C"/>
    <w:rsid w:val="001C3B82"/>
    <w:rsid w:val="001C3BE7"/>
    <w:rsid w:val="001C3DBD"/>
    <w:rsid w:val="001C4D8C"/>
    <w:rsid w:val="001C5D9F"/>
    <w:rsid w:val="001C64AD"/>
    <w:rsid w:val="001D007D"/>
    <w:rsid w:val="001D2C8A"/>
    <w:rsid w:val="001D475F"/>
    <w:rsid w:val="001D6157"/>
    <w:rsid w:val="001E03BB"/>
    <w:rsid w:val="001E09BD"/>
    <w:rsid w:val="001E59C7"/>
    <w:rsid w:val="001E74CE"/>
    <w:rsid w:val="001F1591"/>
    <w:rsid w:val="001F1814"/>
    <w:rsid w:val="001F2D69"/>
    <w:rsid w:val="001F3759"/>
    <w:rsid w:val="001F6EA1"/>
    <w:rsid w:val="002014B8"/>
    <w:rsid w:val="0020270D"/>
    <w:rsid w:val="00203D77"/>
    <w:rsid w:val="0020591A"/>
    <w:rsid w:val="00206057"/>
    <w:rsid w:val="00206B73"/>
    <w:rsid w:val="0021214C"/>
    <w:rsid w:val="00213348"/>
    <w:rsid w:val="00214DBB"/>
    <w:rsid w:val="0021558E"/>
    <w:rsid w:val="00216BB6"/>
    <w:rsid w:val="002201EA"/>
    <w:rsid w:val="002257E3"/>
    <w:rsid w:val="00225967"/>
    <w:rsid w:val="00225B6F"/>
    <w:rsid w:val="00225F05"/>
    <w:rsid w:val="0022615F"/>
    <w:rsid w:val="00230370"/>
    <w:rsid w:val="00233ED4"/>
    <w:rsid w:val="00234DA9"/>
    <w:rsid w:val="002378E7"/>
    <w:rsid w:val="00242351"/>
    <w:rsid w:val="00245FA4"/>
    <w:rsid w:val="00246034"/>
    <w:rsid w:val="00246698"/>
    <w:rsid w:val="00246BC7"/>
    <w:rsid w:val="00247717"/>
    <w:rsid w:val="00250616"/>
    <w:rsid w:val="002520E3"/>
    <w:rsid w:val="00252C94"/>
    <w:rsid w:val="00253DE0"/>
    <w:rsid w:val="00255875"/>
    <w:rsid w:val="00255ED3"/>
    <w:rsid w:val="00257268"/>
    <w:rsid w:val="002600C4"/>
    <w:rsid w:val="00266C0C"/>
    <w:rsid w:val="00266E3C"/>
    <w:rsid w:val="002715A7"/>
    <w:rsid w:val="00272606"/>
    <w:rsid w:val="00272BD3"/>
    <w:rsid w:val="00273A93"/>
    <w:rsid w:val="002749E0"/>
    <w:rsid w:val="002779C4"/>
    <w:rsid w:val="00284C3B"/>
    <w:rsid w:val="00285382"/>
    <w:rsid w:val="002902FE"/>
    <w:rsid w:val="002912FF"/>
    <w:rsid w:val="00291FE4"/>
    <w:rsid w:val="00292C11"/>
    <w:rsid w:val="002931A3"/>
    <w:rsid w:val="00293F5A"/>
    <w:rsid w:val="002968C5"/>
    <w:rsid w:val="00296E5D"/>
    <w:rsid w:val="002A077E"/>
    <w:rsid w:val="002A5321"/>
    <w:rsid w:val="002A7D15"/>
    <w:rsid w:val="002B0C91"/>
    <w:rsid w:val="002B15B4"/>
    <w:rsid w:val="002B1818"/>
    <w:rsid w:val="002B47BD"/>
    <w:rsid w:val="002B5FEE"/>
    <w:rsid w:val="002B6EA7"/>
    <w:rsid w:val="002B710A"/>
    <w:rsid w:val="002C00DE"/>
    <w:rsid w:val="002C03BC"/>
    <w:rsid w:val="002C0665"/>
    <w:rsid w:val="002C0D3D"/>
    <w:rsid w:val="002C13F0"/>
    <w:rsid w:val="002C1DE4"/>
    <w:rsid w:val="002C33C2"/>
    <w:rsid w:val="002C6067"/>
    <w:rsid w:val="002C6262"/>
    <w:rsid w:val="002C689F"/>
    <w:rsid w:val="002C79ED"/>
    <w:rsid w:val="002D46CF"/>
    <w:rsid w:val="002D63C6"/>
    <w:rsid w:val="002D73BD"/>
    <w:rsid w:val="002E01FA"/>
    <w:rsid w:val="002E07E7"/>
    <w:rsid w:val="002E5A85"/>
    <w:rsid w:val="002F42A7"/>
    <w:rsid w:val="002F46B0"/>
    <w:rsid w:val="003019DD"/>
    <w:rsid w:val="00301A9F"/>
    <w:rsid w:val="003047CE"/>
    <w:rsid w:val="00304B29"/>
    <w:rsid w:val="00306948"/>
    <w:rsid w:val="003100B6"/>
    <w:rsid w:val="00320160"/>
    <w:rsid w:val="003217D6"/>
    <w:rsid w:val="003233B2"/>
    <w:rsid w:val="00324CD6"/>
    <w:rsid w:val="00326ACA"/>
    <w:rsid w:val="00327455"/>
    <w:rsid w:val="0032785E"/>
    <w:rsid w:val="003300A4"/>
    <w:rsid w:val="00330DAF"/>
    <w:rsid w:val="0033211C"/>
    <w:rsid w:val="00335F3C"/>
    <w:rsid w:val="00336359"/>
    <w:rsid w:val="00337245"/>
    <w:rsid w:val="003402D5"/>
    <w:rsid w:val="00340CAD"/>
    <w:rsid w:val="00340D5E"/>
    <w:rsid w:val="00341EEF"/>
    <w:rsid w:val="0034377A"/>
    <w:rsid w:val="00343C47"/>
    <w:rsid w:val="0034404D"/>
    <w:rsid w:val="00344D11"/>
    <w:rsid w:val="00344F16"/>
    <w:rsid w:val="00345F8D"/>
    <w:rsid w:val="00347BFD"/>
    <w:rsid w:val="003503BE"/>
    <w:rsid w:val="00350BE8"/>
    <w:rsid w:val="0035181E"/>
    <w:rsid w:val="00351CE9"/>
    <w:rsid w:val="003529CD"/>
    <w:rsid w:val="00355422"/>
    <w:rsid w:val="0035544A"/>
    <w:rsid w:val="003554F5"/>
    <w:rsid w:val="00356005"/>
    <w:rsid w:val="003610EE"/>
    <w:rsid w:val="003619E4"/>
    <w:rsid w:val="0036542B"/>
    <w:rsid w:val="00365D18"/>
    <w:rsid w:val="00367F0C"/>
    <w:rsid w:val="00370009"/>
    <w:rsid w:val="0037151D"/>
    <w:rsid w:val="00372CE8"/>
    <w:rsid w:val="003754C5"/>
    <w:rsid w:val="003768C0"/>
    <w:rsid w:val="00377BA5"/>
    <w:rsid w:val="0038123B"/>
    <w:rsid w:val="00382A70"/>
    <w:rsid w:val="00384E34"/>
    <w:rsid w:val="003850D2"/>
    <w:rsid w:val="003866FF"/>
    <w:rsid w:val="0038688F"/>
    <w:rsid w:val="003869CF"/>
    <w:rsid w:val="00390F37"/>
    <w:rsid w:val="003919EB"/>
    <w:rsid w:val="00391C1B"/>
    <w:rsid w:val="003928A3"/>
    <w:rsid w:val="00393281"/>
    <w:rsid w:val="003939C2"/>
    <w:rsid w:val="00393CCA"/>
    <w:rsid w:val="00395C1E"/>
    <w:rsid w:val="003A0382"/>
    <w:rsid w:val="003A086D"/>
    <w:rsid w:val="003A0B5B"/>
    <w:rsid w:val="003A4809"/>
    <w:rsid w:val="003A56D6"/>
    <w:rsid w:val="003A5876"/>
    <w:rsid w:val="003B04E4"/>
    <w:rsid w:val="003B0DED"/>
    <w:rsid w:val="003B1748"/>
    <w:rsid w:val="003B2647"/>
    <w:rsid w:val="003B3A59"/>
    <w:rsid w:val="003B3F49"/>
    <w:rsid w:val="003B74BC"/>
    <w:rsid w:val="003B7A90"/>
    <w:rsid w:val="003B7B81"/>
    <w:rsid w:val="003C2723"/>
    <w:rsid w:val="003C41AF"/>
    <w:rsid w:val="003C4278"/>
    <w:rsid w:val="003C6D02"/>
    <w:rsid w:val="003D2F4F"/>
    <w:rsid w:val="003D4037"/>
    <w:rsid w:val="003E06A9"/>
    <w:rsid w:val="003E10BE"/>
    <w:rsid w:val="003E1A51"/>
    <w:rsid w:val="003E2D6B"/>
    <w:rsid w:val="003E41EB"/>
    <w:rsid w:val="003E4F3B"/>
    <w:rsid w:val="003E5AA1"/>
    <w:rsid w:val="003E6E44"/>
    <w:rsid w:val="003E6EEB"/>
    <w:rsid w:val="003F1FD6"/>
    <w:rsid w:val="003F4996"/>
    <w:rsid w:val="003F4FAC"/>
    <w:rsid w:val="003F7F15"/>
    <w:rsid w:val="00400C09"/>
    <w:rsid w:val="00401A67"/>
    <w:rsid w:val="0040624F"/>
    <w:rsid w:val="004077DC"/>
    <w:rsid w:val="00407E2F"/>
    <w:rsid w:val="004126D9"/>
    <w:rsid w:val="004162E0"/>
    <w:rsid w:val="00416E52"/>
    <w:rsid w:val="00417018"/>
    <w:rsid w:val="004172EC"/>
    <w:rsid w:val="00420DA3"/>
    <w:rsid w:val="00420F9E"/>
    <w:rsid w:val="004213BC"/>
    <w:rsid w:val="00422DFA"/>
    <w:rsid w:val="0042358D"/>
    <w:rsid w:val="004259A5"/>
    <w:rsid w:val="0042781D"/>
    <w:rsid w:val="00430556"/>
    <w:rsid w:val="00432CBF"/>
    <w:rsid w:val="00433B42"/>
    <w:rsid w:val="004346B8"/>
    <w:rsid w:val="00436278"/>
    <w:rsid w:val="0043691A"/>
    <w:rsid w:val="00436B86"/>
    <w:rsid w:val="00437568"/>
    <w:rsid w:val="00442DAD"/>
    <w:rsid w:val="00446C17"/>
    <w:rsid w:val="004470C2"/>
    <w:rsid w:val="0044755B"/>
    <w:rsid w:val="00450800"/>
    <w:rsid w:val="00450804"/>
    <w:rsid w:val="004539B6"/>
    <w:rsid w:val="00453E9F"/>
    <w:rsid w:val="00454C98"/>
    <w:rsid w:val="00456146"/>
    <w:rsid w:val="00456D8A"/>
    <w:rsid w:val="004576F1"/>
    <w:rsid w:val="00460A74"/>
    <w:rsid w:val="00461C19"/>
    <w:rsid w:val="0046346D"/>
    <w:rsid w:val="004639FA"/>
    <w:rsid w:val="00464434"/>
    <w:rsid w:val="004656D6"/>
    <w:rsid w:val="004668EA"/>
    <w:rsid w:val="00466FF8"/>
    <w:rsid w:val="00472EA0"/>
    <w:rsid w:val="0047588C"/>
    <w:rsid w:val="00475932"/>
    <w:rsid w:val="004828E7"/>
    <w:rsid w:val="00483FBD"/>
    <w:rsid w:val="004853EB"/>
    <w:rsid w:val="00485EAC"/>
    <w:rsid w:val="004877B1"/>
    <w:rsid w:val="00490F3C"/>
    <w:rsid w:val="00493D8E"/>
    <w:rsid w:val="00494E5E"/>
    <w:rsid w:val="0049506F"/>
    <w:rsid w:val="004965FE"/>
    <w:rsid w:val="004A0DB2"/>
    <w:rsid w:val="004A1A56"/>
    <w:rsid w:val="004A3329"/>
    <w:rsid w:val="004A5848"/>
    <w:rsid w:val="004A61F2"/>
    <w:rsid w:val="004A683A"/>
    <w:rsid w:val="004B12DF"/>
    <w:rsid w:val="004B1666"/>
    <w:rsid w:val="004B1974"/>
    <w:rsid w:val="004B2562"/>
    <w:rsid w:val="004B42E7"/>
    <w:rsid w:val="004B56E8"/>
    <w:rsid w:val="004B5C36"/>
    <w:rsid w:val="004B6AE3"/>
    <w:rsid w:val="004B766B"/>
    <w:rsid w:val="004B775F"/>
    <w:rsid w:val="004C02DE"/>
    <w:rsid w:val="004C1A9E"/>
    <w:rsid w:val="004C330D"/>
    <w:rsid w:val="004C713A"/>
    <w:rsid w:val="004D2353"/>
    <w:rsid w:val="004D3D07"/>
    <w:rsid w:val="004D5710"/>
    <w:rsid w:val="004D6AB2"/>
    <w:rsid w:val="004E14C4"/>
    <w:rsid w:val="004E39D4"/>
    <w:rsid w:val="004E3C6C"/>
    <w:rsid w:val="004E5698"/>
    <w:rsid w:val="004E6806"/>
    <w:rsid w:val="004F5346"/>
    <w:rsid w:val="004F588D"/>
    <w:rsid w:val="004F74DD"/>
    <w:rsid w:val="0050071D"/>
    <w:rsid w:val="0050156B"/>
    <w:rsid w:val="00501632"/>
    <w:rsid w:val="00502C77"/>
    <w:rsid w:val="00503A95"/>
    <w:rsid w:val="00503E75"/>
    <w:rsid w:val="005040AF"/>
    <w:rsid w:val="00505582"/>
    <w:rsid w:val="0051083A"/>
    <w:rsid w:val="00511A63"/>
    <w:rsid w:val="00511DA9"/>
    <w:rsid w:val="00512E3E"/>
    <w:rsid w:val="0051355C"/>
    <w:rsid w:val="00513C91"/>
    <w:rsid w:val="00513FC4"/>
    <w:rsid w:val="00517821"/>
    <w:rsid w:val="00522110"/>
    <w:rsid w:val="00522551"/>
    <w:rsid w:val="00523133"/>
    <w:rsid w:val="00523A02"/>
    <w:rsid w:val="00524A63"/>
    <w:rsid w:val="00525796"/>
    <w:rsid w:val="0052579F"/>
    <w:rsid w:val="00526997"/>
    <w:rsid w:val="00526BDF"/>
    <w:rsid w:val="00526C9C"/>
    <w:rsid w:val="0052770A"/>
    <w:rsid w:val="00530EC7"/>
    <w:rsid w:val="00531735"/>
    <w:rsid w:val="00533145"/>
    <w:rsid w:val="00533901"/>
    <w:rsid w:val="0053470F"/>
    <w:rsid w:val="00534DC9"/>
    <w:rsid w:val="00534E38"/>
    <w:rsid w:val="00535C05"/>
    <w:rsid w:val="00537312"/>
    <w:rsid w:val="005422C7"/>
    <w:rsid w:val="0054516C"/>
    <w:rsid w:val="00547F62"/>
    <w:rsid w:val="00551734"/>
    <w:rsid w:val="00551D92"/>
    <w:rsid w:val="005521A4"/>
    <w:rsid w:val="00554025"/>
    <w:rsid w:val="005557FD"/>
    <w:rsid w:val="00555D22"/>
    <w:rsid w:val="00556EBD"/>
    <w:rsid w:val="0055714E"/>
    <w:rsid w:val="00557CC0"/>
    <w:rsid w:val="005603E4"/>
    <w:rsid w:val="0056087F"/>
    <w:rsid w:val="00575404"/>
    <w:rsid w:val="00577959"/>
    <w:rsid w:val="00580891"/>
    <w:rsid w:val="005836B3"/>
    <w:rsid w:val="0058682F"/>
    <w:rsid w:val="00591703"/>
    <w:rsid w:val="00592EB9"/>
    <w:rsid w:val="00593376"/>
    <w:rsid w:val="00594628"/>
    <w:rsid w:val="005949EA"/>
    <w:rsid w:val="00596983"/>
    <w:rsid w:val="00596E5D"/>
    <w:rsid w:val="0059728D"/>
    <w:rsid w:val="005A29EF"/>
    <w:rsid w:val="005A42DC"/>
    <w:rsid w:val="005A65C3"/>
    <w:rsid w:val="005A6963"/>
    <w:rsid w:val="005A6F15"/>
    <w:rsid w:val="005A792D"/>
    <w:rsid w:val="005B0028"/>
    <w:rsid w:val="005B1A82"/>
    <w:rsid w:val="005B3AB6"/>
    <w:rsid w:val="005B3D74"/>
    <w:rsid w:val="005B5BEA"/>
    <w:rsid w:val="005B648D"/>
    <w:rsid w:val="005B6D8C"/>
    <w:rsid w:val="005C0283"/>
    <w:rsid w:val="005C17C2"/>
    <w:rsid w:val="005C24F6"/>
    <w:rsid w:val="005C49C6"/>
    <w:rsid w:val="005C4A08"/>
    <w:rsid w:val="005C5F93"/>
    <w:rsid w:val="005C6A89"/>
    <w:rsid w:val="005C6E42"/>
    <w:rsid w:val="005C7C47"/>
    <w:rsid w:val="005D1B2E"/>
    <w:rsid w:val="005D32C2"/>
    <w:rsid w:val="005D408C"/>
    <w:rsid w:val="005D4336"/>
    <w:rsid w:val="005E1C88"/>
    <w:rsid w:val="005E5274"/>
    <w:rsid w:val="005F352D"/>
    <w:rsid w:val="005F683D"/>
    <w:rsid w:val="006000AC"/>
    <w:rsid w:val="006007E1"/>
    <w:rsid w:val="006018C8"/>
    <w:rsid w:val="0060196A"/>
    <w:rsid w:val="006046A6"/>
    <w:rsid w:val="00607425"/>
    <w:rsid w:val="00607F6A"/>
    <w:rsid w:val="006108A2"/>
    <w:rsid w:val="00611DDA"/>
    <w:rsid w:val="00612148"/>
    <w:rsid w:val="00612C8C"/>
    <w:rsid w:val="00612F5F"/>
    <w:rsid w:val="00613D12"/>
    <w:rsid w:val="0061466D"/>
    <w:rsid w:val="00617565"/>
    <w:rsid w:val="00617AC4"/>
    <w:rsid w:val="00620A0E"/>
    <w:rsid w:val="00620D0F"/>
    <w:rsid w:val="006227B3"/>
    <w:rsid w:val="00623B64"/>
    <w:rsid w:val="006243CE"/>
    <w:rsid w:val="00625EBA"/>
    <w:rsid w:val="00625EDC"/>
    <w:rsid w:val="006263B3"/>
    <w:rsid w:val="00627817"/>
    <w:rsid w:val="00627AFE"/>
    <w:rsid w:val="00627C0B"/>
    <w:rsid w:val="00630958"/>
    <w:rsid w:val="00631147"/>
    <w:rsid w:val="00634498"/>
    <w:rsid w:val="00635AB3"/>
    <w:rsid w:val="006366F4"/>
    <w:rsid w:val="00641DB0"/>
    <w:rsid w:val="00643632"/>
    <w:rsid w:val="00643796"/>
    <w:rsid w:val="006451AA"/>
    <w:rsid w:val="006452D9"/>
    <w:rsid w:val="00645A5C"/>
    <w:rsid w:val="00646DCD"/>
    <w:rsid w:val="00647788"/>
    <w:rsid w:val="00647F32"/>
    <w:rsid w:val="00655BC0"/>
    <w:rsid w:val="0065659F"/>
    <w:rsid w:val="00656D19"/>
    <w:rsid w:val="0065712B"/>
    <w:rsid w:val="00657B2F"/>
    <w:rsid w:val="00661BB1"/>
    <w:rsid w:val="00662781"/>
    <w:rsid w:val="00663846"/>
    <w:rsid w:val="006641EF"/>
    <w:rsid w:val="00664331"/>
    <w:rsid w:val="00672246"/>
    <w:rsid w:val="0067251D"/>
    <w:rsid w:val="0067271E"/>
    <w:rsid w:val="00673DBE"/>
    <w:rsid w:val="0067537C"/>
    <w:rsid w:val="00675D93"/>
    <w:rsid w:val="00677BB3"/>
    <w:rsid w:val="00683A94"/>
    <w:rsid w:val="00683E9B"/>
    <w:rsid w:val="00685527"/>
    <w:rsid w:val="0069065A"/>
    <w:rsid w:val="00690AAB"/>
    <w:rsid w:val="00694E33"/>
    <w:rsid w:val="00695A2C"/>
    <w:rsid w:val="00695AC7"/>
    <w:rsid w:val="00695B0B"/>
    <w:rsid w:val="00696E80"/>
    <w:rsid w:val="006972F2"/>
    <w:rsid w:val="006A1971"/>
    <w:rsid w:val="006A2769"/>
    <w:rsid w:val="006A3150"/>
    <w:rsid w:val="006A341B"/>
    <w:rsid w:val="006A42F0"/>
    <w:rsid w:val="006A6B2F"/>
    <w:rsid w:val="006A6D4F"/>
    <w:rsid w:val="006A6D8E"/>
    <w:rsid w:val="006A6EFD"/>
    <w:rsid w:val="006B04FD"/>
    <w:rsid w:val="006B2F59"/>
    <w:rsid w:val="006B3F03"/>
    <w:rsid w:val="006B5054"/>
    <w:rsid w:val="006B65FB"/>
    <w:rsid w:val="006C0E09"/>
    <w:rsid w:val="006C307B"/>
    <w:rsid w:val="006C4DC1"/>
    <w:rsid w:val="006C51E5"/>
    <w:rsid w:val="006C7640"/>
    <w:rsid w:val="006D5122"/>
    <w:rsid w:val="006E089F"/>
    <w:rsid w:val="006E1370"/>
    <w:rsid w:val="006E16E8"/>
    <w:rsid w:val="006E2C04"/>
    <w:rsid w:val="006E31C6"/>
    <w:rsid w:val="006E434F"/>
    <w:rsid w:val="006E5849"/>
    <w:rsid w:val="006E616D"/>
    <w:rsid w:val="006E7A8A"/>
    <w:rsid w:val="006F0730"/>
    <w:rsid w:val="006F1F8E"/>
    <w:rsid w:val="006F2BD8"/>
    <w:rsid w:val="006F684B"/>
    <w:rsid w:val="007026E5"/>
    <w:rsid w:val="00702E02"/>
    <w:rsid w:val="007051B7"/>
    <w:rsid w:val="007074B5"/>
    <w:rsid w:val="007078DA"/>
    <w:rsid w:val="007115EF"/>
    <w:rsid w:val="00713444"/>
    <w:rsid w:val="00721F51"/>
    <w:rsid w:val="0072232E"/>
    <w:rsid w:val="00724216"/>
    <w:rsid w:val="0072518C"/>
    <w:rsid w:val="007251F4"/>
    <w:rsid w:val="00725D2D"/>
    <w:rsid w:val="007262E4"/>
    <w:rsid w:val="00726543"/>
    <w:rsid w:val="00726E6E"/>
    <w:rsid w:val="007303A7"/>
    <w:rsid w:val="00730697"/>
    <w:rsid w:val="0073326C"/>
    <w:rsid w:val="00735A1F"/>
    <w:rsid w:val="007365E1"/>
    <w:rsid w:val="00737188"/>
    <w:rsid w:val="007400AF"/>
    <w:rsid w:val="007405CB"/>
    <w:rsid w:val="007409BA"/>
    <w:rsid w:val="00740CFA"/>
    <w:rsid w:val="00741D16"/>
    <w:rsid w:val="007431AA"/>
    <w:rsid w:val="00743236"/>
    <w:rsid w:val="0074438C"/>
    <w:rsid w:val="00746596"/>
    <w:rsid w:val="00746CAB"/>
    <w:rsid w:val="007508CE"/>
    <w:rsid w:val="00750CBB"/>
    <w:rsid w:val="00751E8F"/>
    <w:rsid w:val="007527AD"/>
    <w:rsid w:val="007533B6"/>
    <w:rsid w:val="007616D5"/>
    <w:rsid w:val="00761D73"/>
    <w:rsid w:val="00761DDC"/>
    <w:rsid w:val="00762E55"/>
    <w:rsid w:val="00762FFF"/>
    <w:rsid w:val="0076518B"/>
    <w:rsid w:val="00765D64"/>
    <w:rsid w:val="0077000E"/>
    <w:rsid w:val="00770329"/>
    <w:rsid w:val="007713DE"/>
    <w:rsid w:val="00771BA9"/>
    <w:rsid w:val="00774660"/>
    <w:rsid w:val="007759F6"/>
    <w:rsid w:val="00780DA2"/>
    <w:rsid w:val="00783C8D"/>
    <w:rsid w:val="00784015"/>
    <w:rsid w:val="00784B3F"/>
    <w:rsid w:val="00786B1B"/>
    <w:rsid w:val="007938F3"/>
    <w:rsid w:val="00793ECB"/>
    <w:rsid w:val="00795362"/>
    <w:rsid w:val="007973E1"/>
    <w:rsid w:val="007975C6"/>
    <w:rsid w:val="007A08C4"/>
    <w:rsid w:val="007A0F5E"/>
    <w:rsid w:val="007A1FFD"/>
    <w:rsid w:val="007A2B3C"/>
    <w:rsid w:val="007A2B53"/>
    <w:rsid w:val="007A3577"/>
    <w:rsid w:val="007A3593"/>
    <w:rsid w:val="007A41C1"/>
    <w:rsid w:val="007A6028"/>
    <w:rsid w:val="007A6063"/>
    <w:rsid w:val="007A6129"/>
    <w:rsid w:val="007B546B"/>
    <w:rsid w:val="007B5C3E"/>
    <w:rsid w:val="007C01E7"/>
    <w:rsid w:val="007C066A"/>
    <w:rsid w:val="007C34A1"/>
    <w:rsid w:val="007C44C0"/>
    <w:rsid w:val="007C4E6E"/>
    <w:rsid w:val="007C4E94"/>
    <w:rsid w:val="007C77FC"/>
    <w:rsid w:val="007C7934"/>
    <w:rsid w:val="007D2DAA"/>
    <w:rsid w:val="007D666A"/>
    <w:rsid w:val="007E011A"/>
    <w:rsid w:val="007E0DBB"/>
    <w:rsid w:val="007E1DBE"/>
    <w:rsid w:val="007E2145"/>
    <w:rsid w:val="007E4B9A"/>
    <w:rsid w:val="007E504E"/>
    <w:rsid w:val="007E64F1"/>
    <w:rsid w:val="007E65E7"/>
    <w:rsid w:val="007E6CD4"/>
    <w:rsid w:val="007E7549"/>
    <w:rsid w:val="007F0022"/>
    <w:rsid w:val="007F0E98"/>
    <w:rsid w:val="007F155C"/>
    <w:rsid w:val="007F1D5F"/>
    <w:rsid w:val="007F2D7D"/>
    <w:rsid w:val="007F3587"/>
    <w:rsid w:val="007F53B9"/>
    <w:rsid w:val="007F5A2E"/>
    <w:rsid w:val="007F7439"/>
    <w:rsid w:val="0080104A"/>
    <w:rsid w:val="00801094"/>
    <w:rsid w:val="008027B4"/>
    <w:rsid w:val="00805D09"/>
    <w:rsid w:val="0080610E"/>
    <w:rsid w:val="00806C6D"/>
    <w:rsid w:val="00806D6E"/>
    <w:rsid w:val="00807BAA"/>
    <w:rsid w:val="00810280"/>
    <w:rsid w:val="00810C54"/>
    <w:rsid w:val="00810F3E"/>
    <w:rsid w:val="00814356"/>
    <w:rsid w:val="00816A1B"/>
    <w:rsid w:val="0082312B"/>
    <w:rsid w:val="00825815"/>
    <w:rsid w:val="00826E73"/>
    <w:rsid w:val="00827356"/>
    <w:rsid w:val="00830E15"/>
    <w:rsid w:val="0083238A"/>
    <w:rsid w:val="008323C9"/>
    <w:rsid w:val="008325AC"/>
    <w:rsid w:val="0083396B"/>
    <w:rsid w:val="00835D56"/>
    <w:rsid w:val="008361E2"/>
    <w:rsid w:val="008365F0"/>
    <w:rsid w:val="00840840"/>
    <w:rsid w:val="00841C41"/>
    <w:rsid w:val="0084233E"/>
    <w:rsid w:val="008433EF"/>
    <w:rsid w:val="00845BA9"/>
    <w:rsid w:val="00847818"/>
    <w:rsid w:val="008505DC"/>
    <w:rsid w:val="00850CBC"/>
    <w:rsid w:val="0085108B"/>
    <w:rsid w:val="00853387"/>
    <w:rsid w:val="00853BFF"/>
    <w:rsid w:val="008561F8"/>
    <w:rsid w:val="0085686A"/>
    <w:rsid w:val="00862220"/>
    <w:rsid w:val="00862424"/>
    <w:rsid w:val="00864ADF"/>
    <w:rsid w:val="00866803"/>
    <w:rsid w:val="00867E48"/>
    <w:rsid w:val="00870A31"/>
    <w:rsid w:val="00873311"/>
    <w:rsid w:val="00873453"/>
    <w:rsid w:val="00874232"/>
    <w:rsid w:val="00877DE4"/>
    <w:rsid w:val="008800EF"/>
    <w:rsid w:val="00880800"/>
    <w:rsid w:val="008841C1"/>
    <w:rsid w:val="0088564B"/>
    <w:rsid w:val="00885A09"/>
    <w:rsid w:val="0088700E"/>
    <w:rsid w:val="0089065A"/>
    <w:rsid w:val="00890A41"/>
    <w:rsid w:val="00891016"/>
    <w:rsid w:val="00892667"/>
    <w:rsid w:val="00894825"/>
    <w:rsid w:val="008948D1"/>
    <w:rsid w:val="00894B96"/>
    <w:rsid w:val="00895AC9"/>
    <w:rsid w:val="00896D50"/>
    <w:rsid w:val="008A0F62"/>
    <w:rsid w:val="008A2ABA"/>
    <w:rsid w:val="008A37A7"/>
    <w:rsid w:val="008A3FCB"/>
    <w:rsid w:val="008A5C1A"/>
    <w:rsid w:val="008A61BF"/>
    <w:rsid w:val="008A754A"/>
    <w:rsid w:val="008A7633"/>
    <w:rsid w:val="008B037B"/>
    <w:rsid w:val="008B2A28"/>
    <w:rsid w:val="008B32B9"/>
    <w:rsid w:val="008C0926"/>
    <w:rsid w:val="008C125B"/>
    <w:rsid w:val="008C386F"/>
    <w:rsid w:val="008C3926"/>
    <w:rsid w:val="008C42C9"/>
    <w:rsid w:val="008C4301"/>
    <w:rsid w:val="008C64C2"/>
    <w:rsid w:val="008C6553"/>
    <w:rsid w:val="008D10DB"/>
    <w:rsid w:val="008D27DB"/>
    <w:rsid w:val="008D3E41"/>
    <w:rsid w:val="008D6B09"/>
    <w:rsid w:val="008E034C"/>
    <w:rsid w:val="008E0984"/>
    <w:rsid w:val="008E2139"/>
    <w:rsid w:val="008E234E"/>
    <w:rsid w:val="008E40C0"/>
    <w:rsid w:val="008E7B66"/>
    <w:rsid w:val="008E7F2D"/>
    <w:rsid w:val="008F0FA6"/>
    <w:rsid w:val="008F2EF0"/>
    <w:rsid w:val="008F5320"/>
    <w:rsid w:val="008F5970"/>
    <w:rsid w:val="00901B79"/>
    <w:rsid w:val="00901C51"/>
    <w:rsid w:val="009028C1"/>
    <w:rsid w:val="00902A2E"/>
    <w:rsid w:val="00902C43"/>
    <w:rsid w:val="00903137"/>
    <w:rsid w:val="00905560"/>
    <w:rsid w:val="00906D09"/>
    <w:rsid w:val="00910841"/>
    <w:rsid w:val="00910EBA"/>
    <w:rsid w:val="00910FA4"/>
    <w:rsid w:val="0091315E"/>
    <w:rsid w:val="0091347E"/>
    <w:rsid w:val="009140CB"/>
    <w:rsid w:val="00914179"/>
    <w:rsid w:val="00914625"/>
    <w:rsid w:val="0091749B"/>
    <w:rsid w:val="0092092E"/>
    <w:rsid w:val="009210FA"/>
    <w:rsid w:val="00921263"/>
    <w:rsid w:val="009215FF"/>
    <w:rsid w:val="00922C0B"/>
    <w:rsid w:val="0092759E"/>
    <w:rsid w:val="00930AC5"/>
    <w:rsid w:val="00932093"/>
    <w:rsid w:val="0093241A"/>
    <w:rsid w:val="00933800"/>
    <w:rsid w:val="00934546"/>
    <w:rsid w:val="00934EEA"/>
    <w:rsid w:val="0094025C"/>
    <w:rsid w:val="00940394"/>
    <w:rsid w:val="00940A51"/>
    <w:rsid w:val="00940CC9"/>
    <w:rsid w:val="00942C1A"/>
    <w:rsid w:val="009432D8"/>
    <w:rsid w:val="009446B6"/>
    <w:rsid w:val="00944A66"/>
    <w:rsid w:val="00950388"/>
    <w:rsid w:val="009509C2"/>
    <w:rsid w:val="00950C0D"/>
    <w:rsid w:val="00950C57"/>
    <w:rsid w:val="009527FE"/>
    <w:rsid w:val="00952C72"/>
    <w:rsid w:val="00953984"/>
    <w:rsid w:val="00953E0C"/>
    <w:rsid w:val="00960AE9"/>
    <w:rsid w:val="00962B59"/>
    <w:rsid w:val="00965B73"/>
    <w:rsid w:val="00965EC7"/>
    <w:rsid w:val="009663D1"/>
    <w:rsid w:val="00967340"/>
    <w:rsid w:val="0097005F"/>
    <w:rsid w:val="0097011F"/>
    <w:rsid w:val="00970DC0"/>
    <w:rsid w:val="00972ACF"/>
    <w:rsid w:val="00976A9A"/>
    <w:rsid w:val="009808FE"/>
    <w:rsid w:val="0098109B"/>
    <w:rsid w:val="00982452"/>
    <w:rsid w:val="00983CE8"/>
    <w:rsid w:val="00985EA6"/>
    <w:rsid w:val="0098658F"/>
    <w:rsid w:val="00987916"/>
    <w:rsid w:val="00990F34"/>
    <w:rsid w:val="009913CF"/>
    <w:rsid w:val="00991A1A"/>
    <w:rsid w:val="00993885"/>
    <w:rsid w:val="009A1F29"/>
    <w:rsid w:val="009A3585"/>
    <w:rsid w:val="009A5F1E"/>
    <w:rsid w:val="009A6DD7"/>
    <w:rsid w:val="009B1E6C"/>
    <w:rsid w:val="009B3679"/>
    <w:rsid w:val="009B410D"/>
    <w:rsid w:val="009B4646"/>
    <w:rsid w:val="009B5162"/>
    <w:rsid w:val="009B5FEF"/>
    <w:rsid w:val="009B751B"/>
    <w:rsid w:val="009C05F9"/>
    <w:rsid w:val="009C0789"/>
    <w:rsid w:val="009C1255"/>
    <w:rsid w:val="009C6076"/>
    <w:rsid w:val="009D0FA7"/>
    <w:rsid w:val="009D6C9D"/>
    <w:rsid w:val="009D70B8"/>
    <w:rsid w:val="009E0B70"/>
    <w:rsid w:val="009E6038"/>
    <w:rsid w:val="009E7435"/>
    <w:rsid w:val="009E7A62"/>
    <w:rsid w:val="009F0878"/>
    <w:rsid w:val="009F27E2"/>
    <w:rsid w:val="009F3D84"/>
    <w:rsid w:val="009F4028"/>
    <w:rsid w:val="009F416A"/>
    <w:rsid w:val="009F425A"/>
    <w:rsid w:val="009F49C6"/>
    <w:rsid w:val="009F54BF"/>
    <w:rsid w:val="009F5BEB"/>
    <w:rsid w:val="00A00866"/>
    <w:rsid w:val="00A021B3"/>
    <w:rsid w:val="00A03953"/>
    <w:rsid w:val="00A056CC"/>
    <w:rsid w:val="00A0734F"/>
    <w:rsid w:val="00A110E9"/>
    <w:rsid w:val="00A11C9C"/>
    <w:rsid w:val="00A1206E"/>
    <w:rsid w:val="00A2005C"/>
    <w:rsid w:val="00A2020C"/>
    <w:rsid w:val="00A21496"/>
    <w:rsid w:val="00A2245F"/>
    <w:rsid w:val="00A234EA"/>
    <w:rsid w:val="00A23549"/>
    <w:rsid w:val="00A23CE3"/>
    <w:rsid w:val="00A23D8B"/>
    <w:rsid w:val="00A249EB"/>
    <w:rsid w:val="00A25D17"/>
    <w:rsid w:val="00A31AF0"/>
    <w:rsid w:val="00A31DBD"/>
    <w:rsid w:val="00A31FBA"/>
    <w:rsid w:val="00A33C3A"/>
    <w:rsid w:val="00A35D46"/>
    <w:rsid w:val="00A3722F"/>
    <w:rsid w:val="00A42F39"/>
    <w:rsid w:val="00A501B4"/>
    <w:rsid w:val="00A5041A"/>
    <w:rsid w:val="00A51C7D"/>
    <w:rsid w:val="00A534E7"/>
    <w:rsid w:val="00A536FD"/>
    <w:rsid w:val="00A547D7"/>
    <w:rsid w:val="00A549D7"/>
    <w:rsid w:val="00A5625D"/>
    <w:rsid w:val="00A564D7"/>
    <w:rsid w:val="00A614D1"/>
    <w:rsid w:val="00A61ED3"/>
    <w:rsid w:val="00A627D0"/>
    <w:rsid w:val="00A65197"/>
    <w:rsid w:val="00A71406"/>
    <w:rsid w:val="00A733EB"/>
    <w:rsid w:val="00A7408A"/>
    <w:rsid w:val="00A7513B"/>
    <w:rsid w:val="00A760FA"/>
    <w:rsid w:val="00A76D93"/>
    <w:rsid w:val="00A80D52"/>
    <w:rsid w:val="00A80DC0"/>
    <w:rsid w:val="00A810B0"/>
    <w:rsid w:val="00A838D9"/>
    <w:rsid w:val="00A8456B"/>
    <w:rsid w:val="00A84E2B"/>
    <w:rsid w:val="00A853F3"/>
    <w:rsid w:val="00A8567E"/>
    <w:rsid w:val="00A86CC9"/>
    <w:rsid w:val="00A87031"/>
    <w:rsid w:val="00A903E4"/>
    <w:rsid w:val="00A9409E"/>
    <w:rsid w:val="00A94196"/>
    <w:rsid w:val="00A94B75"/>
    <w:rsid w:val="00A95765"/>
    <w:rsid w:val="00A97F25"/>
    <w:rsid w:val="00AA03B0"/>
    <w:rsid w:val="00AA3E42"/>
    <w:rsid w:val="00AA3E67"/>
    <w:rsid w:val="00AA610B"/>
    <w:rsid w:val="00AA6F82"/>
    <w:rsid w:val="00AB0A84"/>
    <w:rsid w:val="00AB2D9A"/>
    <w:rsid w:val="00AB34A0"/>
    <w:rsid w:val="00AB3764"/>
    <w:rsid w:val="00AC219D"/>
    <w:rsid w:val="00AC3919"/>
    <w:rsid w:val="00AC7EC5"/>
    <w:rsid w:val="00AD04E0"/>
    <w:rsid w:val="00AD1E60"/>
    <w:rsid w:val="00AD3450"/>
    <w:rsid w:val="00AD7268"/>
    <w:rsid w:val="00AD7EE0"/>
    <w:rsid w:val="00AE13D4"/>
    <w:rsid w:val="00AE1E50"/>
    <w:rsid w:val="00AE2067"/>
    <w:rsid w:val="00AE2AE7"/>
    <w:rsid w:val="00AE34FF"/>
    <w:rsid w:val="00AE36A0"/>
    <w:rsid w:val="00AE597D"/>
    <w:rsid w:val="00AE5E64"/>
    <w:rsid w:val="00AE7073"/>
    <w:rsid w:val="00AF34BF"/>
    <w:rsid w:val="00AF3AC4"/>
    <w:rsid w:val="00AF6490"/>
    <w:rsid w:val="00AF7999"/>
    <w:rsid w:val="00B00082"/>
    <w:rsid w:val="00B00BFA"/>
    <w:rsid w:val="00B00C1E"/>
    <w:rsid w:val="00B014D7"/>
    <w:rsid w:val="00B01BEB"/>
    <w:rsid w:val="00B03821"/>
    <w:rsid w:val="00B03AF8"/>
    <w:rsid w:val="00B03F0B"/>
    <w:rsid w:val="00B04FC8"/>
    <w:rsid w:val="00B062D8"/>
    <w:rsid w:val="00B0772C"/>
    <w:rsid w:val="00B10D49"/>
    <w:rsid w:val="00B1129C"/>
    <w:rsid w:val="00B1409F"/>
    <w:rsid w:val="00B16530"/>
    <w:rsid w:val="00B217FD"/>
    <w:rsid w:val="00B2222A"/>
    <w:rsid w:val="00B22234"/>
    <w:rsid w:val="00B23E4C"/>
    <w:rsid w:val="00B2607E"/>
    <w:rsid w:val="00B2695C"/>
    <w:rsid w:val="00B3010D"/>
    <w:rsid w:val="00B31A90"/>
    <w:rsid w:val="00B32CE8"/>
    <w:rsid w:val="00B3310E"/>
    <w:rsid w:val="00B34259"/>
    <w:rsid w:val="00B35503"/>
    <w:rsid w:val="00B42CE1"/>
    <w:rsid w:val="00B437FF"/>
    <w:rsid w:val="00B4507E"/>
    <w:rsid w:val="00B45843"/>
    <w:rsid w:val="00B5074F"/>
    <w:rsid w:val="00B50E0B"/>
    <w:rsid w:val="00B515C3"/>
    <w:rsid w:val="00B52634"/>
    <w:rsid w:val="00B52F99"/>
    <w:rsid w:val="00B55038"/>
    <w:rsid w:val="00B55911"/>
    <w:rsid w:val="00B56573"/>
    <w:rsid w:val="00B60E5D"/>
    <w:rsid w:val="00B63F57"/>
    <w:rsid w:val="00B6600A"/>
    <w:rsid w:val="00B66AC7"/>
    <w:rsid w:val="00B672D7"/>
    <w:rsid w:val="00B73995"/>
    <w:rsid w:val="00B744D4"/>
    <w:rsid w:val="00B756AE"/>
    <w:rsid w:val="00B77899"/>
    <w:rsid w:val="00B800FF"/>
    <w:rsid w:val="00B80EC4"/>
    <w:rsid w:val="00B82DBA"/>
    <w:rsid w:val="00B8349C"/>
    <w:rsid w:val="00B83EAA"/>
    <w:rsid w:val="00B842C5"/>
    <w:rsid w:val="00B90A7F"/>
    <w:rsid w:val="00B91F6A"/>
    <w:rsid w:val="00B92DC3"/>
    <w:rsid w:val="00B956FC"/>
    <w:rsid w:val="00B95879"/>
    <w:rsid w:val="00B96A6C"/>
    <w:rsid w:val="00B96B55"/>
    <w:rsid w:val="00B97143"/>
    <w:rsid w:val="00B97592"/>
    <w:rsid w:val="00B97B5E"/>
    <w:rsid w:val="00BA0D55"/>
    <w:rsid w:val="00BA6C81"/>
    <w:rsid w:val="00BB03E5"/>
    <w:rsid w:val="00BB0796"/>
    <w:rsid w:val="00BB40F1"/>
    <w:rsid w:val="00BB4554"/>
    <w:rsid w:val="00BB4D6F"/>
    <w:rsid w:val="00BB5BFE"/>
    <w:rsid w:val="00BC68FA"/>
    <w:rsid w:val="00BD0421"/>
    <w:rsid w:val="00BD2FCA"/>
    <w:rsid w:val="00BD4863"/>
    <w:rsid w:val="00BD5FA8"/>
    <w:rsid w:val="00BD7B2B"/>
    <w:rsid w:val="00BD7DE7"/>
    <w:rsid w:val="00BE0328"/>
    <w:rsid w:val="00BE0B16"/>
    <w:rsid w:val="00BE2092"/>
    <w:rsid w:val="00BE4320"/>
    <w:rsid w:val="00BE65C4"/>
    <w:rsid w:val="00BF1C98"/>
    <w:rsid w:val="00BF57F4"/>
    <w:rsid w:val="00BF69B4"/>
    <w:rsid w:val="00BF6BD1"/>
    <w:rsid w:val="00BF7D16"/>
    <w:rsid w:val="00BF7F48"/>
    <w:rsid w:val="00C01AFA"/>
    <w:rsid w:val="00C0221A"/>
    <w:rsid w:val="00C03EBE"/>
    <w:rsid w:val="00C049E6"/>
    <w:rsid w:val="00C07B4B"/>
    <w:rsid w:val="00C10DDF"/>
    <w:rsid w:val="00C14FAF"/>
    <w:rsid w:val="00C15467"/>
    <w:rsid w:val="00C15724"/>
    <w:rsid w:val="00C159C9"/>
    <w:rsid w:val="00C22200"/>
    <w:rsid w:val="00C25011"/>
    <w:rsid w:val="00C2508A"/>
    <w:rsid w:val="00C305D0"/>
    <w:rsid w:val="00C30FD1"/>
    <w:rsid w:val="00C327A2"/>
    <w:rsid w:val="00C327A9"/>
    <w:rsid w:val="00C35A2A"/>
    <w:rsid w:val="00C3700C"/>
    <w:rsid w:val="00C37AA0"/>
    <w:rsid w:val="00C37F9D"/>
    <w:rsid w:val="00C40EF3"/>
    <w:rsid w:val="00C42240"/>
    <w:rsid w:val="00C42C69"/>
    <w:rsid w:val="00C42CD4"/>
    <w:rsid w:val="00C4378A"/>
    <w:rsid w:val="00C4621F"/>
    <w:rsid w:val="00C469D0"/>
    <w:rsid w:val="00C47203"/>
    <w:rsid w:val="00C472D9"/>
    <w:rsid w:val="00C47514"/>
    <w:rsid w:val="00C51614"/>
    <w:rsid w:val="00C527D3"/>
    <w:rsid w:val="00C537C2"/>
    <w:rsid w:val="00C571B3"/>
    <w:rsid w:val="00C61681"/>
    <w:rsid w:val="00C634F6"/>
    <w:rsid w:val="00C64399"/>
    <w:rsid w:val="00C65384"/>
    <w:rsid w:val="00C71B1A"/>
    <w:rsid w:val="00C7590D"/>
    <w:rsid w:val="00C77818"/>
    <w:rsid w:val="00C808C4"/>
    <w:rsid w:val="00C80A75"/>
    <w:rsid w:val="00C80E1F"/>
    <w:rsid w:val="00C8252B"/>
    <w:rsid w:val="00C8253F"/>
    <w:rsid w:val="00C82FCE"/>
    <w:rsid w:val="00C84A13"/>
    <w:rsid w:val="00C855A1"/>
    <w:rsid w:val="00C86251"/>
    <w:rsid w:val="00C91C32"/>
    <w:rsid w:val="00C9263B"/>
    <w:rsid w:val="00C94E27"/>
    <w:rsid w:val="00C95E14"/>
    <w:rsid w:val="00C95F84"/>
    <w:rsid w:val="00C96EDE"/>
    <w:rsid w:val="00C97857"/>
    <w:rsid w:val="00C97ADC"/>
    <w:rsid w:val="00C97CA6"/>
    <w:rsid w:val="00CA2243"/>
    <w:rsid w:val="00CA2E05"/>
    <w:rsid w:val="00CA315F"/>
    <w:rsid w:val="00CA490B"/>
    <w:rsid w:val="00CA6827"/>
    <w:rsid w:val="00CA683A"/>
    <w:rsid w:val="00CA738C"/>
    <w:rsid w:val="00CB2367"/>
    <w:rsid w:val="00CB2833"/>
    <w:rsid w:val="00CB3485"/>
    <w:rsid w:val="00CB4300"/>
    <w:rsid w:val="00CB51C4"/>
    <w:rsid w:val="00CB51CE"/>
    <w:rsid w:val="00CB79FE"/>
    <w:rsid w:val="00CC0454"/>
    <w:rsid w:val="00CC211B"/>
    <w:rsid w:val="00CC46E4"/>
    <w:rsid w:val="00CC6DE5"/>
    <w:rsid w:val="00CD07B1"/>
    <w:rsid w:val="00CD154C"/>
    <w:rsid w:val="00CD3A1D"/>
    <w:rsid w:val="00CD561C"/>
    <w:rsid w:val="00CE20C2"/>
    <w:rsid w:val="00CE40B7"/>
    <w:rsid w:val="00CE4971"/>
    <w:rsid w:val="00CE71FB"/>
    <w:rsid w:val="00CE76C6"/>
    <w:rsid w:val="00CE7B3B"/>
    <w:rsid w:val="00CE7FB5"/>
    <w:rsid w:val="00CF0439"/>
    <w:rsid w:val="00CF1CDC"/>
    <w:rsid w:val="00CF212D"/>
    <w:rsid w:val="00CF25E5"/>
    <w:rsid w:val="00CF3B4D"/>
    <w:rsid w:val="00CF3E91"/>
    <w:rsid w:val="00CF4339"/>
    <w:rsid w:val="00CF4CE3"/>
    <w:rsid w:val="00CF71D9"/>
    <w:rsid w:val="00CF7AA9"/>
    <w:rsid w:val="00D01334"/>
    <w:rsid w:val="00D02CBB"/>
    <w:rsid w:val="00D05A51"/>
    <w:rsid w:val="00D06634"/>
    <w:rsid w:val="00D06DA7"/>
    <w:rsid w:val="00D072C7"/>
    <w:rsid w:val="00D11BB9"/>
    <w:rsid w:val="00D14041"/>
    <w:rsid w:val="00D150D1"/>
    <w:rsid w:val="00D169D4"/>
    <w:rsid w:val="00D1700D"/>
    <w:rsid w:val="00D204C5"/>
    <w:rsid w:val="00D30563"/>
    <w:rsid w:val="00D31298"/>
    <w:rsid w:val="00D319E7"/>
    <w:rsid w:val="00D34069"/>
    <w:rsid w:val="00D373A1"/>
    <w:rsid w:val="00D37795"/>
    <w:rsid w:val="00D40B77"/>
    <w:rsid w:val="00D44CCB"/>
    <w:rsid w:val="00D513BB"/>
    <w:rsid w:val="00D52405"/>
    <w:rsid w:val="00D52501"/>
    <w:rsid w:val="00D52EBD"/>
    <w:rsid w:val="00D55EE1"/>
    <w:rsid w:val="00D6109E"/>
    <w:rsid w:val="00D612BD"/>
    <w:rsid w:val="00D61DC7"/>
    <w:rsid w:val="00D6411E"/>
    <w:rsid w:val="00D64297"/>
    <w:rsid w:val="00D64AFC"/>
    <w:rsid w:val="00D64EBD"/>
    <w:rsid w:val="00D64F00"/>
    <w:rsid w:val="00D67AD8"/>
    <w:rsid w:val="00D77213"/>
    <w:rsid w:val="00D8270A"/>
    <w:rsid w:val="00D8370F"/>
    <w:rsid w:val="00D86CB8"/>
    <w:rsid w:val="00D91DF1"/>
    <w:rsid w:val="00D95301"/>
    <w:rsid w:val="00DA0597"/>
    <w:rsid w:val="00DA13EF"/>
    <w:rsid w:val="00DA4767"/>
    <w:rsid w:val="00DA4C38"/>
    <w:rsid w:val="00DA58F4"/>
    <w:rsid w:val="00DA6164"/>
    <w:rsid w:val="00DA66A4"/>
    <w:rsid w:val="00DA7A11"/>
    <w:rsid w:val="00DA7EDA"/>
    <w:rsid w:val="00DB1A27"/>
    <w:rsid w:val="00DB2690"/>
    <w:rsid w:val="00DB5B77"/>
    <w:rsid w:val="00DC23DF"/>
    <w:rsid w:val="00DC4102"/>
    <w:rsid w:val="00DD0471"/>
    <w:rsid w:val="00DE0FE1"/>
    <w:rsid w:val="00DE2EF4"/>
    <w:rsid w:val="00DE3B90"/>
    <w:rsid w:val="00DE3D4C"/>
    <w:rsid w:val="00DE64C0"/>
    <w:rsid w:val="00DE6A1E"/>
    <w:rsid w:val="00DF0973"/>
    <w:rsid w:val="00DF0CF6"/>
    <w:rsid w:val="00DF1FB4"/>
    <w:rsid w:val="00DF64CD"/>
    <w:rsid w:val="00DF6DB7"/>
    <w:rsid w:val="00DF737B"/>
    <w:rsid w:val="00E00202"/>
    <w:rsid w:val="00E01C50"/>
    <w:rsid w:val="00E020F8"/>
    <w:rsid w:val="00E02F83"/>
    <w:rsid w:val="00E04D73"/>
    <w:rsid w:val="00E06D52"/>
    <w:rsid w:val="00E10719"/>
    <w:rsid w:val="00E11BC9"/>
    <w:rsid w:val="00E13E91"/>
    <w:rsid w:val="00E13F12"/>
    <w:rsid w:val="00E14729"/>
    <w:rsid w:val="00E17D17"/>
    <w:rsid w:val="00E17D4C"/>
    <w:rsid w:val="00E20300"/>
    <w:rsid w:val="00E21126"/>
    <w:rsid w:val="00E212C6"/>
    <w:rsid w:val="00E2167A"/>
    <w:rsid w:val="00E22363"/>
    <w:rsid w:val="00E2365E"/>
    <w:rsid w:val="00E249D6"/>
    <w:rsid w:val="00E254BB"/>
    <w:rsid w:val="00E3131A"/>
    <w:rsid w:val="00E323F6"/>
    <w:rsid w:val="00E3280E"/>
    <w:rsid w:val="00E3346C"/>
    <w:rsid w:val="00E3455C"/>
    <w:rsid w:val="00E3476F"/>
    <w:rsid w:val="00E34E5D"/>
    <w:rsid w:val="00E3544B"/>
    <w:rsid w:val="00E35CEE"/>
    <w:rsid w:val="00E458CF"/>
    <w:rsid w:val="00E468E8"/>
    <w:rsid w:val="00E50557"/>
    <w:rsid w:val="00E508D4"/>
    <w:rsid w:val="00E52EB6"/>
    <w:rsid w:val="00E55803"/>
    <w:rsid w:val="00E567CE"/>
    <w:rsid w:val="00E57A1D"/>
    <w:rsid w:val="00E606F7"/>
    <w:rsid w:val="00E60999"/>
    <w:rsid w:val="00E612D9"/>
    <w:rsid w:val="00E61C67"/>
    <w:rsid w:val="00E6318D"/>
    <w:rsid w:val="00E631EC"/>
    <w:rsid w:val="00E64DF9"/>
    <w:rsid w:val="00E64ED1"/>
    <w:rsid w:val="00E6769A"/>
    <w:rsid w:val="00E70ED6"/>
    <w:rsid w:val="00E719C8"/>
    <w:rsid w:val="00E73DC0"/>
    <w:rsid w:val="00E76A84"/>
    <w:rsid w:val="00E800C2"/>
    <w:rsid w:val="00E80F76"/>
    <w:rsid w:val="00E82845"/>
    <w:rsid w:val="00E84E4E"/>
    <w:rsid w:val="00E86A83"/>
    <w:rsid w:val="00E9206C"/>
    <w:rsid w:val="00E92BF8"/>
    <w:rsid w:val="00E93641"/>
    <w:rsid w:val="00EA06FA"/>
    <w:rsid w:val="00EA1B61"/>
    <w:rsid w:val="00EA29C3"/>
    <w:rsid w:val="00EA3842"/>
    <w:rsid w:val="00EA4A55"/>
    <w:rsid w:val="00EA4BF6"/>
    <w:rsid w:val="00EA6FDB"/>
    <w:rsid w:val="00EA7FB9"/>
    <w:rsid w:val="00EB17B5"/>
    <w:rsid w:val="00EB3CE2"/>
    <w:rsid w:val="00EB4226"/>
    <w:rsid w:val="00EB4B5B"/>
    <w:rsid w:val="00EB505C"/>
    <w:rsid w:val="00EB53DE"/>
    <w:rsid w:val="00EB5B68"/>
    <w:rsid w:val="00EB7815"/>
    <w:rsid w:val="00EC28D7"/>
    <w:rsid w:val="00EC2948"/>
    <w:rsid w:val="00EC40FD"/>
    <w:rsid w:val="00EC41D9"/>
    <w:rsid w:val="00EC4B16"/>
    <w:rsid w:val="00EC7CB6"/>
    <w:rsid w:val="00ED076D"/>
    <w:rsid w:val="00ED3A37"/>
    <w:rsid w:val="00ED45CD"/>
    <w:rsid w:val="00ED6575"/>
    <w:rsid w:val="00ED733D"/>
    <w:rsid w:val="00EE0BAF"/>
    <w:rsid w:val="00EE1335"/>
    <w:rsid w:val="00EE486A"/>
    <w:rsid w:val="00EE62C0"/>
    <w:rsid w:val="00EE68A0"/>
    <w:rsid w:val="00EF0602"/>
    <w:rsid w:val="00EF2DDB"/>
    <w:rsid w:val="00EF635F"/>
    <w:rsid w:val="00F03C38"/>
    <w:rsid w:val="00F0676C"/>
    <w:rsid w:val="00F077AC"/>
    <w:rsid w:val="00F07A91"/>
    <w:rsid w:val="00F11685"/>
    <w:rsid w:val="00F15A7C"/>
    <w:rsid w:val="00F2018A"/>
    <w:rsid w:val="00F2158B"/>
    <w:rsid w:val="00F2196F"/>
    <w:rsid w:val="00F22E23"/>
    <w:rsid w:val="00F2340D"/>
    <w:rsid w:val="00F24A4A"/>
    <w:rsid w:val="00F24C71"/>
    <w:rsid w:val="00F26703"/>
    <w:rsid w:val="00F27792"/>
    <w:rsid w:val="00F3080D"/>
    <w:rsid w:val="00F30F27"/>
    <w:rsid w:val="00F31FA7"/>
    <w:rsid w:val="00F321DB"/>
    <w:rsid w:val="00F322DD"/>
    <w:rsid w:val="00F329BA"/>
    <w:rsid w:val="00F3474D"/>
    <w:rsid w:val="00F40E59"/>
    <w:rsid w:val="00F4135A"/>
    <w:rsid w:val="00F42296"/>
    <w:rsid w:val="00F42C61"/>
    <w:rsid w:val="00F44A05"/>
    <w:rsid w:val="00F4756E"/>
    <w:rsid w:val="00F529C1"/>
    <w:rsid w:val="00F52B24"/>
    <w:rsid w:val="00F52E3A"/>
    <w:rsid w:val="00F5704A"/>
    <w:rsid w:val="00F578E4"/>
    <w:rsid w:val="00F622AE"/>
    <w:rsid w:val="00F6289A"/>
    <w:rsid w:val="00F6368E"/>
    <w:rsid w:val="00F67EFB"/>
    <w:rsid w:val="00F713C2"/>
    <w:rsid w:val="00F71655"/>
    <w:rsid w:val="00F723FF"/>
    <w:rsid w:val="00F7464C"/>
    <w:rsid w:val="00F74828"/>
    <w:rsid w:val="00F75B61"/>
    <w:rsid w:val="00F75F89"/>
    <w:rsid w:val="00F76087"/>
    <w:rsid w:val="00F77A0C"/>
    <w:rsid w:val="00F77B95"/>
    <w:rsid w:val="00F80E3C"/>
    <w:rsid w:val="00F81C1E"/>
    <w:rsid w:val="00F81FBD"/>
    <w:rsid w:val="00F820C3"/>
    <w:rsid w:val="00F84F78"/>
    <w:rsid w:val="00F86300"/>
    <w:rsid w:val="00F90FA6"/>
    <w:rsid w:val="00F9130D"/>
    <w:rsid w:val="00F92A2C"/>
    <w:rsid w:val="00F93C56"/>
    <w:rsid w:val="00F93E6B"/>
    <w:rsid w:val="00F9498C"/>
    <w:rsid w:val="00F9601F"/>
    <w:rsid w:val="00FA038C"/>
    <w:rsid w:val="00FA0DCB"/>
    <w:rsid w:val="00FA18AE"/>
    <w:rsid w:val="00FA2FD4"/>
    <w:rsid w:val="00FA7420"/>
    <w:rsid w:val="00FA76C1"/>
    <w:rsid w:val="00FB0117"/>
    <w:rsid w:val="00FB09D6"/>
    <w:rsid w:val="00FB15A1"/>
    <w:rsid w:val="00FB24C4"/>
    <w:rsid w:val="00FB352A"/>
    <w:rsid w:val="00FB3B94"/>
    <w:rsid w:val="00FB43F5"/>
    <w:rsid w:val="00FB5B96"/>
    <w:rsid w:val="00FB64A5"/>
    <w:rsid w:val="00FC1353"/>
    <w:rsid w:val="00FC31EF"/>
    <w:rsid w:val="00FC35B3"/>
    <w:rsid w:val="00FC35FB"/>
    <w:rsid w:val="00FC3B91"/>
    <w:rsid w:val="00FC589F"/>
    <w:rsid w:val="00FC58D3"/>
    <w:rsid w:val="00FC5995"/>
    <w:rsid w:val="00FC6825"/>
    <w:rsid w:val="00FC752A"/>
    <w:rsid w:val="00FD09F2"/>
    <w:rsid w:val="00FD2C28"/>
    <w:rsid w:val="00FD2CE4"/>
    <w:rsid w:val="00FD3425"/>
    <w:rsid w:val="00FD363F"/>
    <w:rsid w:val="00FD4FD6"/>
    <w:rsid w:val="00FD7433"/>
    <w:rsid w:val="00FD7B8E"/>
    <w:rsid w:val="00FE06C5"/>
    <w:rsid w:val="00FE0D82"/>
    <w:rsid w:val="00FE3FCD"/>
    <w:rsid w:val="00FE5EBC"/>
    <w:rsid w:val="00FE6D2E"/>
    <w:rsid w:val="00FE7C69"/>
    <w:rsid w:val="00FF0D1E"/>
    <w:rsid w:val="00FF359A"/>
    <w:rsid w:val="00FF4FCF"/>
    <w:rsid w:val="00FF56A6"/>
    <w:rsid w:val="00FF61B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iPriority="9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2" w:uiPriority="39"/>
    <w:lsdException w:name="toc 3" w:uiPriority="39"/>
    <w:lsdException w:name="toc 4" w:uiPriority="39"/>
    <w:lsdException w:name="caption" w:semiHidden="1" w:uiPriority="35" w:unhideWhenUsed="1" w:qFormat="1"/>
    <w:lsdException w:name="List Bullet" w:uiPriority="99"/>
    <w:lsdException w:name="Title" w:qFormat="1"/>
    <w:lsdException w:name="Body Text"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Balloo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atentStyles>
  <w:style w:type="paragraph" w:default="1" w:styleId="a4">
    <w:name w:val="Normal"/>
    <w:qFormat/>
    <w:rsid w:val="003E6EEB"/>
    <w:rPr>
      <w:lang w:val="en-US"/>
    </w:rPr>
  </w:style>
  <w:style w:type="paragraph" w:styleId="1">
    <w:name w:val="heading 1"/>
    <w:aliases w:val="Document Header1,H1,Заголовок 1 Знак1 Знак1,Заголовок 1 Знак Знак Знак1,Заголов,Загол 2,.,h1,Глава 1"/>
    <w:basedOn w:val="a4"/>
    <w:next w:val="a4"/>
    <w:link w:val="11"/>
    <w:qFormat/>
    <w:rsid w:val="003A086D"/>
    <w:pPr>
      <w:keepNext/>
      <w:ind w:left="708"/>
      <w:jc w:val="both"/>
      <w:outlineLvl w:val="0"/>
    </w:pPr>
    <w:rPr>
      <w:sz w:val="24"/>
      <w:lang w:val="ru-RU"/>
    </w:rPr>
  </w:style>
  <w:style w:type="paragraph" w:styleId="20">
    <w:name w:val="heading 2"/>
    <w:aliases w:val="H2,contract,h2,2,Numbered text 3,H21,H22,H23,H24,H211,H25,H212,H221,H231,H241,H2111,H26,H213,H222,H232,H242,H2112,H27,H214,H28,H29,H210,H215,H216,H217,H218,H219,H220,H2110,H223,H2113,H224,H225,H226,H227,H228"/>
    <w:basedOn w:val="a4"/>
    <w:next w:val="a4"/>
    <w:link w:val="21"/>
    <w:uiPriority w:val="99"/>
    <w:qFormat/>
    <w:rsid w:val="00AD7268"/>
    <w:pPr>
      <w:keepNext/>
      <w:spacing w:before="240" w:after="60"/>
      <w:jc w:val="center"/>
      <w:outlineLvl w:val="1"/>
    </w:pPr>
    <w:rPr>
      <w:b/>
      <w:bCs/>
      <w:iCs/>
      <w:color w:val="000000"/>
      <w:sz w:val="28"/>
      <w:szCs w:val="28"/>
    </w:rPr>
  </w:style>
  <w:style w:type="paragraph" w:styleId="32">
    <w:name w:val="heading 3"/>
    <w:basedOn w:val="a4"/>
    <w:next w:val="a4"/>
    <w:link w:val="33"/>
    <w:uiPriority w:val="9"/>
    <w:qFormat/>
    <w:rsid w:val="00AD7268"/>
    <w:pPr>
      <w:keepNext/>
      <w:numPr>
        <w:ilvl w:val="2"/>
        <w:numId w:val="6"/>
      </w:numPr>
      <w:spacing w:before="240" w:after="60"/>
      <w:jc w:val="both"/>
      <w:outlineLvl w:val="2"/>
    </w:pPr>
    <w:rPr>
      <w:rFonts w:ascii="Arial" w:hAnsi="Arial"/>
      <w:b/>
      <w:sz w:val="24"/>
    </w:rPr>
  </w:style>
  <w:style w:type="paragraph" w:styleId="41">
    <w:name w:val="heading 4"/>
    <w:basedOn w:val="a4"/>
    <w:next w:val="a4"/>
    <w:link w:val="42"/>
    <w:qFormat/>
    <w:rsid w:val="00AD7268"/>
    <w:pPr>
      <w:keepNext/>
      <w:numPr>
        <w:ilvl w:val="3"/>
        <w:numId w:val="6"/>
      </w:numPr>
      <w:spacing w:before="240" w:after="60"/>
      <w:jc w:val="both"/>
      <w:outlineLvl w:val="3"/>
    </w:pPr>
    <w:rPr>
      <w:rFonts w:ascii="Arial" w:hAnsi="Arial"/>
      <w:sz w:val="24"/>
    </w:rPr>
  </w:style>
  <w:style w:type="paragraph" w:styleId="51">
    <w:name w:val="heading 5"/>
    <w:basedOn w:val="a4"/>
    <w:next w:val="a4"/>
    <w:link w:val="52"/>
    <w:qFormat/>
    <w:rsid w:val="00AD7268"/>
    <w:pPr>
      <w:numPr>
        <w:ilvl w:val="4"/>
        <w:numId w:val="6"/>
      </w:numPr>
      <w:spacing w:before="240" w:after="60"/>
      <w:jc w:val="both"/>
      <w:outlineLvl w:val="4"/>
    </w:pPr>
    <w:rPr>
      <w:sz w:val="22"/>
    </w:rPr>
  </w:style>
  <w:style w:type="paragraph" w:styleId="6">
    <w:name w:val="heading 6"/>
    <w:basedOn w:val="a4"/>
    <w:next w:val="a4"/>
    <w:link w:val="60"/>
    <w:qFormat/>
    <w:rsid w:val="00AD7268"/>
    <w:pPr>
      <w:numPr>
        <w:ilvl w:val="5"/>
        <w:numId w:val="6"/>
      </w:numPr>
      <w:spacing w:before="240" w:after="60"/>
      <w:jc w:val="both"/>
      <w:outlineLvl w:val="5"/>
    </w:pPr>
    <w:rPr>
      <w:i/>
      <w:sz w:val="22"/>
    </w:rPr>
  </w:style>
  <w:style w:type="paragraph" w:styleId="7">
    <w:name w:val="heading 7"/>
    <w:basedOn w:val="a4"/>
    <w:next w:val="a4"/>
    <w:link w:val="70"/>
    <w:qFormat/>
    <w:rsid w:val="00AD7268"/>
    <w:pPr>
      <w:numPr>
        <w:ilvl w:val="6"/>
        <w:numId w:val="6"/>
      </w:numPr>
      <w:spacing w:before="240" w:after="60"/>
      <w:jc w:val="both"/>
      <w:outlineLvl w:val="6"/>
    </w:pPr>
    <w:rPr>
      <w:rFonts w:ascii="Arial" w:hAnsi="Arial"/>
    </w:rPr>
  </w:style>
  <w:style w:type="paragraph" w:styleId="8">
    <w:name w:val="heading 8"/>
    <w:basedOn w:val="a4"/>
    <w:next w:val="a4"/>
    <w:link w:val="80"/>
    <w:qFormat/>
    <w:rsid w:val="00AD7268"/>
    <w:pPr>
      <w:numPr>
        <w:ilvl w:val="7"/>
        <w:numId w:val="6"/>
      </w:numPr>
      <w:spacing w:before="240" w:after="60"/>
      <w:jc w:val="both"/>
      <w:outlineLvl w:val="7"/>
    </w:pPr>
    <w:rPr>
      <w:rFonts w:ascii="Arial" w:hAnsi="Arial"/>
      <w:i/>
    </w:rPr>
  </w:style>
  <w:style w:type="paragraph" w:styleId="9">
    <w:name w:val="heading 9"/>
    <w:basedOn w:val="a4"/>
    <w:next w:val="a4"/>
    <w:link w:val="90"/>
    <w:qFormat/>
    <w:rsid w:val="00AD7268"/>
    <w:pPr>
      <w:numPr>
        <w:ilvl w:val="8"/>
        <w:numId w:val="6"/>
      </w:numPr>
      <w:spacing w:before="240" w:after="60"/>
      <w:jc w:val="both"/>
      <w:outlineLvl w:val="8"/>
    </w:pPr>
    <w:rPr>
      <w:rFonts w:ascii="Arial" w:hAnsi="Arial"/>
      <w:b/>
      <w:i/>
      <w:sz w:val="18"/>
    </w:rPr>
  </w:style>
  <w:style w:type="character" w:default="1" w:styleId="a5">
    <w:name w:val="Default Paragraph Font"/>
    <w:uiPriority w:val="1"/>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8">
    <w:name w:val="Îáû÷íûé"/>
    <w:rsid w:val="003A086D"/>
  </w:style>
  <w:style w:type="paragraph" w:customStyle="1" w:styleId="a9">
    <w:name w:val="Íàçâàíèå"/>
    <w:basedOn w:val="a8"/>
    <w:rsid w:val="003A086D"/>
    <w:pPr>
      <w:jc w:val="center"/>
    </w:pPr>
    <w:rPr>
      <w:b/>
      <w:smallCaps/>
      <w:sz w:val="32"/>
    </w:rPr>
  </w:style>
  <w:style w:type="paragraph" w:customStyle="1" w:styleId="210">
    <w:name w:val="Основной текст 21"/>
    <w:basedOn w:val="a8"/>
    <w:rsid w:val="003A086D"/>
    <w:pPr>
      <w:ind w:firstLine="567"/>
      <w:jc w:val="both"/>
    </w:pPr>
    <w:rPr>
      <w:sz w:val="24"/>
    </w:rPr>
  </w:style>
  <w:style w:type="paragraph" w:styleId="aa">
    <w:name w:val="Body Text Indent"/>
    <w:aliases w:val="текст"/>
    <w:basedOn w:val="a4"/>
    <w:link w:val="ab"/>
    <w:rsid w:val="003A086D"/>
    <w:pPr>
      <w:ind w:left="708"/>
      <w:jc w:val="both"/>
    </w:pPr>
    <w:rPr>
      <w:rFonts w:ascii="Verdana" w:hAnsi="Verdana"/>
      <w:b/>
      <w:sz w:val="24"/>
      <w:lang w:val="ru-RU"/>
    </w:rPr>
  </w:style>
  <w:style w:type="table" w:styleId="ac">
    <w:name w:val="Table Grid"/>
    <w:aliases w:val="OTR"/>
    <w:basedOn w:val="a6"/>
    <w:uiPriority w:val="3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
    <w:name w:val="Знак"/>
    <w:basedOn w:val="a4"/>
    <w:uiPriority w:val="99"/>
    <w:rsid w:val="003A086D"/>
    <w:pPr>
      <w:spacing w:after="160" w:line="240" w:lineRule="exact"/>
    </w:pPr>
    <w:rPr>
      <w:rFonts w:ascii="Verdana" w:hAnsi="Verdana"/>
      <w:sz w:val="24"/>
      <w:szCs w:val="24"/>
      <w:lang w:eastAsia="en-US"/>
    </w:rPr>
  </w:style>
  <w:style w:type="paragraph" w:styleId="ae">
    <w:name w:val="Body Text"/>
    <w:aliases w:val="Список 1,Çàã1,BO,ID,body indent,andrad,EHPT,Body Text2,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ак"/>
    <w:basedOn w:val="a4"/>
    <w:link w:val="af"/>
    <w:qFormat/>
    <w:rsid w:val="003A086D"/>
    <w:pPr>
      <w:spacing w:after="120"/>
    </w:pPr>
  </w:style>
  <w:style w:type="character" w:customStyle="1" w:styleId="ab">
    <w:name w:val="Основной текст с отступом Знак"/>
    <w:aliases w:val="текст Знак2"/>
    <w:link w:val="aa"/>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0">
    <w:name w:val="Hyperlink"/>
    <w:uiPriority w:val="99"/>
    <w:rsid w:val="003A086D"/>
    <w:rPr>
      <w:color w:val="0000FF"/>
      <w:u w:val="single"/>
    </w:rPr>
  </w:style>
  <w:style w:type="paragraph" w:styleId="af1">
    <w:name w:val="footer"/>
    <w:basedOn w:val="a4"/>
    <w:link w:val="af2"/>
    <w:rsid w:val="006E31C6"/>
    <w:pPr>
      <w:tabs>
        <w:tab w:val="center" w:pos="4677"/>
        <w:tab w:val="right" w:pos="9355"/>
      </w:tabs>
    </w:pPr>
  </w:style>
  <w:style w:type="character" w:styleId="af3">
    <w:name w:val="page number"/>
    <w:basedOn w:val="a5"/>
    <w:rsid w:val="006E31C6"/>
  </w:style>
  <w:style w:type="character" w:customStyle="1" w:styleId="labelbodytext11">
    <w:name w:val="label_body_text_11"/>
    <w:rsid w:val="00970DC0"/>
    <w:rPr>
      <w:color w:val="0000FF"/>
      <w:sz w:val="20"/>
      <w:szCs w:val="20"/>
    </w:rPr>
  </w:style>
  <w:style w:type="paragraph" w:styleId="af4">
    <w:name w:val="Balloon Text"/>
    <w:basedOn w:val="a4"/>
    <w:link w:val="af5"/>
    <w:uiPriority w:val="99"/>
    <w:rsid w:val="00E06D52"/>
    <w:rPr>
      <w:rFonts w:ascii="Tahoma" w:hAnsi="Tahoma"/>
      <w:sz w:val="16"/>
      <w:szCs w:val="16"/>
    </w:rPr>
  </w:style>
  <w:style w:type="character" w:customStyle="1" w:styleId="af5">
    <w:name w:val="Текст выноски Знак"/>
    <w:link w:val="af4"/>
    <w:uiPriority w:val="99"/>
    <w:rsid w:val="00E06D52"/>
    <w:rPr>
      <w:rFonts w:ascii="Tahoma" w:hAnsi="Tahoma" w:cs="Tahoma"/>
      <w:sz w:val="16"/>
      <w:szCs w:val="16"/>
      <w:lang w:val="en-US"/>
    </w:rPr>
  </w:style>
  <w:style w:type="paragraph" w:styleId="af6">
    <w:name w:val="List Paragraph"/>
    <w:basedOn w:val="a4"/>
    <w:link w:val="af7"/>
    <w:uiPriority w:val="34"/>
    <w:qFormat/>
    <w:rsid w:val="00255ED3"/>
    <w:pPr>
      <w:ind w:left="720"/>
      <w:contextualSpacing/>
    </w:pPr>
  </w:style>
  <w:style w:type="paragraph" w:customStyle="1" w:styleId="22">
    <w:name w:val="Знак2 Знак Знак Знак Знак Знак Знак"/>
    <w:basedOn w:val="a4"/>
    <w:rsid w:val="00F15A7C"/>
    <w:pPr>
      <w:spacing w:after="160" w:line="240" w:lineRule="exact"/>
    </w:pPr>
    <w:rPr>
      <w:rFonts w:ascii="Verdana" w:hAnsi="Verdana"/>
      <w:sz w:val="24"/>
      <w:szCs w:val="24"/>
      <w:lang w:eastAsia="en-US"/>
    </w:rPr>
  </w:style>
  <w:style w:type="paragraph" w:customStyle="1" w:styleId="220">
    <w:name w:val="Основной текст 22"/>
    <w:basedOn w:val="a4"/>
    <w:rsid w:val="00A810B0"/>
    <w:pPr>
      <w:ind w:firstLine="567"/>
      <w:jc w:val="both"/>
    </w:pPr>
    <w:rPr>
      <w:sz w:val="24"/>
      <w:lang w:val="ru-RU"/>
    </w:rPr>
  </w:style>
  <w:style w:type="paragraph" w:styleId="af8">
    <w:name w:val="header"/>
    <w:basedOn w:val="a4"/>
    <w:link w:val="af9"/>
    <w:rsid w:val="00896D50"/>
    <w:pPr>
      <w:tabs>
        <w:tab w:val="center" w:pos="4677"/>
        <w:tab w:val="right" w:pos="9355"/>
      </w:tabs>
    </w:pPr>
  </w:style>
  <w:style w:type="paragraph" w:customStyle="1" w:styleId="afa">
    <w:name w:val="Стиль"/>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b">
    <w:name w:val="Знак"/>
    <w:basedOn w:val="a4"/>
    <w:rsid w:val="00BF1C98"/>
    <w:pPr>
      <w:spacing w:after="160" w:line="240" w:lineRule="exact"/>
    </w:pPr>
    <w:rPr>
      <w:rFonts w:ascii="Verdana" w:hAnsi="Verdana"/>
      <w:sz w:val="24"/>
      <w:szCs w:val="24"/>
      <w:lang w:eastAsia="en-US"/>
    </w:rPr>
  </w:style>
  <w:style w:type="paragraph" w:customStyle="1" w:styleId="10">
    <w:name w:val="Обычный1"/>
    <w:rsid w:val="00A838D9"/>
    <w:rPr>
      <w:sz w:val="24"/>
    </w:rPr>
  </w:style>
  <w:style w:type="character" w:customStyle="1" w:styleId="af">
    <w:name w:val="Основной текст Знак"/>
    <w:aliases w:val="Список 1 Знак,Çàã1 Знак,BO Знак,ID Знак,body indent Знак,andrad Знак,EHPT Знак,Body Text2 Знак,Основной текст Знак Знак Знак Знак Знак2,Основной текст Знак Знак Знак2,Основной текст Знак Знак Знак Знак Знак Знак Знак Знак"/>
    <w:link w:val="ae"/>
    <w:uiPriority w:val="99"/>
    <w:rsid w:val="002C689F"/>
    <w:rPr>
      <w:lang w:val="en-US"/>
    </w:rPr>
  </w:style>
  <w:style w:type="character" w:customStyle="1" w:styleId="34">
    <w:name w:val="Сноска (3)_"/>
    <w:link w:val="35"/>
    <w:locked/>
    <w:rsid w:val="00F6289A"/>
    <w:rPr>
      <w:sz w:val="21"/>
      <w:szCs w:val="21"/>
      <w:shd w:val="clear" w:color="auto" w:fill="FFFFFF"/>
    </w:rPr>
  </w:style>
  <w:style w:type="paragraph" w:customStyle="1" w:styleId="35">
    <w:name w:val="Сноска (3)"/>
    <w:basedOn w:val="a4"/>
    <w:link w:val="34"/>
    <w:rsid w:val="00F6289A"/>
    <w:pPr>
      <w:shd w:val="clear" w:color="auto" w:fill="FFFFFF"/>
      <w:spacing w:line="254" w:lineRule="exact"/>
      <w:jc w:val="both"/>
    </w:pPr>
    <w:rPr>
      <w:sz w:val="21"/>
      <w:szCs w:val="21"/>
      <w:lang w:val="ru-RU"/>
    </w:rPr>
  </w:style>
  <w:style w:type="character" w:customStyle="1" w:styleId="af2">
    <w:name w:val="Нижний колонтитул Знак"/>
    <w:link w:val="af1"/>
    <w:rsid w:val="000C1FD7"/>
    <w:rPr>
      <w:lang w:val="en-US"/>
    </w:rPr>
  </w:style>
  <w:style w:type="paragraph" w:customStyle="1" w:styleId="ConsPlusNormal">
    <w:name w:val="ConsPlusNormal"/>
    <w:link w:val="ConsPlusNormal0"/>
    <w:rsid w:val="00C97CA6"/>
    <w:pPr>
      <w:autoSpaceDE w:val="0"/>
      <w:autoSpaceDN w:val="0"/>
      <w:adjustRightInd w:val="0"/>
    </w:pPr>
    <w:rPr>
      <w:sz w:val="24"/>
      <w:szCs w:val="24"/>
    </w:rPr>
  </w:style>
  <w:style w:type="character" w:customStyle="1" w:styleId="21">
    <w:name w:val="Заголовок 2 Знак"/>
    <w:aliases w:val="H2 Знак1,contract Знак1,h2 Знак1,2 Знак1,Numbered text 3 Знак1,H21 Знак1,H22 Знак1,H23 Знак1,H24 Знак1,H211 Знак1,H25 Знак1,H212 Знак1,H221 Знак1,H231 Знак1,H241 Знак1,H2111 Знак1,H26 Знак1,H213 Знак1,H222 Знак1,H232 Знак1,H242 Знак1"/>
    <w:link w:val="20"/>
    <w:uiPriority w:val="99"/>
    <w:rsid w:val="00AD7268"/>
    <w:rPr>
      <w:b/>
      <w:bCs/>
      <w:iCs/>
      <w:color w:val="000000"/>
      <w:sz w:val="28"/>
      <w:szCs w:val="28"/>
    </w:rPr>
  </w:style>
  <w:style w:type="character" w:customStyle="1" w:styleId="33">
    <w:name w:val="Заголовок 3 Знак"/>
    <w:link w:val="32"/>
    <w:uiPriority w:val="9"/>
    <w:rsid w:val="00AD7268"/>
    <w:rPr>
      <w:rFonts w:ascii="Arial" w:hAnsi="Arial"/>
      <w:b/>
      <w:sz w:val="24"/>
    </w:rPr>
  </w:style>
  <w:style w:type="character" w:customStyle="1" w:styleId="42">
    <w:name w:val="Заголовок 4 Знак"/>
    <w:link w:val="41"/>
    <w:rsid w:val="00AD7268"/>
    <w:rPr>
      <w:rFonts w:ascii="Arial" w:hAnsi="Arial"/>
      <w:sz w:val="24"/>
    </w:rPr>
  </w:style>
  <w:style w:type="character" w:customStyle="1" w:styleId="52">
    <w:name w:val="Заголовок 5 Знак"/>
    <w:link w:val="51"/>
    <w:rsid w:val="00AD7268"/>
    <w:rPr>
      <w:sz w:val="22"/>
    </w:rPr>
  </w:style>
  <w:style w:type="character" w:customStyle="1" w:styleId="60">
    <w:name w:val="Заголовок 6 Знак"/>
    <w:link w:val="6"/>
    <w:rsid w:val="00AD7268"/>
    <w:rPr>
      <w:i/>
      <w:sz w:val="22"/>
    </w:rPr>
  </w:style>
  <w:style w:type="character" w:customStyle="1" w:styleId="70">
    <w:name w:val="Заголовок 7 Знак"/>
    <w:link w:val="7"/>
    <w:rsid w:val="00AD7268"/>
    <w:rPr>
      <w:rFonts w:ascii="Arial" w:hAnsi="Arial"/>
    </w:rPr>
  </w:style>
  <w:style w:type="character" w:customStyle="1" w:styleId="80">
    <w:name w:val="Заголовок 8 Знак"/>
    <w:link w:val="8"/>
    <w:rsid w:val="00AD7268"/>
    <w:rPr>
      <w:rFonts w:ascii="Arial" w:hAnsi="Arial"/>
      <w:i/>
    </w:rPr>
  </w:style>
  <w:style w:type="character" w:customStyle="1" w:styleId="90">
    <w:name w:val="Заголовок 9 Знак"/>
    <w:link w:val="9"/>
    <w:rsid w:val="00AD7268"/>
    <w:rPr>
      <w:rFonts w:ascii="Arial" w:hAnsi="Arial"/>
      <w:b/>
      <w:i/>
      <w:sz w:val="18"/>
    </w:rPr>
  </w:style>
  <w:style w:type="numbering" w:customStyle="1" w:styleId="12">
    <w:name w:val="Нет списка1"/>
    <w:next w:val="a7"/>
    <w:uiPriority w:val="99"/>
    <w:semiHidden/>
    <w:unhideWhenUsed/>
    <w:rsid w:val="00AD7268"/>
  </w:style>
  <w:style w:type="character" w:customStyle="1" w:styleId="24">
    <w:name w:val="Сноска (2)_"/>
    <w:link w:val="25"/>
    <w:locked/>
    <w:rsid w:val="00AD7268"/>
    <w:rPr>
      <w:sz w:val="12"/>
      <w:szCs w:val="12"/>
      <w:shd w:val="clear" w:color="auto" w:fill="FFFFFF"/>
    </w:rPr>
  </w:style>
  <w:style w:type="character" w:customStyle="1" w:styleId="afc">
    <w:name w:val="Сноска_"/>
    <w:link w:val="afd"/>
    <w:locked/>
    <w:rsid w:val="00AD7268"/>
    <w:rPr>
      <w:sz w:val="21"/>
      <w:szCs w:val="21"/>
      <w:shd w:val="clear" w:color="auto" w:fill="FFFFFF"/>
    </w:rPr>
  </w:style>
  <w:style w:type="character" w:customStyle="1" w:styleId="afe">
    <w:name w:val="Сноска + Полужирный"/>
    <w:rsid w:val="00AD7268"/>
    <w:rPr>
      <w:rFonts w:ascii="Times New Roman" w:hAnsi="Times New Roman" w:cs="Times New Roman"/>
      <w:b/>
      <w:bCs/>
      <w:spacing w:val="0"/>
      <w:sz w:val="21"/>
      <w:szCs w:val="21"/>
    </w:rPr>
  </w:style>
  <w:style w:type="character" w:customStyle="1" w:styleId="43">
    <w:name w:val="Сноска (4)_"/>
    <w:link w:val="44"/>
    <w:locked/>
    <w:rsid w:val="00AD7268"/>
    <w:rPr>
      <w:sz w:val="17"/>
      <w:szCs w:val="17"/>
      <w:shd w:val="clear" w:color="auto" w:fill="FFFFFF"/>
    </w:rPr>
  </w:style>
  <w:style w:type="character" w:customStyle="1" w:styleId="45">
    <w:name w:val="Заголовок №4_"/>
    <w:link w:val="46"/>
    <w:locked/>
    <w:rsid w:val="00AD7268"/>
    <w:rPr>
      <w:sz w:val="21"/>
      <w:szCs w:val="21"/>
      <w:shd w:val="clear" w:color="auto" w:fill="FFFFFF"/>
    </w:rPr>
  </w:style>
  <w:style w:type="character" w:customStyle="1" w:styleId="47">
    <w:name w:val="Заголовок №4 + Не полужирный"/>
    <w:rsid w:val="00AD7268"/>
    <w:rPr>
      <w:rFonts w:ascii="Times New Roman" w:hAnsi="Times New Roman" w:cs="Times New Roman"/>
      <w:b/>
      <w:bCs/>
      <w:spacing w:val="0"/>
      <w:sz w:val="21"/>
      <w:szCs w:val="21"/>
    </w:rPr>
  </w:style>
  <w:style w:type="character" w:customStyle="1" w:styleId="26">
    <w:name w:val="Основной текст (2)_"/>
    <w:link w:val="27"/>
    <w:locked/>
    <w:rsid w:val="00AD7268"/>
    <w:rPr>
      <w:sz w:val="23"/>
      <w:szCs w:val="23"/>
      <w:shd w:val="clear" w:color="auto" w:fill="FFFFFF"/>
    </w:rPr>
  </w:style>
  <w:style w:type="character" w:customStyle="1" w:styleId="13">
    <w:name w:val="Заголовок №1_"/>
    <w:link w:val="14"/>
    <w:locked/>
    <w:rsid w:val="00AD7268"/>
    <w:rPr>
      <w:sz w:val="51"/>
      <w:szCs w:val="51"/>
      <w:shd w:val="clear" w:color="auto" w:fill="FFFFFF"/>
    </w:rPr>
  </w:style>
  <w:style w:type="character" w:customStyle="1" w:styleId="36">
    <w:name w:val="Основной текст (3)_"/>
    <w:link w:val="37"/>
    <w:locked/>
    <w:rsid w:val="00AD7268"/>
    <w:rPr>
      <w:sz w:val="27"/>
      <w:szCs w:val="27"/>
      <w:shd w:val="clear" w:color="auto" w:fill="FFFFFF"/>
    </w:rPr>
  </w:style>
  <w:style w:type="character" w:customStyle="1" w:styleId="aff">
    <w:name w:val="Основной текст_"/>
    <w:link w:val="71"/>
    <w:locked/>
    <w:rsid w:val="00AD7268"/>
    <w:rPr>
      <w:sz w:val="21"/>
      <w:szCs w:val="21"/>
      <w:shd w:val="clear" w:color="auto" w:fill="FFFFFF"/>
    </w:rPr>
  </w:style>
  <w:style w:type="character" w:customStyle="1" w:styleId="221">
    <w:name w:val="Заголовок №2 (2)_"/>
    <w:link w:val="222"/>
    <w:locked/>
    <w:rsid w:val="00AD7268"/>
    <w:rPr>
      <w:sz w:val="27"/>
      <w:szCs w:val="27"/>
      <w:shd w:val="clear" w:color="auto" w:fill="FFFFFF"/>
    </w:rPr>
  </w:style>
  <w:style w:type="character" w:customStyle="1" w:styleId="aff0">
    <w:name w:val="Колонтитул_"/>
    <w:link w:val="aff1"/>
    <w:locked/>
    <w:rsid w:val="00AD7268"/>
    <w:rPr>
      <w:shd w:val="clear" w:color="auto" w:fill="FFFFFF"/>
    </w:rPr>
  </w:style>
  <w:style w:type="character" w:customStyle="1" w:styleId="100">
    <w:name w:val="Колонтитул + 10"/>
    <w:aliases w:val="5 pt"/>
    <w:rsid w:val="00AD7268"/>
    <w:rPr>
      <w:rFonts w:ascii="Times New Roman" w:hAnsi="Times New Roman" w:cs="Times New Roman"/>
      <w:spacing w:val="0"/>
      <w:sz w:val="21"/>
      <w:szCs w:val="21"/>
    </w:rPr>
  </w:style>
  <w:style w:type="character" w:customStyle="1" w:styleId="28">
    <w:name w:val="Оглавление 2 Знак"/>
    <w:link w:val="29"/>
    <w:uiPriority w:val="39"/>
    <w:locked/>
    <w:rsid w:val="00AD7268"/>
    <w:rPr>
      <w:rFonts w:ascii="Calibri" w:hAnsi="Calibri"/>
      <w:b/>
      <w:bCs/>
      <w:color w:val="000000"/>
    </w:rPr>
  </w:style>
  <w:style w:type="character" w:customStyle="1" w:styleId="48">
    <w:name w:val="Основной текст (4)_"/>
    <w:link w:val="410"/>
    <w:locked/>
    <w:rsid w:val="00AD7268"/>
    <w:rPr>
      <w:sz w:val="21"/>
      <w:szCs w:val="21"/>
      <w:shd w:val="clear" w:color="auto" w:fill="FFFFFF"/>
    </w:rPr>
  </w:style>
  <w:style w:type="character" w:customStyle="1" w:styleId="15">
    <w:name w:val="Основной текст1"/>
    <w:rsid w:val="00AD7268"/>
    <w:rPr>
      <w:rFonts w:ascii="Times New Roman" w:hAnsi="Times New Roman" w:cs="Times New Roman"/>
      <w:spacing w:val="0"/>
      <w:sz w:val="21"/>
      <w:szCs w:val="21"/>
      <w:u w:val="single"/>
      <w:lang w:val="en-US"/>
    </w:rPr>
  </w:style>
  <w:style w:type="character" w:customStyle="1" w:styleId="2a">
    <w:name w:val="Основной текст2"/>
    <w:rsid w:val="00AD7268"/>
  </w:style>
  <w:style w:type="character" w:customStyle="1" w:styleId="aff2">
    <w:name w:val="Основной текст + Полужирный"/>
    <w:aliases w:val="Интервал 0 pt1"/>
    <w:rsid w:val="00AD7268"/>
    <w:rPr>
      <w:rFonts w:ascii="Times New Roman" w:hAnsi="Times New Roman" w:cs="Times New Roman"/>
      <w:b/>
      <w:bCs/>
      <w:spacing w:val="0"/>
      <w:sz w:val="21"/>
      <w:szCs w:val="21"/>
    </w:rPr>
  </w:style>
  <w:style w:type="character" w:customStyle="1" w:styleId="411">
    <w:name w:val="Заголовок №4 + Не полужирный1"/>
    <w:rsid w:val="00AD7268"/>
    <w:rPr>
      <w:rFonts w:ascii="Times New Roman" w:hAnsi="Times New Roman" w:cs="Times New Roman"/>
      <w:b/>
      <w:bCs/>
      <w:spacing w:val="0"/>
      <w:sz w:val="21"/>
      <w:szCs w:val="21"/>
    </w:rPr>
  </w:style>
  <w:style w:type="character" w:customStyle="1" w:styleId="150">
    <w:name w:val="Основной текст + Полужирный15"/>
    <w:rsid w:val="00AD7268"/>
    <w:rPr>
      <w:rFonts w:ascii="Times New Roman" w:hAnsi="Times New Roman" w:cs="Times New Roman"/>
      <w:b/>
      <w:bCs/>
      <w:spacing w:val="0"/>
      <w:sz w:val="21"/>
      <w:szCs w:val="21"/>
    </w:rPr>
  </w:style>
  <w:style w:type="character" w:customStyle="1" w:styleId="49">
    <w:name w:val="Основной текст (4) + Не полужирный"/>
    <w:rsid w:val="00AD7268"/>
    <w:rPr>
      <w:rFonts w:ascii="Times New Roman" w:hAnsi="Times New Roman" w:cs="Times New Roman"/>
      <w:b/>
      <w:bCs/>
      <w:spacing w:val="0"/>
      <w:sz w:val="21"/>
      <w:szCs w:val="21"/>
    </w:rPr>
  </w:style>
  <w:style w:type="character" w:customStyle="1" w:styleId="53">
    <w:name w:val="Основной текст (5)_"/>
    <w:link w:val="54"/>
    <w:locked/>
    <w:rsid w:val="00AD7268"/>
    <w:rPr>
      <w:sz w:val="21"/>
      <w:szCs w:val="21"/>
      <w:shd w:val="clear" w:color="auto" w:fill="FFFFFF"/>
    </w:rPr>
  </w:style>
  <w:style w:type="character" w:customStyle="1" w:styleId="55">
    <w:name w:val="Основной текст (5) + Не курсив"/>
    <w:rsid w:val="00AD7268"/>
    <w:rPr>
      <w:rFonts w:ascii="Times New Roman" w:hAnsi="Times New Roman" w:cs="Times New Roman"/>
      <w:i/>
      <w:iCs/>
      <w:spacing w:val="0"/>
      <w:sz w:val="21"/>
      <w:szCs w:val="21"/>
    </w:rPr>
  </w:style>
  <w:style w:type="character" w:customStyle="1" w:styleId="450">
    <w:name w:val="Основной текст (4) + Не полужирный5"/>
    <w:rsid w:val="00AD7268"/>
    <w:rPr>
      <w:rFonts w:ascii="Times New Roman" w:hAnsi="Times New Roman" w:cs="Times New Roman"/>
      <w:b/>
      <w:bCs/>
      <w:spacing w:val="0"/>
      <w:sz w:val="21"/>
      <w:szCs w:val="21"/>
    </w:rPr>
  </w:style>
  <w:style w:type="character" w:customStyle="1" w:styleId="140">
    <w:name w:val="Основной текст + Полужирный14"/>
    <w:rsid w:val="00AD7268"/>
    <w:rPr>
      <w:rFonts w:ascii="Times New Roman" w:hAnsi="Times New Roman" w:cs="Times New Roman"/>
      <w:b/>
      <w:bCs/>
      <w:spacing w:val="0"/>
      <w:sz w:val="21"/>
      <w:szCs w:val="21"/>
    </w:rPr>
  </w:style>
  <w:style w:type="character" w:customStyle="1" w:styleId="440">
    <w:name w:val="Основной текст (4) + Не полужирный4"/>
    <w:rsid w:val="00AD7268"/>
    <w:rPr>
      <w:rFonts w:ascii="Times New Roman" w:hAnsi="Times New Roman" w:cs="Times New Roman"/>
      <w:b/>
      <w:bCs/>
      <w:spacing w:val="0"/>
      <w:sz w:val="21"/>
      <w:szCs w:val="21"/>
    </w:rPr>
  </w:style>
  <w:style w:type="character" w:customStyle="1" w:styleId="61">
    <w:name w:val="Основной текст (6)_"/>
    <w:link w:val="62"/>
    <w:locked/>
    <w:rsid w:val="00AD7268"/>
    <w:rPr>
      <w:shd w:val="clear" w:color="auto" w:fill="FFFFFF"/>
    </w:rPr>
  </w:style>
  <w:style w:type="character" w:customStyle="1" w:styleId="540">
    <w:name w:val="Основной текст (5) + Не курсив4"/>
    <w:rsid w:val="00AD7268"/>
    <w:rPr>
      <w:rFonts w:ascii="Times New Roman" w:hAnsi="Times New Roman" w:cs="Times New Roman"/>
      <w:i/>
      <w:iCs/>
      <w:spacing w:val="0"/>
      <w:sz w:val="21"/>
      <w:szCs w:val="21"/>
    </w:rPr>
  </w:style>
  <w:style w:type="character" w:customStyle="1" w:styleId="56">
    <w:name w:val="Основной текст (5) + Полужирный"/>
    <w:rsid w:val="00AD7268"/>
    <w:rPr>
      <w:rFonts w:ascii="Times New Roman" w:hAnsi="Times New Roman" w:cs="Times New Roman"/>
      <w:b/>
      <w:bCs/>
      <w:spacing w:val="0"/>
      <w:sz w:val="21"/>
      <w:szCs w:val="21"/>
    </w:rPr>
  </w:style>
  <w:style w:type="character" w:customStyle="1" w:styleId="aff3">
    <w:name w:val="Основной текст + Курсив"/>
    <w:aliases w:val="Интервал 0 pt2"/>
    <w:rsid w:val="00AD7268"/>
    <w:rPr>
      <w:rFonts w:ascii="Times New Roman" w:hAnsi="Times New Roman" w:cs="Times New Roman"/>
      <w:i/>
      <w:iCs/>
      <w:spacing w:val="0"/>
      <w:sz w:val="21"/>
      <w:szCs w:val="21"/>
    </w:rPr>
  </w:style>
  <w:style w:type="character" w:customStyle="1" w:styleId="130">
    <w:name w:val="Основной текст + Полужирный13"/>
    <w:rsid w:val="00AD7268"/>
    <w:rPr>
      <w:rFonts w:ascii="Times New Roman" w:hAnsi="Times New Roman" w:cs="Times New Roman"/>
      <w:b/>
      <w:bCs/>
      <w:spacing w:val="0"/>
      <w:sz w:val="21"/>
      <w:szCs w:val="21"/>
    </w:rPr>
  </w:style>
  <w:style w:type="character" w:customStyle="1" w:styleId="430">
    <w:name w:val="Основной текст (4) + Не полужирный3"/>
    <w:rsid w:val="00AD7268"/>
    <w:rPr>
      <w:rFonts w:ascii="Times New Roman" w:hAnsi="Times New Roman" w:cs="Times New Roman"/>
      <w:b/>
      <w:bCs/>
      <w:spacing w:val="0"/>
      <w:sz w:val="21"/>
      <w:szCs w:val="21"/>
    </w:rPr>
  </w:style>
  <w:style w:type="character" w:customStyle="1" w:styleId="530">
    <w:name w:val="Основной текст (5) + Не курсив3"/>
    <w:rsid w:val="00AD7268"/>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AD7268"/>
    <w:rPr>
      <w:rFonts w:ascii="Times New Roman" w:hAnsi="Times New Roman" w:cs="Times New Roman"/>
      <w:b/>
      <w:bCs/>
      <w:i/>
      <w:iCs/>
      <w:spacing w:val="0"/>
      <w:sz w:val="21"/>
      <w:szCs w:val="21"/>
    </w:rPr>
  </w:style>
  <w:style w:type="character" w:customStyle="1" w:styleId="72">
    <w:name w:val="Основной текст (7)_"/>
    <w:link w:val="73"/>
    <w:locked/>
    <w:rsid w:val="00AD7268"/>
    <w:rPr>
      <w:sz w:val="21"/>
      <w:szCs w:val="21"/>
      <w:shd w:val="clear" w:color="auto" w:fill="FFFFFF"/>
    </w:rPr>
  </w:style>
  <w:style w:type="character" w:customStyle="1" w:styleId="74">
    <w:name w:val="Основной текст (7) + Не полужирный"/>
    <w:rsid w:val="00AD7268"/>
    <w:rPr>
      <w:rFonts w:ascii="Times New Roman" w:hAnsi="Times New Roman" w:cs="Times New Roman"/>
      <w:b/>
      <w:bCs/>
      <w:spacing w:val="0"/>
      <w:sz w:val="21"/>
      <w:szCs w:val="21"/>
    </w:rPr>
  </w:style>
  <w:style w:type="character" w:customStyle="1" w:styleId="38">
    <w:name w:val="Заголовок №3_"/>
    <w:link w:val="310"/>
    <w:locked/>
    <w:rsid w:val="00AD7268"/>
    <w:rPr>
      <w:sz w:val="21"/>
      <w:szCs w:val="21"/>
      <w:shd w:val="clear" w:color="auto" w:fill="FFFFFF"/>
    </w:rPr>
  </w:style>
  <w:style w:type="character" w:customStyle="1" w:styleId="39">
    <w:name w:val="Основной текст3"/>
    <w:rsid w:val="00AD7268"/>
    <w:rPr>
      <w:rFonts w:ascii="Times New Roman" w:hAnsi="Times New Roman" w:cs="Times New Roman"/>
      <w:spacing w:val="0"/>
      <w:sz w:val="21"/>
      <w:szCs w:val="21"/>
      <w:u w:val="single"/>
    </w:rPr>
  </w:style>
  <w:style w:type="character" w:customStyle="1" w:styleId="81">
    <w:name w:val="Основной текст (8)_"/>
    <w:link w:val="82"/>
    <w:locked/>
    <w:rsid w:val="00AD7268"/>
    <w:rPr>
      <w:sz w:val="12"/>
      <w:szCs w:val="12"/>
      <w:shd w:val="clear" w:color="auto" w:fill="FFFFFF"/>
    </w:rPr>
  </w:style>
  <w:style w:type="character" w:customStyle="1" w:styleId="3a">
    <w:name w:val="Основной текст + Курсив3"/>
    <w:rsid w:val="00AD7268"/>
    <w:rPr>
      <w:rFonts w:ascii="Times New Roman" w:hAnsi="Times New Roman" w:cs="Times New Roman"/>
      <w:i/>
      <w:iCs/>
      <w:spacing w:val="0"/>
      <w:sz w:val="21"/>
      <w:szCs w:val="21"/>
    </w:rPr>
  </w:style>
  <w:style w:type="character" w:customStyle="1" w:styleId="521">
    <w:name w:val="Основной текст (5) + Не курсив2"/>
    <w:rsid w:val="00AD7268"/>
    <w:rPr>
      <w:rFonts w:ascii="Times New Roman" w:hAnsi="Times New Roman" w:cs="Times New Roman"/>
      <w:i/>
      <w:iCs/>
      <w:spacing w:val="0"/>
      <w:sz w:val="21"/>
      <w:szCs w:val="21"/>
    </w:rPr>
  </w:style>
  <w:style w:type="character" w:customStyle="1" w:styleId="2b">
    <w:name w:val="Подпись к таблице (2)_"/>
    <w:link w:val="2c"/>
    <w:locked/>
    <w:rsid w:val="00AD7268"/>
    <w:rPr>
      <w:sz w:val="21"/>
      <w:szCs w:val="21"/>
      <w:shd w:val="clear" w:color="auto" w:fill="FFFFFF"/>
    </w:rPr>
  </w:style>
  <w:style w:type="character" w:customStyle="1" w:styleId="2d">
    <w:name w:val="Основной текст + Курсив2"/>
    <w:rsid w:val="00AD7268"/>
    <w:rPr>
      <w:rFonts w:ascii="Times New Roman" w:hAnsi="Times New Roman" w:cs="Times New Roman"/>
      <w:i/>
      <w:iCs/>
      <w:spacing w:val="0"/>
      <w:sz w:val="21"/>
      <w:szCs w:val="21"/>
    </w:rPr>
  </w:style>
  <w:style w:type="character" w:customStyle="1" w:styleId="510">
    <w:name w:val="Основной текст (5) + Не курсив1"/>
    <w:rsid w:val="00AD7268"/>
    <w:rPr>
      <w:rFonts w:ascii="Times New Roman" w:hAnsi="Times New Roman" w:cs="Times New Roman"/>
      <w:i/>
      <w:iCs/>
      <w:spacing w:val="0"/>
      <w:sz w:val="21"/>
      <w:szCs w:val="21"/>
    </w:rPr>
  </w:style>
  <w:style w:type="character" w:customStyle="1" w:styleId="320">
    <w:name w:val="Заголовок №3 (2)_"/>
    <w:link w:val="321"/>
    <w:locked/>
    <w:rsid w:val="00AD7268"/>
    <w:rPr>
      <w:sz w:val="22"/>
      <w:szCs w:val="22"/>
      <w:shd w:val="clear" w:color="auto" w:fill="FFFFFF"/>
    </w:rPr>
  </w:style>
  <w:style w:type="character" w:customStyle="1" w:styleId="3210">
    <w:name w:val="Заголовок №3 (2) + 10"/>
    <w:aliases w:val="5 pt2"/>
    <w:rsid w:val="00AD7268"/>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AD7268"/>
    <w:rPr>
      <w:rFonts w:ascii="Times New Roman" w:hAnsi="Times New Roman" w:cs="Times New Roman"/>
      <w:smallCaps/>
      <w:spacing w:val="0"/>
      <w:sz w:val="21"/>
      <w:szCs w:val="21"/>
    </w:rPr>
  </w:style>
  <w:style w:type="character" w:customStyle="1" w:styleId="120">
    <w:name w:val="Основной текст + Полужирный12"/>
    <w:rsid w:val="00AD7268"/>
    <w:rPr>
      <w:rFonts w:ascii="Times New Roman" w:hAnsi="Times New Roman" w:cs="Times New Roman"/>
      <w:b/>
      <w:bCs/>
      <w:spacing w:val="0"/>
      <w:sz w:val="21"/>
      <w:szCs w:val="21"/>
    </w:rPr>
  </w:style>
  <w:style w:type="character" w:customStyle="1" w:styleId="110">
    <w:name w:val="Основной текст + Полужирный11"/>
    <w:rsid w:val="00AD7268"/>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AD7268"/>
    <w:rPr>
      <w:rFonts w:ascii="Times New Roman" w:hAnsi="Times New Roman" w:cs="Times New Roman"/>
      <w:b/>
      <w:bCs/>
      <w:i/>
      <w:iCs/>
      <w:spacing w:val="0"/>
      <w:sz w:val="21"/>
      <w:szCs w:val="21"/>
    </w:rPr>
  </w:style>
  <w:style w:type="character" w:customStyle="1" w:styleId="91">
    <w:name w:val="Основной текст (9)_"/>
    <w:link w:val="92"/>
    <w:locked/>
    <w:rsid w:val="00AD7268"/>
    <w:rPr>
      <w:sz w:val="19"/>
      <w:szCs w:val="19"/>
      <w:shd w:val="clear" w:color="auto" w:fill="FFFFFF"/>
    </w:rPr>
  </w:style>
  <w:style w:type="character" w:customStyle="1" w:styleId="16">
    <w:name w:val="Основной текст + Курсив1"/>
    <w:rsid w:val="00AD7268"/>
    <w:rPr>
      <w:rFonts w:ascii="Times New Roman" w:hAnsi="Times New Roman" w:cs="Times New Roman"/>
      <w:i/>
      <w:iCs/>
      <w:spacing w:val="0"/>
      <w:sz w:val="21"/>
      <w:szCs w:val="21"/>
    </w:rPr>
  </w:style>
  <w:style w:type="character" w:customStyle="1" w:styleId="101">
    <w:name w:val="Основной текст (10)_"/>
    <w:link w:val="1010"/>
    <w:locked/>
    <w:rsid w:val="00AD7268"/>
    <w:rPr>
      <w:sz w:val="19"/>
      <w:szCs w:val="19"/>
      <w:shd w:val="clear" w:color="auto" w:fill="FFFFFF"/>
    </w:rPr>
  </w:style>
  <w:style w:type="character" w:customStyle="1" w:styleId="420">
    <w:name w:val="Заголовок №4 (2)_"/>
    <w:link w:val="421"/>
    <w:locked/>
    <w:rsid w:val="00AD7268"/>
    <w:rPr>
      <w:sz w:val="21"/>
      <w:szCs w:val="21"/>
      <w:shd w:val="clear" w:color="auto" w:fill="FFFFFF"/>
    </w:rPr>
  </w:style>
  <w:style w:type="character" w:customStyle="1" w:styleId="421pt">
    <w:name w:val="Заголовок №4 (2) + Интервал 1 pt"/>
    <w:rsid w:val="00AD7268"/>
    <w:rPr>
      <w:rFonts w:ascii="Times New Roman" w:hAnsi="Times New Roman" w:cs="Times New Roman"/>
      <w:spacing w:val="30"/>
      <w:sz w:val="21"/>
      <w:szCs w:val="21"/>
    </w:rPr>
  </w:style>
  <w:style w:type="character" w:customStyle="1" w:styleId="aff4">
    <w:name w:val="Подпись к таблице_"/>
    <w:link w:val="17"/>
    <w:locked/>
    <w:rsid w:val="00AD7268"/>
    <w:rPr>
      <w:sz w:val="21"/>
      <w:szCs w:val="21"/>
      <w:shd w:val="clear" w:color="auto" w:fill="FFFFFF"/>
    </w:rPr>
  </w:style>
  <w:style w:type="character" w:customStyle="1" w:styleId="aff5">
    <w:name w:val="Подпись к таблице"/>
    <w:rsid w:val="00AD7268"/>
    <w:rPr>
      <w:rFonts w:ascii="Times New Roman" w:hAnsi="Times New Roman" w:cs="Times New Roman"/>
      <w:spacing w:val="0"/>
      <w:sz w:val="21"/>
      <w:szCs w:val="21"/>
      <w:u w:val="single"/>
    </w:rPr>
  </w:style>
  <w:style w:type="character" w:customStyle="1" w:styleId="111">
    <w:name w:val="Основной текст (11)_"/>
    <w:link w:val="1110"/>
    <w:locked/>
    <w:rsid w:val="00AD7268"/>
    <w:rPr>
      <w:sz w:val="23"/>
      <w:szCs w:val="23"/>
      <w:shd w:val="clear" w:color="auto" w:fill="FFFFFF"/>
    </w:rPr>
  </w:style>
  <w:style w:type="character" w:customStyle="1" w:styleId="3b">
    <w:name w:val="Заголовок №3"/>
    <w:rsid w:val="00AD7268"/>
    <w:rPr>
      <w:rFonts w:ascii="Times New Roman" w:hAnsi="Times New Roman" w:cs="Times New Roman"/>
      <w:spacing w:val="0"/>
      <w:sz w:val="21"/>
      <w:szCs w:val="21"/>
      <w:u w:val="single"/>
    </w:rPr>
  </w:style>
  <w:style w:type="character" w:customStyle="1" w:styleId="102">
    <w:name w:val="Основной текст (10)"/>
    <w:rsid w:val="00AD7268"/>
    <w:rPr>
      <w:rFonts w:ascii="Times New Roman" w:hAnsi="Times New Roman" w:cs="Times New Roman"/>
      <w:spacing w:val="0"/>
      <w:sz w:val="19"/>
      <w:szCs w:val="19"/>
      <w:u w:val="single"/>
    </w:rPr>
  </w:style>
  <w:style w:type="character" w:customStyle="1" w:styleId="112">
    <w:name w:val="Основной текст (11)"/>
    <w:rsid w:val="00AD7268"/>
    <w:rPr>
      <w:rFonts w:ascii="Times New Roman" w:hAnsi="Times New Roman" w:cs="Times New Roman"/>
      <w:spacing w:val="0"/>
      <w:sz w:val="23"/>
      <w:szCs w:val="23"/>
      <w:u w:val="single"/>
    </w:rPr>
  </w:style>
  <w:style w:type="character" w:customStyle="1" w:styleId="330">
    <w:name w:val="Заголовок №3 (3)_"/>
    <w:link w:val="331"/>
    <w:locked/>
    <w:rsid w:val="00AD7268"/>
    <w:rPr>
      <w:sz w:val="19"/>
      <w:szCs w:val="19"/>
      <w:shd w:val="clear" w:color="auto" w:fill="FFFFFF"/>
    </w:rPr>
  </w:style>
  <w:style w:type="character" w:customStyle="1" w:styleId="2e">
    <w:name w:val="Заголовок №2_"/>
    <w:link w:val="2f"/>
    <w:locked/>
    <w:rsid w:val="00AD7268"/>
    <w:rPr>
      <w:sz w:val="24"/>
      <w:szCs w:val="24"/>
      <w:shd w:val="clear" w:color="auto" w:fill="FFFFFF"/>
    </w:rPr>
  </w:style>
  <w:style w:type="character" w:customStyle="1" w:styleId="4a">
    <w:name w:val="Основной текст4"/>
    <w:rsid w:val="00AD7268"/>
    <w:rPr>
      <w:rFonts w:ascii="Times New Roman" w:hAnsi="Times New Roman" w:cs="Times New Roman"/>
      <w:spacing w:val="0"/>
      <w:sz w:val="21"/>
      <w:szCs w:val="21"/>
      <w:u w:val="single"/>
      <w:lang w:val="en-US"/>
    </w:rPr>
  </w:style>
  <w:style w:type="character" w:customStyle="1" w:styleId="57">
    <w:name w:val="Основной текст5"/>
    <w:rsid w:val="00AD7268"/>
  </w:style>
  <w:style w:type="character" w:customStyle="1" w:styleId="103">
    <w:name w:val="Основной текст + Полужирный10"/>
    <w:rsid w:val="00AD7268"/>
    <w:rPr>
      <w:rFonts w:ascii="Times New Roman" w:hAnsi="Times New Roman" w:cs="Times New Roman"/>
      <w:b/>
      <w:bCs/>
      <w:spacing w:val="0"/>
      <w:sz w:val="21"/>
      <w:szCs w:val="21"/>
    </w:rPr>
  </w:style>
  <w:style w:type="character" w:customStyle="1" w:styleId="93">
    <w:name w:val="Основной текст + Полужирный9"/>
    <w:rsid w:val="00AD7268"/>
    <w:rPr>
      <w:rFonts w:ascii="Times New Roman" w:hAnsi="Times New Roman" w:cs="Times New Roman"/>
      <w:b/>
      <w:bCs/>
      <w:spacing w:val="0"/>
      <w:sz w:val="21"/>
      <w:szCs w:val="21"/>
    </w:rPr>
  </w:style>
  <w:style w:type="character" w:customStyle="1" w:styleId="422">
    <w:name w:val="Основной текст (4) + Не полужирный2"/>
    <w:rsid w:val="00AD7268"/>
    <w:rPr>
      <w:rFonts w:ascii="Times New Roman" w:hAnsi="Times New Roman" w:cs="Times New Roman"/>
      <w:b/>
      <w:bCs/>
      <w:spacing w:val="0"/>
      <w:sz w:val="21"/>
      <w:szCs w:val="21"/>
    </w:rPr>
  </w:style>
  <w:style w:type="character" w:customStyle="1" w:styleId="83">
    <w:name w:val="Основной текст + Полужирный8"/>
    <w:rsid w:val="00AD7268"/>
    <w:rPr>
      <w:rFonts w:ascii="Times New Roman" w:hAnsi="Times New Roman" w:cs="Times New Roman"/>
      <w:b/>
      <w:bCs/>
      <w:spacing w:val="0"/>
      <w:sz w:val="21"/>
      <w:szCs w:val="21"/>
    </w:rPr>
  </w:style>
  <w:style w:type="character" w:customStyle="1" w:styleId="412">
    <w:name w:val="Основной текст (4) + Не полужирный1"/>
    <w:rsid w:val="00AD7268"/>
    <w:rPr>
      <w:rFonts w:ascii="Times New Roman" w:hAnsi="Times New Roman" w:cs="Times New Roman"/>
      <w:b/>
      <w:bCs/>
      <w:spacing w:val="0"/>
      <w:sz w:val="21"/>
      <w:szCs w:val="21"/>
    </w:rPr>
  </w:style>
  <w:style w:type="character" w:customStyle="1" w:styleId="4b">
    <w:name w:val="Основной текст (4)"/>
    <w:rsid w:val="00AD7268"/>
    <w:rPr>
      <w:rFonts w:ascii="Times New Roman" w:hAnsi="Times New Roman" w:cs="Times New Roman"/>
      <w:spacing w:val="0"/>
      <w:sz w:val="21"/>
      <w:szCs w:val="21"/>
      <w:u w:val="single"/>
    </w:rPr>
  </w:style>
  <w:style w:type="character" w:customStyle="1" w:styleId="75">
    <w:name w:val="Основной текст + Полужирный7"/>
    <w:rsid w:val="00AD7268"/>
    <w:rPr>
      <w:rFonts w:ascii="Times New Roman" w:hAnsi="Times New Roman" w:cs="Times New Roman"/>
      <w:b/>
      <w:bCs/>
      <w:spacing w:val="0"/>
      <w:sz w:val="21"/>
      <w:szCs w:val="21"/>
    </w:rPr>
  </w:style>
  <w:style w:type="character" w:customStyle="1" w:styleId="63">
    <w:name w:val="Основной текст + Полужирный6"/>
    <w:rsid w:val="00AD7268"/>
    <w:rPr>
      <w:rFonts w:ascii="Times New Roman" w:hAnsi="Times New Roman" w:cs="Times New Roman"/>
      <w:b/>
      <w:bCs/>
      <w:spacing w:val="0"/>
      <w:sz w:val="21"/>
      <w:szCs w:val="21"/>
    </w:rPr>
  </w:style>
  <w:style w:type="character" w:customStyle="1" w:styleId="58">
    <w:name w:val="Основной текст + Полужирный5"/>
    <w:rsid w:val="00AD7268"/>
    <w:rPr>
      <w:rFonts w:ascii="Times New Roman" w:hAnsi="Times New Roman" w:cs="Times New Roman"/>
      <w:b/>
      <w:bCs/>
      <w:spacing w:val="0"/>
      <w:sz w:val="21"/>
      <w:szCs w:val="21"/>
    </w:rPr>
  </w:style>
  <w:style w:type="character" w:customStyle="1" w:styleId="4c">
    <w:name w:val="Основной текст + Полужирный4"/>
    <w:rsid w:val="00AD7268"/>
    <w:rPr>
      <w:rFonts w:ascii="Times New Roman" w:hAnsi="Times New Roman" w:cs="Times New Roman"/>
      <w:b/>
      <w:bCs/>
      <w:spacing w:val="0"/>
      <w:sz w:val="21"/>
      <w:szCs w:val="21"/>
    </w:rPr>
  </w:style>
  <w:style w:type="character" w:customStyle="1" w:styleId="3c">
    <w:name w:val="Основной текст + Полужирный3"/>
    <w:rsid w:val="00AD7268"/>
    <w:rPr>
      <w:rFonts w:ascii="Times New Roman" w:hAnsi="Times New Roman" w:cs="Times New Roman"/>
      <w:b/>
      <w:bCs/>
      <w:spacing w:val="0"/>
      <w:sz w:val="21"/>
      <w:szCs w:val="21"/>
    </w:rPr>
  </w:style>
  <w:style w:type="character" w:customStyle="1" w:styleId="2f0">
    <w:name w:val="Основной текст + Полужирный2"/>
    <w:rsid w:val="00AD7268"/>
    <w:rPr>
      <w:rFonts w:ascii="Times New Roman" w:hAnsi="Times New Roman" w:cs="Times New Roman"/>
      <w:b/>
      <w:bCs/>
      <w:spacing w:val="0"/>
      <w:sz w:val="21"/>
      <w:szCs w:val="21"/>
    </w:rPr>
  </w:style>
  <w:style w:type="character" w:customStyle="1" w:styleId="64">
    <w:name w:val="Основной текст6"/>
    <w:rsid w:val="00AD7268"/>
  </w:style>
  <w:style w:type="character" w:customStyle="1" w:styleId="18">
    <w:name w:val="Основной текст + Полужирный1"/>
    <w:rsid w:val="00AD7268"/>
    <w:rPr>
      <w:rFonts w:ascii="Times New Roman" w:hAnsi="Times New Roman" w:cs="Times New Roman"/>
      <w:b/>
      <w:bCs/>
      <w:spacing w:val="0"/>
      <w:sz w:val="21"/>
      <w:szCs w:val="21"/>
    </w:rPr>
  </w:style>
  <w:style w:type="paragraph" w:customStyle="1" w:styleId="25">
    <w:name w:val="Сноска (2)"/>
    <w:basedOn w:val="a4"/>
    <w:link w:val="24"/>
    <w:rsid w:val="00AD7268"/>
    <w:pPr>
      <w:shd w:val="clear" w:color="auto" w:fill="FFFFFF"/>
      <w:spacing w:after="120" w:line="240" w:lineRule="atLeast"/>
    </w:pPr>
    <w:rPr>
      <w:sz w:val="12"/>
      <w:szCs w:val="12"/>
      <w:lang w:val="ru-RU"/>
    </w:rPr>
  </w:style>
  <w:style w:type="paragraph" w:customStyle="1" w:styleId="afd">
    <w:name w:val="Сноска"/>
    <w:basedOn w:val="a4"/>
    <w:link w:val="afc"/>
    <w:rsid w:val="00AD7268"/>
    <w:pPr>
      <w:shd w:val="clear" w:color="auto" w:fill="FFFFFF"/>
      <w:spacing w:after="300" w:line="240" w:lineRule="atLeast"/>
    </w:pPr>
    <w:rPr>
      <w:sz w:val="21"/>
      <w:szCs w:val="21"/>
      <w:lang w:val="ru-RU"/>
    </w:rPr>
  </w:style>
  <w:style w:type="paragraph" w:customStyle="1" w:styleId="44">
    <w:name w:val="Сноска (4)"/>
    <w:basedOn w:val="a4"/>
    <w:link w:val="43"/>
    <w:rsid w:val="00AD7268"/>
    <w:pPr>
      <w:shd w:val="clear" w:color="auto" w:fill="FFFFFF"/>
      <w:spacing w:line="211" w:lineRule="exact"/>
    </w:pPr>
    <w:rPr>
      <w:sz w:val="17"/>
      <w:szCs w:val="17"/>
      <w:lang w:val="ru-RU"/>
    </w:rPr>
  </w:style>
  <w:style w:type="paragraph" w:customStyle="1" w:styleId="46">
    <w:name w:val="Заголовок №4"/>
    <w:basedOn w:val="a4"/>
    <w:link w:val="45"/>
    <w:rsid w:val="00AD7268"/>
    <w:pPr>
      <w:shd w:val="clear" w:color="auto" w:fill="FFFFFF"/>
      <w:spacing w:after="420" w:line="240" w:lineRule="atLeast"/>
      <w:outlineLvl w:val="3"/>
    </w:pPr>
    <w:rPr>
      <w:sz w:val="21"/>
      <w:szCs w:val="21"/>
      <w:lang w:val="ru-RU"/>
    </w:rPr>
  </w:style>
  <w:style w:type="paragraph" w:customStyle="1" w:styleId="27">
    <w:name w:val="Основной текст (2)"/>
    <w:basedOn w:val="a4"/>
    <w:link w:val="26"/>
    <w:rsid w:val="00AD7268"/>
    <w:pPr>
      <w:shd w:val="clear" w:color="auto" w:fill="FFFFFF"/>
      <w:spacing w:after="300" w:line="240" w:lineRule="atLeast"/>
    </w:pPr>
    <w:rPr>
      <w:sz w:val="23"/>
      <w:szCs w:val="23"/>
      <w:lang w:val="ru-RU"/>
    </w:rPr>
  </w:style>
  <w:style w:type="paragraph" w:customStyle="1" w:styleId="14">
    <w:name w:val="Заголовок №1"/>
    <w:basedOn w:val="a4"/>
    <w:link w:val="13"/>
    <w:rsid w:val="00AD7268"/>
    <w:pPr>
      <w:shd w:val="clear" w:color="auto" w:fill="FFFFFF"/>
      <w:spacing w:before="3720" w:after="240" w:line="240" w:lineRule="atLeast"/>
      <w:jc w:val="center"/>
      <w:outlineLvl w:val="0"/>
    </w:pPr>
    <w:rPr>
      <w:sz w:val="51"/>
      <w:szCs w:val="51"/>
      <w:lang w:val="ru-RU"/>
    </w:rPr>
  </w:style>
  <w:style w:type="paragraph" w:customStyle="1" w:styleId="37">
    <w:name w:val="Основной текст (3)"/>
    <w:basedOn w:val="a4"/>
    <w:link w:val="36"/>
    <w:rsid w:val="00AD7268"/>
    <w:pPr>
      <w:shd w:val="clear" w:color="auto" w:fill="FFFFFF"/>
      <w:spacing w:before="240" w:after="6660" w:line="322" w:lineRule="exact"/>
      <w:jc w:val="center"/>
    </w:pPr>
    <w:rPr>
      <w:sz w:val="27"/>
      <w:szCs w:val="27"/>
      <w:lang w:val="ru-RU"/>
    </w:rPr>
  </w:style>
  <w:style w:type="paragraph" w:customStyle="1" w:styleId="71">
    <w:name w:val="Основной текст7"/>
    <w:basedOn w:val="a4"/>
    <w:link w:val="aff"/>
    <w:rsid w:val="00AD7268"/>
    <w:pPr>
      <w:shd w:val="clear" w:color="auto" w:fill="FFFFFF"/>
      <w:spacing w:before="6660" w:line="254" w:lineRule="exact"/>
      <w:jc w:val="center"/>
    </w:pPr>
    <w:rPr>
      <w:sz w:val="21"/>
      <w:szCs w:val="21"/>
      <w:lang w:val="ru-RU"/>
    </w:rPr>
  </w:style>
  <w:style w:type="paragraph" w:customStyle="1" w:styleId="222">
    <w:name w:val="Заголовок №2 (2)"/>
    <w:basedOn w:val="a4"/>
    <w:link w:val="221"/>
    <w:rsid w:val="00AD7268"/>
    <w:pPr>
      <w:shd w:val="clear" w:color="auto" w:fill="FFFFFF"/>
      <w:spacing w:after="420" w:line="240" w:lineRule="atLeast"/>
      <w:outlineLvl w:val="1"/>
    </w:pPr>
    <w:rPr>
      <w:sz w:val="27"/>
      <w:szCs w:val="27"/>
      <w:lang w:val="ru-RU"/>
    </w:rPr>
  </w:style>
  <w:style w:type="paragraph" w:customStyle="1" w:styleId="aff1">
    <w:name w:val="Колонтитул"/>
    <w:basedOn w:val="a4"/>
    <w:link w:val="aff0"/>
    <w:rsid w:val="00AD7268"/>
    <w:pPr>
      <w:shd w:val="clear" w:color="auto" w:fill="FFFFFF"/>
    </w:pPr>
    <w:rPr>
      <w:lang w:val="ru-RU"/>
    </w:rPr>
  </w:style>
  <w:style w:type="paragraph" w:styleId="29">
    <w:name w:val="toc 2"/>
    <w:basedOn w:val="a4"/>
    <w:link w:val="28"/>
    <w:autoRedefine/>
    <w:uiPriority w:val="39"/>
    <w:rsid w:val="00AD7268"/>
    <w:pPr>
      <w:spacing w:before="240"/>
    </w:pPr>
    <w:rPr>
      <w:rFonts w:ascii="Calibri" w:hAnsi="Calibri"/>
      <w:b/>
      <w:bCs/>
      <w:color w:val="000000"/>
      <w:lang w:val="ru-RU"/>
    </w:rPr>
  </w:style>
  <w:style w:type="paragraph" w:customStyle="1" w:styleId="410">
    <w:name w:val="Основной текст (4)1"/>
    <w:basedOn w:val="a4"/>
    <w:link w:val="48"/>
    <w:rsid w:val="00AD7268"/>
    <w:pPr>
      <w:shd w:val="clear" w:color="auto" w:fill="FFFFFF"/>
      <w:spacing w:before="60" w:after="60" w:line="240" w:lineRule="atLeast"/>
      <w:jc w:val="both"/>
    </w:pPr>
    <w:rPr>
      <w:sz w:val="21"/>
      <w:szCs w:val="21"/>
      <w:lang w:val="ru-RU"/>
    </w:rPr>
  </w:style>
  <w:style w:type="paragraph" w:customStyle="1" w:styleId="54">
    <w:name w:val="Основной текст (5)"/>
    <w:basedOn w:val="a4"/>
    <w:link w:val="53"/>
    <w:rsid w:val="00AD7268"/>
    <w:pPr>
      <w:shd w:val="clear" w:color="auto" w:fill="FFFFFF"/>
      <w:spacing w:line="254" w:lineRule="exact"/>
      <w:jc w:val="both"/>
    </w:pPr>
    <w:rPr>
      <w:sz w:val="21"/>
      <w:szCs w:val="21"/>
      <w:lang w:val="ru-RU"/>
    </w:rPr>
  </w:style>
  <w:style w:type="paragraph" w:customStyle="1" w:styleId="62">
    <w:name w:val="Основной текст (6)"/>
    <w:basedOn w:val="a4"/>
    <w:link w:val="61"/>
    <w:rsid w:val="00AD7268"/>
    <w:pPr>
      <w:shd w:val="clear" w:color="auto" w:fill="FFFFFF"/>
      <w:spacing w:line="240" w:lineRule="atLeast"/>
    </w:pPr>
    <w:rPr>
      <w:lang w:val="ru-RU"/>
    </w:rPr>
  </w:style>
  <w:style w:type="paragraph" w:customStyle="1" w:styleId="73">
    <w:name w:val="Основной текст (7)"/>
    <w:basedOn w:val="a4"/>
    <w:link w:val="72"/>
    <w:rsid w:val="00AD7268"/>
    <w:pPr>
      <w:shd w:val="clear" w:color="auto" w:fill="FFFFFF"/>
      <w:spacing w:line="240" w:lineRule="atLeast"/>
      <w:jc w:val="both"/>
    </w:pPr>
    <w:rPr>
      <w:sz w:val="21"/>
      <w:szCs w:val="21"/>
      <w:lang w:val="ru-RU"/>
    </w:rPr>
  </w:style>
  <w:style w:type="paragraph" w:customStyle="1" w:styleId="310">
    <w:name w:val="Заголовок №31"/>
    <w:basedOn w:val="a4"/>
    <w:link w:val="38"/>
    <w:rsid w:val="00AD7268"/>
    <w:pPr>
      <w:shd w:val="clear" w:color="auto" w:fill="FFFFFF"/>
      <w:spacing w:after="180" w:line="240" w:lineRule="atLeast"/>
      <w:outlineLvl w:val="2"/>
    </w:pPr>
    <w:rPr>
      <w:sz w:val="21"/>
      <w:szCs w:val="21"/>
      <w:lang w:val="ru-RU"/>
    </w:rPr>
  </w:style>
  <w:style w:type="paragraph" w:customStyle="1" w:styleId="82">
    <w:name w:val="Основной текст (8)"/>
    <w:basedOn w:val="a4"/>
    <w:link w:val="81"/>
    <w:rsid w:val="00AD7268"/>
    <w:pPr>
      <w:shd w:val="clear" w:color="auto" w:fill="FFFFFF"/>
      <w:spacing w:after="180" w:line="240" w:lineRule="atLeast"/>
    </w:pPr>
    <w:rPr>
      <w:sz w:val="12"/>
      <w:szCs w:val="12"/>
      <w:lang w:val="ru-RU"/>
    </w:rPr>
  </w:style>
  <w:style w:type="paragraph" w:customStyle="1" w:styleId="2c">
    <w:name w:val="Подпись к таблице (2)"/>
    <w:basedOn w:val="a4"/>
    <w:link w:val="2b"/>
    <w:rsid w:val="00AD7268"/>
    <w:pPr>
      <w:shd w:val="clear" w:color="auto" w:fill="FFFFFF"/>
      <w:spacing w:line="240" w:lineRule="atLeast"/>
    </w:pPr>
    <w:rPr>
      <w:sz w:val="21"/>
      <w:szCs w:val="21"/>
      <w:lang w:val="ru-RU"/>
    </w:rPr>
  </w:style>
  <w:style w:type="paragraph" w:customStyle="1" w:styleId="321">
    <w:name w:val="Заголовок №3 (2)"/>
    <w:basedOn w:val="a4"/>
    <w:link w:val="320"/>
    <w:rsid w:val="00AD7268"/>
    <w:pPr>
      <w:shd w:val="clear" w:color="auto" w:fill="FFFFFF"/>
      <w:spacing w:before="180" w:after="720" w:line="509" w:lineRule="exact"/>
      <w:ind w:firstLine="1580"/>
      <w:outlineLvl w:val="2"/>
    </w:pPr>
    <w:rPr>
      <w:sz w:val="22"/>
      <w:szCs w:val="22"/>
      <w:lang w:val="ru-RU"/>
    </w:rPr>
  </w:style>
  <w:style w:type="paragraph" w:customStyle="1" w:styleId="92">
    <w:name w:val="Основной текст (9)"/>
    <w:basedOn w:val="a4"/>
    <w:link w:val="91"/>
    <w:rsid w:val="00AD7268"/>
    <w:pPr>
      <w:shd w:val="clear" w:color="auto" w:fill="FFFFFF"/>
      <w:spacing w:line="461" w:lineRule="exact"/>
    </w:pPr>
    <w:rPr>
      <w:sz w:val="19"/>
      <w:szCs w:val="19"/>
      <w:lang w:val="ru-RU"/>
    </w:rPr>
  </w:style>
  <w:style w:type="paragraph" w:customStyle="1" w:styleId="1010">
    <w:name w:val="Основной текст (10)1"/>
    <w:basedOn w:val="a4"/>
    <w:link w:val="101"/>
    <w:rsid w:val="00AD7268"/>
    <w:pPr>
      <w:shd w:val="clear" w:color="auto" w:fill="FFFFFF"/>
      <w:spacing w:line="240" w:lineRule="atLeast"/>
    </w:pPr>
    <w:rPr>
      <w:sz w:val="19"/>
      <w:szCs w:val="19"/>
      <w:lang w:val="ru-RU"/>
    </w:rPr>
  </w:style>
  <w:style w:type="paragraph" w:customStyle="1" w:styleId="421">
    <w:name w:val="Заголовок №4 (2)"/>
    <w:basedOn w:val="a4"/>
    <w:link w:val="420"/>
    <w:rsid w:val="00AD7268"/>
    <w:pPr>
      <w:shd w:val="clear" w:color="auto" w:fill="FFFFFF"/>
      <w:spacing w:before="120" w:line="240" w:lineRule="atLeast"/>
      <w:outlineLvl w:val="3"/>
    </w:pPr>
    <w:rPr>
      <w:sz w:val="21"/>
      <w:szCs w:val="21"/>
      <w:lang w:val="ru-RU"/>
    </w:rPr>
  </w:style>
  <w:style w:type="paragraph" w:customStyle="1" w:styleId="17">
    <w:name w:val="Подпись к таблице1"/>
    <w:basedOn w:val="a4"/>
    <w:link w:val="aff4"/>
    <w:rsid w:val="00AD7268"/>
    <w:pPr>
      <w:shd w:val="clear" w:color="auto" w:fill="FFFFFF"/>
      <w:spacing w:line="240" w:lineRule="atLeast"/>
    </w:pPr>
    <w:rPr>
      <w:sz w:val="21"/>
      <w:szCs w:val="21"/>
      <w:lang w:val="ru-RU"/>
    </w:rPr>
  </w:style>
  <w:style w:type="paragraph" w:customStyle="1" w:styleId="1110">
    <w:name w:val="Основной текст (11)1"/>
    <w:basedOn w:val="a4"/>
    <w:link w:val="111"/>
    <w:rsid w:val="00AD7268"/>
    <w:pPr>
      <w:shd w:val="clear" w:color="auto" w:fill="FFFFFF"/>
      <w:spacing w:line="283" w:lineRule="exact"/>
    </w:pPr>
    <w:rPr>
      <w:sz w:val="23"/>
      <w:szCs w:val="23"/>
      <w:lang w:val="ru-RU"/>
    </w:rPr>
  </w:style>
  <w:style w:type="paragraph" w:customStyle="1" w:styleId="331">
    <w:name w:val="Заголовок №3 (3)"/>
    <w:basedOn w:val="a4"/>
    <w:link w:val="330"/>
    <w:rsid w:val="00AD7268"/>
    <w:pPr>
      <w:shd w:val="clear" w:color="auto" w:fill="FFFFFF"/>
      <w:spacing w:after="660" w:line="240" w:lineRule="atLeast"/>
      <w:outlineLvl w:val="2"/>
    </w:pPr>
    <w:rPr>
      <w:sz w:val="19"/>
      <w:szCs w:val="19"/>
      <w:lang w:val="ru-RU"/>
    </w:rPr>
  </w:style>
  <w:style w:type="paragraph" w:customStyle="1" w:styleId="2f">
    <w:name w:val="Заголовок №2"/>
    <w:basedOn w:val="a4"/>
    <w:link w:val="2e"/>
    <w:rsid w:val="00AD7268"/>
    <w:pPr>
      <w:shd w:val="clear" w:color="auto" w:fill="FFFFFF"/>
      <w:spacing w:before="660" w:after="180" w:line="240" w:lineRule="atLeast"/>
      <w:outlineLvl w:val="1"/>
    </w:pPr>
    <w:rPr>
      <w:sz w:val="24"/>
      <w:szCs w:val="24"/>
      <w:lang w:val="ru-RU"/>
    </w:rPr>
  </w:style>
  <w:style w:type="character" w:styleId="aff6">
    <w:name w:val="footnote reference"/>
    <w:rsid w:val="00AD7268"/>
    <w:rPr>
      <w:rFonts w:cs="Times New Roman"/>
      <w:vertAlign w:val="superscript"/>
    </w:rPr>
  </w:style>
  <w:style w:type="paragraph" w:customStyle="1" w:styleId="19">
    <w:name w:val="Абзац списка1"/>
    <w:basedOn w:val="a4"/>
    <w:uiPriority w:val="34"/>
    <w:qFormat/>
    <w:rsid w:val="00AD7268"/>
    <w:pPr>
      <w:ind w:left="720"/>
      <w:contextualSpacing/>
    </w:pPr>
    <w:rPr>
      <w:sz w:val="24"/>
      <w:szCs w:val="28"/>
      <w:lang w:val="ru-RU"/>
    </w:rPr>
  </w:style>
  <w:style w:type="character" w:customStyle="1" w:styleId="1a">
    <w:name w:val="Заголовок 1 Знак"/>
    <w:aliases w:val="Document Header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Заголовок 1 Знак2 Знак Знак,H1 Знак1,. Знак"/>
    <w:uiPriority w:val="9"/>
    <w:rsid w:val="00AD7268"/>
    <w:rPr>
      <w:rFonts w:ascii="Times New Roman" w:hAnsi="Times New Roman" w:cs="Times New Roman"/>
      <w:b/>
      <w:kern w:val="28"/>
      <w:sz w:val="28"/>
      <w:lang w:val="ru-RU" w:eastAsia="ru-RU" w:bidi="ar-SA"/>
    </w:rPr>
  </w:style>
  <w:style w:type="paragraph" w:customStyle="1" w:styleId="ConsPlusCell">
    <w:name w:val="ConsPlusCell"/>
    <w:rsid w:val="00AD7268"/>
    <w:pPr>
      <w:widowControl w:val="0"/>
      <w:autoSpaceDE w:val="0"/>
      <w:autoSpaceDN w:val="0"/>
      <w:adjustRightInd w:val="0"/>
    </w:pPr>
    <w:rPr>
      <w:sz w:val="24"/>
      <w:szCs w:val="24"/>
    </w:rPr>
  </w:style>
  <w:style w:type="character" w:customStyle="1" w:styleId="blk">
    <w:name w:val="blk"/>
    <w:rsid w:val="00AD7268"/>
  </w:style>
  <w:style w:type="character" w:customStyle="1" w:styleId="u">
    <w:name w:val="u"/>
    <w:rsid w:val="00AD7268"/>
  </w:style>
  <w:style w:type="character" w:customStyle="1" w:styleId="11">
    <w:name w:val="Заголовок 1 Знак1"/>
    <w:aliases w:val="Document Header1 Знак1,H1 Знак,Заголовок 1 Знак1 Знак1 Знак,Заголовок 1 Знак Знак Знак1 Знак,Заголов Знак,Загол 2 Знак,. Знак1,h1 Знак,Глава 1 Знак"/>
    <w:link w:val="1"/>
    <w:rsid w:val="00AD7268"/>
    <w:rPr>
      <w:sz w:val="24"/>
    </w:rPr>
  </w:style>
  <w:style w:type="paragraph" w:styleId="aff7">
    <w:name w:val="TOC Heading"/>
    <w:basedOn w:val="1"/>
    <w:next w:val="a4"/>
    <w:qFormat/>
    <w:rsid w:val="00AD7268"/>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4"/>
    <w:next w:val="a4"/>
    <w:autoRedefine/>
    <w:rsid w:val="00AD7268"/>
    <w:pPr>
      <w:tabs>
        <w:tab w:val="left" w:pos="480"/>
        <w:tab w:val="right" w:leader="dot" w:pos="9783"/>
      </w:tabs>
    </w:pPr>
    <w:rPr>
      <w:rFonts w:ascii="Cambria" w:eastAsia="Arial Unicode MS" w:hAnsi="Cambria" w:cs="Arial Unicode MS"/>
      <w:bCs/>
      <w:caps/>
      <w:color w:val="000000"/>
      <w:sz w:val="24"/>
      <w:szCs w:val="24"/>
      <w:lang w:val="ru-RU"/>
    </w:rPr>
  </w:style>
  <w:style w:type="paragraph" w:styleId="3d">
    <w:name w:val="toc 3"/>
    <w:basedOn w:val="a4"/>
    <w:next w:val="a4"/>
    <w:autoRedefine/>
    <w:uiPriority w:val="39"/>
    <w:rsid w:val="00AD7268"/>
    <w:pPr>
      <w:ind w:left="240"/>
    </w:pPr>
    <w:rPr>
      <w:rFonts w:ascii="Calibri" w:eastAsia="Arial Unicode MS" w:hAnsi="Calibri" w:cs="Arial Unicode MS"/>
      <w:color w:val="000000"/>
      <w:lang w:val="ru-RU"/>
    </w:rPr>
  </w:style>
  <w:style w:type="paragraph" w:styleId="4d">
    <w:name w:val="toc 4"/>
    <w:basedOn w:val="a4"/>
    <w:next w:val="a4"/>
    <w:autoRedefine/>
    <w:uiPriority w:val="39"/>
    <w:rsid w:val="00AD7268"/>
    <w:pPr>
      <w:ind w:left="480"/>
    </w:pPr>
    <w:rPr>
      <w:rFonts w:ascii="Calibri" w:eastAsia="Arial Unicode MS" w:hAnsi="Calibri" w:cs="Arial Unicode MS"/>
      <w:color w:val="000000"/>
      <w:lang w:val="ru-RU"/>
    </w:rPr>
  </w:style>
  <w:style w:type="paragraph" w:styleId="59">
    <w:name w:val="toc 5"/>
    <w:basedOn w:val="a4"/>
    <w:next w:val="a4"/>
    <w:autoRedefine/>
    <w:rsid w:val="00AD7268"/>
    <w:pPr>
      <w:ind w:left="720"/>
    </w:pPr>
    <w:rPr>
      <w:rFonts w:ascii="Calibri" w:eastAsia="Arial Unicode MS" w:hAnsi="Calibri" w:cs="Arial Unicode MS"/>
      <w:color w:val="000000"/>
      <w:lang w:val="ru-RU"/>
    </w:rPr>
  </w:style>
  <w:style w:type="paragraph" w:styleId="65">
    <w:name w:val="toc 6"/>
    <w:basedOn w:val="a4"/>
    <w:next w:val="a4"/>
    <w:autoRedefine/>
    <w:rsid w:val="00AD7268"/>
    <w:pPr>
      <w:ind w:left="960"/>
    </w:pPr>
    <w:rPr>
      <w:rFonts w:ascii="Calibri" w:eastAsia="Arial Unicode MS" w:hAnsi="Calibri" w:cs="Arial Unicode MS"/>
      <w:color w:val="000000"/>
      <w:lang w:val="ru-RU"/>
    </w:rPr>
  </w:style>
  <w:style w:type="paragraph" w:styleId="76">
    <w:name w:val="toc 7"/>
    <w:basedOn w:val="a4"/>
    <w:next w:val="a4"/>
    <w:autoRedefine/>
    <w:rsid w:val="00AD7268"/>
    <w:pPr>
      <w:ind w:left="1200"/>
    </w:pPr>
    <w:rPr>
      <w:rFonts w:ascii="Calibri" w:eastAsia="Arial Unicode MS" w:hAnsi="Calibri" w:cs="Arial Unicode MS"/>
      <w:color w:val="000000"/>
      <w:lang w:val="ru-RU"/>
    </w:rPr>
  </w:style>
  <w:style w:type="paragraph" w:styleId="84">
    <w:name w:val="toc 8"/>
    <w:basedOn w:val="a4"/>
    <w:next w:val="a4"/>
    <w:autoRedefine/>
    <w:rsid w:val="00AD7268"/>
    <w:pPr>
      <w:ind w:left="1440"/>
    </w:pPr>
    <w:rPr>
      <w:rFonts w:ascii="Calibri" w:eastAsia="Arial Unicode MS" w:hAnsi="Calibri" w:cs="Arial Unicode MS"/>
      <w:color w:val="000000"/>
      <w:lang w:val="ru-RU"/>
    </w:rPr>
  </w:style>
  <w:style w:type="paragraph" w:styleId="94">
    <w:name w:val="toc 9"/>
    <w:basedOn w:val="a4"/>
    <w:next w:val="a4"/>
    <w:autoRedefine/>
    <w:rsid w:val="00AD7268"/>
    <w:pPr>
      <w:ind w:left="1680"/>
    </w:pPr>
    <w:rPr>
      <w:rFonts w:ascii="Calibri" w:eastAsia="Arial Unicode MS" w:hAnsi="Calibri" w:cs="Arial Unicode MS"/>
      <w:color w:val="000000"/>
      <w:lang w:val="ru-RU"/>
    </w:rPr>
  </w:style>
  <w:style w:type="character" w:styleId="aff8">
    <w:name w:val="FollowedHyperlink"/>
    <w:uiPriority w:val="99"/>
    <w:rsid w:val="00AD7268"/>
    <w:rPr>
      <w:color w:val="800080"/>
      <w:u w:val="single"/>
    </w:rPr>
  </w:style>
  <w:style w:type="paragraph" w:customStyle="1" w:styleId="1CharChar">
    <w:name w:val="1 Знак Char Знак Char Знак"/>
    <w:basedOn w:val="a4"/>
    <w:rsid w:val="00AD7268"/>
    <w:pPr>
      <w:spacing w:after="160" w:line="240" w:lineRule="exact"/>
    </w:pPr>
    <w:rPr>
      <w:rFonts w:eastAsia="Calibri"/>
      <w:lang w:val="ru-RU" w:eastAsia="zh-CN"/>
    </w:rPr>
  </w:style>
  <w:style w:type="paragraph" w:customStyle="1" w:styleId="1c">
    <w:name w:val="Стиль1"/>
    <w:basedOn w:val="a4"/>
    <w:rsid w:val="00AD7268"/>
    <w:pPr>
      <w:suppressAutoHyphens/>
      <w:ind w:firstLine="709"/>
      <w:jc w:val="both"/>
    </w:pPr>
    <w:rPr>
      <w:sz w:val="26"/>
      <w:szCs w:val="24"/>
      <w:lang w:val="ru-RU"/>
    </w:rPr>
  </w:style>
  <w:style w:type="paragraph" w:customStyle="1" w:styleId="114">
    <w:name w:val="Стиль Стиль1 + 14 пт"/>
    <w:basedOn w:val="1c"/>
    <w:rsid w:val="00AD7268"/>
    <w:rPr>
      <w:sz w:val="28"/>
    </w:rPr>
  </w:style>
  <w:style w:type="paragraph" w:customStyle="1" w:styleId="1140">
    <w:name w:val="Стиль Стиль1 + 14 пт По левому краю Первая строка:  0 см"/>
    <w:basedOn w:val="1c"/>
    <w:rsid w:val="00AD7268"/>
    <w:pPr>
      <w:ind w:firstLine="0"/>
      <w:jc w:val="left"/>
    </w:pPr>
    <w:rPr>
      <w:sz w:val="28"/>
      <w:szCs w:val="20"/>
    </w:rPr>
  </w:style>
  <w:style w:type="character" w:styleId="aff9">
    <w:name w:val="Strong"/>
    <w:uiPriority w:val="22"/>
    <w:qFormat/>
    <w:rsid w:val="00AD7268"/>
    <w:rPr>
      <w:b/>
      <w:bCs/>
    </w:rPr>
  </w:style>
  <w:style w:type="character" w:customStyle="1" w:styleId="Normal1">
    <w:name w:val="Normal1"/>
    <w:rsid w:val="00AD7268"/>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a">
    <w:name w:val="Готовый"/>
    <w:basedOn w:val="a4"/>
    <w:rsid w:val="00AD726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lang w:val="ru-RU"/>
    </w:rPr>
  </w:style>
  <w:style w:type="paragraph" w:customStyle="1" w:styleId="2f1">
    <w:name w:val="Стиль2"/>
    <w:basedOn w:val="2f2"/>
    <w:rsid w:val="00AD7268"/>
    <w:pPr>
      <w:keepNext/>
      <w:keepLines/>
      <w:widowControl w:val="0"/>
      <w:suppressLineNumbers/>
      <w:tabs>
        <w:tab w:val="clear" w:pos="420"/>
        <w:tab w:val="num" w:pos="1836"/>
      </w:tabs>
      <w:suppressAutoHyphens/>
      <w:spacing w:after="60"/>
      <w:ind w:left="1836" w:hanging="576"/>
      <w:jc w:val="both"/>
    </w:pPr>
    <w:rPr>
      <w:rFonts w:eastAsia="Times New Roman"/>
      <w:b/>
      <w:szCs w:val="20"/>
      <w:lang w:eastAsia="ru-RU"/>
    </w:rPr>
  </w:style>
  <w:style w:type="paragraph" w:styleId="2f2">
    <w:name w:val="List Number 2"/>
    <w:basedOn w:val="a4"/>
    <w:rsid w:val="00AD7268"/>
    <w:pPr>
      <w:tabs>
        <w:tab w:val="num" w:pos="420"/>
      </w:tabs>
      <w:ind w:left="420" w:hanging="420"/>
    </w:pPr>
    <w:rPr>
      <w:rFonts w:eastAsia="MS Mincho"/>
      <w:sz w:val="24"/>
      <w:szCs w:val="24"/>
      <w:lang w:val="ru-RU" w:eastAsia="ja-JP"/>
    </w:rPr>
  </w:style>
  <w:style w:type="paragraph" w:customStyle="1" w:styleId="3e">
    <w:name w:val="Стиль3"/>
    <w:basedOn w:val="2f3"/>
    <w:rsid w:val="00AD7268"/>
    <w:pPr>
      <w:widowControl w:val="0"/>
      <w:tabs>
        <w:tab w:val="num" w:pos="1307"/>
      </w:tabs>
      <w:adjustRightInd w:val="0"/>
      <w:spacing w:after="0" w:line="240" w:lineRule="auto"/>
      <w:ind w:left="1080"/>
      <w:jc w:val="both"/>
      <w:textAlignment w:val="baseline"/>
    </w:pPr>
    <w:rPr>
      <w:rFonts w:eastAsia="Times New Roman"/>
      <w:szCs w:val="20"/>
      <w:lang w:eastAsia="ru-RU"/>
    </w:rPr>
  </w:style>
  <w:style w:type="paragraph" w:styleId="2f3">
    <w:name w:val="Body Text Indent 2"/>
    <w:basedOn w:val="a4"/>
    <w:link w:val="2f4"/>
    <w:rsid w:val="00AD7268"/>
    <w:pPr>
      <w:spacing w:after="120" w:line="480" w:lineRule="auto"/>
      <w:ind w:left="283"/>
    </w:pPr>
    <w:rPr>
      <w:rFonts w:eastAsia="MS Mincho"/>
      <w:sz w:val="24"/>
      <w:szCs w:val="24"/>
      <w:lang w:eastAsia="ja-JP"/>
    </w:rPr>
  </w:style>
  <w:style w:type="character" w:customStyle="1" w:styleId="2f4">
    <w:name w:val="Основной текст с отступом 2 Знак"/>
    <w:link w:val="2f3"/>
    <w:rsid w:val="00AD7268"/>
    <w:rPr>
      <w:rFonts w:eastAsia="MS Mincho"/>
      <w:sz w:val="24"/>
      <w:szCs w:val="24"/>
      <w:lang w:eastAsia="ja-JP"/>
    </w:rPr>
  </w:style>
  <w:style w:type="paragraph" w:styleId="3">
    <w:name w:val="List Bullet 3"/>
    <w:basedOn w:val="a4"/>
    <w:autoRedefine/>
    <w:rsid w:val="00AD7268"/>
    <w:pPr>
      <w:numPr>
        <w:numId w:val="7"/>
      </w:numPr>
      <w:tabs>
        <w:tab w:val="clear" w:pos="643"/>
        <w:tab w:val="num" w:pos="926"/>
      </w:tabs>
      <w:spacing w:after="60"/>
      <w:ind w:left="926"/>
      <w:jc w:val="both"/>
    </w:pPr>
    <w:rPr>
      <w:sz w:val="24"/>
      <w:lang w:val="ru-RU"/>
    </w:rPr>
  </w:style>
  <w:style w:type="paragraph" w:styleId="40">
    <w:name w:val="List Bullet 4"/>
    <w:basedOn w:val="a4"/>
    <w:autoRedefine/>
    <w:rsid w:val="00AD7268"/>
    <w:pPr>
      <w:numPr>
        <w:numId w:val="8"/>
      </w:numPr>
      <w:tabs>
        <w:tab w:val="clear" w:pos="926"/>
        <w:tab w:val="num" w:pos="1209"/>
      </w:tabs>
      <w:spacing w:after="60"/>
      <w:ind w:left="1209"/>
      <w:jc w:val="both"/>
    </w:pPr>
    <w:rPr>
      <w:sz w:val="24"/>
      <w:lang w:val="ru-RU"/>
    </w:rPr>
  </w:style>
  <w:style w:type="paragraph" w:styleId="50">
    <w:name w:val="List Bullet 5"/>
    <w:basedOn w:val="a4"/>
    <w:autoRedefine/>
    <w:rsid w:val="00AD7268"/>
    <w:pPr>
      <w:numPr>
        <w:numId w:val="9"/>
      </w:numPr>
      <w:tabs>
        <w:tab w:val="clear" w:pos="1209"/>
        <w:tab w:val="num" w:pos="1492"/>
      </w:tabs>
      <w:spacing w:after="60"/>
      <w:ind w:left="1492"/>
      <w:jc w:val="both"/>
    </w:pPr>
    <w:rPr>
      <w:sz w:val="24"/>
      <w:lang w:val="ru-RU"/>
    </w:rPr>
  </w:style>
  <w:style w:type="paragraph" w:styleId="a0">
    <w:name w:val="List Number"/>
    <w:basedOn w:val="a4"/>
    <w:rsid w:val="00AD7268"/>
    <w:pPr>
      <w:numPr>
        <w:numId w:val="10"/>
      </w:numPr>
      <w:tabs>
        <w:tab w:val="clear" w:pos="1492"/>
        <w:tab w:val="num" w:pos="360"/>
      </w:tabs>
      <w:spacing w:after="60"/>
      <w:ind w:left="360"/>
      <w:jc w:val="both"/>
    </w:pPr>
    <w:rPr>
      <w:sz w:val="24"/>
      <w:lang w:val="ru-RU"/>
    </w:rPr>
  </w:style>
  <w:style w:type="paragraph" w:styleId="30">
    <w:name w:val="List Number 3"/>
    <w:basedOn w:val="a4"/>
    <w:rsid w:val="00AD7268"/>
    <w:pPr>
      <w:numPr>
        <w:numId w:val="11"/>
      </w:numPr>
      <w:tabs>
        <w:tab w:val="num" w:pos="926"/>
      </w:tabs>
      <w:spacing w:after="60"/>
      <w:ind w:left="926"/>
      <w:jc w:val="both"/>
    </w:pPr>
    <w:rPr>
      <w:sz w:val="24"/>
      <w:lang w:val="ru-RU"/>
    </w:rPr>
  </w:style>
  <w:style w:type="paragraph" w:styleId="4">
    <w:name w:val="List Number 4"/>
    <w:basedOn w:val="a4"/>
    <w:rsid w:val="00AD7268"/>
    <w:pPr>
      <w:numPr>
        <w:numId w:val="12"/>
      </w:numPr>
      <w:tabs>
        <w:tab w:val="num" w:pos="1209"/>
      </w:tabs>
      <w:spacing w:after="60"/>
      <w:ind w:left="1209"/>
      <w:jc w:val="both"/>
    </w:pPr>
    <w:rPr>
      <w:sz w:val="24"/>
      <w:lang w:val="ru-RU"/>
    </w:rPr>
  </w:style>
  <w:style w:type="paragraph" w:styleId="5">
    <w:name w:val="List Number 5"/>
    <w:basedOn w:val="a4"/>
    <w:rsid w:val="00AD7268"/>
    <w:pPr>
      <w:numPr>
        <w:numId w:val="13"/>
      </w:numPr>
      <w:tabs>
        <w:tab w:val="clear" w:pos="1209"/>
        <w:tab w:val="num" w:pos="1492"/>
      </w:tabs>
      <w:spacing w:after="60"/>
      <w:ind w:left="1492"/>
      <w:jc w:val="both"/>
    </w:pPr>
    <w:rPr>
      <w:sz w:val="24"/>
      <w:lang w:val="ru-RU"/>
    </w:rPr>
  </w:style>
  <w:style w:type="paragraph" w:customStyle="1" w:styleId="a">
    <w:name w:val="Раздел"/>
    <w:basedOn w:val="a4"/>
    <w:rsid w:val="00AD7268"/>
    <w:pPr>
      <w:numPr>
        <w:numId w:val="14"/>
      </w:numPr>
      <w:tabs>
        <w:tab w:val="clear" w:pos="1492"/>
        <w:tab w:val="num" w:pos="1440"/>
      </w:tabs>
      <w:spacing w:before="120" w:after="120"/>
      <w:ind w:left="720" w:hanging="720"/>
      <w:jc w:val="center"/>
    </w:pPr>
    <w:rPr>
      <w:rFonts w:ascii="Arial Narrow" w:hAnsi="Arial Narrow"/>
      <w:b/>
      <w:sz w:val="28"/>
      <w:lang w:val="ru-RU"/>
    </w:rPr>
  </w:style>
  <w:style w:type="paragraph" w:customStyle="1" w:styleId="a3">
    <w:name w:val="Часть"/>
    <w:basedOn w:val="a4"/>
    <w:semiHidden/>
    <w:rsid w:val="00AD7268"/>
    <w:pPr>
      <w:numPr>
        <w:ilvl w:val="1"/>
        <w:numId w:val="15"/>
      </w:numPr>
      <w:tabs>
        <w:tab w:val="clear" w:pos="1440"/>
      </w:tabs>
      <w:spacing w:after="60"/>
      <w:ind w:left="0" w:firstLine="0"/>
      <w:jc w:val="center"/>
    </w:pPr>
    <w:rPr>
      <w:rFonts w:ascii="Arial" w:hAnsi="Arial"/>
      <w:b/>
      <w:caps/>
      <w:sz w:val="32"/>
      <w:lang w:val="ru-RU"/>
    </w:rPr>
  </w:style>
  <w:style w:type="paragraph" w:styleId="affb">
    <w:name w:val="Plain Text"/>
    <w:basedOn w:val="a4"/>
    <w:link w:val="affc"/>
    <w:rsid w:val="00AD7268"/>
    <w:rPr>
      <w:rFonts w:ascii="Courier New" w:eastAsia="Arial Unicode MS" w:hAnsi="Courier New" w:cs="Arial Unicode MS"/>
      <w:lang w:val="ru-RU"/>
    </w:rPr>
  </w:style>
  <w:style w:type="character" w:customStyle="1" w:styleId="affc">
    <w:name w:val="Текст Знак"/>
    <w:link w:val="affb"/>
    <w:rsid w:val="00AD7268"/>
    <w:rPr>
      <w:rFonts w:ascii="Courier New" w:eastAsia="Arial Unicode MS" w:hAnsi="Courier New" w:cs="Arial Unicode MS"/>
    </w:rPr>
  </w:style>
  <w:style w:type="paragraph" w:customStyle="1" w:styleId="ConsNormal">
    <w:name w:val="ConsNormal"/>
    <w:link w:val="ConsNormal0"/>
    <w:rsid w:val="00AD7268"/>
    <w:pPr>
      <w:widowControl w:val="0"/>
      <w:autoSpaceDE w:val="0"/>
      <w:autoSpaceDN w:val="0"/>
      <w:adjustRightInd w:val="0"/>
      <w:ind w:right="19772" w:firstLine="720"/>
    </w:pPr>
    <w:rPr>
      <w:rFonts w:ascii="Arial" w:hAnsi="Arial" w:cs="Arial"/>
    </w:rPr>
  </w:style>
  <w:style w:type="character" w:customStyle="1" w:styleId="ConsPlusNormal0">
    <w:name w:val="ConsPlusNormal Знак"/>
    <w:link w:val="ConsPlusNormal"/>
    <w:locked/>
    <w:rsid w:val="00AD7268"/>
    <w:rPr>
      <w:sz w:val="24"/>
      <w:szCs w:val="24"/>
    </w:rPr>
  </w:style>
  <w:style w:type="paragraph" w:styleId="affd">
    <w:name w:val="footnote text"/>
    <w:aliases w:val="Знак21"/>
    <w:basedOn w:val="a4"/>
    <w:link w:val="affe"/>
    <w:rsid w:val="00AD7268"/>
    <w:rPr>
      <w:rFonts w:ascii="Arial Unicode MS" w:eastAsia="MS Mincho" w:hAnsi="Arial Unicode MS" w:cs="Arial Unicode MS"/>
      <w:lang w:val="ru-RU" w:eastAsia="ja-JP"/>
    </w:rPr>
  </w:style>
  <w:style w:type="character" w:customStyle="1" w:styleId="affe">
    <w:name w:val="Текст сноски Знак"/>
    <w:aliases w:val="Знак21 Знак"/>
    <w:link w:val="affd"/>
    <w:rsid w:val="00AD7268"/>
    <w:rPr>
      <w:rFonts w:ascii="Arial Unicode MS" w:eastAsia="MS Mincho" w:hAnsi="Arial Unicode MS" w:cs="Arial Unicode MS"/>
      <w:lang w:eastAsia="ja-JP"/>
    </w:rPr>
  </w:style>
  <w:style w:type="paragraph" w:customStyle="1" w:styleId="afff">
    <w:name w:val="Обычный.Нормальный абзац"/>
    <w:rsid w:val="00AD7268"/>
    <w:pPr>
      <w:widowControl w:val="0"/>
      <w:autoSpaceDE w:val="0"/>
      <w:autoSpaceDN w:val="0"/>
      <w:ind w:firstLine="709"/>
      <w:jc w:val="both"/>
    </w:pPr>
    <w:rPr>
      <w:sz w:val="24"/>
      <w:szCs w:val="24"/>
    </w:rPr>
  </w:style>
  <w:style w:type="paragraph" w:customStyle="1" w:styleId="1d">
    <w:name w:val="Основной текст с отступом1"/>
    <w:basedOn w:val="a4"/>
    <w:rsid w:val="00AD7268"/>
    <w:pPr>
      <w:spacing w:after="120"/>
      <w:ind w:left="283"/>
    </w:pPr>
    <w:rPr>
      <w:sz w:val="24"/>
      <w:szCs w:val="24"/>
      <w:lang w:val="ru-RU"/>
    </w:rPr>
  </w:style>
  <w:style w:type="paragraph" w:styleId="afff0">
    <w:name w:val="Normal (Web)"/>
    <w:aliases w:val="Обычный (Web),Обычный (веб)1"/>
    <w:basedOn w:val="a4"/>
    <w:link w:val="afff1"/>
    <w:uiPriority w:val="99"/>
    <w:qFormat/>
    <w:rsid w:val="00AD7268"/>
    <w:pPr>
      <w:spacing w:before="100" w:beforeAutospacing="1" w:after="100" w:afterAutospacing="1"/>
    </w:pPr>
    <w:rPr>
      <w:sz w:val="24"/>
      <w:szCs w:val="24"/>
    </w:rPr>
  </w:style>
  <w:style w:type="paragraph" w:customStyle="1" w:styleId="ConsNonformat">
    <w:name w:val="ConsNonformat"/>
    <w:rsid w:val="00AD7268"/>
    <w:pPr>
      <w:widowControl w:val="0"/>
    </w:pPr>
    <w:rPr>
      <w:rFonts w:ascii="Consultant" w:hAnsi="Consultant"/>
      <w:snapToGrid w:val="0"/>
    </w:rPr>
  </w:style>
  <w:style w:type="paragraph" w:customStyle="1" w:styleId="2f5">
    <w:name w:val="Знак Знак2 Знак"/>
    <w:basedOn w:val="a4"/>
    <w:next w:val="20"/>
    <w:autoRedefine/>
    <w:rsid w:val="00AD7268"/>
    <w:pPr>
      <w:spacing w:after="160" w:line="240" w:lineRule="exact"/>
    </w:pPr>
    <w:rPr>
      <w:sz w:val="24"/>
      <w:lang w:eastAsia="en-US"/>
    </w:rPr>
  </w:style>
  <w:style w:type="paragraph" w:customStyle="1" w:styleId="1CharChar0">
    <w:name w:val="1 Знак Char Знак Char Знак Знак Знак Знак Знак"/>
    <w:basedOn w:val="a4"/>
    <w:rsid w:val="00AD7268"/>
    <w:pPr>
      <w:spacing w:after="160" w:line="240" w:lineRule="exact"/>
    </w:pPr>
    <w:rPr>
      <w:rFonts w:ascii="Calibri" w:eastAsia="Calibri" w:hAnsi="Calibri"/>
      <w:lang w:val="ru-RU" w:eastAsia="zh-CN"/>
    </w:rPr>
  </w:style>
  <w:style w:type="character" w:customStyle="1" w:styleId="afff2">
    <w:name w:val="Не вступил в силу"/>
    <w:rsid w:val="00AD7268"/>
    <w:rPr>
      <w:rFonts w:cs="Times New Roman"/>
      <w:color w:val="008080"/>
      <w:sz w:val="20"/>
      <w:szCs w:val="20"/>
    </w:rPr>
  </w:style>
  <w:style w:type="paragraph" w:customStyle="1" w:styleId="1e">
    <w:name w:val="Дата1"/>
    <w:basedOn w:val="a4"/>
    <w:next w:val="a4"/>
    <w:rsid w:val="00AD7268"/>
    <w:pPr>
      <w:suppressAutoHyphens/>
      <w:spacing w:before="120"/>
      <w:jc w:val="both"/>
    </w:pPr>
    <w:rPr>
      <w:sz w:val="24"/>
      <w:lang w:val="ru-RU" w:eastAsia="ar-SA"/>
    </w:rPr>
  </w:style>
  <w:style w:type="paragraph" w:customStyle="1" w:styleId="211">
    <w:name w:val="Основной текст с отступом 21"/>
    <w:basedOn w:val="a4"/>
    <w:rsid w:val="00AD7268"/>
    <w:pPr>
      <w:suppressAutoHyphens/>
      <w:spacing w:before="120" w:after="120" w:line="480" w:lineRule="auto"/>
      <w:ind w:left="283"/>
      <w:jc w:val="both"/>
    </w:pPr>
    <w:rPr>
      <w:sz w:val="24"/>
      <w:lang w:val="ru-RU" w:eastAsia="ar-SA"/>
    </w:rPr>
  </w:style>
  <w:style w:type="paragraph" w:customStyle="1" w:styleId="3f">
    <w:name w:val="Стиль3 Знак Знак Знак"/>
    <w:basedOn w:val="211"/>
    <w:uiPriority w:val="99"/>
    <w:rsid w:val="00AD7268"/>
    <w:pPr>
      <w:widowControl w:val="0"/>
      <w:tabs>
        <w:tab w:val="num" w:pos="435"/>
      </w:tabs>
      <w:spacing w:after="0" w:line="240" w:lineRule="auto"/>
      <w:ind w:left="435" w:hanging="435"/>
      <w:textAlignment w:val="baseline"/>
    </w:pPr>
  </w:style>
  <w:style w:type="paragraph" w:customStyle="1" w:styleId="consplusnormal1">
    <w:name w:val="consplusnormal"/>
    <w:basedOn w:val="a4"/>
    <w:rsid w:val="00AD7268"/>
    <w:pPr>
      <w:suppressAutoHyphens/>
      <w:spacing w:before="280" w:after="280"/>
    </w:pPr>
    <w:rPr>
      <w:rFonts w:ascii="Tahoma" w:hAnsi="Tahoma" w:cs="Tahoma"/>
      <w:sz w:val="16"/>
      <w:szCs w:val="16"/>
      <w:lang w:val="ru-RU" w:eastAsia="ar-SA"/>
    </w:rPr>
  </w:style>
  <w:style w:type="paragraph" w:customStyle="1" w:styleId="3f0">
    <w:name w:val="Стиль3 Знак Знак Знак Знак Знак"/>
    <w:basedOn w:val="211"/>
    <w:rsid w:val="00AD7268"/>
    <w:pPr>
      <w:widowControl w:val="0"/>
      <w:tabs>
        <w:tab w:val="left" w:pos="227"/>
      </w:tabs>
      <w:spacing w:after="0" w:line="240" w:lineRule="auto"/>
      <w:ind w:left="0"/>
      <w:textAlignment w:val="baseline"/>
    </w:pPr>
    <w:rPr>
      <w:szCs w:val="24"/>
    </w:rPr>
  </w:style>
  <w:style w:type="paragraph" w:customStyle="1" w:styleId="3f1">
    <w:name w:val="Стиль3 Знак Знак"/>
    <w:basedOn w:val="211"/>
    <w:rsid w:val="00AD7268"/>
    <w:pPr>
      <w:widowControl w:val="0"/>
      <w:tabs>
        <w:tab w:val="left" w:pos="227"/>
      </w:tabs>
      <w:spacing w:before="0" w:after="0" w:line="240" w:lineRule="auto"/>
      <w:ind w:left="0"/>
      <w:textAlignment w:val="baseline"/>
    </w:pPr>
  </w:style>
  <w:style w:type="paragraph" w:customStyle="1" w:styleId="afff3">
    <w:name w:val="Знак Знак Знак Знак Знак Знак"/>
    <w:basedOn w:val="a4"/>
    <w:uiPriority w:val="99"/>
    <w:rsid w:val="00AD7268"/>
    <w:pPr>
      <w:spacing w:before="100" w:beforeAutospacing="1" w:after="100" w:afterAutospacing="1"/>
    </w:pPr>
    <w:rPr>
      <w:rFonts w:ascii="Tahoma" w:hAnsi="Tahoma"/>
      <w:lang w:eastAsia="en-US"/>
    </w:rPr>
  </w:style>
  <w:style w:type="paragraph" w:styleId="3f2">
    <w:name w:val="Body Text Indent 3"/>
    <w:basedOn w:val="a4"/>
    <w:link w:val="3f3"/>
    <w:rsid w:val="00AD7268"/>
    <w:pPr>
      <w:spacing w:after="120"/>
      <w:ind w:left="283"/>
    </w:pPr>
    <w:rPr>
      <w:rFonts w:eastAsia="MS Mincho"/>
      <w:sz w:val="16"/>
      <w:szCs w:val="16"/>
      <w:lang w:eastAsia="ja-JP"/>
    </w:rPr>
  </w:style>
  <w:style w:type="character" w:customStyle="1" w:styleId="3f3">
    <w:name w:val="Основной текст с отступом 3 Знак"/>
    <w:link w:val="3f2"/>
    <w:rsid w:val="00AD7268"/>
    <w:rPr>
      <w:rFonts w:eastAsia="MS Mincho"/>
      <w:sz w:val="16"/>
      <w:szCs w:val="16"/>
      <w:lang w:eastAsia="ja-JP"/>
    </w:rPr>
  </w:style>
  <w:style w:type="paragraph" w:customStyle="1" w:styleId="ConsTitle">
    <w:name w:val="ConsTitle"/>
    <w:rsid w:val="00AD7268"/>
    <w:pPr>
      <w:widowControl w:val="0"/>
    </w:pPr>
    <w:rPr>
      <w:rFonts w:ascii="Arial" w:hAnsi="Arial"/>
      <w:b/>
      <w:sz w:val="16"/>
      <w:lang w:eastAsia="en-US"/>
    </w:rPr>
  </w:style>
  <w:style w:type="paragraph" w:styleId="2f6">
    <w:name w:val="Body Text 2"/>
    <w:basedOn w:val="a4"/>
    <w:link w:val="2f7"/>
    <w:rsid w:val="00AD7268"/>
    <w:pPr>
      <w:spacing w:after="120" w:line="480" w:lineRule="auto"/>
    </w:pPr>
    <w:rPr>
      <w:rFonts w:eastAsia="MS Mincho"/>
      <w:sz w:val="24"/>
      <w:szCs w:val="24"/>
      <w:lang w:eastAsia="ja-JP"/>
    </w:rPr>
  </w:style>
  <w:style w:type="character" w:customStyle="1" w:styleId="2f7">
    <w:name w:val="Основной текст 2 Знак"/>
    <w:link w:val="2f6"/>
    <w:rsid w:val="00AD7268"/>
    <w:rPr>
      <w:rFonts w:eastAsia="MS Mincho"/>
      <w:sz w:val="24"/>
      <w:szCs w:val="24"/>
      <w:lang w:eastAsia="ja-JP"/>
    </w:rPr>
  </w:style>
  <w:style w:type="character" w:customStyle="1" w:styleId="afff4">
    <w:name w:val="Гипертекстовая ссылка"/>
    <w:uiPriority w:val="99"/>
    <w:rsid w:val="00AD7268"/>
    <w:rPr>
      <w:color w:val="008000"/>
      <w:sz w:val="20"/>
      <w:szCs w:val="20"/>
    </w:rPr>
  </w:style>
  <w:style w:type="paragraph" w:customStyle="1" w:styleId="afff5">
    <w:name w:val="Заголовок статьи"/>
    <w:basedOn w:val="a4"/>
    <w:next w:val="a4"/>
    <w:uiPriority w:val="99"/>
    <w:rsid w:val="00AD7268"/>
    <w:pPr>
      <w:autoSpaceDE w:val="0"/>
      <w:autoSpaceDN w:val="0"/>
      <w:adjustRightInd w:val="0"/>
      <w:ind w:left="1612" w:hanging="892"/>
      <w:jc w:val="both"/>
    </w:pPr>
    <w:rPr>
      <w:rFonts w:ascii="Arial" w:eastAsia="MS Mincho" w:hAnsi="Arial" w:cs="Arial"/>
      <w:lang w:val="ru-RU"/>
    </w:rPr>
  </w:style>
  <w:style w:type="paragraph" w:customStyle="1" w:styleId="Pa4">
    <w:name w:val="Pa4"/>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AD7268"/>
    <w:rPr>
      <w:rFonts w:ascii="PragmaticaCondC" w:hAnsi="PragmaticaCondC" w:cs="PragmaticaCondC"/>
      <w:color w:val="000000"/>
      <w:sz w:val="10"/>
      <w:szCs w:val="10"/>
    </w:rPr>
  </w:style>
  <w:style w:type="paragraph" w:styleId="afff6">
    <w:name w:val="Title"/>
    <w:aliases w:val="Заголовок,Название3,Знак1 Знак,Знак5 Знак,Знак5,Знак1 Знак Знак Знак,Знак1 Знак2, Знак1 Знак, Знак1 Знак Знак Знак"/>
    <w:basedOn w:val="a4"/>
    <w:next w:val="a4"/>
    <w:link w:val="afff7"/>
    <w:qFormat/>
    <w:rsid w:val="00AD7268"/>
    <w:pPr>
      <w:spacing w:before="240" w:after="60"/>
      <w:jc w:val="center"/>
    </w:pPr>
    <w:rPr>
      <w:rFonts w:ascii="Arial" w:hAnsi="Arial"/>
      <w:b/>
      <w:kern w:val="2"/>
      <w:sz w:val="32"/>
      <w:lang w:eastAsia="ar-SA"/>
    </w:rPr>
  </w:style>
  <w:style w:type="character" w:customStyle="1" w:styleId="afff7">
    <w:name w:val="Название Знак"/>
    <w:aliases w:val="Заголовок Знак,Название3 Знак,Знак1 Знак Знак,Знак5 Знак Знак,Знак5 Знак1,Знак1 Знак Знак Знак Знак,Знак1 Знак2 Знак, Знак1 Знак Знак, Знак1 Знак Знак Знак Знак"/>
    <w:link w:val="afff6"/>
    <w:rsid w:val="00AD7268"/>
    <w:rPr>
      <w:rFonts w:ascii="Arial" w:hAnsi="Arial"/>
      <w:b/>
      <w:kern w:val="2"/>
      <w:sz w:val="32"/>
      <w:lang w:eastAsia="ar-SA"/>
    </w:rPr>
  </w:style>
  <w:style w:type="character" w:customStyle="1" w:styleId="afff8">
    <w:name w:val="Пункт Знак"/>
    <w:link w:val="afff9"/>
    <w:locked/>
    <w:rsid w:val="00AD7268"/>
    <w:rPr>
      <w:sz w:val="24"/>
      <w:szCs w:val="28"/>
    </w:rPr>
  </w:style>
  <w:style w:type="paragraph" w:customStyle="1" w:styleId="afff9">
    <w:name w:val="Пункт"/>
    <w:basedOn w:val="a4"/>
    <w:link w:val="afff8"/>
    <w:rsid w:val="00AD7268"/>
    <w:pPr>
      <w:tabs>
        <w:tab w:val="num" w:pos="1980"/>
      </w:tabs>
      <w:ind w:left="1404" w:hanging="504"/>
      <w:jc w:val="both"/>
    </w:pPr>
    <w:rPr>
      <w:sz w:val="24"/>
      <w:szCs w:val="28"/>
      <w:lang w:val="ru-RU"/>
    </w:rPr>
  </w:style>
  <w:style w:type="character" w:customStyle="1" w:styleId="afffa">
    <w:name w:val="Сравнение редакций. Добавленный фрагмент"/>
    <w:rsid w:val="00AD7268"/>
    <w:rPr>
      <w:color w:val="0000FF"/>
    </w:rPr>
  </w:style>
  <w:style w:type="paragraph" w:customStyle="1" w:styleId="1f">
    <w:name w:val="Знак Знак Знак1 Знак"/>
    <w:basedOn w:val="a4"/>
    <w:rsid w:val="00AD7268"/>
    <w:pPr>
      <w:tabs>
        <w:tab w:val="num" w:pos="360"/>
      </w:tabs>
      <w:spacing w:after="160" w:line="240" w:lineRule="exact"/>
    </w:pPr>
    <w:rPr>
      <w:rFonts w:ascii="Verdana" w:hAnsi="Verdana" w:cs="Verdana"/>
      <w:lang w:eastAsia="en-US"/>
    </w:rPr>
  </w:style>
  <w:style w:type="paragraph" w:customStyle="1" w:styleId="2f8">
    <w:name w:val="Знак2 Знак Знак Знак Знак Знак Знак"/>
    <w:basedOn w:val="a4"/>
    <w:uiPriority w:val="99"/>
    <w:rsid w:val="00AD7268"/>
    <w:pPr>
      <w:spacing w:after="160" w:line="240" w:lineRule="exact"/>
    </w:pPr>
    <w:rPr>
      <w:rFonts w:ascii="Verdana" w:hAnsi="Verdana"/>
      <w:sz w:val="24"/>
      <w:szCs w:val="24"/>
      <w:lang w:eastAsia="en-US"/>
    </w:rPr>
  </w:style>
  <w:style w:type="paragraph" w:styleId="3f4">
    <w:name w:val="Body Text 3"/>
    <w:basedOn w:val="a4"/>
    <w:link w:val="3f5"/>
    <w:rsid w:val="00AD7268"/>
    <w:pPr>
      <w:spacing w:after="120"/>
    </w:pPr>
    <w:rPr>
      <w:rFonts w:eastAsia="MS Mincho"/>
      <w:sz w:val="16"/>
      <w:szCs w:val="16"/>
      <w:lang w:eastAsia="ja-JP"/>
    </w:rPr>
  </w:style>
  <w:style w:type="character" w:customStyle="1" w:styleId="3f5">
    <w:name w:val="Основной текст 3 Знак"/>
    <w:link w:val="3f4"/>
    <w:rsid w:val="00AD7268"/>
    <w:rPr>
      <w:rFonts w:eastAsia="MS Mincho"/>
      <w:sz w:val="16"/>
      <w:szCs w:val="16"/>
      <w:lang w:eastAsia="ja-JP"/>
    </w:rPr>
  </w:style>
  <w:style w:type="paragraph" w:customStyle="1" w:styleId="230">
    <w:name w:val="Знак2 Знак Знак Знак Знак Знак Знак3"/>
    <w:basedOn w:val="a4"/>
    <w:uiPriority w:val="99"/>
    <w:rsid w:val="00AD7268"/>
    <w:pPr>
      <w:spacing w:after="160" w:line="240" w:lineRule="exact"/>
    </w:pPr>
    <w:rPr>
      <w:rFonts w:ascii="Verdana" w:hAnsi="Verdana"/>
      <w:sz w:val="24"/>
      <w:szCs w:val="24"/>
      <w:lang w:eastAsia="en-US"/>
    </w:rPr>
  </w:style>
  <w:style w:type="paragraph" w:customStyle="1" w:styleId="113">
    <w:name w:val="Знак Знак11"/>
    <w:basedOn w:val="a4"/>
    <w:uiPriority w:val="99"/>
    <w:rsid w:val="00AD7268"/>
    <w:pPr>
      <w:spacing w:after="160" w:line="240" w:lineRule="exact"/>
    </w:pPr>
    <w:rPr>
      <w:rFonts w:ascii="Verdana" w:hAnsi="Verdana"/>
      <w:sz w:val="24"/>
      <w:szCs w:val="24"/>
      <w:lang w:eastAsia="en-US"/>
    </w:rPr>
  </w:style>
  <w:style w:type="character" w:customStyle="1" w:styleId="1f0">
    <w:name w:val="Основной текст с отступом Знак1"/>
    <w:aliases w:val="текст Знак,Основной текст с отступом Знак Знак"/>
    <w:uiPriority w:val="99"/>
    <w:locked/>
    <w:rsid w:val="00AD7268"/>
    <w:rPr>
      <w:b/>
      <w:bCs/>
      <w:color w:val="000000"/>
      <w:spacing w:val="1"/>
      <w:sz w:val="28"/>
      <w:szCs w:val="22"/>
      <w:lang w:val="ru-RU" w:eastAsia="ru-RU" w:bidi="ar-SA"/>
    </w:rPr>
  </w:style>
  <w:style w:type="paragraph" w:customStyle="1" w:styleId="p2">
    <w:name w:val="p2"/>
    <w:basedOn w:val="a4"/>
    <w:rsid w:val="00AD7268"/>
    <w:pPr>
      <w:spacing w:before="100" w:beforeAutospacing="1" w:after="100" w:afterAutospacing="1"/>
    </w:pPr>
    <w:rPr>
      <w:sz w:val="24"/>
      <w:szCs w:val="24"/>
      <w:lang w:val="ru-RU"/>
    </w:rPr>
  </w:style>
  <w:style w:type="character" w:customStyle="1" w:styleId="s1">
    <w:name w:val="s1"/>
    <w:rsid w:val="00AD7268"/>
  </w:style>
  <w:style w:type="paragraph" w:customStyle="1" w:styleId="p5">
    <w:name w:val="p5"/>
    <w:basedOn w:val="a4"/>
    <w:rsid w:val="00AD7268"/>
    <w:pPr>
      <w:spacing w:before="100" w:beforeAutospacing="1" w:after="100" w:afterAutospacing="1"/>
    </w:pPr>
    <w:rPr>
      <w:sz w:val="24"/>
      <w:szCs w:val="24"/>
      <w:lang w:val="ru-RU"/>
    </w:rPr>
  </w:style>
  <w:style w:type="paragraph" w:customStyle="1" w:styleId="p6">
    <w:name w:val="p6"/>
    <w:basedOn w:val="a4"/>
    <w:rsid w:val="00AD7268"/>
    <w:pPr>
      <w:spacing w:before="100" w:beforeAutospacing="1" w:after="100" w:afterAutospacing="1"/>
    </w:pPr>
    <w:rPr>
      <w:sz w:val="24"/>
      <w:szCs w:val="24"/>
      <w:lang w:val="ru-RU"/>
    </w:rPr>
  </w:style>
  <w:style w:type="character" w:customStyle="1" w:styleId="s2">
    <w:name w:val="s2"/>
    <w:rsid w:val="00AD7268"/>
  </w:style>
  <w:style w:type="numbering" w:customStyle="1" w:styleId="115">
    <w:name w:val="Нет списка11"/>
    <w:next w:val="a7"/>
    <w:uiPriority w:val="99"/>
    <w:semiHidden/>
    <w:unhideWhenUsed/>
    <w:rsid w:val="00AD7268"/>
  </w:style>
  <w:style w:type="paragraph" w:customStyle="1" w:styleId="FR1">
    <w:name w:val="FR1"/>
    <w:rsid w:val="00AD7268"/>
    <w:pPr>
      <w:widowControl w:val="0"/>
      <w:autoSpaceDE w:val="0"/>
      <w:autoSpaceDN w:val="0"/>
      <w:ind w:firstLine="420"/>
    </w:pPr>
    <w:rPr>
      <w:rFonts w:ascii="Arial" w:hAnsi="Arial" w:cs="Arial"/>
    </w:rPr>
  </w:style>
  <w:style w:type="paragraph" w:customStyle="1" w:styleId="ConsPlusTitle">
    <w:name w:val="ConsPlusTitle"/>
    <w:uiPriority w:val="99"/>
    <w:rsid w:val="00AD7268"/>
    <w:pPr>
      <w:widowControl w:val="0"/>
      <w:autoSpaceDE w:val="0"/>
      <w:autoSpaceDN w:val="0"/>
      <w:adjustRightInd w:val="0"/>
    </w:pPr>
    <w:rPr>
      <w:rFonts w:ascii="Calibri" w:hAnsi="Calibri" w:cs="Calibri"/>
      <w:b/>
      <w:bCs/>
      <w:sz w:val="22"/>
      <w:szCs w:val="22"/>
    </w:rPr>
  </w:style>
  <w:style w:type="paragraph" w:customStyle="1" w:styleId="Default">
    <w:name w:val="Default"/>
    <w:rsid w:val="00AD7268"/>
    <w:pPr>
      <w:autoSpaceDE w:val="0"/>
      <w:autoSpaceDN w:val="0"/>
      <w:adjustRightInd w:val="0"/>
    </w:pPr>
    <w:rPr>
      <w:color w:val="000000"/>
      <w:sz w:val="24"/>
      <w:szCs w:val="24"/>
    </w:rPr>
  </w:style>
  <w:style w:type="paragraph" w:customStyle="1" w:styleId="ConsPlusNonformat">
    <w:name w:val="ConsPlusNonformat"/>
    <w:rsid w:val="00AD7268"/>
    <w:pPr>
      <w:widowControl w:val="0"/>
      <w:autoSpaceDE w:val="0"/>
      <w:autoSpaceDN w:val="0"/>
      <w:adjustRightInd w:val="0"/>
    </w:pPr>
    <w:rPr>
      <w:rFonts w:ascii="Courier New" w:hAnsi="Courier New" w:cs="Courier New"/>
    </w:rPr>
  </w:style>
  <w:style w:type="paragraph" w:customStyle="1" w:styleId="afffb">
    <w:name w:val="Знак Знак Знак Знак"/>
    <w:basedOn w:val="a4"/>
    <w:rsid w:val="00AD7268"/>
    <w:rPr>
      <w:rFonts w:ascii="Verdana" w:hAnsi="Verdana" w:cs="Verdana"/>
      <w:lang w:eastAsia="en-US"/>
    </w:rPr>
  </w:style>
  <w:style w:type="character" w:styleId="afffc">
    <w:name w:val="annotation reference"/>
    <w:rsid w:val="00AD7268"/>
    <w:rPr>
      <w:sz w:val="16"/>
      <w:szCs w:val="16"/>
    </w:rPr>
  </w:style>
  <w:style w:type="paragraph" w:styleId="afffd">
    <w:name w:val="annotation text"/>
    <w:basedOn w:val="a4"/>
    <w:link w:val="afffe"/>
    <w:rsid w:val="00AD7268"/>
  </w:style>
  <w:style w:type="character" w:customStyle="1" w:styleId="afffe">
    <w:name w:val="Текст примечания Знак"/>
    <w:link w:val="afffd"/>
    <w:rsid w:val="00AD7268"/>
  </w:style>
  <w:style w:type="paragraph" w:styleId="affff">
    <w:name w:val="annotation subject"/>
    <w:basedOn w:val="afffd"/>
    <w:next w:val="afffd"/>
    <w:link w:val="affff0"/>
    <w:rsid w:val="00AD7268"/>
    <w:rPr>
      <w:b/>
      <w:bCs/>
    </w:rPr>
  </w:style>
  <w:style w:type="character" w:customStyle="1" w:styleId="affff0">
    <w:name w:val="Тема примечания Знак"/>
    <w:link w:val="affff"/>
    <w:rsid w:val="00AD7268"/>
    <w:rPr>
      <w:b/>
      <w:bCs/>
    </w:rPr>
  </w:style>
  <w:style w:type="character" w:customStyle="1" w:styleId="af9">
    <w:name w:val="Верхний колонтитул Знак"/>
    <w:link w:val="af8"/>
    <w:rsid w:val="00AD7268"/>
    <w:rPr>
      <w:lang w:val="en-US"/>
    </w:rPr>
  </w:style>
  <w:style w:type="numbering" w:customStyle="1" w:styleId="2f9">
    <w:name w:val="Нет списка2"/>
    <w:next w:val="a7"/>
    <w:semiHidden/>
    <w:unhideWhenUsed/>
    <w:rsid w:val="00AD7268"/>
  </w:style>
  <w:style w:type="paragraph" w:styleId="affff1">
    <w:name w:val="Document Map"/>
    <w:basedOn w:val="a4"/>
    <w:link w:val="affff2"/>
    <w:rsid w:val="00AD7268"/>
    <w:pPr>
      <w:shd w:val="clear" w:color="auto" w:fill="000080"/>
    </w:pPr>
    <w:rPr>
      <w:rFonts w:ascii="Tahoma" w:hAnsi="Tahoma"/>
    </w:rPr>
  </w:style>
  <w:style w:type="character" w:customStyle="1" w:styleId="affff2">
    <w:name w:val="Схема документа Знак"/>
    <w:link w:val="affff1"/>
    <w:rsid w:val="00AD7268"/>
    <w:rPr>
      <w:rFonts w:ascii="Tahoma" w:hAnsi="Tahoma"/>
      <w:shd w:val="clear" w:color="auto" w:fill="000080"/>
    </w:rPr>
  </w:style>
  <w:style w:type="paragraph" w:customStyle="1" w:styleId="3f6">
    <w:name w:val="Знак Знак Знак Знак Знак Знак3"/>
    <w:basedOn w:val="a4"/>
    <w:rsid w:val="00AD7268"/>
    <w:pPr>
      <w:spacing w:after="160" w:line="240" w:lineRule="exact"/>
    </w:pPr>
    <w:rPr>
      <w:rFonts w:ascii="Verdana" w:hAnsi="Verdana" w:cs="Verdana"/>
      <w:sz w:val="24"/>
      <w:szCs w:val="24"/>
      <w:lang w:eastAsia="en-US"/>
    </w:rPr>
  </w:style>
  <w:style w:type="character" w:customStyle="1" w:styleId="212">
    <w:name w:val="Заголовок 2 Знак1"/>
    <w:aliases w:val="H2 Знак,Заголовок 2 Знак Знак,contract Знак,h2 Знак,2 Знак,Numbered text 3 Знак,H21 Знак,H22 Знак,H23 Знак,H24 Знак,H211 Знак,H25 Знак,H212 Знак,H221 Знак,H231 Знак,H241 Знак,H2111 Знак,H26 Знак,H213 Знак,H222 Знак,H232 Знак,H242 Знак"/>
    <w:uiPriority w:val="99"/>
    <w:rsid w:val="00AD7268"/>
    <w:rPr>
      <w:rFonts w:ascii="Times New Roman" w:eastAsia="Times New Roman" w:hAnsi="Times New Roman" w:cs="Times New Roman"/>
      <w:b/>
      <w:bCs/>
      <w:iCs/>
      <w:color w:val="000000"/>
      <w:sz w:val="28"/>
      <w:szCs w:val="28"/>
    </w:rPr>
  </w:style>
  <w:style w:type="numbering" w:customStyle="1" w:styleId="3f7">
    <w:name w:val="Нет списка3"/>
    <w:next w:val="a7"/>
    <w:semiHidden/>
    <w:unhideWhenUsed/>
    <w:rsid w:val="00AD7268"/>
  </w:style>
  <w:style w:type="paragraph" w:customStyle="1" w:styleId="2fa">
    <w:name w:val="Без интервала2"/>
    <w:uiPriority w:val="1"/>
    <w:qFormat/>
    <w:rsid w:val="00AD7268"/>
    <w:rPr>
      <w:rFonts w:eastAsia="Calibri"/>
      <w:sz w:val="24"/>
      <w:szCs w:val="24"/>
    </w:rPr>
  </w:style>
  <w:style w:type="paragraph" w:customStyle="1" w:styleId="txt">
    <w:name w:val="txt"/>
    <w:basedOn w:val="a4"/>
    <w:rsid w:val="00AD7268"/>
    <w:pPr>
      <w:spacing w:line="320" w:lineRule="atLeast"/>
      <w:ind w:firstLine="300"/>
    </w:pPr>
    <w:rPr>
      <w:rFonts w:ascii="Verdana" w:hAnsi="Verdana" w:cs="Verdana"/>
      <w:color w:val="004C6C"/>
      <w:sz w:val="22"/>
      <w:szCs w:val="22"/>
      <w:lang w:val="ru-RU"/>
    </w:rPr>
  </w:style>
  <w:style w:type="table" w:customStyle="1" w:styleId="1f1">
    <w:name w:val="Сетка таблицы1"/>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2">
    <w:name w:val="Без интервала1"/>
    <w:uiPriority w:val="1"/>
    <w:qFormat/>
    <w:rsid w:val="00AD7268"/>
    <w:rPr>
      <w:rFonts w:ascii="Calibri" w:hAnsi="Calibri"/>
      <w:sz w:val="22"/>
      <w:szCs w:val="22"/>
      <w:lang w:eastAsia="en-US"/>
    </w:rPr>
  </w:style>
  <w:style w:type="paragraph" w:customStyle="1" w:styleId="4e">
    <w:name w:val="Знак4"/>
    <w:basedOn w:val="a4"/>
    <w:rsid w:val="00AD7268"/>
    <w:pPr>
      <w:spacing w:after="160" w:line="240" w:lineRule="exact"/>
    </w:pPr>
    <w:rPr>
      <w:rFonts w:ascii="Verdana" w:hAnsi="Verdana"/>
      <w:sz w:val="24"/>
      <w:szCs w:val="24"/>
      <w:lang w:eastAsia="en-US"/>
    </w:rPr>
  </w:style>
  <w:style w:type="paragraph" w:styleId="affff3">
    <w:name w:val="No Spacing"/>
    <w:basedOn w:val="a4"/>
    <w:uiPriority w:val="1"/>
    <w:qFormat/>
    <w:rsid w:val="00AD7268"/>
    <w:pPr>
      <w:spacing w:before="100" w:beforeAutospacing="1" w:after="100" w:afterAutospacing="1"/>
    </w:pPr>
    <w:rPr>
      <w:rFonts w:ascii="Tahoma" w:hAnsi="Tahoma" w:cs="Tahoma"/>
      <w:color w:val="003366"/>
      <w:sz w:val="18"/>
      <w:szCs w:val="18"/>
      <w:lang w:val="ru-RU"/>
    </w:rPr>
  </w:style>
  <w:style w:type="paragraph" w:customStyle="1" w:styleId="western">
    <w:name w:val="western"/>
    <w:basedOn w:val="a4"/>
    <w:rsid w:val="00AD7268"/>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4"/>
    <w:rsid w:val="00AD7268"/>
    <w:pPr>
      <w:widowControl w:val="0"/>
      <w:autoSpaceDE w:val="0"/>
      <w:autoSpaceDN w:val="0"/>
      <w:adjustRightInd w:val="0"/>
    </w:pPr>
    <w:rPr>
      <w:rFonts w:ascii="Century Schoolbook" w:hAnsi="Century Schoolbook"/>
      <w:sz w:val="24"/>
      <w:szCs w:val="24"/>
      <w:lang w:val="ru-RU"/>
    </w:rPr>
  </w:style>
  <w:style w:type="character" w:customStyle="1" w:styleId="1f3">
    <w:name w:val="Основной текст Знак1"/>
    <w:aliases w:val="Список 1 Знак1,Çàã1 Знак1,BO Знак1,ID Знак1,body indent Знак1,andrad Знак1,EHPT Знак1,Body Text2 Знак1,Знак1 Знак1,Основной текст Знак Знак Знак Знак Знак1,Основной текст Знак Знак Знак1,Основной текст Знак Знак Знак Знак Знак Знак"/>
    <w:uiPriority w:val="99"/>
    <w:rsid w:val="00AD7268"/>
  </w:style>
  <w:style w:type="character" w:customStyle="1" w:styleId="1f4">
    <w:name w:val="текст Знак1"/>
    <w:rsid w:val="00AD7268"/>
  </w:style>
  <w:style w:type="paragraph" w:customStyle="1" w:styleId="121">
    <w:name w:val="Абзац списка12"/>
    <w:basedOn w:val="a4"/>
    <w:qFormat/>
    <w:rsid w:val="00AD7268"/>
    <w:pPr>
      <w:ind w:left="720"/>
      <w:contextualSpacing/>
    </w:pPr>
    <w:rPr>
      <w:sz w:val="24"/>
      <w:szCs w:val="28"/>
      <w:lang w:val="ru-RU"/>
    </w:rPr>
  </w:style>
  <w:style w:type="paragraph" w:customStyle="1" w:styleId="1130">
    <w:name w:val="Знак Знак113"/>
    <w:basedOn w:val="a4"/>
    <w:uiPriority w:val="99"/>
    <w:rsid w:val="00AD7268"/>
    <w:pPr>
      <w:spacing w:after="160" w:line="240" w:lineRule="exact"/>
    </w:pPr>
    <w:rPr>
      <w:rFonts w:ascii="Verdana" w:hAnsi="Verdana"/>
      <w:sz w:val="24"/>
      <w:szCs w:val="24"/>
      <w:lang w:eastAsia="en-US"/>
    </w:rPr>
  </w:style>
  <w:style w:type="paragraph" w:customStyle="1" w:styleId="122">
    <w:name w:val="Без интервала12"/>
    <w:link w:val="NoSpacingChar"/>
    <w:qFormat/>
    <w:rsid w:val="00AD7268"/>
    <w:rPr>
      <w:rFonts w:ascii="Calibri" w:hAnsi="Calibri"/>
      <w:sz w:val="22"/>
      <w:szCs w:val="22"/>
      <w:lang w:eastAsia="en-US"/>
    </w:rPr>
  </w:style>
  <w:style w:type="character" w:customStyle="1" w:styleId="apple-converted-space">
    <w:name w:val="apple-converted-space"/>
    <w:rsid w:val="00AD7268"/>
  </w:style>
  <w:style w:type="paragraph" w:customStyle="1" w:styleId="style11">
    <w:name w:val="style11"/>
    <w:basedOn w:val="a4"/>
    <w:rsid w:val="00AD7268"/>
    <w:pPr>
      <w:spacing w:before="100" w:beforeAutospacing="1" w:after="100" w:afterAutospacing="1"/>
    </w:pPr>
    <w:rPr>
      <w:sz w:val="24"/>
      <w:szCs w:val="24"/>
      <w:lang w:val="ru-RU"/>
    </w:rPr>
  </w:style>
  <w:style w:type="paragraph" w:customStyle="1" w:styleId="affff4">
    <w:name w:val="Нормальный (таблица)"/>
    <w:basedOn w:val="a4"/>
    <w:next w:val="a4"/>
    <w:rsid w:val="00AD7268"/>
    <w:pPr>
      <w:widowControl w:val="0"/>
      <w:autoSpaceDE w:val="0"/>
      <w:autoSpaceDN w:val="0"/>
      <w:adjustRightInd w:val="0"/>
      <w:jc w:val="both"/>
    </w:pPr>
    <w:rPr>
      <w:rFonts w:ascii="Arial" w:hAnsi="Arial" w:cs="Arial"/>
      <w:sz w:val="24"/>
      <w:szCs w:val="24"/>
      <w:lang w:val="ru-RU"/>
    </w:rPr>
  </w:style>
  <w:style w:type="paragraph" w:customStyle="1" w:styleId="affff5">
    <w:name w:val="Знак Знак Знак Знак Знак Знак Знак Знак Знак Знак"/>
    <w:basedOn w:val="a4"/>
    <w:rsid w:val="00AD7268"/>
    <w:pPr>
      <w:spacing w:before="100" w:beforeAutospacing="1" w:after="100" w:afterAutospacing="1"/>
    </w:pPr>
    <w:rPr>
      <w:rFonts w:ascii="Tahoma" w:hAnsi="Tahoma"/>
      <w:lang w:eastAsia="en-US"/>
    </w:rPr>
  </w:style>
  <w:style w:type="character" w:styleId="affff6">
    <w:name w:val="Emphasis"/>
    <w:qFormat/>
    <w:rsid w:val="00AD7268"/>
    <w:rPr>
      <w:b w:val="0"/>
      <w:bCs w:val="0"/>
      <w:i/>
      <w:iCs/>
    </w:rPr>
  </w:style>
  <w:style w:type="paragraph" w:customStyle="1" w:styleId="1CharChar1">
    <w:name w:val="Знак1 Знак Знак Char Char Знак Знак Знак"/>
    <w:basedOn w:val="a4"/>
    <w:rsid w:val="00AD7268"/>
    <w:pPr>
      <w:spacing w:before="100" w:beforeAutospacing="1" w:after="100" w:afterAutospacing="1"/>
    </w:pPr>
    <w:rPr>
      <w:rFonts w:ascii="Tahoma" w:hAnsi="Tahoma"/>
      <w:lang w:eastAsia="en-US"/>
    </w:rPr>
  </w:style>
  <w:style w:type="paragraph" w:customStyle="1" w:styleId="affff7">
    <w:name w:val="Прижатый влево"/>
    <w:basedOn w:val="a4"/>
    <w:next w:val="a4"/>
    <w:rsid w:val="00AD7268"/>
    <w:pPr>
      <w:autoSpaceDE w:val="0"/>
      <w:autoSpaceDN w:val="0"/>
      <w:adjustRightInd w:val="0"/>
    </w:pPr>
    <w:rPr>
      <w:rFonts w:ascii="Arial" w:eastAsia="Calibri" w:hAnsi="Arial" w:cs="Arial"/>
      <w:sz w:val="24"/>
      <w:szCs w:val="24"/>
      <w:lang w:val="ru-RU"/>
    </w:rPr>
  </w:style>
  <w:style w:type="character" w:customStyle="1" w:styleId="black1">
    <w:name w:val="black1"/>
    <w:rsid w:val="00AD7268"/>
    <w:rPr>
      <w:color w:val="000000"/>
    </w:rPr>
  </w:style>
  <w:style w:type="character" w:customStyle="1" w:styleId="iceouttxt1">
    <w:name w:val="iceouttxt1"/>
    <w:rsid w:val="00AD7268"/>
    <w:rPr>
      <w:rFonts w:ascii="Arial" w:hAnsi="Arial" w:cs="Arial" w:hint="default"/>
      <w:color w:val="666666"/>
      <w:sz w:val="17"/>
      <w:szCs w:val="17"/>
    </w:rPr>
  </w:style>
  <w:style w:type="paragraph" w:customStyle="1" w:styleId="Style10">
    <w:name w:val="Style10"/>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3">
    <w:name w:val="Style3"/>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4"/>
    <w:rsid w:val="00AD7268"/>
    <w:pPr>
      <w:widowControl w:val="0"/>
      <w:autoSpaceDE w:val="0"/>
      <w:autoSpaceDN w:val="0"/>
      <w:adjustRightInd w:val="0"/>
    </w:pPr>
    <w:rPr>
      <w:sz w:val="24"/>
      <w:szCs w:val="24"/>
      <w:lang w:val="ru-RU"/>
    </w:rPr>
  </w:style>
  <w:style w:type="paragraph" w:customStyle="1" w:styleId="Style5">
    <w:name w:val="Style5"/>
    <w:basedOn w:val="a4"/>
    <w:rsid w:val="00AD7268"/>
    <w:pPr>
      <w:widowControl w:val="0"/>
      <w:autoSpaceDE w:val="0"/>
      <w:autoSpaceDN w:val="0"/>
      <w:adjustRightInd w:val="0"/>
    </w:pPr>
    <w:rPr>
      <w:sz w:val="24"/>
      <w:szCs w:val="24"/>
      <w:lang w:val="ru-RU"/>
    </w:rPr>
  </w:style>
  <w:style w:type="paragraph" w:customStyle="1" w:styleId="Style6">
    <w:name w:val="Style6"/>
    <w:basedOn w:val="a4"/>
    <w:rsid w:val="00AD7268"/>
    <w:pPr>
      <w:widowControl w:val="0"/>
      <w:autoSpaceDE w:val="0"/>
      <w:autoSpaceDN w:val="0"/>
      <w:adjustRightInd w:val="0"/>
    </w:pPr>
    <w:rPr>
      <w:sz w:val="24"/>
      <w:szCs w:val="24"/>
      <w:lang w:val="ru-RU"/>
    </w:rPr>
  </w:style>
  <w:style w:type="paragraph" w:customStyle="1" w:styleId="Style7">
    <w:name w:val="Style7"/>
    <w:basedOn w:val="a4"/>
    <w:rsid w:val="00AD7268"/>
    <w:pPr>
      <w:widowControl w:val="0"/>
      <w:autoSpaceDE w:val="0"/>
      <w:autoSpaceDN w:val="0"/>
      <w:adjustRightInd w:val="0"/>
    </w:pPr>
    <w:rPr>
      <w:sz w:val="24"/>
      <w:szCs w:val="24"/>
      <w:lang w:val="ru-RU"/>
    </w:rPr>
  </w:style>
  <w:style w:type="character" w:customStyle="1" w:styleId="FontStyle17">
    <w:name w:val="Font Style17"/>
    <w:uiPriority w:val="99"/>
    <w:rsid w:val="00AD7268"/>
    <w:rPr>
      <w:rFonts w:ascii="Times New Roman" w:hAnsi="Times New Roman" w:cs="Times New Roman"/>
      <w:b/>
      <w:bCs/>
      <w:sz w:val="22"/>
      <w:szCs w:val="22"/>
    </w:rPr>
  </w:style>
  <w:style w:type="character" w:customStyle="1" w:styleId="FontStyle18">
    <w:name w:val="Font Style18"/>
    <w:rsid w:val="00AD7268"/>
    <w:rPr>
      <w:rFonts w:ascii="Times New Roman" w:hAnsi="Times New Roman" w:cs="Times New Roman"/>
      <w:sz w:val="18"/>
      <w:szCs w:val="18"/>
    </w:rPr>
  </w:style>
  <w:style w:type="character" w:customStyle="1" w:styleId="FontStyle19">
    <w:name w:val="Font Style19"/>
    <w:rsid w:val="00AD7268"/>
    <w:rPr>
      <w:rFonts w:ascii="Times New Roman" w:hAnsi="Times New Roman" w:cs="Times New Roman"/>
      <w:i/>
      <w:iCs/>
      <w:sz w:val="18"/>
      <w:szCs w:val="18"/>
    </w:rPr>
  </w:style>
  <w:style w:type="character" w:customStyle="1" w:styleId="FontStyle14">
    <w:name w:val="Font Style14"/>
    <w:rsid w:val="00AD7268"/>
    <w:rPr>
      <w:rFonts w:ascii="Times New Roman" w:hAnsi="Times New Roman" w:cs="Times New Roman"/>
      <w:b/>
      <w:bCs/>
      <w:sz w:val="18"/>
      <w:szCs w:val="18"/>
    </w:rPr>
  </w:style>
  <w:style w:type="character" w:customStyle="1" w:styleId="FontStyle20">
    <w:name w:val="Font Style20"/>
    <w:rsid w:val="00AD7268"/>
    <w:rPr>
      <w:rFonts w:ascii="Times New Roman" w:hAnsi="Times New Roman" w:cs="Times New Roman"/>
      <w:b/>
      <w:bCs/>
      <w:i/>
      <w:iCs/>
      <w:sz w:val="18"/>
      <w:szCs w:val="18"/>
    </w:rPr>
  </w:style>
  <w:style w:type="character" w:customStyle="1" w:styleId="FontStyle13">
    <w:name w:val="Font Style13"/>
    <w:rsid w:val="00AD7268"/>
    <w:rPr>
      <w:rFonts w:ascii="Times New Roman" w:hAnsi="Times New Roman" w:cs="Times New Roman"/>
      <w:sz w:val="18"/>
      <w:szCs w:val="18"/>
    </w:rPr>
  </w:style>
  <w:style w:type="character" w:customStyle="1" w:styleId="FontStyle11">
    <w:name w:val="Font Style11"/>
    <w:rsid w:val="00AD7268"/>
    <w:rPr>
      <w:rFonts w:ascii="Times New Roman" w:hAnsi="Times New Roman" w:cs="Times New Roman"/>
      <w:b/>
      <w:bCs/>
      <w:sz w:val="18"/>
      <w:szCs w:val="18"/>
    </w:rPr>
  </w:style>
  <w:style w:type="character" w:customStyle="1" w:styleId="FontStyle15">
    <w:name w:val="Font Style15"/>
    <w:rsid w:val="00AD7268"/>
    <w:rPr>
      <w:rFonts w:ascii="Times New Roman" w:hAnsi="Times New Roman" w:cs="Times New Roman"/>
      <w:b/>
      <w:bCs/>
      <w:i/>
      <w:iCs/>
      <w:sz w:val="18"/>
      <w:szCs w:val="18"/>
    </w:rPr>
  </w:style>
  <w:style w:type="character" w:customStyle="1" w:styleId="FontStyle16">
    <w:name w:val="Font Style16"/>
    <w:rsid w:val="00AD7268"/>
    <w:rPr>
      <w:rFonts w:ascii="Times New Roman" w:hAnsi="Times New Roman" w:cs="Times New Roman"/>
      <w:b/>
      <w:bCs/>
      <w:spacing w:val="10"/>
      <w:sz w:val="10"/>
      <w:szCs w:val="10"/>
    </w:rPr>
  </w:style>
  <w:style w:type="character" w:customStyle="1" w:styleId="FontStyle12">
    <w:name w:val="Font Style12"/>
    <w:rsid w:val="00AD7268"/>
    <w:rPr>
      <w:rFonts w:ascii="Times New Roman" w:hAnsi="Times New Roman" w:cs="Times New Roman"/>
      <w:b/>
      <w:bCs/>
      <w:w w:val="40"/>
      <w:sz w:val="18"/>
      <w:szCs w:val="18"/>
    </w:rPr>
  </w:style>
  <w:style w:type="paragraph" w:customStyle="1" w:styleId="2fb">
    <w:name w:val="Знак2"/>
    <w:basedOn w:val="a4"/>
    <w:rsid w:val="00AD7268"/>
    <w:pPr>
      <w:spacing w:after="160" w:line="240" w:lineRule="exact"/>
    </w:pPr>
    <w:rPr>
      <w:rFonts w:ascii="Verdana" w:hAnsi="Verdana"/>
      <w:sz w:val="24"/>
      <w:szCs w:val="24"/>
      <w:lang w:eastAsia="en-US"/>
    </w:rPr>
  </w:style>
  <w:style w:type="character" w:customStyle="1" w:styleId="BodyTextChar">
    <w:name w:val="Body Text Char"/>
    <w:locked/>
    <w:rsid w:val="00AD7268"/>
    <w:rPr>
      <w:rFonts w:ascii="Verdana" w:hAnsi="Verdana" w:cs="Times New Roman"/>
      <w:sz w:val="24"/>
      <w:szCs w:val="24"/>
      <w:lang w:val="en-US" w:eastAsia="en-US" w:bidi="ar-SA"/>
    </w:rPr>
  </w:style>
  <w:style w:type="paragraph" w:customStyle="1" w:styleId="1f5">
    <w:name w:val="Знак Знак Знак Знак Знак Знак Знак Знак Знак Знак1"/>
    <w:basedOn w:val="a4"/>
    <w:rsid w:val="00AD7268"/>
    <w:pPr>
      <w:spacing w:before="100" w:beforeAutospacing="1" w:after="100" w:afterAutospacing="1"/>
    </w:pPr>
    <w:rPr>
      <w:rFonts w:ascii="Tahoma" w:hAnsi="Tahoma"/>
      <w:lang w:eastAsia="en-US"/>
    </w:rPr>
  </w:style>
  <w:style w:type="character" w:customStyle="1" w:styleId="TitleChar">
    <w:name w:val="Title Char"/>
    <w:locked/>
    <w:rsid w:val="00AD7268"/>
    <w:rPr>
      <w:rFonts w:ascii="Verdana" w:hAnsi="Verdana" w:cs="Times New Roman"/>
      <w:b/>
      <w:bCs/>
      <w:sz w:val="24"/>
      <w:szCs w:val="24"/>
      <w:lang w:val="en-US" w:eastAsia="en-US" w:bidi="ar-SA"/>
    </w:rPr>
  </w:style>
  <w:style w:type="character" w:customStyle="1" w:styleId="PlainTextChar">
    <w:name w:val="Plain Text Char"/>
    <w:locked/>
    <w:rsid w:val="00AD7268"/>
    <w:rPr>
      <w:rFonts w:ascii="Courier New" w:hAnsi="Courier New" w:cs="Courier New"/>
      <w:sz w:val="24"/>
      <w:szCs w:val="24"/>
      <w:lang w:val="en-US" w:eastAsia="en-US" w:bidi="ar-SA"/>
    </w:rPr>
  </w:style>
  <w:style w:type="paragraph" w:customStyle="1" w:styleId="2fc">
    <w:name w:val="Абзац списка2"/>
    <w:basedOn w:val="a4"/>
    <w:rsid w:val="00AD7268"/>
    <w:pPr>
      <w:spacing w:after="200" w:line="276" w:lineRule="auto"/>
      <w:ind w:left="720"/>
      <w:contextualSpacing/>
    </w:pPr>
    <w:rPr>
      <w:rFonts w:ascii="Calibri" w:hAnsi="Calibri"/>
      <w:sz w:val="22"/>
      <w:szCs w:val="22"/>
      <w:lang w:val="ru-RU"/>
    </w:rPr>
  </w:style>
  <w:style w:type="paragraph" w:customStyle="1" w:styleId="style12">
    <w:name w:val="style12"/>
    <w:basedOn w:val="a4"/>
    <w:rsid w:val="00AD7268"/>
    <w:pPr>
      <w:spacing w:before="100" w:beforeAutospacing="1" w:after="100" w:afterAutospacing="1"/>
    </w:pPr>
    <w:rPr>
      <w:rFonts w:ascii="Arial" w:hAnsi="Arial" w:cs="Arial"/>
      <w:color w:val="003366"/>
      <w:lang w:val="ru-RU"/>
    </w:rPr>
  </w:style>
  <w:style w:type="character" w:customStyle="1" w:styleId="style81">
    <w:name w:val="style81"/>
    <w:rsid w:val="00AD7268"/>
    <w:rPr>
      <w:rFonts w:ascii="Arial" w:hAnsi="Arial" w:cs="Arial" w:hint="default"/>
    </w:rPr>
  </w:style>
  <w:style w:type="character" w:customStyle="1" w:styleId="style121">
    <w:name w:val="style121"/>
    <w:rsid w:val="00AD7268"/>
    <w:rPr>
      <w:rFonts w:ascii="Arial" w:hAnsi="Arial" w:cs="Arial" w:hint="default"/>
      <w:sz w:val="20"/>
      <w:szCs w:val="20"/>
    </w:rPr>
  </w:style>
  <w:style w:type="paragraph" w:customStyle="1" w:styleId="ListParagraph1">
    <w:name w:val="List Paragraph1"/>
    <w:basedOn w:val="a4"/>
    <w:uiPriority w:val="99"/>
    <w:rsid w:val="00AD7268"/>
    <w:pPr>
      <w:ind w:left="720"/>
      <w:contextualSpacing/>
    </w:pPr>
    <w:rPr>
      <w:sz w:val="24"/>
      <w:szCs w:val="28"/>
      <w:lang w:val="ru-RU"/>
    </w:rPr>
  </w:style>
  <w:style w:type="character" w:customStyle="1" w:styleId="af7">
    <w:name w:val="Абзац списка Знак"/>
    <w:link w:val="af6"/>
    <w:uiPriority w:val="34"/>
    <w:locked/>
    <w:rsid w:val="00AD7268"/>
    <w:rPr>
      <w:lang w:val="en-US"/>
    </w:rPr>
  </w:style>
  <w:style w:type="character" w:styleId="affff8">
    <w:name w:val="line number"/>
    <w:rsid w:val="00AD7268"/>
  </w:style>
  <w:style w:type="paragraph" w:customStyle="1" w:styleId="affff9">
    <w:name w:val="Îñíîâí"/>
    <w:basedOn w:val="a4"/>
    <w:rsid w:val="00AD7268"/>
    <w:pPr>
      <w:widowControl w:val="0"/>
      <w:jc w:val="both"/>
    </w:pPr>
    <w:rPr>
      <w:rFonts w:ascii="Arial" w:hAnsi="Arial" w:cs="Arial"/>
      <w:sz w:val="22"/>
      <w:lang w:val="ru-RU"/>
    </w:rPr>
  </w:style>
  <w:style w:type="paragraph" w:customStyle="1" w:styleId="Standard">
    <w:name w:val="Standard"/>
    <w:rsid w:val="00AD7268"/>
    <w:pPr>
      <w:suppressAutoHyphens/>
      <w:autoSpaceDN w:val="0"/>
    </w:pPr>
    <w:rPr>
      <w:kern w:val="3"/>
      <w:sz w:val="28"/>
      <w:szCs w:val="28"/>
    </w:rPr>
  </w:style>
  <w:style w:type="paragraph" w:styleId="affffa">
    <w:name w:val="Subtitle"/>
    <w:basedOn w:val="a4"/>
    <w:next w:val="a4"/>
    <w:link w:val="affffb"/>
    <w:qFormat/>
    <w:rsid w:val="00AD7268"/>
    <w:pPr>
      <w:spacing w:after="60"/>
      <w:jc w:val="center"/>
      <w:outlineLvl w:val="1"/>
    </w:pPr>
    <w:rPr>
      <w:rFonts w:ascii="Cambria" w:hAnsi="Cambria"/>
      <w:bCs/>
      <w:color w:val="000000"/>
      <w:spacing w:val="5"/>
      <w:sz w:val="24"/>
      <w:szCs w:val="24"/>
    </w:rPr>
  </w:style>
  <w:style w:type="character" w:customStyle="1" w:styleId="affffb">
    <w:name w:val="Подзаголовок Знак"/>
    <w:link w:val="affffa"/>
    <w:rsid w:val="00AD7268"/>
    <w:rPr>
      <w:rFonts w:ascii="Cambria" w:hAnsi="Cambria"/>
      <w:bCs/>
      <w:color w:val="000000"/>
      <w:spacing w:val="5"/>
      <w:sz w:val="24"/>
      <w:szCs w:val="24"/>
    </w:rPr>
  </w:style>
  <w:style w:type="paragraph" w:customStyle="1" w:styleId="affffc">
    <w:name w:val="Заголовок приложения"/>
    <w:basedOn w:val="a4"/>
    <w:next w:val="a4"/>
    <w:rsid w:val="00AD7268"/>
    <w:pPr>
      <w:widowControl w:val="0"/>
      <w:spacing w:before="60"/>
      <w:jc w:val="center"/>
    </w:pPr>
    <w:rPr>
      <w:b/>
      <w:sz w:val="28"/>
      <w:lang w:val="ru-RU"/>
    </w:rPr>
  </w:style>
  <w:style w:type="paragraph" w:customStyle="1" w:styleId="msonormalcxspmiddlecxspmiddle">
    <w:name w:val="msonormalcxspmiddlecxspmiddle"/>
    <w:basedOn w:val="a4"/>
    <w:rsid w:val="00AD7268"/>
    <w:pPr>
      <w:spacing w:before="100" w:beforeAutospacing="1" w:after="100" w:afterAutospacing="1"/>
    </w:pPr>
    <w:rPr>
      <w:sz w:val="24"/>
      <w:szCs w:val="24"/>
      <w:lang w:val="ru-RU"/>
    </w:rPr>
  </w:style>
  <w:style w:type="paragraph" w:customStyle="1" w:styleId="3f8">
    <w:name w:val="Стиль3 Знак"/>
    <w:link w:val="311"/>
    <w:rsid w:val="00AD7268"/>
    <w:pPr>
      <w:widowControl w:val="0"/>
      <w:tabs>
        <w:tab w:val="num" w:pos="1307"/>
      </w:tabs>
      <w:adjustRightInd w:val="0"/>
      <w:ind w:left="1080"/>
      <w:jc w:val="both"/>
      <w:textAlignment w:val="baseline"/>
    </w:pPr>
  </w:style>
  <w:style w:type="character" w:customStyle="1" w:styleId="311">
    <w:name w:val="Стиль3 Знак Знак1"/>
    <w:link w:val="3f8"/>
    <w:rsid w:val="00AD7268"/>
  </w:style>
  <w:style w:type="table" w:customStyle="1" w:styleId="TableGrid">
    <w:name w:val="TableGrid"/>
    <w:rsid w:val="00AD7268"/>
    <w:rPr>
      <w:rFonts w:ascii="Calibri" w:hAnsi="Calibri"/>
      <w:sz w:val="22"/>
      <w:szCs w:val="22"/>
    </w:rPr>
    <w:tblPr>
      <w:tblCellMar>
        <w:top w:w="0" w:type="dxa"/>
        <w:left w:w="0" w:type="dxa"/>
        <w:bottom w:w="0" w:type="dxa"/>
        <w:right w:w="0" w:type="dxa"/>
      </w:tblCellMar>
    </w:tblPr>
  </w:style>
  <w:style w:type="numbering" w:customStyle="1" w:styleId="4f">
    <w:name w:val="Нет списка4"/>
    <w:next w:val="a7"/>
    <w:uiPriority w:val="99"/>
    <w:semiHidden/>
    <w:rsid w:val="00AD7268"/>
  </w:style>
  <w:style w:type="table" w:customStyle="1" w:styleId="2fd">
    <w:name w:val="Сетка таблицы2"/>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3">
    <w:name w:val="xl63"/>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4">
    <w:name w:val="xl64"/>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5">
    <w:name w:val="xl65"/>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6">
    <w:name w:val="xl66"/>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7">
    <w:name w:val="xl67"/>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8">
    <w:name w:val="xl68"/>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9">
    <w:name w:val="xl6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70">
    <w:name w:val="xl7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71">
    <w:name w:val="xl71"/>
    <w:basedOn w:val="a4"/>
    <w:rsid w:val="00AD7268"/>
    <w:pPr>
      <w:spacing w:before="100" w:beforeAutospacing="1" w:after="100" w:afterAutospacing="1"/>
      <w:jc w:val="right"/>
      <w:textAlignment w:val="top"/>
    </w:pPr>
    <w:rPr>
      <w:sz w:val="24"/>
      <w:szCs w:val="24"/>
      <w:lang w:val="ru-RU"/>
    </w:rPr>
  </w:style>
  <w:style w:type="paragraph" w:customStyle="1" w:styleId="xl72">
    <w:name w:val="xl72"/>
    <w:basedOn w:val="a4"/>
    <w:rsid w:val="00AD7268"/>
    <w:pPr>
      <w:spacing w:before="100" w:beforeAutospacing="1" w:after="100" w:afterAutospacing="1"/>
      <w:textAlignment w:val="top"/>
    </w:pPr>
    <w:rPr>
      <w:sz w:val="24"/>
      <w:szCs w:val="24"/>
      <w:lang w:val="ru-RU"/>
    </w:rPr>
  </w:style>
  <w:style w:type="paragraph" w:customStyle="1" w:styleId="xl73">
    <w:name w:val="xl73"/>
    <w:basedOn w:val="a4"/>
    <w:rsid w:val="00AD7268"/>
    <w:pPr>
      <w:spacing w:before="100" w:beforeAutospacing="1" w:after="100" w:afterAutospacing="1"/>
    </w:pPr>
    <w:rPr>
      <w:sz w:val="24"/>
      <w:szCs w:val="24"/>
      <w:lang w:val="ru-RU"/>
    </w:rPr>
  </w:style>
  <w:style w:type="paragraph" w:customStyle="1" w:styleId="xl74">
    <w:name w:val="xl74"/>
    <w:basedOn w:val="a4"/>
    <w:rsid w:val="00AD7268"/>
    <w:pPr>
      <w:spacing w:before="100" w:beforeAutospacing="1" w:after="100" w:afterAutospacing="1"/>
      <w:jc w:val="center"/>
      <w:textAlignment w:val="top"/>
    </w:pPr>
    <w:rPr>
      <w:sz w:val="24"/>
      <w:szCs w:val="24"/>
      <w:lang w:val="ru-RU"/>
    </w:rPr>
  </w:style>
  <w:style w:type="paragraph" w:customStyle="1" w:styleId="xl75">
    <w:name w:val="xl75"/>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76">
    <w:name w:val="xl76"/>
    <w:basedOn w:val="a4"/>
    <w:rsid w:val="00AD7268"/>
    <w:pPr>
      <w:spacing w:before="100" w:beforeAutospacing="1" w:after="100" w:afterAutospacing="1"/>
      <w:textAlignment w:val="top"/>
    </w:pPr>
    <w:rPr>
      <w:sz w:val="24"/>
      <w:szCs w:val="24"/>
      <w:lang w:val="ru-RU"/>
    </w:rPr>
  </w:style>
  <w:style w:type="paragraph" w:customStyle="1" w:styleId="xl77">
    <w:name w:val="xl77"/>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78">
    <w:name w:val="xl7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79">
    <w:name w:val="xl79"/>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0">
    <w:name w:val="xl8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1">
    <w:name w:val="xl8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2">
    <w:name w:val="xl82"/>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3">
    <w:name w:val="xl83"/>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4">
    <w:name w:val="xl84"/>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5">
    <w:name w:val="xl85"/>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6">
    <w:name w:val="xl86"/>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87">
    <w:name w:val="xl8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8">
    <w:name w:val="xl8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9">
    <w:name w:val="xl89"/>
    <w:basedOn w:val="a4"/>
    <w:rsid w:val="00AD7268"/>
    <w:pPr>
      <w:spacing w:before="100" w:beforeAutospacing="1" w:after="100" w:afterAutospacing="1"/>
      <w:jc w:val="right"/>
      <w:textAlignment w:val="top"/>
    </w:pPr>
    <w:rPr>
      <w:sz w:val="24"/>
      <w:szCs w:val="24"/>
      <w:lang w:val="ru-RU"/>
    </w:rPr>
  </w:style>
  <w:style w:type="paragraph" w:customStyle="1" w:styleId="xl90">
    <w:name w:val="xl90"/>
    <w:basedOn w:val="a4"/>
    <w:rsid w:val="00AD7268"/>
    <w:pPr>
      <w:spacing w:before="100" w:beforeAutospacing="1" w:after="100" w:afterAutospacing="1"/>
      <w:jc w:val="right"/>
      <w:textAlignment w:val="top"/>
    </w:pPr>
    <w:rPr>
      <w:sz w:val="24"/>
      <w:szCs w:val="24"/>
      <w:lang w:val="ru-RU"/>
    </w:rPr>
  </w:style>
  <w:style w:type="paragraph" w:customStyle="1" w:styleId="xl91">
    <w:name w:val="xl91"/>
    <w:basedOn w:val="a4"/>
    <w:rsid w:val="00AD7268"/>
    <w:pPr>
      <w:spacing w:before="100" w:beforeAutospacing="1" w:after="100" w:afterAutospacing="1"/>
      <w:jc w:val="right"/>
      <w:textAlignment w:val="top"/>
    </w:pPr>
    <w:rPr>
      <w:sz w:val="24"/>
      <w:szCs w:val="24"/>
      <w:lang w:val="ru-RU"/>
    </w:rPr>
  </w:style>
  <w:style w:type="paragraph" w:customStyle="1" w:styleId="xl92">
    <w:name w:val="xl92"/>
    <w:basedOn w:val="a4"/>
    <w:rsid w:val="00AD7268"/>
    <w:pPr>
      <w:spacing w:before="100" w:beforeAutospacing="1" w:after="100" w:afterAutospacing="1"/>
      <w:jc w:val="right"/>
      <w:textAlignment w:val="top"/>
    </w:pPr>
    <w:rPr>
      <w:color w:val="FFFFFF"/>
      <w:sz w:val="24"/>
      <w:szCs w:val="24"/>
      <w:lang w:val="ru-RU"/>
    </w:rPr>
  </w:style>
  <w:style w:type="paragraph" w:customStyle="1" w:styleId="xl93">
    <w:name w:val="xl93"/>
    <w:basedOn w:val="a4"/>
    <w:rsid w:val="00AD7268"/>
    <w:pPr>
      <w:spacing w:before="100" w:beforeAutospacing="1" w:after="100" w:afterAutospacing="1"/>
      <w:jc w:val="right"/>
      <w:textAlignment w:val="top"/>
    </w:pPr>
    <w:rPr>
      <w:sz w:val="24"/>
      <w:szCs w:val="24"/>
      <w:lang w:val="ru-RU"/>
    </w:rPr>
  </w:style>
  <w:style w:type="paragraph" w:customStyle="1" w:styleId="xl94">
    <w:name w:val="xl94"/>
    <w:basedOn w:val="a4"/>
    <w:rsid w:val="00AD7268"/>
    <w:pPr>
      <w:spacing w:before="100" w:beforeAutospacing="1" w:after="100" w:afterAutospacing="1"/>
    </w:pPr>
    <w:rPr>
      <w:rFonts w:ascii="Arial" w:hAnsi="Arial" w:cs="Arial"/>
      <w:sz w:val="24"/>
      <w:szCs w:val="24"/>
      <w:lang w:val="ru-RU"/>
    </w:rPr>
  </w:style>
  <w:style w:type="paragraph" w:customStyle="1" w:styleId="xl95">
    <w:name w:val="xl95"/>
    <w:basedOn w:val="a4"/>
    <w:rsid w:val="00AD7268"/>
    <w:pPr>
      <w:spacing w:before="100" w:beforeAutospacing="1" w:after="100" w:afterAutospacing="1"/>
      <w:jc w:val="right"/>
    </w:pPr>
    <w:rPr>
      <w:sz w:val="24"/>
      <w:szCs w:val="24"/>
      <w:lang w:val="ru-RU"/>
    </w:rPr>
  </w:style>
  <w:style w:type="paragraph" w:customStyle="1" w:styleId="xl96">
    <w:name w:val="xl96"/>
    <w:basedOn w:val="a4"/>
    <w:rsid w:val="00AD7268"/>
    <w:pPr>
      <w:spacing w:before="100" w:beforeAutospacing="1" w:after="100" w:afterAutospacing="1"/>
      <w:jc w:val="center"/>
      <w:textAlignment w:val="top"/>
    </w:pPr>
    <w:rPr>
      <w:sz w:val="24"/>
      <w:szCs w:val="24"/>
      <w:lang w:val="ru-RU"/>
    </w:rPr>
  </w:style>
  <w:style w:type="paragraph" w:customStyle="1" w:styleId="xl97">
    <w:name w:val="xl97"/>
    <w:basedOn w:val="a4"/>
    <w:rsid w:val="00AD7268"/>
    <w:pPr>
      <w:spacing w:before="100" w:beforeAutospacing="1" w:after="100" w:afterAutospacing="1"/>
      <w:jc w:val="right"/>
      <w:textAlignment w:val="top"/>
    </w:pPr>
    <w:rPr>
      <w:color w:val="FFFFFF"/>
      <w:sz w:val="24"/>
      <w:szCs w:val="24"/>
      <w:lang w:val="ru-RU"/>
    </w:rPr>
  </w:style>
  <w:style w:type="paragraph" w:customStyle="1" w:styleId="xl98">
    <w:name w:val="xl98"/>
    <w:basedOn w:val="a4"/>
    <w:rsid w:val="00AD7268"/>
    <w:pPr>
      <w:spacing w:before="100" w:beforeAutospacing="1" w:after="100" w:afterAutospacing="1"/>
      <w:jc w:val="right"/>
      <w:textAlignment w:val="top"/>
    </w:pPr>
    <w:rPr>
      <w:sz w:val="24"/>
      <w:szCs w:val="24"/>
      <w:lang w:val="ru-RU"/>
    </w:rPr>
  </w:style>
  <w:style w:type="paragraph" w:customStyle="1" w:styleId="xl99">
    <w:name w:val="xl99"/>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100">
    <w:name w:val="xl100"/>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101">
    <w:name w:val="xl10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102">
    <w:name w:val="xl102"/>
    <w:basedOn w:val="a4"/>
    <w:rsid w:val="00AD7268"/>
    <w:pPr>
      <w:spacing w:before="100" w:beforeAutospacing="1" w:after="100" w:afterAutospacing="1"/>
      <w:jc w:val="right"/>
      <w:textAlignment w:val="top"/>
    </w:pPr>
    <w:rPr>
      <w:sz w:val="24"/>
      <w:szCs w:val="24"/>
      <w:lang w:val="ru-RU"/>
    </w:rPr>
  </w:style>
  <w:style w:type="paragraph" w:customStyle="1" w:styleId="xl103">
    <w:name w:val="xl103"/>
    <w:basedOn w:val="a4"/>
    <w:rsid w:val="00AD7268"/>
    <w:pPr>
      <w:spacing w:before="100" w:beforeAutospacing="1" w:after="100" w:afterAutospacing="1"/>
      <w:jc w:val="right"/>
      <w:textAlignment w:val="top"/>
    </w:pPr>
    <w:rPr>
      <w:sz w:val="24"/>
      <w:szCs w:val="24"/>
      <w:lang w:val="ru-RU"/>
    </w:rPr>
  </w:style>
  <w:style w:type="paragraph" w:customStyle="1" w:styleId="xl104">
    <w:name w:val="xl104"/>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105">
    <w:name w:val="xl105"/>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06">
    <w:name w:val="xl106"/>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107">
    <w:name w:val="xl107"/>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08">
    <w:name w:val="xl108"/>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09">
    <w:name w:val="xl109"/>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10">
    <w:name w:val="xl110"/>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11">
    <w:name w:val="xl11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12">
    <w:name w:val="xl11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3">
    <w:name w:val="xl11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4">
    <w:name w:val="xl11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15">
    <w:name w:val="xl11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16">
    <w:name w:val="xl11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17">
    <w:name w:val="xl11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18">
    <w:name w:val="xl11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19">
    <w:name w:val="xl119"/>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20">
    <w:name w:val="xl120"/>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21">
    <w:name w:val="xl121"/>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2">
    <w:name w:val="xl122"/>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3">
    <w:name w:val="xl12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4">
    <w:name w:val="xl12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5">
    <w:name w:val="xl12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26">
    <w:name w:val="xl12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27">
    <w:name w:val="xl127"/>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28">
    <w:name w:val="xl128"/>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29">
    <w:name w:val="xl129"/>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30">
    <w:name w:val="xl130"/>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31">
    <w:name w:val="xl131"/>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2">
    <w:name w:val="xl132"/>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33">
    <w:name w:val="xl133"/>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4">
    <w:name w:val="xl134"/>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5">
    <w:name w:val="xl135"/>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6">
    <w:name w:val="xl136"/>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37">
    <w:name w:val="xl137"/>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8">
    <w:name w:val="xl138"/>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39">
    <w:name w:val="xl139"/>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0">
    <w:name w:val="xl140"/>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41">
    <w:name w:val="xl14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42">
    <w:name w:val="xl142"/>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3">
    <w:name w:val="xl143"/>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4">
    <w:name w:val="xl14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5">
    <w:name w:val="xl14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6">
    <w:name w:val="xl146"/>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47">
    <w:name w:val="xl147"/>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48">
    <w:name w:val="xl148"/>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9">
    <w:name w:val="xl149"/>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50">
    <w:name w:val="xl150"/>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1">
    <w:name w:val="xl151"/>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2">
    <w:name w:val="xl152"/>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53">
    <w:name w:val="xl153"/>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54">
    <w:name w:val="xl15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ru-RU"/>
    </w:rPr>
  </w:style>
  <w:style w:type="paragraph" w:customStyle="1" w:styleId="xl155">
    <w:name w:val="xl155"/>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6">
    <w:name w:val="xl156"/>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57">
    <w:name w:val="xl157"/>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8">
    <w:name w:val="xl158"/>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9">
    <w:name w:val="xl159"/>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60">
    <w:name w:val="xl160"/>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61">
    <w:name w:val="xl161"/>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62">
    <w:name w:val="xl162"/>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63">
    <w:name w:val="xl163"/>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4">
    <w:name w:val="xl164"/>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5">
    <w:name w:val="xl165"/>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66">
    <w:name w:val="xl166"/>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7">
    <w:name w:val="xl167"/>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68">
    <w:name w:val="xl168"/>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9">
    <w:name w:val="xl169"/>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70">
    <w:name w:val="xl170"/>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71">
    <w:name w:val="xl17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72">
    <w:name w:val="xl172"/>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73">
    <w:name w:val="xl173"/>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4">
    <w:name w:val="xl174"/>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5">
    <w:name w:val="xl17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6">
    <w:name w:val="xl17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7">
    <w:name w:val="xl177"/>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8">
    <w:name w:val="xl178"/>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9">
    <w:name w:val="xl179"/>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0">
    <w:name w:val="xl180"/>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1">
    <w:name w:val="xl181"/>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2">
    <w:name w:val="xl182"/>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3">
    <w:name w:val="xl18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4">
    <w:name w:val="xl18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5">
    <w:name w:val="xl18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6">
    <w:name w:val="xl18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7">
    <w:name w:val="xl18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8">
    <w:name w:val="xl18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9">
    <w:name w:val="xl189"/>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0">
    <w:name w:val="xl190"/>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1">
    <w:name w:val="xl19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92">
    <w:name w:val="xl19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3">
    <w:name w:val="xl19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4">
    <w:name w:val="xl19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95">
    <w:name w:val="xl19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96">
    <w:name w:val="xl19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97">
    <w:name w:val="xl19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8">
    <w:name w:val="xl19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4"/>
    <w:rsid w:val="00AD7268"/>
    <w:pPr>
      <w:spacing w:before="100" w:beforeAutospacing="1" w:after="100" w:afterAutospacing="1"/>
      <w:jc w:val="right"/>
      <w:textAlignment w:val="top"/>
    </w:pPr>
    <w:rPr>
      <w:sz w:val="24"/>
      <w:szCs w:val="24"/>
      <w:lang w:val="ru-RU"/>
    </w:rPr>
  </w:style>
  <w:style w:type="paragraph" w:customStyle="1" w:styleId="xl215">
    <w:name w:val="xl215"/>
    <w:basedOn w:val="a4"/>
    <w:rsid w:val="00AD7268"/>
    <w:pPr>
      <w:spacing w:before="100" w:beforeAutospacing="1" w:after="100" w:afterAutospacing="1"/>
      <w:jc w:val="right"/>
      <w:textAlignment w:val="top"/>
    </w:pPr>
    <w:rPr>
      <w:sz w:val="24"/>
      <w:szCs w:val="24"/>
      <w:lang w:val="ru-RU"/>
    </w:rPr>
  </w:style>
  <w:style w:type="paragraph" w:customStyle="1" w:styleId="xl216">
    <w:name w:val="xl216"/>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4"/>
    <w:rsid w:val="00AD7268"/>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4"/>
    <w:rsid w:val="00AD7268"/>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4"/>
    <w:rsid w:val="00AD7268"/>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4"/>
    <w:rsid w:val="00AD7268"/>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4"/>
    <w:rsid w:val="00AD7268"/>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4"/>
    <w:rsid w:val="00AD7268"/>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4"/>
    <w:rsid w:val="00AD7268"/>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4"/>
    <w:rsid w:val="00AD7268"/>
    <w:pPr>
      <w:spacing w:before="100" w:beforeAutospacing="1" w:after="100" w:afterAutospacing="1"/>
      <w:jc w:val="right"/>
      <w:textAlignment w:val="top"/>
    </w:pPr>
    <w:rPr>
      <w:sz w:val="24"/>
      <w:szCs w:val="24"/>
      <w:lang w:val="ru-RU"/>
    </w:rPr>
  </w:style>
  <w:style w:type="paragraph" w:customStyle="1" w:styleId="xl243">
    <w:name w:val="xl243"/>
    <w:basedOn w:val="a4"/>
    <w:rsid w:val="00AD7268"/>
    <w:pPr>
      <w:spacing w:before="100" w:beforeAutospacing="1" w:after="100" w:afterAutospacing="1"/>
      <w:jc w:val="right"/>
      <w:textAlignment w:val="top"/>
    </w:pPr>
    <w:rPr>
      <w:sz w:val="24"/>
      <w:szCs w:val="24"/>
      <w:lang w:val="ru-RU"/>
    </w:rPr>
  </w:style>
  <w:style w:type="paragraph" w:customStyle="1" w:styleId="xl244">
    <w:name w:val="xl24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4"/>
    <w:rsid w:val="00AD7268"/>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4"/>
    <w:rsid w:val="00AD7268"/>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4"/>
    <w:rsid w:val="00AD7268"/>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4"/>
    <w:rsid w:val="00AD7268"/>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a">
    <w:name w:val="Нет списка5"/>
    <w:next w:val="a7"/>
    <w:uiPriority w:val="99"/>
    <w:semiHidden/>
    <w:unhideWhenUsed/>
    <w:rsid w:val="00AD7268"/>
  </w:style>
  <w:style w:type="character" w:customStyle="1" w:styleId="1f6">
    <w:name w:val="Название Знак1"/>
    <w:aliases w:val="Заголовок Знак1"/>
    <w:rsid w:val="00AD7268"/>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4"/>
    <w:rsid w:val="00AD7268"/>
    <w:pPr>
      <w:spacing w:before="100" w:beforeAutospacing="1" w:after="100" w:afterAutospacing="1"/>
    </w:pPr>
    <w:rPr>
      <w:sz w:val="24"/>
      <w:szCs w:val="24"/>
      <w:lang w:val="ru-RU"/>
    </w:rPr>
  </w:style>
  <w:style w:type="character" w:customStyle="1" w:styleId="iceouttxt6">
    <w:name w:val="iceouttxt6"/>
    <w:rsid w:val="00AD7268"/>
    <w:rPr>
      <w:rFonts w:ascii="Arial" w:hAnsi="Arial" w:cs="Arial" w:hint="default"/>
      <w:color w:val="666666"/>
      <w:sz w:val="13"/>
      <w:szCs w:val="13"/>
    </w:rPr>
  </w:style>
  <w:style w:type="character" w:customStyle="1" w:styleId="afff1">
    <w:name w:val="Обычный (веб) Знак"/>
    <w:aliases w:val="Обычный (Web) Знак,Обычный (веб)1 Знак"/>
    <w:link w:val="afff0"/>
    <w:uiPriority w:val="99"/>
    <w:locked/>
    <w:rsid w:val="00AD7268"/>
    <w:rPr>
      <w:sz w:val="24"/>
      <w:szCs w:val="24"/>
    </w:rPr>
  </w:style>
  <w:style w:type="table" w:customStyle="1" w:styleId="3f9">
    <w:name w:val="Сетка таблицы3"/>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6">
    <w:name w:val="Нет списка6"/>
    <w:next w:val="a7"/>
    <w:uiPriority w:val="99"/>
    <w:semiHidden/>
    <w:rsid w:val="00AD7268"/>
  </w:style>
  <w:style w:type="paragraph" w:customStyle="1" w:styleId="affffd">
    <w:name w:val="Знак Знак Знак Знак Знак Знак Знак Знак Знак"/>
    <w:basedOn w:val="a4"/>
    <w:next w:val="20"/>
    <w:autoRedefine/>
    <w:rsid w:val="00AD7268"/>
    <w:pPr>
      <w:spacing w:after="160" w:line="240" w:lineRule="exact"/>
      <w:jc w:val="right"/>
    </w:pPr>
    <w:rPr>
      <w:noProof/>
      <w:sz w:val="24"/>
      <w:szCs w:val="24"/>
      <w:lang w:eastAsia="en-US"/>
    </w:rPr>
  </w:style>
  <w:style w:type="character" w:customStyle="1" w:styleId="2fe">
    <w:name w:val="Основной текст (2) Знак"/>
    <w:locked/>
    <w:rsid w:val="00AD7268"/>
    <w:rPr>
      <w:rFonts w:eastAsia="Arial Unicode MS"/>
      <w:sz w:val="23"/>
      <w:szCs w:val="23"/>
      <w:lang w:bidi="ar-SA"/>
    </w:rPr>
  </w:style>
  <w:style w:type="character" w:customStyle="1" w:styleId="2ff">
    <w:name w:val="Основной текст (2)_ Знак"/>
    <w:locked/>
    <w:rsid w:val="00AD7268"/>
    <w:rPr>
      <w:rFonts w:ascii="Times New Roman" w:hAnsi="Times New Roman" w:cs="Times New Roman"/>
      <w:spacing w:val="0"/>
      <w:sz w:val="23"/>
      <w:szCs w:val="23"/>
    </w:rPr>
  </w:style>
  <w:style w:type="paragraph" w:customStyle="1" w:styleId="font5">
    <w:name w:val="font5"/>
    <w:basedOn w:val="a4"/>
    <w:rsid w:val="00AD7268"/>
    <w:pPr>
      <w:spacing w:before="100" w:beforeAutospacing="1" w:after="100" w:afterAutospacing="1"/>
    </w:pPr>
    <w:rPr>
      <w:rFonts w:ascii="Tahoma" w:hAnsi="Tahoma" w:cs="Tahoma"/>
      <w:b/>
      <w:bCs/>
      <w:color w:val="000000"/>
      <w:sz w:val="16"/>
      <w:szCs w:val="16"/>
      <w:lang w:val="ru-RU"/>
    </w:rPr>
  </w:style>
  <w:style w:type="paragraph" w:customStyle="1" w:styleId="font6">
    <w:name w:val="font6"/>
    <w:basedOn w:val="a4"/>
    <w:rsid w:val="00AD7268"/>
    <w:pPr>
      <w:spacing w:before="100" w:beforeAutospacing="1" w:after="100" w:afterAutospacing="1"/>
    </w:pPr>
    <w:rPr>
      <w:rFonts w:ascii="Tahoma" w:hAnsi="Tahoma" w:cs="Tahoma"/>
      <w:color w:val="000000"/>
      <w:sz w:val="16"/>
      <w:szCs w:val="16"/>
      <w:lang w:val="ru-RU"/>
    </w:rPr>
  </w:style>
  <w:style w:type="paragraph" w:customStyle="1" w:styleId="font7">
    <w:name w:val="font7"/>
    <w:basedOn w:val="a4"/>
    <w:rsid w:val="00AD7268"/>
    <w:pPr>
      <w:spacing w:before="100" w:beforeAutospacing="1" w:after="100" w:afterAutospacing="1"/>
    </w:pPr>
    <w:rPr>
      <w:rFonts w:ascii="Tahoma" w:hAnsi="Tahoma" w:cs="Tahoma"/>
      <w:b/>
      <w:bCs/>
      <w:color w:val="000000"/>
      <w:sz w:val="18"/>
      <w:szCs w:val="18"/>
      <w:lang w:val="ru-RU"/>
    </w:rPr>
  </w:style>
  <w:style w:type="numbering" w:customStyle="1" w:styleId="77">
    <w:name w:val="Нет списка7"/>
    <w:next w:val="a7"/>
    <w:uiPriority w:val="99"/>
    <w:semiHidden/>
    <w:unhideWhenUsed/>
    <w:rsid w:val="00AD7268"/>
  </w:style>
  <w:style w:type="table" w:customStyle="1" w:styleId="4f0">
    <w:name w:val="Сетка таблицы4"/>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4"/>
    <w:rsid w:val="00AD7268"/>
    <w:pPr>
      <w:spacing w:before="100" w:beforeAutospacing="1" w:after="100" w:afterAutospacing="1"/>
    </w:pPr>
    <w:rPr>
      <w:sz w:val="24"/>
      <w:szCs w:val="24"/>
      <w:lang w:val="ru-RU"/>
    </w:rPr>
  </w:style>
  <w:style w:type="numbering" w:customStyle="1" w:styleId="85">
    <w:name w:val="Нет списка8"/>
    <w:next w:val="a7"/>
    <w:uiPriority w:val="99"/>
    <w:semiHidden/>
    <w:unhideWhenUsed/>
    <w:rsid w:val="00AD7268"/>
  </w:style>
  <w:style w:type="table" w:customStyle="1" w:styleId="5b">
    <w:name w:val="Сетка таблицы5"/>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
    <w:next w:val="a7"/>
    <w:uiPriority w:val="99"/>
    <w:semiHidden/>
    <w:unhideWhenUsed/>
    <w:rsid w:val="00AD7268"/>
  </w:style>
  <w:style w:type="table" w:customStyle="1" w:styleId="67">
    <w:name w:val="Сетка таблицы6"/>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
    <w:name w:val="Нет списка10"/>
    <w:next w:val="a7"/>
    <w:uiPriority w:val="99"/>
    <w:semiHidden/>
    <w:unhideWhenUsed/>
    <w:rsid w:val="00AD7268"/>
  </w:style>
  <w:style w:type="table" w:customStyle="1" w:styleId="78">
    <w:name w:val="Сетка таблицы7"/>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4"/>
    <w:rsid w:val="00AD7268"/>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AD7268"/>
    <w:rPr>
      <w:b/>
      <w:bCs/>
      <w:iCs/>
      <w:color w:val="000000"/>
      <w:sz w:val="28"/>
      <w:szCs w:val="28"/>
      <w:lang w:val="ru-RU" w:bidi="ar-SA"/>
    </w:rPr>
  </w:style>
  <w:style w:type="paragraph" w:customStyle="1" w:styleId="affffe">
    <w:name w:val="Текст документа"/>
    <w:basedOn w:val="a4"/>
    <w:rsid w:val="00AD7268"/>
    <w:pPr>
      <w:spacing w:line="360" w:lineRule="auto"/>
      <w:ind w:firstLine="720"/>
      <w:jc w:val="both"/>
    </w:pPr>
    <w:rPr>
      <w:sz w:val="24"/>
      <w:szCs w:val="24"/>
      <w:lang w:val="ru-RU"/>
    </w:rPr>
  </w:style>
  <w:style w:type="character" w:customStyle="1" w:styleId="1f7">
    <w:name w:val="Основной шрифт абзаца1"/>
    <w:rsid w:val="00AD7268"/>
  </w:style>
  <w:style w:type="paragraph" w:customStyle="1" w:styleId="2ff0">
    <w:name w:val="Обычный2"/>
    <w:rsid w:val="00AD7268"/>
    <w:pPr>
      <w:suppressAutoHyphens/>
      <w:spacing w:line="100" w:lineRule="atLeast"/>
    </w:pPr>
    <w:rPr>
      <w:rFonts w:eastAsia="Arial"/>
      <w:kern w:val="1"/>
      <w:sz w:val="24"/>
      <w:szCs w:val="24"/>
      <w:lang w:eastAsia="ar-SA"/>
    </w:rPr>
  </w:style>
  <w:style w:type="paragraph" w:customStyle="1" w:styleId="afffff">
    <w:name w:val="Знак Знак Знак"/>
    <w:basedOn w:val="a4"/>
    <w:rsid w:val="00AD7268"/>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AD7268"/>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locked/>
    <w:rsid w:val="00AD7268"/>
    <w:rPr>
      <w:rFonts w:ascii="Cambria" w:hAnsi="Cambria" w:cs="Cambria"/>
      <w:b/>
      <w:bCs/>
      <w:i/>
      <w:iCs/>
      <w:sz w:val="28"/>
      <w:szCs w:val="28"/>
      <w:lang w:eastAsia="en-US"/>
    </w:rPr>
  </w:style>
  <w:style w:type="character" w:customStyle="1" w:styleId="Heading3Char">
    <w:name w:val="Heading 3 Char"/>
    <w:locked/>
    <w:rsid w:val="00AD7268"/>
    <w:rPr>
      <w:rFonts w:ascii="Cambria" w:hAnsi="Cambria" w:cs="Cambria"/>
      <w:b/>
      <w:bCs/>
      <w:sz w:val="26"/>
      <w:szCs w:val="26"/>
      <w:lang w:eastAsia="en-US"/>
    </w:rPr>
  </w:style>
  <w:style w:type="character" w:customStyle="1" w:styleId="Heading4Char">
    <w:name w:val="Heading 4 Char"/>
    <w:uiPriority w:val="99"/>
    <w:semiHidden/>
    <w:locked/>
    <w:rsid w:val="00AD7268"/>
    <w:rPr>
      <w:rFonts w:ascii="Calibri" w:hAnsi="Calibri" w:cs="Calibri"/>
      <w:b/>
      <w:bCs/>
      <w:sz w:val="28"/>
      <w:szCs w:val="28"/>
      <w:lang w:eastAsia="en-US"/>
    </w:rPr>
  </w:style>
  <w:style w:type="character" w:customStyle="1" w:styleId="Heading5Char">
    <w:name w:val="Heading 5 Char"/>
    <w:uiPriority w:val="99"/>
    <w:semiHidden/>
    <w:locked/>
    <w:rsid w:val="00AD7268"/>
    <w:rPr>
      <w:rFonts w:ascii="Calibri" w:hAnsi="Calibri" w:cs="Calibri"/>
      <w:b/>
      <w:bCs/>
      <w:i/>
      <w:iCs/>
      <w:sz w:val="26"/>
      <w:szCs w:val="26"/>
      <w:lang w:eastAsia="en-US"/>
    </w:rPr>
  </w:style>
  <w:style w:type="character" w:customStyle="1" w:styleId="Heading6Char">
    <w:name w:val="Heading 6 Char"/>
    <w:uiPriority w:val="99"/>
    <w:semiHidden/>
    <w:locked/>
    <w:rsid w:val="00AD7268"/>
    <w:rPr>
      <w:rFonts w:ascii="Calibri" w:hAnsi="Calibri" w:cs="Calibri"/>
      <w:b/>
      <w:bCs/>
      <w:lang w:eastAsia="en-US"/>
    </w:rPr>
  </w:style>
  <w:style w:type="character" w:customStyle="1" w:styleId="Heading7Char">
    <w:name w:val="Heading 7 Char"/>
    <w:uiPriority w:val="99"/>
    <w:semiHidden/>
    <w:locked/>
    <w:rsid w:val="00AD7268"/>
    <w:rPr>
      <w:rFonts w:ascii="Calibri" w:hAnsi="Calibri" w:cs="Calibri"/>
      <w:sz w:val="24"/>
      <w:szCs w:val="24"/>
      <w:lang w:eastAsia="en-US"/>
    </w:rPr>
  </w:style>
  <w:style w:type="character" w:customStyle="1" w:styleId="Heading8Char">
    <w:name w:val="Heading 8 Char"/>
    <w:uiPriority w:val="99"/>
    <w:semiHidden/>
    <w:locked/>
    <w:rsid w:val="00AD7268"/>
    <w:rPr>
      <w:rFonts w:ascii="Calibri" w:hAnsi="Calibri" w:cs="Calibri"/>
      <w:i/>
      <w:iCs/>
      <w:sz w:val="24"/>
      <w:szCs w:val="24"/>
      <w:lang w:eastAsia="en-US"/>
    </w:rPr>
  </w:style>
  <w:style w:type="character" w:customStyle="1" w:styleId="Heading9Char">
    <w:name w:val="Heading 9 Char"/>
    <w:uiPriority w:val="99"/>
    <w:semiHidden/>
    <w:locked/>
    <w:rsid w:val="00AD7268"/>
    <w:rPr>
      <w:rFonts w:ascii="Cambria" w:hAnsi="Cambria" w:cs="Cambria"/>
      <w:lang w:eastAsia="en-US"/>
    </w:rPr>
  </w:style>
  <w:style w:type="character" w:customStyle="1" w:styleId="FootnoteTextChar">
    <w:name w:val="Footnote Text Char"/>
    <w:uiPriority w:val="99"/>
    <w:semiHidden/>
    <w:locked/>
    <w:rsid w:val="00AD7268"/>
    <w:rPr>
      <w:rFonts w:eastAsia="Times New Roman"/>
      <w:sz w:val="20"/>
      <w:szCs w:val="20"/>
      <w:lang w:eastAsia="en-US"/>
    </w:rPr>
  </w:style>
  <w:style w:type="character" w:customStyle="1" w:styleId="CommentTextChar">
    <w:name w:val="Comment Text Char"/>
    <w:locked/>
    <w:rsid w:val="00AD7268"/>
    <w:rPr>
      <w:rFonts w:eastAsia="Times New Roman"/>
      <w:sz w:val="20"/>
      <w:szCs w:val="20"/>
      <w:lang w:eastAsia="en-US"/>
    </w:rPr>
  </w:style>
  <w:style w:type="character" w:customStyle="1" w:styleId="105">
    <w:name w:val="Знак Знак10"/>
    <w:uiPriority w:val="99"/>
    <w:semiHidden/>
    <w:locked/>
    <w:rsid w:val="00AD7268"/>
    <w:rPr>
      <w:rFonts w:ascii="Arial Unicode MS" w:eastAsia="Arial Unicode MS" w:hAnsi="Arial Unicode MS" w:cs="Arial Unicode MS"/>
      <w:color w:val="000000"/>
      <w:sz w:val="24"/>
      <w:szCs w:val="24"/>
    </w:rPr>
  </w:style>
  <w:style w:type="character" w:customStyle="1" w:styleId="96">
    <w:name w:val="Знак Знак9"/>
    <w:uiPriority w:val="99"/>
    <w:semiHidden/>
    <w:locked/>
    <w:rsid w:val="00AD7268"/>
    <w:rPr>
      <w:rFonts w:ascii="Arial Unicode MS" w:eastAsia="Arial Unicode MS" w:hAnsi="Arial Unicode MS" w:cs="Arial Unicode MS"/>
      <w:color w:val="000000"/>
      <w:sz w:val="24"/>
      <w:szCs w:val="24"/>
    </w:rPr>
  </w:style>
  <w:style w:type="paragraph" w:styleId="a1">
    <w:name w:val="List Bullet"/>
    <w:basedOn w:val="a4"/>
    <w:uiPriority w:val="99"/>
    <w:rsid w:val="00AD7268"/>
    <w:pPr>
      <w:numPr>
        <w:numId w:val="18"/>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AD7268"/>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semiHidden/>
    <w:locked/>
    <w:rsid w:val="00AD7268"/>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AD7268"/>
    <w:rPr>
      <w:rFonts w:eastAsia="Times New Roman"/>
      <w:lang w:eastAsia="en-US"/>
    </w:rPr>
  </w:style>
  <w:style w:type="character" w:customStyle="1" w:styleId="BodyText3Char">
    <w:name w:val="Body Text 3 Char"/>
    <w:uiPriority w:val="99"/>
    <w:semiHidden/>
    <w:locked/>
    <w:rsid w:val="00AD7268"/>
    <w:rPr>
      <w:rFonts w:eastAsia="Times New Roman"/>
      <w:sz w:val="16"/>
      <w:szCs w:val="16"/>
      <w:lang w:eastAsia="en-US"/>
    </w:rPr>
  </w:style>
  <w:style w:type="character" w:customStyle="1" w:styleId="BodyTextIndent2Char">
    <w:name w:val="Body Text Indent 2 Char"/>
    <w:uiPriority w:val="99"/>
    <w:semiHidden/>
    <w:locked/>
    <w:rsid w:val="00AD7268"/>
    <w:rPr>
      <w:rFonts w:eastAsia="Times New Roman"/>
      <w:lang w:eastAsia="en-US"/>
    </w:rPr>
  </w:style>
  <w:style w:type="character" w:customStyle="1" w:styleId="BodyTextIndent3Char">
    <w:name w:val="Body Text Indent 3 Char"/>
    <w:uiPriority w:val="99"/>
    <w:semiHidden/>
    <w:locked/>
    <w:rsid w:val="00AD7268"/>
    <w:rPr>
      <w:rFonts w:eastAsia="Times New Roman"/>
      <w:sz w:val="16"/>
      <w:szCs w:val="16"/>
      <w:lang w:eastAsia="en-US"/>
    </w:rPr>
  </w:style>
  <w:style w:type="character" w:customStyle="1" w:styleId="DocumentMapChar">
    <w:name w:val="Document Map Char"/>
    <w:uiPriority w:val="99"/>
    <w:semiHidden/>
    <w:locked/>
    <w:rsid w:val="00AD7268"/>
    <w:rPr>
      <w:rFonts w:ascii="Times New Roman" w:hAnsi="Times New Roman" w:cs="Times New Roman"/>
      <w:sz w:val="2"/>
      <w:szCs w:val="2"/>
      <w:lang w:eastAsia="en-US"/>
    </w:rPr>
  </w:style>
  <w:style w:type="character" w:customStyle="1" w:styleId="CommentSubjectChar">
    <w:name w:val="Comment Subject Char"/>
    <w:locked/>
    <w:rsid w:val="00AD7268"/>
    <w:rPr>
      <w:rFonts w:ascii="Times New Roman" w:eastAsia="Times New Roman" w:hAnsi="Times New Roman" w:cs="Times New Roman"/>
      <w:b/>
      <w:bCs/>
      <w:sz w:val="20"/>
      <w:szCs w:val="20"/>
    </w:rPr>
  </w:style>
  <w:style w:type="character" w:customStyle="1" w:styleId="afffff0">
    <w:name w:val="Знак Знак"/>
    <w:locked/>
    <w:rsid w:val="00AD7268"/>
    <w:rPr>
      <w:rFonts w:ascii="Tahoma" w:eastAsia="Arial Unicode MS" w:hAnsi="Tahoma" w:cs="Tahoma"/>
      <w:color w:val="000000"/>
      <w:sz w:val="16"/>
      <w:szCs w:val="16"/>
    </w:rPr>
  </w:style>
  <w:style w:type="paragraph" w:customStyle="1" w:styleId="1f8">
    <w:name w:val="Заголовок оглавления1"/>
    <w:basedOn w:val="1"/>
    <w:next w:val="a4"/>
    <w:uiPriority w:val="99"/>
    <w:semiHidden/>
    <w:rsid w:val="00AD7268"/>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6">
    <w:name w:val="Абзац списка11"/>
    <w:basedOn w:val="a4"/>
    <w:uiPriority w:val="34"/>
    <w:qFormat/>
    <w:rsid w:val="00AD7268"/>
    <w:pPr>
      <w:ind w:left="720"/>
    </w:pPr>
    <w:rPr>
      <w:sz w:val="24"/>
      <w:szCs w:val="24"/>
      <w:lang w:val="ru-RU"/>
    </w:rPr>
  </w:style>
  <w:style w:type="paragraph" w:customStyle="1" w:styleId="117">
    <w:name w:val="Без интервала11"/>
    <w:uiPriority w:val="99"/>
    <w:rsid w:val="00AD7268"/>
    <w:rPr>
      <w:rFonts w:ascii="Calibri" w:eastAsia="Calibri" w:hAnsi="Calibri" w:cs="Calibri"/>
      <w:sz w:val="22"/>
      <w:szCs w:val="22"/>
      <w:lang w:eastAsia="en-US"/>
    </w:rPr>
  </w:style>
  <w:style w:type="character" w:customStyle="1" w:styleId="style221">
    <w:name w:val="style221"/>
    <w:uiPriority w:val="99"/>
    <w:rsid w:val="00AD7268"/>
    <w:rPr>
      <w:rFonts w:ascii="Arial" w:hAnsi="Arial" w:cs="Arial"/>
      <w:sz w:val="18"/>
      <w:szCs w:val="18"/>
    </w:rPr>
  </w:style>
  <w:style w:type="table" w:customStyle="1" w:styleId="118">
    <w:name w:val="Сетка таблицы11"/>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
    <w:name w:val="Сетка таблицы13"/>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rsid w:val="00AD7268"/>
    <w:rPr>
      <w:rFonts w:ascii="Calibri" w:hAnsi="Calibri" w:cs="Calibri"/>
      <w:sz w:val="22"/>
      <w:szCs w:val="22"/>
      <w:lang w:eastAsia="en-US"/>
    </w:rPr>
  </w:style>
  <w:style w:type="table" w:customStyle="1" w:styleId="86">
    <w:name w:val="Сетка таблицы8"/>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b">
    <w:name w:val="Абзац списка3"/>
    <w:basedOn w:val="a4"/>
    <w:rsid w:val="00AD7268"/>
    <w:pPr>
      <w:ind w:left="720"/>
      <w:contextualSpacing/>
    </w:pPr>
    <w:rPr>
      <w:sz w:val="24"/>
      <w:szCs w:val="28"/>
      <w:lang w:val="ru-RU"/>
    </w:rPr>
  </w:style>
  <w:style w:type="paragraph" w:customStyle="1" w:styleId="223">
    <w:name w:val="Знак2 Знак Знак Знак Знак Знак Знак2"/>
    <w:basedOn w:val="a4"/>
    <w:rsid w:val="00AD7268"/>
    <w:pPr>
      <w:spacing w:after="160" w:line="240" w:lineRule="exact"/>
    </w:pPr>
    <w:rPr>
      <w:rFonts w:ascii="Verdana" w:hAnsi="Verdana"/>
      <w:sz w:val="24"/>
      <w:szCs w:val="24"/>
      <w:lang w:eastAsia="en-US"/>
    </w:rPr>
  </w:style>
  <w:style w:type="paragraph" w:customStyle="1" w:styleId="1120">
    <w:name w:val="Знак Знак112"/>
    <w:basedOn w:val="a4"/>
    <w:rsid w:val="00AD7268"/>
    <w:pPr>
      <w:spacing w:after="160" w:line="240" w:lineRule="exact"/>
    </w:pPr>
    <w:rPr>
      <w:rFonts w:ascii="Verdana" w:hAnsi="Verdana"/>
      <w:sz w:val="24"/>
      <w:szCs w:val="24"/>
      <w:lang w:eastAsia="en-US"/>
    </w:rPr>
  </w:style>
  <w:style w:type="paragraph" w:customStyle="1" w:styleId="2ff1">
    <w:name w:val="Знак Знак Знак Знак Знак Знак2"/>
    <w:basedOn w:val="a4"/>
    <w:rsid w:val="00AD7268"/>
    <w:pPr>
      <w:spacing w:after="160" w:line="240" w:lineRule="exact"/>
    </w:pPr>
    <w:rPr>
      <w:rFonts w:ascii="Verdana" w:hAnsi="Verdana" w:cs="Verdana"/>
      <w:sz w:val="24"/>
      <w:szCs w:val="24"/>
      <w:lang w:eastAsia="en-US"/>
    </w:rPr>
  </w:style>
  <w:style w:type="paragraph" w:customStyle="1" w:styleId="4f1">
    <w:name w:val="Без интервала4"/>
    <w:rsid w:val="00AD7268"/>
    <w:rPr>
      <w:rFonts w:ascii="Calibri" w:hAnsi="Calibri"/>
      <w:sz w:val="22"/>
      <w:szCs w:val="22"/>
      <w:lang w:eastAsia="en-US"/>
    </w:rPr>
  </w:style>
  <w:style w:type="paragraph" w:customStyle="1" w:styleId="3fc">
    <w:name w:val="Знак3"/>
    <w:basedOn w:val="a4"/>
    <w:rsid w:val="00AD7268"/>
    <w:pPr>
      <w:spacing w:after="160" w:line="240" w:lineRule="exact"/>
    </w:pPr>
    <w:rPr>
      <w:rFonts w:ascii="Verdana" w:hAnsi="Verdana"/>
      <w:sz w:val="24"/>
      <w:szCs w:val="24"/>
      <w:lang w:eastAsia="en-US"/>
    </w:rPr>
  </w:style>
  <w:style w:type="paragraph" w:customStyle="1" w:styleId="1f9">
    <w:name w:val="Знак Знак Знак Знак Знак Знак Знак Знак Знак1"/>
    <w:basedOn w:val="a4"/>
    <w:next w:val="20"/>
    <w:autoRedefine/>
    <w:rsid w:val="00AD7268"/>
    <w:pPr>
      <w:spacing w:after="160" w:line="240" w:lineRule="exact"/>
      <w:jc w:val="right"/>
    </w:pPr>
    <w:rPr>
      <w:noProof/>
      <w:sz w:val="24"/>
      <w:szCs w:val="24"/>
      <w:lang w:eastAsia="en-US"/>
    </w:rPr>
  </w:style>
  <w:style w:type="character" w:customStyle="1" w:styleId="okpdspan1">
    <w:name w:val="okpd_span1"/>
    <w:rsid w:val="00AD7268"/>
    <w:rPr>
      <w:b/>
      <w:bCs/>
    </w:rPr>
  </w:style>
  <w:style w:type="paragraph" w:customStyle="1" w:styleId="Iauiue">
    <w:name w:val="Iau?iue"/>
    <w:uiPriority w:val="99"/>
    <w:rsid w:val="00AD7268"/>
    <w:rPr>
      <w:lang w:val="en-US"/>
    </w:rPr>
  </w:style>
  <w:style w:type="paragraph" w:customStyle="1" w:styleId="iauiuebullet1gif">
    <w:name w:val="iauiuebullet1.gif"/>
    <w:basedOn w:val="a4"/>
    <w:rsid w:val="00AD7268"/>
    <w:pPr>
      <w:spacing w:before="100" w:beforeAutospacing="1" w:after="100" w:afterAutospacing="1"/>
    </w:pPr>
    <w:rPr>
      <w:sz w:val="24"/>
      <w:szCs w:val="24"/>
      <w:lang w:val="ru-RU"/>
    </w:rPr>
  </w:style>
  <w:style w:type="paragraph" w:customStyle="1" w:styleId="5c">
    <w:name w:val="Без интервала5"/>
    <w:basedOn w:val="a4"/>
    <w:rsid w:val="00AD7268"/>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AD7268"/>
  </w:style>
  <w:style w:type="character" w:customStyle="1" w:styleId="product-description--features-item-value">
    <w:name w:val="product-description--features-item-value"/>
    <w:rsid w:val="00AD7268"/>
  </w:style>
  <w:style w:type="character" w:customStyle="1" w:styleId="shopparamvalue">
    <w:name w:val="shop_param_value"/>
    <w:rsid w:val="00AD7268"/>
  </w:style>
  <w:style w:type="character" w:customStyle="1" w:styleId="recipeingredientitemnamebox">
    <w:name w:val="recipe__ingredient__item__name__box"/>
    <w:rsid w:val="00AD7268"/>
  </w:style>
  <w:style w:type="character" w:customStyle="1" w:styleId="value">
    <w:name w:val="value"/>
    <w:rsid w:val="00AD7268"/>
  </w:style>
  <w:style w:type="character" w:customStyle="1" w:styleId="type">
    <w:name w:val="type"/>
    <w:rsid w:val="00AD7268"/>
  </w:style>
  <w:style w:type="character" w:customStyle="1" w:styleId="bigpic">
    <w:name w:val="big_pic"/>
    <w:rsid w:val="00AD7268"/>
  </w:style>
  <w:style w:type="paragraph" w:styleId="z-">
    <w:name w:val="HTML Top of Form"/>
    <w:basedOn w:val="a4"/>
    <w:next w:val="a4"/>
    <w:link w:val="z-0"/>
    <w:hidden/>
    <w:unhideWhenUsed/>
    <w:rsid w:val="00AD7268"/>
    <w:pPr>
      <w:pBdr>
        <w:bottom w:val="single" w:sz="6" w:space="1" w:color="auto"/>
      </w:pBdr>
      <w:jc w:val="center"/>
    </w:pPr>
    <w:rPr>
      <w:rFonts w:ascii="Arial" w:hAnsi="Arial"/>
      <w:vanish/>
      <w:sz w:val="16"/>
      <w:szCs w:val="16"/>
    </w:rPr>
  </w:style>
  <w:style w:type="character" w:customStyle="1" w:styleId="z-0">
    <w:name w:val="z-Начало формы Знак"/>
    <w:link w:val="z-"/>
    <w:rsid w:val="00AD7268"/>
    <w:rPr>
      <w:rFonts w:ascii="Arial" w:hAnsi="Arial"/>
      <w:vanish/>
      <w:sz w:val="16"/>
      <w:szCs w:val="16"/>
    </w:rPr>
  </w:style>
  <w:style w:type="paragraph" w:styleId="z-1">
    <w:name w:val="HTML Bottom of Form"/>
    <w:basedOn w:val="a4"/>
    <w:next w:val="a4"/>
    <w:link w:val="z-2"/>
    <w:hidden/>
    <w:unhideWhenUsed/>
    <w:rsid w:val="00AD7268"/>
    <w:pPr>
      <w:pBdr>
        <w:top w:val="single" w:sz="6" w:space="1" w:color="auto"/>
      </w:pBdr>
      <w:jc w:val="center"/>
    </w:pPr>
    <w:rPr>
      <w:rFonts w:ascii="Arial" w:hAnsi="Arial"/>
      <w:vanish/>
      <w:sz w:val="16"/>
      <w:szCs w:val="16"/>
    </w:rPr>
  </w:style>
  <w:style w:type="character" w:customStyle="1" w:styleId="z-2">
    <w:name w:val="z-Конец формы Знак"/>
    <w:link w:val="z-1"/>
    <w:rsid w:val="00AD7268"/>
    <w:rPr>
      <w:rFonts w:ascii="Arial" w:hAnsi="Arial"/>
      <w:vanish/>
      <w:sz w:val="16"/>
      <w:szCs w:val="16"/>
    </w:rPr>
  </w:style>
  <w:style w:type="paragraph" w:customStyle="1" w:styleId="codprd">
    <w:name w:val="codprd"/>
    <w:basedOn w:val="a4"/>
    <w:rsid w:val="00AD7268"/>
    <w:pPr>
      <w:spacing w:before="100" w:beforeAutospacing="1" w:after="100" w:afterAutospacing="1"/>
    </w:pPr>
    <w:rPr>
      <w:sz w:val="24"/>
      <w:szCs w:val="24"/>
      <w:lang w:val="ru-RU"/>
    </w:rPr>
  </w:style>
  <w:style w:type="character" w:customStyle="1" w:styleId="psm">
    <w:name w:val="psm"/>
    <w:rsid w:val="00AD7268"/>
  </w:style>
  <w:style w:type="character" w:customStyle="1" w:styleId="redbrd">
    <w:name w:val="red_brd"/>
    <w:rsid w:val="00AD7268"/>
  </w:style>
  <w:style w:type="character" w:customStyle="1" w:styleId="1fa">
    <w:name w:val="Строгий1"/>
    <w:rsid w:val="00AD7268"/>
  </w:style>
  <w:style w:type="character" w:customStyle="1" w:styleId="goods-full--features-item-name">
    <w:name w:val="goods-full--features-item-name"/>
    <w:rsid w:val="00AD7268"/>
  </w:style>
  <w:style w:type="character" w:customStyle="1" w:styleId="goods-full--features-item-value">
    <w:name w:val="goods-full--features-item-value"/>
    <w:rsid w:val="00AD7268"/>
  </w:style>
  <w:style w:type="character" w:customStyle="1" w:styleId="x-phmenubutton">
    <w:name w:val="x-ph__menu__button"/>
    <w:rsid w:val="00AD7268"/>
  </w:style>
  <w:style w:type="character" w:customStyle="1" w:styleId="highlight">
    <w:name w:val="highlight"/>
    <w:rsid w:val="00AD7268"/>
  </w:style>
  <w:style w:type="paragraph" w:customStyle="1" w:styleId="Iacaaiea">
    <w:name w:val="Iacaaiea"/>
    <w:basedOn w:val="Iauiue"/>
    <w:rsid w:val="00AD7268"/>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AD7268"/>
    <w:rPr>
      <w:rFonts w:ascii="Arial" w:eastAsia="Times New Roman" w:hAnsi="Arial" w:cs="Arial"/>
      <w:b/>
      <w:bCs/>
      <w:color w:val="0152AF"/>
      <w:kern w:val="36"/>
      <w:sz w:val="29"/>
      <w:szCs w:val="29"/>
      <w:lang w:eastAsia="ru-RU"/>
    </w:rPr>
  </w:style>
  <w:style w:type="character" w:customStyle="1" w:styleId="NoSpacingChar">
    <w:name w:val="No Spacing Char"/>
    <w:link w:val="122"/>
    <w:locked/>
    <w:rsid w:val="00AD7268"/>
    <w:rPr>
      <w:rFonts w:ascii="Calibri" w:hAnsi="Calibri"/>
      <w:sz w:val="22"/>
      <w:szCs w:val="22"/>
      <w:lang w:eastAsia="en-US"/>
    </w:rPr>
  </w:style>
  <w:style w:type="paragraph" w:customStyle="1" w:styleId="afffff1">
    <w:name w:val="Словарная статья"/>
    <w:basedOn w:val="a4"/>
    <w:next w:val="a4"/>
    <w:rsid w:val="00AD7268"/>
    <w:pPr>
      <w:autoSpaceDE w:val="0"/>
      <w:autoSpaceDN w:val="0"/>
      <w:adjustRightInd w:val="0"/>
      <w:ind w:right="118"/>
      <w:jc w:val="both"/>
    </w:pPr>
    <w:rPr>
      <w:rFonts w:ascii="Arial" w:hAnsi="Arial"/>
      <w:lang w:val="ru-RU"/>
    </w:rPr>
  </w:style>
  <w:style w:type="paragraph" w:customStyle="1" w:styleId="afffff2">
    <w:name w:val="регистрационные поля"/>
    <w:basedOn w:val="a4"/>
    <w:rsid w:val="00AD7268"/>
    <w:pPr>
      <w:spacing w:line="240" w:lineRule="exact"/>
      <w:jc w:val="center"/>
    </w:pPr>
    <w:rPr>
      <w:sz w:val="28"/>
    </w:rPr>
  </w:style>
  <w:style w:type="paragraph" w:customStyle="1" w:styleId="312">
    <w:name w:val="аголовок 31"/>
    <w:basedOn w:val="a4"/>
    <w:next w:val="a4"/>
    <w:rsid w:val="00AD7268"/>
    <w:pPr>
      <w:keepNext/>
      <w:jc w:val="both"/>
    </w:pPr>
    <w:rPr>
      <w:sz w:val="24"/>
      <w:szCs w:val="24"/>
      <w:lang w:val="ru-RU"/>
    </w:rPr>
  </w:style>
  <w:style w:type="numbering" w:customStyle="1" w:styleId="1111">
    <w:name w:val="Нет списка111"/>
    <w:next w:val="a7"/>
    <w:uiPriority w:val="99"/>
    <w:semiHidden/>
    <w:rsid w:val="00AD7268"/>
  </w:style>
  <w:style w:type="paragraph" w:customStyle="1" w:styleId="31">
    <w:name w:val="Раздел 3"/>
    <w:basedOn w:val="a4"/>
    <w:rsid w:val="00AD7268"/>
    <w:pPr>
      <w:numPr>
        <w:numId w:val="20"/>
      </w:numPr>
      <w:spacing w:before="120" w:after="120"/>
      <w:jc w:val="center"/>
    </w:pPr>
    <w:rPr>
      <w:b/>
      <w:bCs/>
      <w:sz w:val="24"/>
      <w:szCs w:val="24"/>
      <w:lang w:val="ru-RU"/>
    </w:rPr>
  </w:style>
  <w:style w:type="paragraph" w:customStyle="1" w:styleId="a2">
    <w:name w:val="Условия контракта"/>
    <w:basedOn w:val="a4"/>
    <w:rsid w:val="00AD7268"/>
    <w:pPr>
      <w:numPr>
        <w:numId w:val="19"/>
      </w:numPr>
      <w:spacing w:before="240" w:after="120"/>
      <w:jc w:val="both"/>
    </w:pPr>
    <w:rPr>
      <w:b/>
      <w:bCs/>
      <w:sz w:val="24"/>
      <w:szCs w:val="24"/>
      <w:lang w:val="ru-RU"/>
    </w:rPr>
  </w:style>
  <w:style w:type="paragraph" w:customStyle="1" w:styleId="afffff3">
    <w:name w:val="Тендерные данные"/>
    <w:basedOn w:val="a4"/>
    <w:rsid w:val="00AD7268"/>
    <w:pPr>
      <w:tabs>
        <w:tab w:val="left" w:pos="1985"/>
      </w:tabs>
      <w:spacing w:before="120" w:after="60"/>
      <w:jc w:val="both"/>
    </w:pPr>
    <w:rPr>
      <w:b/>
      <w:bCs/>
      <w:sz w:val="24"/>
      <w:szCs w:val="24"/>
      <w:lang w:val="ru-RU"/>
    </w:rPr>
  </w:style>
  <w:style w:type="paragraph" w:customStyle="1" w:styleId="afffff4">
    <w:name w:val="Подраздел"/>
    <w:basedOn w:val="a4"/>
    <w:rsid w:val="00AD7268"/>
    <w:pPr>
      <w:suppressAutoHyphens/>
      <w:spacing w:before="240" w:after="120"/>
      <w:jc w:val="center"/>
    </w:pPr>
    <w:rPr>
      <w:rFonts w:ascii="TimesDL" w:hAnsi="TimesDL" w:cs="TimesDL"/>
      <w:b/>
      <w:bCs/>
      <w:smallCaps/>
      <w:spacing w:val="-2"/>
      <w:sz w:val="24"/>
      <w:szCs w:val="24"/>
      <w:lang w:val="ru-RU"/>
    </w:rPr>
  </w:style>
  <w:style w:type="paragraph" w:customStyle="1" w:styleId="afffff5">
    <w:name w:val="Таблица шапка"/>
    <w:basedOn w:val="a4"/>
    <w:rsid w:val="00AD7268"/>
    <w:pPr>
      <w:keepNext/>
      <w:spacing w:before="40" w:after="40"/>
      <w:ind w:left="57" w:right="57"/>
    </w:pPr>
    <w:rPr>
      <w:sz w:val="18"/>
      <w:szCs w:val="18"/>
      <w:lang w:val="ru-RU"/>
    </w:rPr>
  </w:style>
  <w:style w:type="paragraph" w:customStyle="1" w:styleId="afffff6">
    <w:name w:val="пункт"/>
    <w:basedOn w:val="a4"/>
    <w:rsid w:val="00AD7268"/>
    <w:pPr>
      <w:tabs>
        <w:tab w:val="num" w:pos="1135"/>
      </w:tabs>
      <w:spacing w:before="60" w:after="60"/>
      <w:ind w:left="-283" w:firstLine="567"/>
    </w:pPr>
    <w:rPr>
      <w:sz w:val="24"/>
      <w:szCs w:val="24"/>
      <w:lang w:val="ru-RU"/>
    </w:rPr>
  </w:style>
  <w:style w:type="character" w:customStyle="1" w:styleId="afffff7">
    <w:name w:val="Обычный + полужирный Знак"/>
    <w:aliases w:val="По центру Знак"/>
    <w:link w:val="afffff8"/>
    <w:locked/>
    <w:rsid w:val="00AD7268"/>
    <w:rPr>
      <w:b/>
      <w:bCs/>
      <w:sz w:val="24"/>
      <w:szCs w:val="24"/>
    </w:rPr>
  </w:style>
  <w:style w:type="paragraph" w:customStyle="1" w:styleId="afffff8">
    <w:name w:val="Обычный + полужирный"/>
    <w:aliases w:val="По центру"/>
    <w:basedOn w:val="a4"/>
    <w:link w:val="afffff7"/>
    <w:rsid w:val="00AD7268"/>
    <w:pPr>
      <w:keepNext/>
      <w:keepLines/>
      <w:widowControl w:val="0"/>
      <w:suppressLineNumbers/>
      <w:suppressAutoHyphens/>
      <w:spacing w:after="60"/>
      <w:jc w:val="center"/>
    </w:pPr>
    <w:rPr>
      <w:b/>
      <w:bCs/>
      <w:sz w:val="24"/>
      <w:szCs w:val="24"/>
      <w:lang w:val="ru-RU"/>
    </w:rPr>
  </w:style>
  <w:style w:type="character" w:customStyle="1" w:styleId="afffff9">
    <w:name w:val="Таблицы (моноширинный) Знак"/>
    <w:link w:val="afffffa"/>
    <w:locked/>
    <w:rsid w:val="00AD7268"/>
    <w:rPr>
      <w:rFonts w:ascii="Courier New" w:hAnsi="Courier New" w:cs="Courier New"/>
    </w:rPr>
  </w:style>
  <w:style w:type="paragraph" w:customStyle="1" w:styleId="afffffa">
    <w:name w:val="Таблицы (моноширинный)"/>
    <w:basedOn w:val="a4"/>
    <w:next w:val="a4"/>
    <w:link w:val="afffff9"/>
    <w:rsid w:val="00AD7268"/>
    <w:pPr>
      <w:widowControl w:val="0"/>
      <w:autoSpaceDE w:val="0"/>
      <w:autoSpaceDN w:val="0"/>
      <w:adjustRightInd w:val="0"/>
      <w:jc w:val="both"/>
    </w:pPr>
    <w:rPr>
      <w:rFonts w:ascii="Courier New" w:hAnsi="Courier New" w:cs="Courier New"/>
      <w:lang w:val="ru-RU"/>
    </w:rPr>
  </w:style>
  <w:style w:type="paragraph" w:customStyle="1" w:styleId="afffffb">
    <w:name w:val="Òàáëèöà øàïêà"/>
    <w:basedOn w:val="a4"/>
    <w:rsid w:val="00AD7268"/>
    <w:pPr>
      <w:keepNext/>
      <w:spacing w:before="40" w:after="40"/>
      <w:ind w:left="57" w:right="57"/>
    </w:pPr>
    <w:rPr>
      <w:sz w:val="18"/>
      <w:lang w:val="ru-RU"/>
    </w:rPr>
  </w:style>
  <w:style w:type="paragraph" w:customStyle="1" w:styleId="afffffc">
    <w:name w:val="Òàáëèöà òåêñò"/>
    <w:basedOn w:val="a4"/>
    <w:rsid w:val="00AD7268"/>
    <w:pPr>
      <w:spacing w:before="40" w:after="40"/>
      <w:ind w:left="57" w:right="57"/>
    </w:pPr>
    <w:rPr>
      <w:sz w:val="22"/>
      <w:lang w:val="ru-RU"/>
    </w:rPr>
  </w:style>
  <w:style w:type="paragraph" w:customStyle="1" w:styleId="Oaaeeoa">
    <w:name w:val="Oaaeeoa"/>
    <w:basedOn w:val="a4"/>
    <w:rsid w:val="00AD7268"/>
    <w:pPr>
      <w:widowControl w:val="0"/>
      <w:spacing w:after="60"/>
    </w:pPr>
    <w:rPr>
      <w:sz w:val="24"/>
      <w:lang w:val="ru-RU"/>
    </w:rPr>
  </w:style>
  <w:style w:type="paragraph" w:customStyle="1" w:styleId="afffffd">
    <w:name w:val="Знак Знак Знак Знак Знак Знак Знак"/>
    <w:basedOn w:val="a4"/>
    <w:rsid w:val="00AD7268"/>
    <w:pPr>
      <w:spacing w:after="160" w:line="240" w:lineRule="exact"/>
    </w:pPr>
    <w:rPr>
      <w:rFonts w:ascii="Verdana" w:hAnsi="Verdana"/>
      <w:lang w:eastAsia="en-US"/>
    </w:rPr>
  </w:style>
  <w:style w:type="paragraph" w:customStyle="1" w:styleId="1112">
    <w:name w:val="111"/>
    <w:basedOn w:val="a4"/>
    <w:rsid w:val="00AD7268"/>
    <w:rPr>
      <w:rFonts w:ascii="Times New Roman CYR" w:hAnsi="Times New Roman CYR"/>
      <w:lang w:val="ru-RU"/>
    </w:rPr>
  </w:style>
  <w:style w:type="character" w:customStyle="1" w:styleId="DeltaViewInsertion">
    <w:name w:val="DeltaView Insertion"/>
    <w:rsid w:val="00AD7268"/>
    <w:rPr>
      <w:color w:val="0000FF"/>
      <w:spacing w:val="0"/>
      <w:u w:val="double"/>
    </w:rPr>
  </w:style>
  <w:style w:type="paragraph" w:styleId="2ff2">
    <w:name w:val="List Bullet 2"/>
    <w:basedOn w:val="a4"/>
    <w:rsid w:val="00AD7268"/>
    <w:pPr>
      <w:tabs>
        <w:tab w:val="num" w:pos="643"/>
      </w:tabs>
      <w:spacing w:after="60"/>
      <w:ind w:left="643" w:hanging="360"/>
      <w:jc w:val="both"/>
    </w:pPr>
    <w:rPr>
      <w:sz w:val="24"/>
      <w:szCs w:val="24"/>
      <w:lang w:val="ru-RU"/>
    </w:rPr>
  </w:style>
  <w:style w:type="paragraph" w:styleId="afffffe">
    <w:name w:val="Date"/>
    <w:basedOn w:val="a4"/>
    <w:next w:val="a4"/>
    <w:link w:val="affffff"/>
    <w:rsid w:val="00AD7268"/>
    <w:pPr>
      <w:spacing w:after="60"/>
      <w:jc w:val="both"/>
    </w:pPr>
    <w:rPr>
      <w:sz w:val="24"/>
      <w:szCs w:val="24"/>
    </w:rPr>
  </w:style>
  <w:style w:type="character" w:customStyle="1" w:styleId="affffff">
    <w:name w:val="Дата Знак"/>
    <w:link w:val="afffffe"/>
    <w:rsid w:val="00AD7268"/>
    <w:rPr>
      <w:sz w:val="24"/>
      <w:szCs w:val="24"/>
    </w:rPr>
  </w:style>
  <w:style w:type="paragraph" w:styleId="affffff0">
    <w:name w:val="Note Heading"/>
    <w:basedOn w:val="a4"/>
    <w:next w:val="a4"/>
    <w:link w:val="affffff1"/>
    <w:rsid w:val="00AD7268"/>
    <w:pPr>
      <w:spacing w:after="60"/>
      <w:jc w:val="both"/>
    </w:pPr>
    <w:rPr>
      <w:sz w:val="24"/>
      <w:szCs w:val="24"/>
    </w:rPr>
  </w:style>
  <w:style w:type="character" w:customStyle="1" w:styleId="affffff1">
    <w:name w:val="Заголовок записки Знак"/>
    <w:link w:val="affffff0"/>
    <w:rsid w:val="00AD7268"/>
    <w:rPr>
      <w:sz w:val="24"/>
      <w:szCs w:val="24"/>
    </w:rPr>
  </w:style>
  <w:style w:type="paragraph" w:customStyle="1" w:styleId="119">
    <w:name w:val="заголовок 11"/>
    <w:basedOn w:val="a4"/>
    <w:next w:val="a4"/>
    <w:rsid w:val="00AD7268"/>
    <w:pPr>
      <w:keepNext/>
      <w:autoSpaceDN w:val="0"/>
      <w:jc w:val="center"/>
    </w:pPr>
    <w:rPr>
      <w:sz w:val="24"/>
      <w:szCs w:val="24"/>
      <w:lang w:val="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rsid w:val="00AD7268"/>
    <w:pPr>
      <w:spacing w:before="100" w:beforeAutospacing="1" w:after="100" w:afterAutospacing="1"/>
    </w:pPr>
    <w:rPr>
      <w:rFonts w:ascii="Tahoma" w:hAnsi="Tahoma"/>
      <w:lang w:eastAsia="en-US"/>
    </w:rPr>
  </w:style>
  <w:style w:type="numbering" w:customStyle="1" w:styleId="124">
    <w:name w:val="Нет списка12"/>
    <w:next w:val="a7"/>
    <w:semiHidden/>
    <w:rsid w:val="00AD7268"/>
  </w:style>
  <w:style w:type="table" w:customStyle="1" w:styleId="213">
    <w:name w:val="Сетка таблицы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2">
    <w:name w:val="Основной шрифт"/>
    <w:semiHidden/>
    <w:rsid w:val="00AD7268"/>
  </w:style>
  <w:style w:type="character" w:customStyle="1" w:styleId="tags">
    <w:name w:val="tags"/>
    <w:rsid w:val="00AD7268"/>
    <w:rPr>
      <w:rFonts w:cs="Times New Roman"/>
    </w:rPr>
  </w:style>
  <w:style w:type="character" w:customStyle="1" w:styleId="num">
    <w:name w:val="num"/>
    <w:rsid w:val="00AD7268"/>
    <w:rPr>
      <w:rFonts w:cs="Times New Roman"/>
    </w:rPr>
  </w:style>
  <w:style w:type="character" w:customStyle="1" w:styleId="links">
    <w:name w:val="links"/>
    <w:rsid w:val="00AD7268"/>
    <w:rPr>
      <w:rFonts w:cs="Times New Roman"/>
    </w:rPr>
  </w:style>
  <w:style w:type="character" w:customStyle="1" w:styleId="textlogo">
    <w:name w:val="textlogo"/>
    <w:rsid w:val="00AD7268"/>
    <w:rPr>
      <w:rFonts w:cs="Times New Roman"/>
    </w:rPr>
  </w:style>
  <w:style w:type="character" w:customStyle="1" w:styleId="HeaderChar">
    <w:name w:val="Header Char"/>
    <w:locked/>
    <w:rsid w:val="00AD7268"/>
    <w:rPr>
      <w:rFonts w:ascii="Arial Unicode MS" w:eastAsia="Arial Unicode MS" w:hAnsi="Arial Unicode MS" w:cs="Arial Unicode MS"/>
      <w:color w:val="000000"/>
      <w:sz w:val="24"/>
      <w:szCs w:val="24"/>
      <w:lang w:eastAsia="ru-RU"/>
    </w:rPr>
  </w:style>
  <w:style w:type="character" w:customStyle="1" w:styleId="FooterChar">
    <w:name w:val="Footer Char"/>
    <w:locked/>
    <w:rsid w:val="00AD7268"/>
    <w:rPr>
      <w:rFonts w:ascii="Times New Roman" w:hAnsi="Times New Roman" w:cs="Times New Roman"/>
      <w:sz w:val="20"/>
      <w:szCs w:val="20"/>
      <w:lang w:val="en-US" w:eastAsia="ru-RU"/>
    </w:rPr>
  </w:style>
  <w:style w:type="character" w:customStyle="1" w:styleId="ecattext">
    <w:name w:val="ecattext"/>
    <w:uiPriority w:val="99"/>
    <w:rsid w:val="00AD7268"/>
  </w:style>
  <w:style w:type="paragraph" w:customStyle="1" w:styleId="1fb">
    <w:name w:val="Текст1"/>
    <w:basedOn w:val="a4"/>
    <w:rsid w:val="00AD7268"/>
    <w:pPr>
      <w:suppressAutoHyphens/>
    </w:pPr>
    <w:rPr>
      <w:rFonts w:ascii="Courier New" w:hAnsi="Courier New"/>
      <w:lang w:val="ru-RU" w:eastAsia="zh-CN"/>
    </w:rPr>
  </w:style>
  <w:style w:type="paragraph" w:customStyle="1" w:styleId="11a">
    <w:name w:val="Обычный11"/>
    <w:uiPriority w:val="99"/>
    <w:rsid w:val="00AD7268"/>
    <w:pPr>
      <w:widowControl w:val="0"/>
    </w:pPr>
  </w:style>
  <w:style w:type="paragraph" w:customStyle="1" w:styleId="4f2">
    <w:name w:val="Абзац списка4"/>
    <w:basedOn w:val="a4"/>
    <w:rsid w:val="00AD7268"/>
    <w:pPr>
      <w:ind w:left="720"/>
      <w:contextualSpacing/>
    </w:pPr>
    <w:rPr>
      <w:rFonts w:eastAsia="Calibri"/>
      <w:sz w:val="24"/>
      <w:szCs w:val="24"/>
      <w:lang w:val="ru-RU"/>
    </w:rPr>
  </w:style>
  <w:style w:type="paragraph" w:customStyle="1" w:styleId="3fd">
    <w:name w:val="Обычный3"/>
    <w:rsid w:val="00AD7268"/>
    <w:pPr>
      <w:widowControl w:val="0"/>
      <w:spacing w:line="300" w:lineRule="auto"/>
      <w:ind w:firstLine="560"/>
      <w:jc w:val="both"/>
    </w:pPr>
    <w:rPr>
      <w:snapToGrid w:val="0"/>
      <w:sz w:val="24"/>
    </w:rPr>
  </w:style>
  <w:style w:type="paragraph" w:customStyle="1" w:styleId="87">
    <w:name w:val="Основной текст8"/>
    <w:basedOn w:val="a4"/>
    <w:rsid w:val="00AD7268"/>
    <w:pPr>
      <w:jc w:val="both"/>
    </w:pPr>
    <w:rPr>
      <w:rFonts w:ascii="Arial" w:hAnsi="Arial"/>
      <w:sz w:val="24"/>
      <w:lang w:val="ru-RU"/>
    </w:rPr>
  </w:style>
  <w:style w:type="character" w:customStyle="1" w:styleId="date">
    <w:name w:val="date"/>
    <w:rsid w:val="00AD7268"/>
    <w:rPr>
      <w:rFonts w:cs="Times New Roman"/>
    </w:rPr>
  </w:style>
  <w:style w:type="paragraph" w:styleId="affffff3">
    <w:name w:val="List"/>
    <w:basedOn w:val="a4"/>
    <w:rsid w:val="00AD7268"/>
    <w:pPr>
      <w:ind w:left="283" w:hanging="283"/>
      <w:contextualSpacing/>
    </w:pPr>
    <w:rPr>
      <w:sz w:val="24"/>
      <w:szCs w:val="24"/>
      <w:lang w:val="ru-RU"/>
    </w:rPr>
  </w:style>
  <w:style w:type="paragraph" w:styleId="2ff3">
    <w:name w:val="List 2"/>
    <w:basedOn w:val="a4"/>
    <w:rsid w:val="00AD7268"/>
    <w:pPr>
      <w:ind w:left="566" w:hanging="283"/>
      <w:contextualSpacing/>
    </w:pPr>
    <w:rPr>
      <w:sz w:val="24"/>
      <w:szCs w:val="24"/>
      <w:lang w:val="ru-RU"/>
    </w:rPr>
  </w:style>
  <w:style w:type="paragraph" w:customStyle="1" w:styleId="ListNum2">
    <w:name w:val="ListNum2"/>
    <w:basedOn w:val="a4"/>
    <w:uiPriority w:val="99"/>
    <w:rsid w:val="00AD7268"/>
    <w:pPr>
      <w:numPr>
        <w:ilvl w:val="1"/>
        <w:numId w:val="21"/>
      </w:numPr>
      <w:tabs>
        <w:tab w:val="left" w:pos="567"/>
      </w:tabs>
      <w:spacing w:before="60"/>
      <w:ind w:left="568" w:hanging="284"/>
      <w:jc w:val="both"/>
    </w:pPr>
    <w:rPr>
      <w:sz w:val="22"/>
      <w:szCs w:val="22"/>
      <w:lang w:val="ru-RU"/>
    </w:rPr>
  </w:style>
  <w:style w:type="character" w:styleId="affffff4">
    <w:name w:val="Subtle Emphasis"/>
    <w:qFormat/>
    <w:rsid w:val="00AD7268"/>
    <w:rPr>
      <w:i/>
      <w:iCs/>
      <w:color w:val="808080"/>
    </w:rPr>
  </w:style>
  <w:style w:type="character" w:customStyle="1" w:styleId="spelle">
    <w:name w:val="spelle"/>
    <w:rsid w:val="00AD7268"/>
  </w:style>
  <w:style w:type="character" w:customStyle="1" w:styleId="grame">
    <w:name w:val="grame"/>
    <w:rsid w:val="00AD7268"/>
  </w:style>
  <w:style w:type="character" w:customStyle="1" w:styleId="1fc">
    <w:name w:val="Знак Знак1"/>
    <w:aliases w:val="Текст сноски Знак1,Знак21 Знак1"/>
    <w:locked/>
    <w:rsid w:val="00AD7268"/>
    <w:rPr>
      <w:b/>
      <w:bCs/>
      <w:iCs/>
      <w:sz w:val="24"/>
      <w:szCs w:val="24"/>
      <w:lang w:val="ru-RU" w:eastAsia="ru-RU" w:bidi="ar-SA"/>
    </w:rPr>
  </w:style>
  <w:style w:type="paragraph" w:customStyle="1" w:styleId="69">
    <w:name w:val="Без интервала6"/>
    <w:rsid w:val="00AD7268"/>
    <w:rPr>
      <w:rFonts w:ascii="Calibri" w:eastAsia="Calibri" w:hAnsi="Calibri"/>
      <w:sz w:val="22"/>
      <w:szCs w:val="22"/>
    </w:rPr>
  </w:style>
  <w:style w:type="numbering" w:customStyle="1" w:styleId="132">
    <w:name w:val="Нет списка13"/>
    <w:next w:val="a7"/>
    <w:uiPriority w:val="99"/>
    <w:semiHidden/>
    <w:rsid w:val="00AD7268"/>
  </w:style>
  <w:style w:type="numbering" w:customStyle="1" w:styleId="141">
    <w:name w:val="Нет списка14"/>
    <w:next w:val="a7"/>
    <w:uiPriority w:val="99"/>
    <w:semiHidden/>
    <w:unhideWhenUsed/>
    <w:rsid w:val="00AD7268"/>
  </w:style>
  <w:style w:type="numbering" w:customStyle="1" w:styleId="214">
    <w:name w:val="Нет списка21"/>
    <w:next w:val="a7"/>
    <w:semiHidden/>
    <w:rsid w:val="00AD7268"/>
  </w:style>
  <w:style w:type="numbering" w:customStyle="1" w:styleId="313">
    <w:name w:val="Нет списка31"/>
    <w:next w:val="a7"/>
    <w:semiHidden/>
    <w:rsid w:val="00AD7268"/>
  </w:style>
  <w:style w:type="numbering" w:customStyle="1" w:styleId="413">
    <w:name w:val="Нет списка41"/>
    <w:next w:val="a7"/>
    <w:uiPriority w:val="99"/>
    <w:semiHidden/>
    <w:unhideWhenUsed/>
    <w:rsid w:val="00AD7268"/>
  </w:style>
  <w:style w:type="numbering" w:customStyle="1" w:styleId="11110">
    <w:name w:val="Нет списка1111"/>
    <w:next w:val="a7"/>
    <w:semiHidden/>
    <w:rsid w:val="00AD7268"/>
  </w:style>
  <w:style w:type="table" w:customStyle="1" w:styleId="142">
    <w:name w:val="Сетка таблицы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
    <w:name w:val="Сетка таблицы1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
    <w:name w:val="Сетка таблицы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7"/>
    <w:uiPriority w:val="99"/>
    <w:semiHidden/>
    <w:unhideWhenUsed/>
    <w:rsid w:val="00AD7268"/>
  </w:style>
  <w:style w:type="numbering" w:customStyle="1" w:styleId="1210">
    <w:name w:val="Нет списка121"/>
    <w:next w:val="a7"/>
    <w:semiHidden/>
    <w:rsid w:val="00AD7268"/>
  </w:style>
  <w:style w:type="table" w:customStyle="1" w:styleId="314">
    <w:name w:val="Сетка таблицы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7"/>
    <w:uiPriority w:val="99"/>
    <w:semiHidden/>
    <w:unhideWhenUsed/>
    <w:rsid w:val="00AD7268"/>
  </w:style>
  <w:style w:type="table" w:customStyle="1" w:styleId="97">
    <w:name w:val="Сетка таблицы9"/>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0">
    <w:name w:val="Нет списка16"/>
    <w:next w:val="a7"/>
    <w:uiPriority w:val="99"/>
    <w:semiHidden/>
    <w:rsid w:val="00AD7268"/>
  </w:style>
  <w:style w:type="table" w:customStyle="1" w:styleId="106">
    <w:name w:val="Сетка таблицы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0">
    <w:name w:val="Нет списка17"/>
    <w:next w:val="a7"/>
    <w:uiPriority w:val="99"/>
    <w:semiHidden/>
    <w:unhideWhenUsed/>
    <w:rsid w:val="00AD7268"/>
  </w:style>
  <w:style w:type="numbering" w:customStyle="1" w:styleId="225">
    <w:name w:val="Нет списка22"/>
    <w:next w:val="a7"/>
    <w:semiHidden/>
    <w:rsid w:val="00AD7268"/>
  </w:style>
  <w:style w:type="numbering" w:customStyle="1" w:styleId="322">
    <w:name w:val="Нет списка32"/>
    <w:next w:val="a7"/>
    <w:semiHidden/>
    <w:rsid w:val="00AD7268"/>
  </w:style>
  <w:style w:type="numbering" w:customStyle="1" w:styleId="423">
    <w:name w:val="Нет списка42"/>
    <w:next w:val="a7"/>
    <w:uiPriority w:val="99"/>
    <w:semiHidden/>
    <w:unhideWhenUsed/>
    <w:rsid w:val="00AD7268"/>
  </w:style>
  <w:style w:type="numbering" w:customStyle="1" w:styleId="1121">
    <w:name w:val="Нет списка112"/>
    <w:next w:val="a7"/>
    <w:semiHidden/>
    <w:rsid w:val="00AD7268"/>
  </w:style>
  <w:style w:type="table" w:customStyle="1" w:styleId="152">
    <w:name w:val="Сетка таблицы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
    <w:name w:val="Сетка таблицы1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
    <w:name w:val="Сетка таблицы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
    <w:name w:val="Нет списка52"/>
    <w:next w:val="a7"/>
    <w:uiPriority w:val="99"/>
    <w:semiHidden/>
    <w:unhideWhenUsed/>
    <w:rsid w:val="00AD7268"/>
  </w:style>
  <w:style w:type="numbering" w:customStyle="1" w:styleId="1220">
    <w:name w:val="Нет списка122"/>
    <w:next w:val="a7"/>
    <w:semiHidden/>
    <w:rsid w:val="00AD7268"/>
  </w:style>
  <w:style w:type="table" w:customStyle="1" w:styleId="323">
    <w:name w:val="Сетка таблицы3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
    <w:name w:val="Сетка таблицы2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7"/>
    <w:uiPriority w:val="99"/>
    <w:semiHidden/>
    <w:unhideWhenUsed/>
    <w:rsid w:val="00AD7268"/>
  </w:style>
  <w:style w:type="numbering" w:customStyle="1" w:styleId="180">
    <w:name w:val="Нет списка18"/>
    <w:next w:val="a7"/>
    <w:uiPriority w:val="99"/>
    <w:semiHidden/>
    <w:rsid w:val="00AD7268"/>
  </w:style>
  <w:style w:type="numbering" w:customStyle="1" w:styleId="190">
    <w:name w:val="Нет списка19"/>
    <w:next w:val="a7"/>
    <w:uiPriority w:val="99"/>
    <w:semiHidden/>
    <w:unhideWhenUsed/>
    <w:rsid w:val="00AD7268"/>
  </w:style>
  <w:style w:type="numbering" w:customStyle="1" w:styleId="232">
    <w:name w:val="Нет списка23"/>
    <w:next w:val="a7"/>
    <w:semiHidden/>
    <w:rsid w:val="00AD7268"/>
  </w:style>
  <w:style w:type="numbering" w:customStyle="1" w:styleId="332">
    <w:name w:val="Нет списка33"/>
    <w:next w:val="a7"/>
    <w:semiHidden/>
    <w:rsid w:val="00AD7268"/>
  </w:style>
  <w:style w:type="numbering" w:customStyle="1" w:styleId="431">
    <w:name w:val="Нет списка43"/>
    <w:next w:val="a7"/>
    <w:uiPriority w:val="99"/>
    <w:semiHidden/>
    <w:unhideWhenUsed/>
    <w:rsid w:val="00AD7268"/>
  </w:style>
  <w:style w:type="numbering" w:customStyle="1" w:styleId="1131">
    <w:name w:val="Нет списка113"/>
    <w:next w:val="a7"/>
    <w:semiHidden/>
    <w:rsid w:val="00AD7268"/>
  </w:style>
  <w:style w:type="table" w:customStyle="1" w:styleId="161">
    <w:name w:val="Сетка таблицы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
    <w:name w:val="Сетка таблицы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7"/>
    <w:uiPriority w:val="99"/>
    <w:semiHidden/>
    <w:unhideWhenUsed/>
    <w:rsid w:val="00AD7268"/>
  </w:style>
  <w:style w:type="numbering" w:customStyle="1" w:styleId="1230">
    <w:name w:val="Нет списка123"/>
    <w:next w:val="a7"/>
    <w:semiHidden/>
    <w:rsid w:val="00AD7268"/>
  </w:style>
  <w:style w:type="table" w:customStyle="1" w:styleId="333">
    <w:name w:val="Сетка таблицы3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
    <w:name w:val="Сетка таблицы1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7"/>
    <w:uiPriority w:val="99"/>
    <w:semiHidden/>
    <w:unhideWhenUsed/>
    <w:rsid w:val="00AD7268"/>
  </w:style>
  <w:style w:type="numbering" w:customStyle="1" w:styleId="710">
    <w:name w:val="Нет списка71"/>
    <w:next w:val="a7"/>
    <w:uiPriority w:val="99"/>
    <w:semiHidden/>
    <w:unhideWhenUsed/>
    <w:rsid w:val="00AD7268"/>
  </w:style>
  <w:style w:type="numbering" w:customStyle="1" w:styleId="200">
    <w:name w:val="Нет списка20"/>
    <w:next w:val="a7"/>
    <w:uiPriority w:val="99"/>
    <w:semiHidden/>
    <w:rsid w:val="00AD7268"/>
  </w:style>
  <w:style w:type="numbering" w:customStyle="1" w:styleId="1100">
    <w:name w:val="Нет списка110"/>
    <w:next w:val="a7"/>
    <w:uiPriority w:val="99"/>
    <w:semiHidden/>
    <w:unhideWhenUsed/>
    <w:rsid w:val="00AD7268"/>
  </w:style>
  <w:style w:type="numbering" w:customStyle="1" w:styleId="241">
    <w:name w:val="Нет списка24"/>
    <w:next w:val="a7"/>
    <w:semiHidden/>
    <w:rsid w:val="00AD7268"/>
  </w:style>
  <w:style w:type="numbering" w:customStyle="1" w:styleId="340">
    <w:name w:val="Нет списка34"/>
    <w:next w:val="a7"/>
    <w:semiHidden/>
    <w:rsid w:val="00AD7268"/>
  </w:style>
  <w:style w:type="numbering" w:customStyle="1" w:styleId="441">
    <w:name w:val="Нет списка44"/>
    <w:next w:val="a7"/>
    <w:uiPriority w:val="99"/>
    <w:semiHidden/>
    <w:unhideWhenUsed/>
    <w:rsid w:val="00AD7268"/>
  </w:style>
  <w:style w:type="numbering" w:customStyle="1" w:styleId="1141">
    <w:name w:val="Нет списка114"/>
    <w:next w:val="a7"/>
    <w:semiHidden/>
    <w:rsid w:val="00AD7268"/>
  </w:style>
  <w:style w:type="table" w:customStyle="1" w:styleId="171">
    <w:name w:val="Сетка таблицы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
    <w:name w:val="Сетка таблицы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7"/>
    <w:uiPriority w:val="99"/>
    <w:semiHidden/>
    <w:unhideWhenUsed/>
    <w:rsid w:val="00AD7268"/>
  </w:style>
  <w:style w:type="numbering" w:customStyle="1" w:styleId="1240">
    <w:name w:val="Нет списка124"/>
    <w:next w:val="a7"/>
    <w:semiHidden/>
    <w:rsid w:val="00AD7268"/>
  </w:style>
  <w:style w:type="table" w:customStyle="1" w:styleId="341">
    <w:name w:val="Сетка таблицы3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
    <w:name w:val="Сетка таблицы1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7"/>
    <w:uiPriority w:val="99"/>
    <w:semiHidden/>
    <w:unhideWhenUsed/>
    <w:rsid w:val="00AD7268"/>
  </w:style>
  <w:style w:type="character" w:customStyle="1" w:styleId="ucoz-forum-post">
    <w:name w:val="ucoz-forum-post"/>
    <w:rsid w:val="00AD7268"/>
  </w:style>
  <w:style w:type="paragraph" w:customStyle="1" w:styleId="910">
    <w:name w:val="Заголовок 91"/>
    <w:basedOn w:val="a4"/>
    <w:next w:val="a4"/>
    <w:uiPriority w:val="99"/>
    <w:semiHidden/>
    <w:unhideWhenUsed/>
    <w:qFormat/>
    <w:rsid w:val="00AD7268"/>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7"/>
    <w:uiPriority w:val="99"/>
    <w:semiHidden/>
    <w:unhideWhenUsed/>
    <w:rsid w:val="00AD7268"/>
  </w:style>
  <w:style w:type="character" w:customStyle="1" w:styleId="1fd">
    <w:name w:val="Текст примечания Знак1"/>
    <w:uiPriority w:val="99"/>
    <w:rsid w:val="00AD7268"/>
  </w:style>
  <w:style w:type="character" w:customStyle="1" w:styleId="215">
    <w:name w:val="Основной текст с отступом 2 Знак1"/>
    <w:uiPriority w:val="99"/>
    <w:semiHidden/>
    <w:rsid w:val="00AD7268"/>
    <w:rPr>
      <w:rFonts w:ascii="Arial Unicode MS" w:eastAsia="Arial Unicode MS" w:hAnsi="Arial Unicode MS" w:cs="Arial Unicode MS"/>
      <w:color w:val="000000"/>
      <w:sz w:val="24"/>
      <w:szCs w:val="24"/>
    </w:rPr>
  </w:style>
  <w:style w:type="paragraph" w:customStyle="1" w:styleId="88">
    <w:name w:val="Основной текст8"/>
    <w:basedOn w:val="a4"/>
    <w:rsid w:val="00AD7268"/>
    <w:pPr>
      <w:jc w:val="both"/>
    </w:pPr>
    <w:rPr>
      <w:rFonts w:ascii="Arial" w:hAnsi="Arial"/>
      <w:sz w:val="24"/>
      <w:lang w:val="ru-RU"/>
    </w:rPr>
  </w:style>
  <w:style w:type="paragraph" w:customStyle="1" w:styleId="3fe">
    <w:name w:val="Обычный3"/>
    <w:rsid w:val="00AD7268"/>
    <w:pPr>
      <w:widowControl w:val="0"/>
      <w:snapToGrid w:val="0"/>
      <w:spacing w:line="300" w:lineRule="auto"/>
      <w:ind w:firstLine="560"/>
      <w:jc w:val="both"/>
    </w:pPr>
    <w:rPr>
      <w:sz w:val="24"/>
    </w:rPr>
  </w:style>
  <w:style w:type="paragraph" w:customStyle="1" w:styleId="98">
    <w:name w:val="Основной текст9"/>
    <w:basedOn w:val="a4"/>
    <w:rsid w:val="00AD7268"/>
    <w:pPr>
      <w:jc w:val="both"/>
    </w:pPr>
    <w:rPr>
      <w:rFonts w:ascii="Arial" w:hAnsi="Arial"/>
      <w:sz w:val="24"/>
      <w:lang w:val="ru-RU"/>
    </w:rPr>
  </w:style>
  <w:style w:type="paragraph" w:customStyle="1" w:styleId="affffff5">
    <w:name w:val="Комментарий"/>
    <w:basedOn w:val="a4"/>
    <w:next w:val="a4"/>
    <w:uiPriority w:val="99"/>
    <w:rsid w:val="00AD7268"/>
    <w:pPr>
      <w:shd w:val="clear" w:color="auto" w:fill="F0F0F0"/>
      <w:autoSpaceDE w:val="0"/>
      <w:autoSpaceDN w:val="0"/>
      <w:adjustRightInd w:val="0"/>
      <w:spacing w:before="75"/>
      <w:ind w:left="170"/>
      <w:jc w:val="both"/>
    </w:pPr>
    <w:rPr>
      <w:rFonts w:ascii="Arial" w:hAnsi="Arial" w:cs="Arial"/>
      <w:color w:val="353842"/>
      <w:sz w:val="24"/>
      <w:szCs w:val="24"/>
      <w:lang w:val="ru-RU"/>
    </w:rPr>
  </w:style>
  <w:style w:type="paragraph" w:customStyle="1" w:styleId="affffff6">
    <w:name w:val="Информация об изменениях документа"/>
    <w:basedOn w:val="affffff5"/>
    <w:next w:val="a4"/>
    <w:uiPriority w:val="99"/>
    <w:rsid w:val="00AD7268"/>
    <w:rPr>
      <w:i/>
      <w:iCs/>
    </w:rPr>
  </w:style>
  <w:style w:type="paragraph" w:customStyle="1" w:styleId="Heading">
    <w:name w:val="Heading"/>
    <w:rsid w:val="00AD7268"/>
    <w:pPr>
      <w:autoSpaceDE w:val="0"/>
      <w:autoSpaceDN w:val="0"/>
      <w:adjustRightInd w:val="0"/>
    </w:pPr>
    <w:rPr>
      <w:rFonts w:ascii="Arial" w:eastAsia="Calibri" w:hAnsi="Arial" w:cs="Arial"/>
      <w:b/>
      <w:bCs/>
      <w:sz w:val="22"/>
      <w:szCs w:val="22"/>
    </w:rPr>
  </w:style>
  <w:style w:type="paragraph" w:customStyle="1" w:styleId="4f3">
    <w:name w:val="Абзац списка4"/>
    <w:basedOn w:val="a4"/>
    <w:rsid w:val="00AD7268"/>
    <w:pPr>
      <w:ind w:left="720"/>
      <w:contextualSpacing/>
    </w:pPr>
    <w:rPr>
      <w:rFonts w:eastAsia="Calibri"/>
      <w:sz w:val="24"/>
      <w:szCs w:val="24"/>
      <w:lang w:val="ru-RU"/>
    </w:rPr>
  </w:style>
  <w:style w:type="paragraph" w:customStyle="1" w:styleId="4f4">
    <w:name w:val="Обычный4"/>
    <w:rsid w:val="00AD7268"/>
    <w:pPr>
      <w:widowControl w:val="0"/>
      <w:snapToGrid w:val="0"/>
      <w:spacing w:line="300" w:lineRule="auto"/>
      <w:ind w:firstLine="560"/>
      <w:jc w:val="both"/>
    </w:pPr>
    <w:rPr>
      <w:sz w:val="24"/>
    </w:rPr>
  </w:style>
  <w:style w:type="paragraph" w:customStyle="1" w:styleId="107">
    <w:name w:val="Основной текст10"/>
    <w:basedOn w:val="a4"/>
    <w:rsid w:val="00AD7268"/>
    <w:pPr>
      <w:jc w:val="both"/>
    </w:pPr>
    <w:rPr>
      <w:rFonts w:ascii="Arial" w:hAnsi="Arial"/>
      <w:sz w:val="24"/>
      <w:lang w:val="ru-RU"/>
    </w:rPr>
  </w:style>
  <w:style w:type="paragraph" w:customStyle="1" w:styleId="5d">
    <w:name w:val="Абзац списка5"/>
    <w:basedOn w:val="a4"/>
    <w:rsid w:val="00AD7268"/>
    <w:pPr>
      <w:ind w:left="720"/>
      <w:contextualSpacing/>
    </w:pPr>
    <w:rPr>
      <w:rFonts w:eastAsia="Calibri"/>
      <w:sz w:val="24"/>
      <w:szCs w:val="24"/>
      <w:lang w:val="ru-RU"/>
    </w:rPr>
  </w:style>
  <w:style w:type="paragraph" w:customStyle="1" w:styleId="5e">
    <w:name w:val="Обычный5"/>
    <w:rsid w:val="00AD7268"/>
    <w:pPr>
      <w:widowControl w:val="0"/>
      <w:snapToGrid w:val="0"/>
      <w:spacing w:line="300" w:lineRule="auto"/>
      <w:ind w:firstLine="560"/>
      <w:jc w:val="both"/>
    </w:pPr>
    <w:rPr>
      <w:sz w:val="24"/>
    </w:rPr>
  </w:style>
  <w:style w:type="paragraph" w:customStyle="1" w:styleId="11b">
    <w:name w:val="Основной текст11"/>
    <w:basedOn w:val="a4"/>
    <w:rsid w:val="00AD7268"/>
    <w:pPr>
      <w:jc w:val="both"/>
    </w:pPr>
    <w:rPr>
      <w:rFonts w:ascii="Arial" w:hAnsi="Arial"/>
      <w:sz w:val="24"/>
      <w:lang w:val="ru-RU"/>
    </w:rPr>
  </w:style>
  <w:style w:type="paragraph" w:customStyle="1" w:styleId="6a">
    <w:name w:val="Абзац списка6"/>
    <w:basedOn w:val="a4"/>
    <w:rsid w:val="00AD7268"/>
    <w:pPr>
      <w:ind w:left="720"/>
      <w:contextualSpacing/>
    </w:pPr>
    <w:rPr>
      <w:rFonts w:eastAsia="Calibri"/>
      <w:sz w:val="24"/>
      <w:szCs w:val="24"/>
      <w:lang w:val="ru-RU"/>
    </w:rPr>
  </w:style>
  <w:style w:type="paragraph" w:customStyle="1" w:styleId="6b">
    <w:name w:val="Обычный6"/>
    <w:rsid w:val="00AD7268"/>
    <w:pPr>
      <w:widowControl w:val="0"/>
      <w:snapToGrid w:val="0"/>
      <w:spacing w:line="300" w:lineRule="auto"/>
      <w:ind w:firstLine="560"/>
      <w:jc w:val="both"/>
    </w:pPr>
    <w:rPr>
      <w:sz w:val="24"/>
    </w:rPr>
  </w:style>
  <w:style w:type="paragraph" w:customStyle="1" w:styleId="125">
    <w:name w:val="Основной текст12"/>
    <w:basedOn w:val="a4"/>
    <w:rsid w:val="00AD7268"/>
    <w:pPr>
      <w:jc w:val="both"/>
    </w:pPr>
    <w:rPr>
      <w:rFonts w:ascii="Arial" w:hAnsi="Arial"/>
      <w:sz w:val="24"/>
      <w:lang w:val="ru-RU"/>
    </w:rPr>
  </w:style>
  <w:style w:type="character" w:customStyle="1" w:styleId="711">
    <w:name w:val="Заголовок 7 Знак1"/>
    <w:uiPriority w:val="9"/>
    <w:semiHidden/>
    <w:rsid w:val="00AD7268"/>
    <w:rPr>
      <w:rFonts w:ascii="Cambria" w:eastAsia="Times New Roman" w:hAnsi="Cambria" w:cs="Times New Roman"/>
      <w:bCs/>
      <w:i/>
      <w:iCs/>
      <w:smallCaps/>
      <w:color w:val="243F60"/>
      <w:lang w:eastAsia="ru-RU"/>
    </w:rPr>
  </w:style>
  <w:style w:type="character" w:customStyle="1" w:styleId="810">
    <w:name w:val="Заголовок 8 Знак1"/>
    <w:semiHidden/>
    <w:rsid w:val="00AD7268"/>
    <w:rPr>
      <w:rFonts w:ascii="Cambria" w:eastAsia="Times New Roman" w:hAnsi="Cambria" w:cs="Times New Roman"/>
      <w:bCs/>
      <w:smallCaps/>
      <w:color w:val="272727"/>
      <w:sz w:val="21"/>
      <w:szCs w:val="21"/>
      <w:lang w:eastAsia="ru-RU"/>
    </w:rPr>
  </w:style>
  <w:style w:type="character" w:customStyle="1" w:styleId="911">
    <w:name w:val="Заголовок 9 Знак1"/>
    <w:uiPriority w:val="99"/>
    <w:semiHidden/>
    <w:rsid w:val="00AD7268"/>
    <w:rPr>
      <w:rFonts w:ascii="Cambria" w:eastAsia="Times New Roman" w:hAnsi="Cambria" w:cs="Times New Roman"/>
      <w:bCs/>
      <w:i/>
      <w:iCs/>
      <w:smallCaps/>
      <w:color w:val="272727"/>
      <w:sz w:val="21"/>
      <w:szCs w:val="21"/>
      <w:lang w:eastAsia="ru-RU"/>
    </w:rPr>
  </w:style>
  <w:style w:type="character" w:customStyle="1" w:styleId="1fe">
    <w:name w:val="Текст выноски Знак1"/>
    <w:uiPriority w:val="99"/>
    <w:semiHidden/>
    <w:rsid w:val="00AD7268"/>
    <w:rPr>
      <w:rFonts w:ascii="Segoe UI" w:eastAsia="Arial Unicode MS" w:hAnsi="Segoe UI" w:cs="Segoe UI"/>
      <w:color w:val="000000"/>
      <w:sz w:val="18"/>
      <w:szCs w:val="18"/>
    </w:rPr>
  </w:style>
  <w:style w:type="character" w:customStyle="1" w:styleId="1ff">
    <w:name w:val="Верх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0">
    <w:name w:val="Ниж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1">
    <w:name w:val="Текст Знак1"/>
    <w:rsid w:val="00AD7268"/>
    <w:rPr>
      <w:rFonts w:ascii="Courier New" w:hAnsi="Courier New" w:cs="Courier New"/>
    </w:rPr>
  </w:style>
  <w:style w:type="character" w:customStyle="1" w:styleId="315">
    <w:name w:val="Основной текст с отступом 3 Знак1"/>
    <w:semiHidden/>
    <w:rsid w:val="00AD7268"/>
    <w:rPr>
      <w:rFonts w:ascii="Arial Unicode MS" w:eastAsia="Arial Unicode MS" w:hAnsi="Arial Unicode MS" w:cs="Arial Unicode MS"/>
      <w:color w:val="000000"/>
      <w:sz w:val="16"/>
      <w:szCs w:val="16"/>
    </w:rPr>
  </w:style>
  <w:style w:type="character" w:customStyle="1" w:styleId="216">
    <w:name w:val="Основной текст 2 Знак1"/>
    <w:uiPriority w:val="99"/>
    <w:semiHidden/>
    <w:rsid w:val="00AD7268"/>
    <w:rPr>
      <w:rFonts w:ascii="Arial Unicode MS" w:eastAsia="Arial Unicode MS" w:hAnsi="Arial Unicode MS" w:cs="Arial Unicode MS"/>
      <w:color w:val="000000"/>
      <w:sz w:val="24"/>
      <w:szCs w:val="24"/>
    </w:rPr>
  </w:style>
  <w:style w:type="character" w:customStyle="1" w:styleId="316">
    <w:name w:val="Основной текст 3 Знак1"/>
    <w:uiPriority w:val="99"/>
    <w:semiHidden/>
    <w:rsid w:val="00AD7268"/>
    <w:rPr>
      <w:rFonts w:ascii="Arial Unicode MS" w:eastAsia="Arial Unicode MS" w:hAnsi="Arial Unicode MS" w:cs="Arial Unicode MS"/>
      <w:color w:val="000000"/>
      <w:sz w:val="16"/>
      <w:szCs w:val="16"/>
    </w:rPr>
  </w:style>
  <w:style w:type="character" w:customStyle="1" w:styleId="1ff2">
    <w:name w:val="Тема примечания Знак1"/>
    <w:uiPriority w:val="99"/>
    <w:rsid w:val="00AD7268"/>
    <w:rPr>
      <w:b/>
      <w:bCs/>
    </w:rPr>
  </w:style>
  <w:style w:type="character" w:customStyle="1" w:styleId="1ff3">
    <w:name w:val="Схема документа Знак1"/>
    <w:semiHidden/>
    <w:rsid w:val="00AD7268"/>
    <w:rPr>
      <w:rFonts w:ascii="Segoe UI" w:eastAsia="Arial Unicode MS" w:hAnsi="Segoe UI" w:cs="Segoe UI"/>
      <w:color w:val="000000"/>
      <w:sz w:val="16"/>
      <w:szCs w:val="16"/>
    </w:rPr>
  </w:style>
  <w:style w:type="character" w:customStyle="1" w:styleId="1ff4">
    <w:name w:val="Подзаголовок Знак1"/>
    <w:rsid w:val="00AD7268"/>
    <w:rPr>
      <w:rFonts w:ascii="Calibri" w:eastAsia="Times New Roman" w:hAnsi="Calibri" w:cs="Times New Roman"/>
      <w:color w:val="5A5A5A"/>
      <w:spacing w:val="15"/>
      <w:sz w:val="22"/>
      <w:szCs w:val="22"/>
    </w:rPr>
  </w:style>
  <w:style w:type="character" w:customStyle="1" w:styleId="1ff5">
    <w:name w:val="Дата Знак1"/>
    <w:semiHidden/>
    <w:rsid w:val="00AD7268"/>
    <w:rPr>
      <w:rFonts w:ascii="Arial Unicode MS" w:eastAsia="Arial Unicode MS" w:hAnsi="Arial Unicode MS" w:cs="Arial Unicode MS"/>
      <w:color w:val="000000"/>
      <w:sz w:val="24"/>
      <w:szCs w:val="24"/>
    </w:rPr>
  </w:style>
  <w:style w:type="character" w:customStyle="1" w:styleId="1ff6">
    <w:name w:val="Заголовок записки Знак1"/>
    <w:semiHidden/>
    <w:rsid w:val="00AD7268"/>
    <w:rPr>
      <w:rFonts w:ascii="Arial Unicode MS" w:eastAsia="Arial Unicode MS" w:hAnsi="Arial Unicode MS" w:cs="Arial Unicode MS"/>
      <w:color w:val="000000"/>
      <w:sz w:val="24"/>
      <w:szCs w:val="24"/>
    </w:rPr>
  </w:style>
  <w:style w:type="character" w:customStyle="1" w:styleId="2ff4">
    <w:name w:val="Дата2"/>
    <w:rsid w:val="00AD7268"/>
    <w:rPr>
      <w:rFonts w:ascii="Times New Roman" w:hAnsi="Times New Roman" w:cs="Times New Roman" w:hint="default"/>
    </w:rPr>
  </w:style>
  <w:style w:type="character" w:customStyle="1" w:styleId="apple-style-span">
    <w:name w:val="apple-style-span"/>
    <w:rsid w:val="00AD7268"/>
  </w:style>
  <w:style w:type="character" w:customStyle="1" w:styleId="okpdspan">
    <w:name w:val="okpd_span"/>
    <w:rsid w:val="00AD7268"/>
  </w:style>
  <w:style w:type="character" w:customStyle="1" w:styleId="3ff">
    <w:name w:val="Дата3"/>
    <w:rsid w:val="00AD7268"/>
    <w:rPr>
      <w:rFonts w:ascii="Times New Roman" w:hAnsi="Times New Roman" w:cs="Times New Roman" w:hint="default"/>
    </w:rPr>
  </w:style>
  <w:style w:type="character" w:customStyle="1" w:styleId="4f5">
    <w:name w:val="Дата4"/>
    <w:rsid w:val="00AD7268"/>
    <w:rPr>
      <w:rFonts w:ascii="Times New Roman" w:hAnsi="Times New Roman" w:cs="Times New Roman" w:hint="default"/>
    </w:rPr>
  </w:style>
  <w:style w:type="character" w:customStyle="1" w:styleId="5f">
    <w:name w:val="Дата5"/>
    <w:rsid w:val="00AD7268"/>
    <w:rPr>
      <w:rFonts w:ascii="Times New Roman" w:hAnsi="Times New Roman" w:cs="Times New Roman" w:hint="default"/>
    </w:rPr>
  </w:style>
  <w:style w:type="table" w:customStyle="1" w:styleId="414">
    <w:name w:val="Сетка таблицы4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
    <w:name w:val="Сетка таблицы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
    <w:name w:val="Сетка таблицы3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
    <w:name w:val="Сетка таблицы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AD7268"/>
    <w:rPr>
      <w:rFonts w:ascii="Calibri Light" w:eastAsia="Times New Roman" w:hAnsi="Calibri Light" w:cs="Times New Roman"/>
      <w:sz w:val="22"/>
      <w:szCs w:val="22"/>
    </w:rPr>
  </w:style>
  <w:style w:type="numbering" w:customStyle="1" w:styleId="251">
    <w:name w:val="Нет списка25"/>
    <w:next w:val="a7"/>
    <w:uiPriority w:val="99"/>
    <w:semiHidden/>
    <w:rsid w:val="00AD7268"/>
  </w:style>
  <w:style w:type="numbering" w:customStyle="1" w:styleId="1150">
    <w:name w:val="Нет списка115"/>
    <w:next w:val="a7"/>
    <w:uiPriority w:val="99"/>
    <w:semiHidden/>
    <w:unhideWhenUsed/>
    <w:rsid w:val="00AD7268"/>
  </w:style>
  <w:style w:type="numbering" w:customStyle="1" w:styleId="260">
    <w:name w:val="Нет списка26"/>
    <w:next w:val="a7"/>
    <w:semiHidden/>
    <w:rsid w:val="00AD7268"/>
  </w:style>
  <w:style w:type="numbering" w:customStyle="1" w:styleId="350">
    <w:name w:val="Нет списка35"/>
    <w:next w:val="a7"/>
    <w:semiHidden/>
    <w:rsid w:val="00AD7268"/>
  </w:style>
  <w:style w:type="numbering" w:customStyle="1" w:styleId="451">
    <w:name w:val="Нет списка45"/>
    <w:next w:val="a7"/>
    <w:uiPriority w:val="99"/>
    <w:semiHidden/>
    <w:unhideWhenUsed/>
    <w:rsid w:val="00AD7268"/>
  </w:style>
  <w:style w:type="numbering" w:customStyle="1" w:styleId="1160">
    <w:name w:val="Нет списка116"/>
    <w:next w:val="a7"/>
    <w:semiHidden/>
    <w:rsid w:val="00AD7268"/>
  </w:style>
  <w:style w:type="table" w:customStyle="1" w:styleId="181">
    <w:name w:val="Сетка таблицы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7"/>
    <w:uiPriority w:val="99"/>
    <w:semiHidden/>
    <w:unhideWhenUsed/>
    <w:rsid w:val="00AD7268"/>
  </w:style>
  <w:style w:type="numbering" w:customStyle="1" w:styleId="1250">
    <w:name w:val="Нет списка125"/>
    <w:next w:val="a7"/>
    <w:semiHidden/>
    <w:rsid w:val="00AD7268"/>
  </w:style>
  <w:style w:type="table" w:customStyle="1" w:styleId="351">
    <w:name w:val="Сетка таблицы3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7"/>
    <w:uiPriority w:val="99"/>
    <w:semiHidden/>
    <w:unhideWhenUsed/>
    <w:rsid w:val="00AD7268"/>
  </w:style>
  <w:style w:type="numbering" w:customStyle="1" w:styleId="730">
    <w:name w:val="Нет списка73"/>
    <w:next w:val="a7"/>
    <w:uiPriority w:val="99"/>
    <w:semiHidden/>
    <w:unhideWhenUsed/>
    <w:rsid w:val="00AD7268"/>
  </w:style>
  <w:style w:type="table" w:customStyle="1" w:styleId="424">
    <w:name w:val="Сетка таблицы42"/>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7">
    <w:name w:val="Символ сноски"/>
    <w:rsid w:val="00AD7268"/>
    <w:rPr>
      <w:vertAlign w:val="superscript"/>
    </w:rPr>
  </w:style>
  <w:style w:type="paragraph" w:customStyle="1" w:styleId="Footnote">
    <w:name w:val="Footnote"/>
    <w:basedOn w:val="Standard"/>
    <w:rsid w:val="00AD7268"/>
    <w:pPr>
      <w:widowControl w:val="0"/>
      <w:suppressLineNumbers/>
      <w:shd w:val="clear" w:color="auto" w:fill="FFFFFF"/>
      <w:spacing w:after="300" w:line="240" w:lineRule="atLeast"/>
      <w:ind w:left="283" w:hanging="283"/>
      <w:textAlignment w:val="baseline"/>
    </w:pPr>
    <w:rPr>
      <w:rFonts w:eastAsia="Calibri"/>
      <w:color w:val="00000A"/>
      <w:sz w:val="21"/>
      <w:szCs w:val="21"/>
      <w:lang w:val="en-US" w:eastAsia="en-US"/>
    </w:rPr>
  </w:style>
  <w:style w:type="character" w:customStyle="1" w:styleId="1ff7">
    <w:name w:val="Знак сноски1"/>
    <w:rsid w:val="00AD7268"/>
    <w:rPr>
      <w:rFonts w:cs="Times New Roman"/>
      <w:position w:val="11"/>
      <w:sz w:val="16"/>
    </w:rPr>
  </w:style>
  <w:style w:type="paragraph" w:customStyle="1" w:styleId="1ff8">
    <w:name w:val="Текст сноски1"/>
    <w:basedOn w:val="a4"/>
    <w:rsid w:val="00AD7268"/>
    <w:pPr>
      <w:suppressAutoHyphens/>
    </w:pPr>
    <w:rPr>
      <w:color w:val="00000A"/>
      <w:lang w:eastAsia="ar-SA"/>
    </w:rPr>
  </w:style>
  <w:style w:type="paragraph" w:customStyle="1" w:styleId="317">
    <w:name w:val="Основной текст 31"/>
    <w:basedOn w:val="a4"/>
    <w:rsid w:val="00AD7268"/>
    <w:pPr>
      <w:suppressAutoHyphens/>
      <w:jc w:val="both"/>
    </w:pPr>
    <w:rPr>
      <w:sz w:val="24"/>
      <w:lang w:val="ru-RU" w:eastAsia="ar-SA"/>
    </w:rPr>
  </w:style>
  <w:style w:type="numbering" w:customStyle="1" w:styleId="270">
    <w:name w:val="Нет списка27"/>
    <w:next w:val="a7"/>
    <w:uiPriority w:val="99"/>
    <w:semiHidden/>
    <w:unhideWhenUsed/>
    <w:rsid w:val="00AD7268"/>
  </w:style>
  <w:style w:type="paragraph" w:customStyle="1" w:styleId="affffff8">
    <w:name w:val="Содержимое таблицы"/>
    <w:basedOn w:val="a4"/>
    <w:rsid w:val="00AD7268"/>
    <w:pPr>
      <w:suppressLineNumbers/>
      <w:suppressAutoHyphens/>
    </w:pPr>
    <w:rPr>
      <w:sz w:val="24"/>
      <w:szCs w:val="24"/>
      <w:lang w:val="ru-RU" w:eastAsia="ar-SA"/>
    </w:rPr>
  </w:style>
  <w:style w:type="paragraph" w:customStyle="1" w:styleId="affffff9">
    <w:name w:val="Заголовок таблицы"/>
    <w:basedOn w:val="affffff8"/>
    <w:rsid w:val="00AD7268"/>
    <w:pPr>
      <w:jc w:val="center"/>
    </w:pPr>
    <w:rPr>
      <w:b/>
      <w:bCs/>
    </w:rPr>
  </w:style>
  <w:style w:type="table" w:customStyle="1" w:styleId="191">
    <w:name w:val="Сетка таблицы19"/>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4"/>
    <w:rsid w:val="00AD7268"/>
    <w:pPr>
      <w:spacing w:before="100" w:beforeAutospacing="1" w:after="100" w:afterAutospacing="1"/>
    </w:pPr>
    <w:rPr>
      <w:sz w:val="24"/>
      <w:szCs w:val="24"/>
      <w:lang w:val="ru-RU"/>
    </w:rPr>
  </w:style>
  <w:style w:type="character" w:customStyle="1" w:styleId="WW8Num1z0">
    <w:name w:val="WW8Num1z0"/>
    <w:rsid w:val="00AD7268"/>
    <w:rPr>
      <w:rFonts w:cs="Times New Roman"/>
    </w:rPr>
  </w:style>
  <w:style w:type="character" w:customStyle="1" w:styleId="WW8Num1z1">
    <w:name w:val="WW8Num1z1"/>
    <w:rsid w:val="00AD7268"/>
  </w:style>
  <w:style w:type="character" w:customStyle="1" w:styleId="WW8Num1z2">
    <w:name w:val="WW8Num1z2"/>
    <w:rsid w:val="00AD7268"/>
  </w:style>
  <w:style w:type="character" w:customStyle="1" w:styleId="WW8Num1z3">
    <w:name w:val="WW8Num1z3"/>
    <w:rsid w:val="00AD7268"/>
  </w:style>
  <w:style w:type="character" w:customStyle="1" w:styleId="WW8Num1z4">
    <w:name w:val="WW8Num1z4"/>
    <w:rsid w:val="00AD7268"/>
  </w:style>
  <w:style w:type="character" w:customStyle="1" w:styleId="WW8Num1z5">
    <w:name w:val="WW8Num1z5"/>
    <w:rsid w:val="00AD7268"/>
  </w:style>
  <w:style w:type="character" w:customStyle="1" w:styleId="WW8Num1z6">
    <w:name w:val="WW8Num1z6"/>
    <w:rsid w:val="00AD7268"/>
  </w:style>
  <w:style w:type="character" w:customStyle="1" w:styleId="WW8Num1z7">
    <w:name w:val="WW8Num1z7"/>
    <w:rsid w:val="00AD7268"/>
  </w:style>
  <w:style w:type="character" w:customStyle="1" w:styleId="WW8Num1z8">
    <w:name w:val="WW8Num1z8"/>
    <w:rsid w:val="00AD7268"/>
  </w:style>
  <w:style w:type="character" w:customStyle="1" w:styleId="WW8Num2z0">
    <w:name w:val="WW8Num2z0"/>
    <w:rsid w:val="00AD7268"/>
    <w:rPr>
      <w:rFonts w:cs="Times New Roman"/>
    </w:rPr>
  </w:style>
  <w:style w:type="character" w:customStyle="1" w:styleId="WW8Num2z1">
    <w:name w:val="WW8Num2z1"/>
    <w:rsid w:val="00AD7268"/>
  </w:style>
  <w:style w:type="character" w:customStyle="1" w:styleId="WW8Num2z2">
    <w:name w:val="WW8Num2z2"/>
    <w:rsid w:val="00AD7268"/>
  </w:style>
  <w:style w:type="character" w:customStyle="1" w:styleId="WW8Num2z3">
    <w:name w:val="WW8Num2z3"/>
    <w:rsid w:val="00AD7268"/>
  </w:style>
  <w:style w:type="character" w:customStyle="1" w:styleId="WW8Num2z4">
    <w:name w:val="WW8Num2z4"/>
    <w:rsid w:val="00AD7268"/>
  </w:style>
  <w:style w:type="character" w:customStyle="1" w:styleId="WW8Num2z5">
    <w:name w:val="WW8Num2z5"/>
    <w:rsid w:val="00AD7268"/>
  </w:style>
  <w:style w:type="character" w:customStyle="1" w:styleId="WW8Num2z6">
    <w:name w:val="WW8Num2z6"/>
    <w:rsid w:val="00AD7268"/>
  </w:style>
  <w:style w:type="character" w:customStyle="1" w:styleId="WW8Num2z7">
    <w:name w:val="WW8Num2z7"/>
    <w:rsid w:val="00AD7268"/>
  </w:style>
  <w:style w:type="character" w:customStyle="1" w:styleId="WW8Num2z8">
    <w:name w:val="WW8Num2z8"/>
    <w:rsid w:val="00AD7268"/>
  </w:style>
  <w:style w:type="character" w:customStyle="1" w:styleId="5f0">
    <w:name w:val="Основной шрифт абзаца5"/>
    <w:rsid w:val="00AD7268"/>
  </w:style>
  <w:style w:type="character" w:customStyle="1" w:styleId="4f6">
    <w:name w:val="Основной шрифт абзаца4"/>
    <w:rsid w:val="00AD7268"/>
  </w:style>
  <w:style w:type="character" w:customStyle="1" w:styleId="3ff0">
    <w:name w:val="Основной шрифт абзаца3"/>
    <w:rsid w:val="00AD7268"/>
  </w:style>
  <w:style w:type="character" w:customStyle="1" w:styleId="2ff5">
    <w:name w:val="Основной шрифт абзаца2"/>
    <w:rsid w:val="00AD7268"/>
  </w:style>
  <w:style w:type="character" w:customStyle="1" w:styleId="WW8Num3z0">
    <w:name w:val="WW8Num3z0"/>
    <w:rsid w:val="00AD7268"/>
    <w:rPr>
      <w:rFonts w:cs="Times New Roman"/>
    </w:rPr>
  </w:style>
  <w:style w:type="character" w:customStyle="1" w:styleId="WW8Num4z0">
    <w:name w:val="WW8Num4z0"/>
    <w:rsid w:val="00AD7268"/>
    <w:rPr>
      <w:rFonts w:cs="Times New Roman"/>
    </w:rPr>
  </w:style>
  <w:style w:type="character" w:customStyle="1" w:styleId="WW8Num5z0">
    <w:name w:val="WW8Num5z0"/>
    <w:rsid w:val="00AD7268"/>
    <w:rPr>
      <w:rFonts w:ascii="Symbol" w:hAnsi="Symbol" w:cs="Symbol"/>
    </w:rPr>
  </w:style>
  <w:style w:type="character" w:customStyle="1" w:styleId="WW8Num6z0">
    <w:name w:val="WW8Num6z0"/>
    <w:rsid w:val="00AD7268"/>
    <w:rPr>
      <w:rFonts w:ascii="Symbol" w:hAnsi="Symbol" w:cs="Symbol"/>
    </w:rPr>
  </w:style>
  <w:style w:type="character" w:customStyle="1" w:styleId="WW8Num7z0">
    <w:name w:val="WW8Num7z0"/>
    <w:rsid w:val="00AD7268"/>
    <w:rPr>
      <w:rFonts w:ascii="Symbol" w:hAnsi="Symbol" w:cs="Symbol"/>
    </w:rPr>
  </w:style>
  <w:style w:type="character" w:customStyle="1" w:styleId="WW8Num8z0">
    <w:name w:val="WW8Num8z0"/>
    <w:rsid w:val="00AD7268"/>
    <w:rPr>
      <w:rFonts w:ascii="Symbol" w:hAnsi="Symbol" w:cs="Symbol"/>
    </w:rPr>
  </w:style>
  <w:style w:type="character" w:customStyle="1" w:styleId="WW8Num9z0">
    <w:name w:val="WW8Num9z0"/>
    <w:rsid w:val="00AD7268"/>
    <w:rPr>
      <w:rFonts w:cs="Times New Roman"/>
    </w:rPr>
  </w:style>
  <w:style w:type="character" w:customStyle="1" w:styleId="WW8Num10z0">
    <w:name w:val="WW8Num10z0"/>
    <w:rsid w:val="00AD7268"/>
    <w:rPr>
      <w:rFonts w:ascii="Symbol" w:hAnsi="Symbol" w:cs="Symbol"/>
    </w:rPr>
  </w:style>
  <w:style w:type="character" w:customStyle="1" w:styleId="WW8Num11z0">
    <w:name w:val="WW8Num11z0"/>
    <w:rsid w:val="00AD7268"/>
    <w:rPr>
      <w:rFonts w:cs="Times New Roman"/>
    </w:rPr>
  </w:style>
  <w:style w:type="character" w:customStyle="1" w:styleId="WW8Num12z0">
    <w:name w:val="WW8Num12z0"/>
    <w:rsid w:val="00AD7268"/>
    <w:rPr>
      <w:rFonts w:cs="Times New Roman"/>
    </w:rPr>
  </w:style>
  <w:style w:type="character" w:customStyle="1" w:styleId="WW8Num13z0">
    <w:name w:val="WW8Num13z0"/>
    <w:rsid w:val="00AD7268"/>
    <w:rPr>
      <w:rFonts w:cs="Times New Roman"/>
    </w:rPr>
  </w:style>
  <w:style w:type="character" w:customStyle="1" w:styleId="WW8Num14z0">
    <w:name w:val="WW8Num14z0"/>
    <w:rsid w:val="00AD7268"/>
    <w:rPr>
      <w:rFonts w:cs="Times New Roman"/>
    </w:rPr>
  </w:style>
  <w:style w:type="character" w:customStyle="1" w:styleId="WW8Num15z0">
    <w:name w:val="WW8Num15z0"/>
    <w:rsid w:val="00AD7268"/>
    <w:rPr>
      <w:rFonts w:ascii="Symbol" w:hAnsi="Symbol" w:cs="Symbol"/>
      <w:sz w:val="20"/>
    </w:rPr>
  </w:style>
  <w:style w:type="character" w:customStyle="1" w:styleId="WW8Num15z1">
    <w:name w:val="WW8Num15z1"/>
    <w:rsid w:val="00AD7268"/>
    <w:rPr>
      <w:rFonts w:ascii="Courier New" w:hAnsi="Courier New" w:cs="Courier New"/>
      <w:sz w:val="20"/>
    </w:rPr>
  </w:style>
  <w:style w:type="character" w:customStyle="1" w:styleId="WW8Num15z2">
    <w:name w:val="WW8Num15z2"/>
    <w:rsid w:val="00AD7268"/>
    <w:rPr>
      <w:rFonts w:ascii="Wingdings" w:hAnsi="Wingdings" w:cs="Wingdings"/>
      <w:sz w:val="20"/>
    </w:rPr>
  </w:style>
  <w:style w:type="character" w:customStyle="1" w:styleId="WW8Num16z0">
    <w:name w:val="WW8Num16z0"/>
    <w:rsid w:val="00AD7268"/>
    <w:rPr>
      <w:rFonts w:cs="Times New Roman"/>
    </w:rPr>
  </w:style>
  <w:style w:type="character" w:customStyle="1" w:styleId="WW8Num17z0">
    <w:name w:val="WW8Num17z0"/>
    <w:rsid w:val="00AD7268"/>
    <w:rPr>
      <w:rFonts w:cs="Times New Roman"/>
    </w:rPr>
  </w:style>
  <w:style w:type="character" w:customStyle="1" w:styleId="WW8Num18z0">
    <w:name w:val="WW8Num18z0"/>
    <w:rsid w:val="00AD7268"/>
    <w:rPr>
      <w:rFonts w:cs="Times New Roman"/>
    </w:rPr>
  </w:style>
  <w:style w:type="character" w:customStyle="1" w:styleId="WW8Num19z0">
    <w:name w:val="WW8Num19z0"/>
    <w:rsid w:val="00AD7268"/>
    <w:rPr>
      <w:rFonts w:cs="Times New Roman"/>
    </w:rPr>
  </w:style>
  <w:style w:type="character" w:customStyle="1" w:styleId="WW8Num20z0">
    <w:name w:val="WW8Num20z0"/>
    <w:rsid w:val="00AD7268"/>
    <w:rPr>
      <w:rFonts w:cs="Times New Roman"/>
    </w:rPr>
  </w:style>
  <w:style w:type="character" w:customStyle="1" w:styleId="WW8Num21z0">
    <w:name w:val="WW8Num21z0"/>
    <w:rsid w:val="00AD7268"/>
    <w:rPr>
      <w:rFonts w:cs="Times New Roman"/>
    </w:rPr>
  </w:style>
  <w:style w:type="character" w:customStyle="1" w:styleId="WW8Num22z0">
    <w:name w:val="WW8Num22z0"/>
    <w:rsid w:val="00AD7268"/>
    <w:rPr>
      <w:rFonts w:cs="Times New Roman"/>
    </w:rPr>
  </w:style>
  <w:style w:type="character" w:customStyle="1" w:styleId="WW8Num23z0">
    <w:name w:val="WW8Num23z0"/>
    <w:rsid w:val="00AD7268"/>
    <w:rPr>
      <w:rFonts w:ascii="Symbol" w:hAnsi="Symbol" w:cs="Symbol"/>
      <w:sz w:val="20"/>
    </w:rPr>
  </w:style>
  <w:style w:type="character" w:customStyle="1" w:styleId="WW8Num23z1">
    <w:name w:val="WW8Num23z1"/>
    <w:rsid w:val="00AD7268"/>
    <w:rPr>
      <w:rFonts w:ascii="Courier New" w:hAnsi="Courier New" w:cs="Courier New"/>
      <w:sz w:val="20"/>
    </w:rPr>
  </w:style>
  <w:style w:type="character" w:customStyle="1" w:styleId="WW8Num23z2">
    <w:name w:val="WW8Num23z2"/>
    <w:rsid w:val="00AD7268"/>
    <w:rPr>
      <w:rFonts w:ascii="Wingdings" w:hAnsi="Wingdings" w:cs="Wingdings"/>
      <w:sz w:val="20"/>
    </w:rPr>
  </w:style>
  <w:style w:type="character" w:customStyle="1" w:styleId="WW8Num24z0">
    <w:name w:val="WW8Num24z0"/>
    <w:rsid w:val="00AD7268"/>
    <w:rPr>
      <w:rFonts w:cs="Times New Roman"/>
    </w:rPr>
  </w:style>
  <w:style w:type="character" w:customStyle="1" w:styleId="WW8Num25z0">
    <w:name w:val="WW8Num25z0"/>
    <w:rsid w:val="00AD7268"/>
    <w:rPr>
      <w:rFonts w:cs="Times New Roman"/>
    </w:rPr>
  </w:style>
  <w:style w:type="character" w:customStyle="1" w:styleId="WW8Num26z0">
    <w:name w:val="WW8Num26z0"/>
    <w:rsid w:val="00AD7268"/>
    <w:rPr>
      <w:rFonts w:cs="Times New Roman"/>
    </w:rPr>
  </w:style>
  <w:style w:type="character" w:customStyle="1" w:styleId="H2">
    <w:name w:val="H2 Знак Знак"/>
    <w:rsid w:val="00AD7268"/>
    <w:rPr>
      <w:rFonts w:ascii="Arial" w:hAnsi="Arial" w:cs="Arial"/>
      <w:color w:val="285360"/>
      <w:sz w:val="21"/>
      <w:szCs w:val="21"/>
    </w:rPr>
  </w:style>
  <w:style w:type="character" w:customStyle="1" w:styleId="89">
    <w:name w:val="Знак Знак8"/>
    <w:rsid w:val="00AD7268"/>
    <w:rPr>
      <w:rFonts w:ascii="Cambria" w:hAnsi="Cambria" w:cs="Times New Roman"/>
      <w:b/>
      <w:bCs/>
      <w:color w:val="4F81BD"/>
    </w:rPr>
  </w:style>
  <w:style w:type="character" w:customStyle="1" w:styleId="79">
    <w:name w:val="Знак Знак7"/>
    <w:rsid w:val="00AD7268"/>
    <w:rPr>
      <w:rFonts w:ascii="Cambria" w:hAnsi="Cambria" w:cs="Times New Roman"/>
      <w:b/>
      <w:bCs/>
      <w:i/>
      <w:iCs/>
      <w:color w:val="4F81BD"/>
    </w:rPr>
  </w:style>
  <w:style w:type="character" w:customStyle="1" w:styleId="5f1">
    <w:name w:val="Знак Знак5"/>
    <w:rsid w:val="00AD7268"/>
    <w:rPr>
      <w:rFonts w:ascii="Arial Narrow" w:hAnsi="Arial Narrow" w:cs="Times New Roman"/>
      <w:b/>
      <w:bCs/>
      <w:sz w:val="26"/>
    </w:rPr>
  </w:style>
  <w:style w:type="character" w:customStyle="1" w:styleId="4f7">
    <w:name w:val="Знак Знак4"/>
    <w:rsid w:val="00AD7268"/>
    <w:rPr>
      <w:rFonts w:ascii="Arial Narrow" w:hAnsi="Arial Narrow" w:cs="Times New Roman"/>
      <w:b/>
      <w:sz w:val="24"/>
      <w:szCs w:val="24"/>
    </w:rPr>
  </w:style>
  <w:style w:type="character" w:customStyle="1" w:styleId="3ff1">
    <w:name w:val="Знак Знак3"/>
    <w:rsid w:val="00AD7268"/>
    <w:rPr>
      <w:rFonts w:ascii="Arial Narrow" w:hAnsi="Arial Narrow" w:cs="Times New Roman"/>
      <w:b/>
      <w:iCs/>
      <w:sz w:val="24"/>
      <w:szCs w:val="24"/>
    </w:rPr>
  </w:style>
  <w:style w:type="character" w:customStyle="1" w:styleId="FontStyle26">
    <w:name w:val="Font Style26"/>
    <w:rsid w:val="00AD7268"/>
    <w:rPr>
      <w:rFonts w:ascii="Times New Roman" w:hAnsi="Times New Roman" w:cs="Times New Roman"/>
      <w:sz w:val="20"/>
    </w:rPr>
  </w:style>
  <w:style w:type="character" w:customStyle="1" w:styleId="fts-hit">
    <w:name w:val="fts-hit"/>
    <w:rsid w:val="00AD7268"/>
    <w:rPr>
      <w:rFonts w:cs="Times New Roman"/>
    </w:rPr>
  </w:style>
  <w:style w:type="character" w:customStyle="1" w:styleId="price">
    <w:name w:val="price"/>
    <w:rsid w:val="00AD7268"/>
  </w:style>
  <w:style w:type="character" w:customStyle="1" w:styleId="currency">
    <w:name w:val="currency"/>
    <w:rsid w:val="00AD7268"/>
  </w:style>
  <w:style w:type="character" w:customStyle="1" w:styleId="size4">
    <w:name w:val="size4"/>
    <w:rsid w:val="00AD7268"/>
    <w:rPr>
      <w:rFonts w:ascii="Arial" w:hAnsi="Arial" w:cs="Arial"/>
      <w:b/>
      <w:bCs/>
      <w:color w:val="FF4500"/>
      <w:sz w:val="30"/>
      <w:szCs w:val="30"/>
    </w:rPr>
  </w:style>
  <w:style w:type="character" w:customStyle="1" w:styleId="titlebrand-font2">
    <w:name w:val="title brand-font2"/>
    <w:rsid w:val="00AD7268"/>
  </w:style>
  <w:style w:type="character" w:customStyle="1" w:styleId="item-draftshow">
    <w:name w:val="item-draft_show"/>
    <w:rsid w:val="00AD7268"/>
  </w:style>
  <w:style w:type="character" w:customStyle="1" w:styleId="affffffa">
    <w:name w:val="Цветовое выделение"/>
    <w:rsid w:val="00AD7268"/>
    <w:rPr>
      <w:b/>
      <w:color w:val="000080"/>
    </w:rPr>
  </w:style>
  <w:style w:type="paragraph" w:styleId="affffffb">
    <w:name w:val="caption"/>
    <w:basedOn w:val="a4"/>
    <w:uiPriority w:val="35"/>
    <w:qFormat/>
    <w:rsid w:val="00AD7268"/>
    <w:pPr>
      <w:suppressLineNumbers/>
      <w:suppressAutoHyphens/>
      <w:spacing w:before="120" w:after="120"/>
    </w:pPr>
    <w:rPr>
      <w:rFonts w:ascii="Calibri" w:hAnsi="Calibri" w:cs="Mangal"/>
      <w:i/>
      <w:iCs/>
      <w:sz w:val="24"/>
      <w:szCs w:val="24"/>
      <w:lang w:val="ru-RU" w:eastAsia="zh-CN"/>
    </w:rPr>
  </w:style>
  <w:style w:type="paragraph" w:customStyle="1" w:styleId="5f2">
    <w:name w:val="Указатель5"/>
    <w:basedOn w:val="a4"/>
    <w:rsid w:val="00AD7268"/>
    <w:pPr>
      <w:suppressLineNumbers/>
      <w:suppressAutoHyphens/>
    </w:pPr>
    <w:rPr>
      <w:rFonts w:ascii="Calibri" w:hAnsi="Calibri" w:cs="Mangal"/>
      <w:sz w:val="22"/>
      <w:szCs w:val="22"/>
      <w:lang w:val="ru-RU" w:eastAsia="zh-CN"/>
    </w:rPr>
  </w:style>
  <w:style w:type="paragraph" w:customStyle="1" w:styleId="4f8">
    <w:name w:val="Название объекта4"/>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4f9">
    <w:name w:val="Указатель4"/>
    <w:basedOn w:val="a4"/>
    <w:rsid w:val="00AD7268"/>
    <w:pPr>
      <w:suppressLineNumbers/>
      <w:suppressAutoHyphens/>
    </w:pPr>
    <w:rPr>
      <w:rFonts w:ascii="Calibri" w:hAnsi="Calibri" w:cs="Mangal"/>
      <w:sz w:val="22"/>
      <w:szCs w:val="22"/>
      <w:lang w:val="ru-RU" w:eastAsia="zh-CN"/>
    </w:rPr>
  </w:style>
  <w:style w:type="paragraph" w:customStyle="1" w:styleId="3ff2">
    <w:name w:val="Название объекта3"/>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3ff3">
    <w:name w:val="Указатель3"/>
    <w:basedOn w:val="a4"/>
    <w:rsid w:val="00AD7268"/>
    <w:pPr>
      <w:suppressLineNumbers/>
      <w:suppressAutoHyphens/>
    </w:pPr>
    <w:rPr>
      <w:rFonts w:ascii="Calibri" w:hAnsi="Calibri" w:cs="Mangal"/>
      <w:sz w:val="22"/>
      <w:szCs w:val="22"/>
      <w:lang w:val="ru-RU" w:eastAsia="zh-CN"/>
    </w:rPr>
  </w:style>
  <w:style w:type="paragraph" w:customStyle="1" w:styleId="2ff6">
    <w:name w:val="Название объекта2"/>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2ff7">
    <w:name w:val="Указатель2"/>
    <w:basedOn w:val="a4"/>
    <w:rsid w:val="00AD7268"/>
    <w:pPr>
      <w:suppressLineNumbers/>
      <w:suppressAutoHyphens/>
    </w:pPr>
    <w:rPr>
      <w:rFonts w:ascii="Calibri" w:hAnsi="Calibri" w:cs="Mangal"/>
      <w:sz w:val="22"/>
      <w:szCs w:val="22"/>
      <w:lang w:val="ru-RU" w:eastAsia="zh-CN"/>
    </w:rPr>
  </w:style>
  <w:style w:type="paragraph" w:customStyle="1" w:styleId="1ff9">
    <w:name w:val="Название объекта1"/>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1ffa">
    <w:name w:val="Указатель1"/>
    <w:basedOn w:val="a4"/>
    <w:rsid w:val="00AD7268"/>
    <w:pPr>
      <w:suppressLineNumbers/>
      <w:suppressAutoHyphens/>
    </w:pPr>
    <w:rPr>
      <w:rFonts w:ascii="Calibri" w:hAnsi="Calibri" w:cs="Mangal"/>
      <w:sz w:val="22"/>
      <w:szCs w:val="22"/>
      <w:lang w:val="ru-RU" w:eastAsia="zh-CN"/>
    </w:rPr>
  </w:style>
  <w:style w:type="paragraph" w:customStyle="1" w:styleId="LO-Normal">
    <w:name w:val="LO-Normal"/>
    <w:rsid w:val="00AD7268"/>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rsid w:val="00AD7268"/>
    <w:rPr>
      <w:rFonts w:cs="Times New Roman"/>
      <w:color w:val="auto"/>
    </w:rPr>
  </w:style>
  <w:style w:type="paragraph" w:customStyle="1" w:styleId="Tabelle8pt">
    <w:name w:val="Tabelle 8pt"/>
    <w:basedOn w:val="LO-Normal"/>
    <w:next w:val="LO-Normal"/>
    <w:rsid w:val="00AD7268"/>
    <w:rPr>
      <w:rFonts w:cs="Times New Roman"/>
      <w:color w:val="auto"/>
    </w:rPr>
  </w:style>
  <w:style w:type="paragraph" w:customStyle="1" w:styleId="Tabelle9pt">
    <w:name w:val="Tabelle 9pt"/>
    <w:basedOn w:val="LO-Normal"/>
    <w:next w:val="LO-Normal"/>
    <w:rsid w:val="00AD7268"/>
    <w:rPr>
      <w:rFonts w:cs="Times New Roman"/>
      <w:color w:val="auto"/>
    </w:rPr>
  </w:style>
  <w:style w:type="paragraph" w:customStyle="1" w:styleId="Tab8ptEinzug">
    <w:name w:val="Tab 8pt Einzug"/>
    <w:basedOn w:val="LO-Normal"/>
    <w:next w:val="LO-Normal"/>
    <w:rsid w:val="00AD7268"/>
    <w:rPr>
      <w:rFonts w:cs="Times New Roman"/>
      <w:color w:val="auto"/>
    </w:rPr>
  </w:style>
  <w:style w:type="paragraph" w:customStyle="1" w:styleId="Printedin">
    <w:name w:val="Printed in"/>
    <w:basedOn w:val="LO-Normal"/>
    <w:next w:val="LO-Normal"/>
    <w:rsid w:val="00AD7268"/>
    <w:rPr>
      <w:rFonts w:cs="Times New Roman"/>
      <w:color w:val="auto"/>
    </w:rPr>
  </w:style>
  <w:style w:type="paragraph" w:customStyle="1" w:styleId="Titel9ptfett">
    <w:name w:val="Titel 9pt fett"/>
    <w:basedOn w:val="LO-Normal"/>
    <w:next w:val="LO-Normal"/>
    <w:rsid w:val="00AD7268"/>
    <w:rPr>
      <w:rFonts w:cs="Times New Roman"/>
      <w:color w:val="auto"/>
    </w:rPr>
  </w:style>
  <w:style w:type="paragraph" w:customStyle="1" w:styleId="rtejustify">
    <w:name w:val="rtejustify"/>
    <w:basedOn w:val="a4"/>
    <w:rsid w:val="00AD7268"/>
    <w:pPr>
      <w:suppressAutoHyphens/>
      <w:jc w:val="both"/>
      <w:textAlignment w:val="baseline"/>
    </w:pPr>
    <w:rPr>
      <w:sz w:val="24"/>
      <w:szCs w:val="24"/>
      <w:lang w:val="ru-RU" w:eastAsia="zh-CN"/>
    </w:rPr>
  </w:style>
  <w:style w:type="paragraph" w:customStyle="1" w:styleId="rtecenter">
    <w:name w:val="rtecenter"/>
    <w:basedOn w:val="a4"/>
    <w:rsid w:val="00AD7268"/>
    <w:pPr>
      <w:suppressAutoHyphens/>
      <w:jc w:val="center"/>
      <w:textAlignment w:val="baseline"/>
    </w:pPr>
    <w:rPr>
      <w:sz w:val="24"/>
      <w:szCs w:val="24"/>
      <w:lang w:val="ru-RU" w:eastAsia="zh-CN"/>
    </w:rPr>
  </w:style>
  <w:style w:type="paragraph" w:styleId="HTML">
    <w:name w:val="HTML Address"/>
    <w:basedOn w:val="a4"/>
    <w:link w:val="HTML0"/>
    <w:rsid w:val="00AD7268"/>
    <w:pPr>
      <w:suppressAutoHyphens/>
    </w:pPr>
    <w:rPr>
      <w:i/>
      <w:iCs/>
      <w:sz w:val="24"/>
      <w:szCs w:val="24"/>
      <w:lang w:eastAsia="zh-CN"/>
    </w:rPr>
  </w:style>
  <w:style w:type="character" w:customStyle="1" w:styleId="HTML0">
    <w:name w:val="Адрес HTML Знак"/>
    <w:link w:val="HTML"/>
    <w:rsid w:val="00AD7268"/>
    <w:rPr>
      <w:i/>
      <w:iCs/>
      <w:sz w:val="24"/>
      <w:szCs w:val="24"/>
      <w:lang w:eastAsia="zh-CN"/>
    </w:rPr>
  </w:style>
  <w:style w:type="character" w:customStyle="1" w:styleId="-">
    <w:name w:val="Интернет-ссылка"/>
    <w:uiPriority w:val="99"/>
    <w:rsid w:val="00AD7268"/>
    <w:rPr>
      <w:color w:val="0000FF"/>
      <w:u w:val="single"/>
    </w:rPr>
  </w:style>
  <w:style w:type="paragraph" w:customStyle="1" w:styleId="TableHeading">
    <w:name w:val="Table Heading"/>
    <w:basedOn w:val="a4"/>
    <w:rsid w:val="00AD7268"/>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280">
    <w:name w:val="Нет списка28"/>
    <w:next w:val="a7"/>
    <w:uiPriority w:val="99"/>
    <w:semiHidden/>
    <w:unhideWhenUsed/>
    <w:rsid w:val="00AD7268"/>
  </w:style>
  <w:style w:type="table" w:customStyle="1" w:styleId="201">
    <w:name w:val="Сетка таблицы20"/>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7"/>
    <w:uiPriority w:val="99"/>
    <w:semiHidden/>
    <w:unhideWhenUsed/>
    <w:rsid w:val="00AD7268"/>
  </w:style>
  <w:style w:type="table" w:customStyle="1" w:styleId="271">
    <w:name w:val="Сетка таблицы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7"/>
    <w:uiPriority w:val="99"/>
    <w:semiHidden/>
    <w:unhideWhenUsed/>
    <w:rsid w:val="00AD7268"/>
  </w:style>
  <w:style w:type="numbering" w:customStyle="1" w:styleId="2100">
    <w:name w:val="Нет списка210"/>
    <w:next w:val="a7"/>
    <w:semiHidden/>
    <w:unhideWhenUsed/>
    <w:rsid w:val="00AD7268"/>
  </w:style>
  <w:style w:type="numbering" w:customStyle="1" w:styleId="360">
    <w:name w:val="Нет списка36"/>
    <w:next w:val="a7"/>
    <w:semiHidden/>
    <w:unhideWhenUsed/>
    <w:rsid w:val="00AD7268"/>
  </w:style>
  <w:style w:type="table" w:customStyle="1" w:styleId="1101">
    <w:name w:val="Сетка таблицы1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AD7268"/>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7"/>
    <w:uiPriority w:val="99"/>
    <w:semiHidden/>
    <w:unhideWhenUsed/>
    <w:rsid w:val="00AD7268"/>
  </w:style>
  <w:style w:type="numbering" w:customStyle="1" w:styleId="1180">
    <w:name w:val="Нет списка118"/>
    <w:next w:val="a7"/>
    <w:semiHidden/>
    <w:rsid w:val="00AD7268"/>
  </w:style>
  <w:style w:type="table" w:customStyle="1" w:styleId="1161">
    <w:name w:val="Сетка таблицы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7"/>
    <w:uiPriority w:val="99"/>
    <w:semiHidden/>
    <w:unhideWhenUsed/>
    <w:rsid w:val="00AD7268"/>
  </w:style>
  <w:style w:type="numbering" w:customStyle="1" w:styleId="126">
    <w:name w:val="Нет списка126"/>
    <w:next w:val="a7"/>
    <w:semiHidden/>
    <w:rsid w:val="00AD7268"/>
  </w:style>
  <w:style w:type="table" w:customStyle="1" w:styleId="361">
    <w:name w:val="Сетка таблицы3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7">
    <w:name w:val="Знак2 Знак Знак Знак Знак Знак Знак1"/>
    <w:basedOn w:val="a4"/>
    <w:rsid w:val="00AD7268"/>
    <w:pPr>
      <w:spacing w:after="160" w:line="240" w:lineRule="exact"/>
    </w:pPr>
    <w:rPr>
      <w:rFonts w:ascii="Verdana" w:eastAsia="Arial Unicode MS" w:hAnsi="Verdana"/>
      <w:sz w:val="24"/>
      <w:szCs w:val="24"/>
      <w:lang w:eastAsia="en-US"/>
    </w:rPr>
  </w:style>
  <w:style w:type="paragraph" w:customStyle="1" w:styleId="1ffb">
    <w:name w:val="Знак Знак Знак Знак Знак Знак1"/>
    <w:basedOn w:val="a4"/>
    <w:rsid w:val="00AD7268"/>
    <w:pPr>
      <w:spacing w:after="160" w:line="240" w:lineRule="exact"/>
    </w:pPr>
    <w:rPr>
      <w:rFonts w:ascii="Verdana" w:eastAsia="Arial Unicode MS" w:hAnsi="Verdana" w:cs="Verdana"/>
      <w:sz w:val="24"/>
      <w:szCs w:val="24"/>
      <w:lang w:eastAsia="en-US"/>
    </w:rPr>
  </w:style>
  <w:style w:type="paragraph" w:customStyle="1" w:styleId="1ffc">
    <w:name w:val="Знак1"/>
    <w:basedOn w:val="a4"/>
    <w:rsid w:val="00AD7268"/>
    <w:pPr>
      <w:spacing w:after="160" w:line="240" w:lineRule="exact"/>
    </w:pPr>
    <w:rPr>
      <w:rFonts w:ascii="Verdana" w:eastAsia="Arial Unicode MS" w:hAnsi="Verdana"/>
      <w:sz w:val="24"/>
      <w:szCs w:val="24"/>
      <w:lang w:eastAsia="en-US"/>
    </w:rPr>
  </w:style>
  <w:style w:type="paragraph" w:customStyle="1" w:styleId="1114">
    <w:name w:val="Знак Знак111"/>
    <w:basedOn w:val="a4"/>
    <w:rsid w:val="00AD7268"/>
    <w:pPr>
      <w:spacing w:after="160" w:line="240" w:lineRule="exact"/>
    </w:pPr>
    <w:rPr>
      <w:rFonts w:ascii="Verdana" w:eastAsia="Arial Unicode MS" w:hAnsi="Verdana"/>
      <w:sz w:val="24"/>
      <w:szCs w:val="24"/>
      <w:lang w:eastAsia="en-US"/>
    </w:rPr>
  </w:style>
  <w:style w:type="character" w:customStyle="1" w:styleId="Absatz-Standardschriftart">
    <w:name w:val="Absatz-Standardschriftart"/>
    <w:rsid w:val="00AD7268"/>
  </w:style>
  <w:style w:type="character" w:customStyle="1" w:styleId="WW-Absatz-Standardschriftart">
    <w:name w:val="WW-Absatz-Standardschriftart"/>
    <w:rsid w:val="00AD7268"/>
  </w:style>
  <w:style w:type="character" w:customStyle="1" w:styleId="WW-Absatz-Standardschriftart1">
    <w:name w:val="WW-Absatz-Standardschriftart1"/>
    <w:rsid w:val="00AD7268"/>
  </w:style>
  <w:style w:type="character" w:customStyle="1" w:styleId="WW-Absatz-Standardschriftart11">
    <w:name w:val="WW-Absatz-Standardschriftart11"/>
    <w:rsid w:val="00AD7268"/>
  </w:style>
  <w:style w:type="character" w:customStyle="1" w:styleId="WW-Absatz-Standardschriftart111">
    <w:name w:val="WW-Absatz-Standardschriftart111"/>
    <w:rsid w:val="00AD7268"/>
  </w:style>
  <w:style w:type="character" w:customStyle="1" w:styleId="WW-Absatz-Standardschriftart1111">
    <w:name w:val="WW-Absatz-Standardschriftart1111"/>
    <w:rsid w:val="00AD7268"/>
  </w:style>
  <w:style w:type="character" w:customStyle="1" w:styleId="WW-Absatz-Standardschriftart11111">
    <w:name w:val="WW-Absatz-Standardschriftart11111"/>
    <w:rsid w:val="00AD7268"/>
  </w:style>
  <w:style w:type="character" w:customStyle="1" w:styleId="WW-Absatz-Standardschriftart111111">
    <w:name w:val="WW-Absatz-Standardschriftart111111"/>
    <w:rsid w:val="00AD7268"/>
  </w:style>
  <w:style w:type="character" w:customStyle="1" w:styleId="WW-Absatz-Standardschriftart1111111">
    <w:name w:val="WW-Absatz-Standardschriftart1111111"/>
    <w:rsid w:val="00AD7268"/>
  </w:style>
  <w:style w:type="character" w:customStyle="1" w:styleId="WW-Absatz-Standardschriftart11111111">
    <w:name w:val="WW-Absatz-Standardschriftart11111111"/>
    <w:rsid w:val="00AD7268"/>
  </w:style>
  <w:style w:type="character" w:customStyle="1" w:styleId="WW-Absatz-Standardschriftart111111111">
    <w:name w:val="WW-Absatz-Standardschriftart111111111"/>
    <w:rsid w:val="00AD7268"/>
  </w:style>
  <w:style w:type="character" w:customStyle="1" w:styleId="WW-Absatz-Standardschriftart1111111111">
    <w:name w:val="WW-Absatz-Standardschriftart1111111111"/>
    <w:rsid w:val="00AD7268"/>
  </w:style>
  <w:style w:type="character" w:customStyle="1" w:styleId="WW-Absatz-Standardschriftart11111111111">
    <w:name w:val="WW-Absatz-Standardschriftart11111111111"/>
    <w:rsid w:val="00AD7268"/>
  </w:style>
  <w:style w:type="character" w:customStyle="1" w:styleId="WW8Num5z1">
    <w:name w:val="WW8Num5z1"/>
    <w:rsid w:val="00AD7268"/>
    <w:rPr>
      <w:b/>
    </w:rPr>
  </w:style>
  <w:style w:type="paragraph" w:customStyle="1" w:styleId="2ff8">
    <w:name w:val="Название2"/>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d">
    <w:name w:val="Название1"/>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e">
    <w:name w:val="Текст выноски1"/>
    <w:rsid w:val="00AD7268"/>
    <w:pPr>
      <w:widowControl w:val="0"/>
      <w:suppressAutoHyphens/>
      <w:spacing w:line="100" w:lineRule="atLeast"/>
    </w:pPr>
    <w:rPr>
      <w:rFonts w:ascii="Tahoma" w:eastAsia="Lucida Sans Unicode" w:hAnsi="Tahoma" w:cs="Tahoma"/>
      <w:kern w:val="1"/>
      <w:sz w:val="16"/>
      <w:szCs w:val="16"/>
      <w:lang w:eastAsia="ar-SA"/>
    </w:rPr>
  </w:style>
  <w:style w:type="character" w:customStyle="1" w:styleId="affffffc">
    <w:name w:val="Символ нумерации"/>
    <w:rsid w:val="00AD7268"/>
  </w:style>
  <w:style w:type="character" w:customStyle="1" w:styleId="wmi-callto">
    <w:name w:val="wmi-callto"/>
    <w:rsid w:val="00AD7268"/>
  </w:style>
  <w:style w:type="character" w:customStyle="1" w:styleId="WW-Absatz-Standardschriftart111111111111">
    <w:name w:val="WW-Absatz-Standardschriftart111111111111"/>
    <w:rsid w:val="00AD7268"/>
  </w:style>
  <w:style w:type="character" w:customStyle="1" w:styleId="WW-Absatz-Standardschriftart1111111111111">
    <w:name w:val="WW-Absatz-Standardschriftart1111111111111"/>
    <w:rsid w:val="00AD7268"/>
  </w:style>
  <w:style w:type="character" w:customStyle="1" w:styleId="WW-Absatz-Standardschriftart11111111111111">
    <w:name w:val="WW-Absatz-Standardschriftart11111111111111"/>
    <w:rsid w:val="00AD7268"/>
  </w:style>
  <w:style w:type="character" w:customStyle="1" w:styleId="WW-Absatz-Standardschriftart111111111111111">
    <w:name w:val="WW-Absatz-Standardschriftart111111111111111"/>
    <w:rsid w:val="00AD7268"/>
  </w:style>
  <w:style w:type="character" w:customStyle="1" w:styleId="WW-Absatz-Standardschriftart1111111111111111">
    <w:name w:val="WW-Absatz-Standardschriftart1111111111111111"/>
    <w:rsid w:val="00AD7268"/>
  </w:style>
  <w:style w:type="character" w:customStyle="1" w:styleId="WW-Absatz-Standardschriftart11111111111111111">
    <w:name w:val="WW-Absatz-Standardschriftart11111111111111111"/>
    <w:rsid w:val="00AD7268"/>
  </w:style>
  <w:style w:type="character" w:customStyle="1" w:styleId="WW-Absatz-Standardschriftart111111111111111111">
    <w:name w:val="WW-Absatz-Standardschriftart111111111111111111"/>
    <w:rsid w:val="00AD7268"/>
  </w:style>
  <w:style w:type="character" w:customStyle="1" w:styleId="WW-Absatz-Standardschriftart1111111111111111111">
    <w:name w:val="WW-Absatz-Standardschriftart1111111111111111111"/>
    <w:rsid w:val="00AD7268"/>
  </w:style>
  <w:style w:type="character" w:customStyle="1" w:styleId="WW-Absatz-Standardschriftart11111111111111111111">
    <w:name w:val="WW-Absatz-Standardschriftart11111111111111111111"/>
    <w:rsid w:val="00AD7268"/>
  </w:style>
  <w:style w:type="paragraph" w:customStyle="1" w:styleId="318">
    <w:name w:val="Основной текст с отступом 31"/>
    <w:basedOn w:val="a4"/>
    <w:rsid w:val="00AD7268"/>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d">
    <w:name w:val="Содержимое врезки"/>
    <w:basedOn w:val="ae"/>
    <w:rsid w:val="00AD7268"/>
    <w:pPr>
      <w:suppressAutoHyphens/>
      <w:spacing w:line="276" w:lineRule="auto"/>
    </w:pPr>
    <w:rPr>
      <w:rFonts w:ascii="Calibri" w:eastAsia="Lucida Sans Unicode" w:hAnsi="Calibri" w:cs="font296"/>
      <w:kern w:val="1"/>
      <w:sz w:val="22"/>
      <w:szCs w:val="22"/>
      <w:lang w:val="ru-RU" w:eastAsia="ar-SA"/>
    </w:rPr>
  </w:style>
  <w:style w:type="paragraph" w:customStyle="1" w:styleId="2ff9">
    <w:name w:val="Текст выноски2"/>
    <w:rsid w:val="00AD7268"/>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7"/>
    <w:uiPriority w:val="99"/>
    <w:semiHidden/>
    <w:unhideWhenUsed/>
    <w:rsid w:val="00AD7268"/>
  </w:style>
  <w:style w:type="table" w:customStyle="1" w:styleId="513">
    <w:name w:val="Сетка таблицы5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
    <w:name w:val="Сетка таблицы29"/>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7"/>
    <w:uiPriority w:val="99"/>
    <w:semiHidden/>
    <w:unhideWhenUsed/>
    <w:rsid w:val="00AD7268"/>
  </w:style>
  <w:style w:type="numbering" w:customStyle="1" w:styleId="370">
    <w:name w:val="Нет списка37"/>
    <w:next w:val="a7"/>
    <w:uiPriority w:val="99"/>
    <w:semiHidden/>
    <w:unhideWhenUsed/>
    <w:rsid w:val="00AD7268"/>
  </w:style>
  <w:style w:type="table" w:customStyle="1" w:styleId="371">
    <w:name w:val="Сетка таблицы37"/>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4"/>
    <w:uiPriority w:val="99"/>
    <w:rsid w:val="00AD7268"/>
    <w:pPr>
      <w:spacing w:before="100" w:beforeAutospacing="1" w:after="100" w:afterAutospacing="1"/>
    </w:pPr>
    <w:rPr>
      <w:sz w:val="24"/>
      <w:szCs w:val="24"/>
      <w:lang w:val="ru-RU"/>
    </w:rPr>
  </w:style>
  <w:style w:type="table" w:customStyle="1" w:styleId="1171">
    <w:name w:val="Сетка таблицы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7"/>
    <w:uiPriority w:val="99"/>
    <w:semiHidden/>
    <w:unhideWhenUsed/>
    <w:rsid w:val="00AD7268"/>
  </w:style>
  <w:style w:type="character" w:customStyle="1" w:styleId="WW8Num3z1">
    <w:name w:val="WW8Num3z1"/>
    <w:rsid w:val="00AD7268"/>
  </w:style>
  <w:style w:type="character" w:customStyle="1" w:styleId="WW8Num3z2">
    <w:name w:val="WW8Num3z2"/>
    <w:rsid w:val="00AD7268"/>
  </w:style>
  <w:style w:type="character" w:customStyle="1" w:styleId="WW8Num3z3">
    <w:name w:val="WW8Num3z3"/>
    <w:rsid w:val="00AD7268"/>
  </w:style>
  <w:style w:type="character" w:customStyle="1" w:styleId="WW8Num3z4">
    <w:name w:val="WW8Num3z4"/>
    <w:rsid w:val="00AD7268"/>
  </w:style>
  <w:style w:type="character" w:customStyle="1" w:styleId="WW8Num3z5">
    <w:name w:val="WW8Num3z5"/>
    <w:rsid w:val="00AD7268"/>
  </w:style>
  <w:style w:type="character" w:customStyle="1" w:styleId="WW8Num3z6">
    <w:name w:val="WW8Num3z6"/>
    <w:rsid w:val="00AD7268"/>
  </w:style>
  <w:style w:type="character" w:customStyle="1" w:styleId="WW8Num3z7">
    <w:name w:val="WW8Num3z7"/>
    <w:rsid w:val="00AD7268"/>
  </w:style>
  <w:style w:type="character" w:customStyle="1" w:styleId="WW8Num3z8">
    <w:name w:val="WW8Num3z8"/>
    <w:rsid w:val="00AD7268"/>
  </w:style>
  <w:style w:type="character" w:customStyle="1" w:styleId="WW8Num4z1">
    <w:name w:val="WW8Num4z1"/>
    <w:rsid w:val="00AD7268"/>
  </w:style>
  <w:style w:type="character" w:customStyle="1" w:styleId="WW8Num4z2">
    <w:name w:val="WW8Num4z2"/>
    <w:rsid w:val="00AD7268"/>
    <w:rPr>
      <w:i/>
      <w:iCs/>
      <w:color w:val="000000"/>
      <w:sz w:val="28"/>
      <w:szCs w:val="28"/>
    </w:rPr>
  </w:style>
  <w:style w:type="character" w:customStyle="1" w:styleId="WW8Num4z3">
    <w:name w:val="WW8Num4z3"/>
    <w:rsid w:val="00AD7268"/>
  </w:style>
  <w:style w:type="character" w:customStyle="1" w:styleId="WW8Num4z4">
    <w:name w:val="WW8Num4z4"/>
    <w:rsid w:val="00AD7268"/>
  </w:style>
  <w:style w:type="character" w:customStyle="1" w:styleId="WW8Num4z5">
    <w:name w:val="WW8Num4z5"/>
    <w:rsid w:val="00AD7268"/>
  </w:style>
  <w:style w:type="character" w:customStyle="1" w:styleId="WW8Num4z6">
    <w:name w:val="WW8Num4z6"/>
    <w:rsid w:val="00AD7268"/>
  </w:style>
  <w:style w:type="character" w:customStyle="1" w:styleId="WW8Num4z7">
    <w:name w:val="WW8Num4z7"/>
    <w:rsid w:val="00AD7268"/>
  </w:style>
  <w:style w:type="character" w:customStyle="1" w:styleId="WW8Num4z8">
    <w:name w:val="WW8Num4z8"/>
    <w:rsid w:val="00AD7268"/>
  </w:style>
  <w:style w:type="character" w:customStyle="1" w:styleId="affffffe">
    <w:name w:val="Символы концевой сноски"/>
    <w:rsid w:val="00AD7268"/>
    <w:rPr>
      <w:vertAlign w:val="superscript"/>
    </w:rPr>
  </w:style>
  <w:style w:type="character" w:customStyle="1" w:styleId="WW-">
    <w:name w:val="WW-Символы концевой сноски"/>
    <w:rsid w:val="00AD7268"/>
  </w:style>
  <w:style w:type="character" w:styleId="afffffff">
    <w:name w:val="endnote reference"/>
    <w:rsid w:val="00AD7268"/>
    <w:rPr>
      <w:vertAlign w:val="superscript"/>
    </w:rPr>
  </w:style>
  <w:style w:type="numbering" w:customStyle="1" w:styleId="390">
    <w:name w:val="Нет списка39"/>
    <w:next w:val="a7"/>
    <w:uiPriority w:val="99"/>
    <w:semiHidden/>
    <w:unhideWhenUsed/>
    <w:rsid w:val="00AD7268"/>
  </w:style>
  <w:style w:type="numbering" w:customStyle="1" w:styleId="400">
    <w:name w:val="Нет списка40"/>
    <w:next w:val="a7"/>
    <w:uiPriority w:val="99"/>
    <w:semiHidden/>
    <w:unhideWhenUsed/>
    <w:rsid w:val="00AD7268"/>
  </w:style>
  <w:style w:type="numbering" w:customStyle="1" w:styleId="WWNum3">
    <w:name w:val="WWNum3"/>
    <w:basedOn w:val="a7"/>
    <w:rsid w:val="00AD7268"/>
    <w:pPr>
      <w:numPr>
        <w:numId w:val="16"/>
      </w:numPr>
    </w:pPr>
  </w:style>
  <w:style w:type="numbering" w:customStyle="1" w:styleId="WWNum4">
    <w:name w:val="WWNum4"/>
    <w:basedOn w:val="a7"/>
    <w:rsid w:val="00AD7268"/>
    <w:pPr>
      <w:numPr>
        <w:numId w:val="17"/>
      </w:numPr>
    </w:pPr>
  </w:style>
  <w:style w:type="numbering" w:customStyle="1" w:styleId="WWNum5">
    <w:name w:val="WWNum5"/>
    <w:basedOn w:val="a7"/>
    <w:rsid w:val="00AD7268"/>
    <w:pPr>
      <w:numPr>
        <w:numId w:val="18"/>
      </w:numPr>
    </w:pPr>
  </w:style>
  <w:style w:type="numbering" w:customStyle="1" w:styleId="1190">
    <w:name w:val="Нет списка119"/>
    <w:next w:val="a7"/>
    <w:uiPriority w:val="99"/>
    <w:semiHidden/>
    <w:unhideWhenUsed/>
    <w:rsid w:val="00AD7268"/>
  </w:style>
  <w:style w:type="numbering" w:customStyle="1" w:styleId="2113">
    <w:name w:val="Нет списка211"/>
    <w:next w:val="a7"/>
    <w:uiPriority w:val="99"/>
    <w:semiHidden/>
    <w:unhideWhenUsed/>
    <w:rsid w:val="00AD7268"/>
  </w:style>
  <w:style w:type="paragraph" w:styleId="afffffff0">
    <w:name w:val="Block Text"/>
    <w:basedOn w:val="a4"/>
    <w:unhideWhenUsed/>
    <w:rsid w:val="00AD7268"/>
    <w:pPr>
      <w:autoSpaceDE w:val="0"/>
      <w:autoSpaceDN w:val="0"/>
      <w:ind w:left="113" w:right="113"/>
    </w:pPr>
    <w:rPr>
      <w:color w:val="000000"/>
      <w:sz w:val="16"/>
      <w:szCs w:val="16"/>
      <w:lang w:val="ru-RU"/>
    </w:rPr>
  </w:style>
  <w:style w:type="paragraph" w:styleId="2ffa">
    <w:name w:val="Quote"/>
    <w:basedOn w:val="a4"/>
    <w:next w:val="a4"/>
    <w:link w:val="2ffb"/>
    <w:qFormat/>
    <w:rsid w:val="00AD7268"/>
    <w:pPr>
      <w:spacing w:before="200" w:line="276" w:lineRule="auto"/>
      <w:ind w:left="360" w:right="360"/>
    </w:pPr>
    <w:rPr>
      <w:rFonts w:ascii="Calibri" w:hAnsi="Calibri"/>
      <w:i/>
      <w:iCs/>
      <w:sz w:val="22"/>
      <w:szCs w:val="22"/>
      <w:lang w:eastAsia="en-US"/>
    </w:rPr>
  </w:style>
  <w:style w:type="character" w:customStyle="1" w:styleId="2ffb">
    <w:name w:val="Цитата 2 Знак"/>
    <w:link w:val="2ffa"/>
    <w:rsid w:val="00AD7268"/>
    <w:rPr>
      <w:rFonts w:ascii="Calibri" w:hAnsi="Calibri"/>
      <w:i/>
      <w:iCs/>
      <w:sz w:val="22"/>
      <w:szCs w:val="22"/>
      <w:lang w:val="en-US" w:eastAsia="en-US"/>
    </w:rPr>
  </w:style>
  <w:style w:type="paragraph" w:styleId="afffffff1">
    <w:name w:val="Intense Quote"/>
    <w:basedOn w:val="a4"/>
    <w:next w:val="a4"/>
    <w:link w:val="afffffff2"/>
    <w:qFormat/>
    <w:rsid w:val="00AD7268"/>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2">
    <w:name w:val="Выделенная цитата Знак"/>
    <w:link w:val="afffffff1"/>
    <w:rsid w:val="00AD7268"/>
    <w:rPr>
      <w:rFonts w:ascii="Calibri" w:hAnsi="Calibri"/>
      <w:b/>
      <w:bCs/>
      <w:i/>
      <w:iCs/>
      <w:sz w:val="22"/>
      <w:szCs w:val="22"/>
      <w:lang w:val="en-US" w:eastAsia="en-US"/>
    </w:rPr>
  </w:style>
  <w:style w:type="paragraph" w:customStyle="1" w:styleId="2-1">
    <w:name w:val="содержание2-1"/>
    <w:basedOn w:val="32"/>
    <w:next w:val="a4"/>
    <w:rsid w:val="00AD7268"/>
    <w:pPr>
      <w:numPr>
        <w:ilvl w:val="0"/>
        <w:numId w:val="0"/>
      </w:numPr>
      <w:tabs>
        <w:tab w:val="num" w:pos="710"/>
      </w:tabs>
      <w:ind w:left="1260" w:hanging="720"/>
    </w:pPr>
    <w:rPr>
      <w:bCs/>
      <w:szCs w:val="24"/>
      <w:lang w:val="ru-RU"/>
    </w:rPr>
  </w:style>
  <w:style w:type="paragraph" w:customStyle="1" w:styleId="218">
    <w:name w:val="Заголовок 2.1"/>
    <w:basedOn w:val="1"/>
    <w:rsid w:val="00AD7268"/>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4"/>
    <w:uiPriority w:val="99"/>
    <w:rsid w:val="00AD7268"/>
    <w:pPr>
      <w:spacing w:before="100" w:beforeAutospacing="1" w:after="100" w:afterAutospacing="1"/>
    </w:pPr>
    <w:rPr>
      <w:sz w:val="24"/>
      <w:szCs w:val="24"/>
      <w:lang w:val="ru-RU"/>
    </w:rPr>
  </w:style>
  <w:style w:type="character" w:customStyle="1" w:styleId="ConsNormal0">
    <w:name w:val="ConsNormal Знак"/>
    <w:link w:val="ConsNormal"/>
    <w:locked/>
    <w:rsid w:val="00AD7268"/>
    <w:rPr>
      <w:rFonts w:ascii="Arial" w:hAnsi="Arial" w:cs="Arial"/>
    </w:rPr>
  </w:style>
  <w:style w:type="paragraph" w:customStyle="1" w:styleId="Char">
    <w:name w:val="Char Знак Знак"/>
    <w:basedOn w:val="a4"/>
    <w:rsid w:val="00AD7268"/>
    <w:pPr>
      <w:widowControl w:val="0"/>
      <w:adjustRightInd w:val="0"/>
      <w:spacing w:after="160" w:line="240" w:lineRule="exact"/>
      <w:jc w:val="right"/>
    </w:pPr>
    <w:rPr>
      <w:rFonts w:ascii="Arial" w:hAnsi="Arial" w:cs="Arial"/>
      <w:lang w:val="en-GB" w:eastAsia="en-US"/>
    </w:rPr>
  </w:style>
  <w:style w:type="paragraph" w:customStyle="1" w:styleId="226">
    <w:name w:val="Основной текст 22"/>
    <w:basedOn w:val="a4"/>
    <w:rsid w:val="00AD7268"/>
    <w:pPr>
      <w:overflowPunct w:val="0"/>
      <w:autoSpaceDE w:val="0"/>
      <w:autoSpaceDN w:val="0"/>
      <w:adjustRightInd w:val="0"/>
      <w:ind w:firstLine="708"/>
      <w:jc w:val="both"/>
    </w:pPr>
    <w:rPr>
      <w:sz w:val="24"/>
      <w:lang w:val="ru-RU"/>
    </w:rPr>
  </w:style>
  <w:style w:type="paragraph" w:customStyle="1" w:styleId="Style23">
    <w:name w:val="Style23"/>
    <w:basedOn w:val="a4"/>
    <w:rsid w:val="00AD7268"/>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4"/>
    <w:rsid w:val="00AD7268"/>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4"/>
    <w:rsid w:val="00AD7268"/>
    <w:pPr>
      <w:spacing w:before="100" w:beforeAutospacing="1" w:after="100" w:afterAutospacing="1"/>
    </w:pPr>
    <w:rPr>
      <w:sz w:val="24"/>
      <w:szCs w:val="24"/>
      <w:lang w:val="ru-RU"/>
    </w:rPr>
  </w:style>
  <w:style w:type="paragraph" w:customStyle="1" w:styleId="3ff4">
    <w:name w:val="3"/>
    <w:basedOn w:val="a4"/>
    <w:rsid w:val="00AD7268"/>
    <w:pPr>
      <w:jc w:val="both"/>
    </w:pPr>
    <w:rPr>
      <w:sz w:val="24"/>
      <w:szCs w:val="24"/>
      <w:lang w:val="ru-RU"/>
    </w:rPr>
  </w:style>
  <w:style w:type="paragraph" w:customStyle="1" w:styleId="standard0">
    <w:name w:val="standard"/>
    <w:basedOn w:val="a4"/>
    <w:uiPriority w:val="99"/>
    <w:rsid w:val="00AD7268"/>
    <w:pPr>
      <w:spacing w:before="100" w:beforeAutospacing="1" w:after="100" w:afterAutospacing="1"/>
    </w:pPr>
    <w:rPr>
      <w:sz w:val="24"/>
      <w:szCs w:val="24"/>
      <w:lang w:val="ru-RU"/>
    </w:rPr>
  </w:style>
  <w:style w:type="paragraph" w:customStyle="1" w:styleId="default0">
    <w:name w:val="default"/>
    <w:basedOn w:val="a4"/>
    <w:uiPriority w:val="99"/>
    <w:rsid w:val="00AD7268"/>
    <w:pPr>
      <w:spacing w:before="100" w:beforeAutospacing="1" w:after="100" w:afterAutospacing="1"/>
    </w:pPr>
    <w:rPr>
      <w:sz w:val="24"/>
      <w:szCs w:val="24"/>
      <w:lang w:val="ru-RU"/>
    </w:rPr>
  </w:style>
  <w:style w:type="paragraph" w:customStyle="1" w:styleId="afffffff3">
    <w:name w:val="Базовый"/>
    <w:uiPriority w:val="99"/>
    <w:rsid w:val="00AD7268"/>
    <w:pPr>
      <w:tabs>
        <w:tab w:val="left" w:pos="708"/>
      </w:tabs>
      <w:suppressAutoHyphens/>
      <w:spacing w:after="200" w:line="276" w:lineRule="auto"/>
    </w:pPr>
    <w:rPr>
      <w:rFonts w:ascii="Calibri" w:eastAsia="SimSun" w:hAnsi="Calibri"/>
      <w:sz w:val="22"/>
      <w:szCs w:val="22"/>
      <w:lang w:eastAsia="en-US"/>
    </w:rPr>
  </w:style>
  <w:style w:type="paragraph" w:customStyle="1" w:styleId="11c">
    <w:name w:val="Знак Знак Знак1 Знак1"/>
    <w:basedOn w:val="a4"/>
    <w:rsid w:val="00AD7268"/>
    <w:pPr>
      <w:widowControl w:val="0"/>
      <w:adjustRightInd w:val="0"/>
      <w:spacing w:after="160" w:line="240" w:lineRule="exact"/>
      <w:jc w:val="right"/>
    </w:pPr>
    <w:rPr>
      <w:rFonts w:ascii="Arial" w:hAnsi="Arial" w:cs="Arial"/>
      <w:lang w:val="en-GB" w:eastAsia="en-US"/>
    </w:rPr>
  </w:style>
  <w:style w:type="paragraph" w:customStyle="1" w:styleId="fn">
    <w:name w:val="fn"/>
    <w:basedOn w:val="a4"/>
    <w:rsid w:val="00AD7268"/>
    <w:pPr>
      <w:spacing w:before="100" w:beforeAutospacing="1" w:after="100" w:afterAutospacing="1"/>
    </w:pPr>
    <w:rPr>
      <w:sz w:val="24"/>
      <w:szCs w:val="24"/>
      <w:lang w:val="ru-RU"/>
    </w:rPr>
  </w:style>
  <w:style w:type="paragraph" w:customStyle="1" w:styleId="319">
    <w:name w:val="Без интервала31"/>
    <w:rsid w:val="00AD7268"/>
    <w:rPr>
      <w:sz w:val="28"/>
      <w:szCs w:val="28"/>
      <w:lang w:eastAsia="en-US"/>
    </w:rPr>
  </w:style>
  <w:style w:type="paragraph" w:customStyle="1" w:styleId="2211">
    <w:name w:val="Основной текст 221"/>
    <w:basedOn w:val="a4"/>
    <w:rsid w:val="00AD7268"/>
    <w:pPr>
      <w:overflowPunct w:val="0"/>
      <w:autoSpaceDE w:val="0"/>
      <w:autoSpaceDN w:val="0"/>
      <w:adjustRightInd w:val="0"/>
      <w:ind w:firstLine="708"/>
      <w:jc w:val="both"/>
    </w:pPr>
    <w:rPr>
      <w:sz w:val="24"/>
      <w:lang w:val="ru-RU"/>
    </w:rPr>
  </w:style>
  <w:style w:type="paragraph" w:customStyle="1" w:styleId="219">
    <w:name w:val="Без интервала21"/>
    <w:uiPriority w:val="1"/>
    <w:qFormat/>
    <w:rsid w:val="00AD7268"/>
    <w:rPr>
      <w:rFonts w:ascii="Calibri" w:hAnsi="Calibri"/>
      <w:sz w:val="22"/>
      <w:szCs w:val="22"/>
      <w:lang w:eastAsia="en-US"/>
    </w:rPr>
  </w:style>
  <w:style w:type="paragraph" w:customStyle="1" w:styleId="FR4">
    <w:name w:val="FR4"/>
    <w:uiPriority w:val="99"/>
    <w:rsid w:val="00AD7268"/>
    <w:pPr>
      <w:widowControl w:val="0"/>
      <w:autoSpaceDE w:val="0"/>
      <w:autoSpaceDN w:val="0"/>
      <w:jc w:val="both"/>
    </w:pPr>
    <w:rPr>
      <w:rFonts w:ascii="Arial" w:hAnsi="Arial" w:cs="Arial"/>
      <w:i/>
      <w:iCs/>
      <w:sz w:val="16"/>
      <w:szCs w:val="16"/>
    </w:rPr>
  </w:style>
  <w:style w:type="character" w:styleId="afffffff4">
    <w:name w:val="Intense Emphasis"/>
    <w:qFormat/>
    <w:rsid w:val="00AD7268"/>
    <w:rPr>
      <w:b/>
      <w:bCs/>
    </w:rPr>
  </w:style>
  <w:style w:type="character" w:styleId="afffffff5">
    <w:name w:val="Subtle Reference"/>
    <w:qFormat/>
    <w:rsid w:val="00AD7268"/>
    <w:rPr>
      <w:smallCaps/>
    </w:rPr>
  </w:style>
  <w:style w:type="character" w:styleId="afffffff6">
    <w:name w:val="Intense Reference"/>
    <w:qFormat/>
    <w:rsid w:val="00AD7268"/>
    <w:rPr>
      <w:smallCaps/>
      <w:spacing w:val="5"/>
      <w:u w:val="single"/>
    </w:rPr>
  </w:style>
  <w:style w:type="character" w:styleId="afffffff7">
    <w:name w:val="Book Title"/>
    <w:qFormat/>
    <w:rsid w:val="00AD7268"/>
    <w:rPr>
      <w:i/>
      <w:iCs/>
      <w:smallCaps/>
      <w:spacing w:val="5"/>
    </w:rPr>
  </w:style>
  <w:style w:type="character" w:customStyle="1" w:styleId="rvts16">
    <w:name w:val="rvts16"/>
    <w:rsid w:val="00AD7268"/>
    <w:rPr>
      <w:rFonts w:ascii="Times New Roman" w:hAnsi="Times New Roman" w:cs="Times New Roman" w:hint="default"/>
    </w:rPr>
  </w:style>
  <w:style w:type="character" w:customStyle="1" w:styleId="rvts13">
    <w:name w:val="rvts13"/>
    <w:rsid w:val="00AD7268"/>
    <w:rPr>
      <w:rFonts w:ascii="Times New Roman" w:hAnsi="Times New Roman" w:cs="Times New Roman" w:hint="default"/>
    </w:rPr>
  </w:style>
  <w:style w:type="character" w:customStyle="1" w:styleId="rvts18">
    <w:name w:val="rvts18"/>
    <w:rsid w:val="00AD7268"/>
    <w:rPr>
      <w:rFonts w:ascii="Times New Roman" w:hAnsi="Times New Roman" w:cs="Times New Roman" w:hint="default"/>
    </w:rPr>
  </w:style>
  <w:style w:type="character" w:customStyle="1" w:styleId="rvts8">
    <w:name w:val="rvts8"/>
    <w:rsid w:val="00AD7268"/>
    <w:rPr>
      <w:rFonts w:ascii="Times New Roman" w:hAnsi="Times New Roman" w:cs="Times New Roman" w:hint="default"/>
    </w:rPr>
  </w:style>
  <w:style w:type="character" w:customStyle="1" w:styleId="rvts14">
    <w:name w:val="rvts14"/>
    <w:rsid w:val="00AD7268"/>
    <w:rPr>
      <w:rFonts w:ascii="Times New Roman" w:hAnsi="Times New Roman" w:cs="Times New Roman" w:hint="default"/>
    </w:rPr>
  </w:style>
  <w:style w:type="character" w:customStyle="1" w:styleId="contenttitletxt">
    <w:name w:val="contenttitletxt"/>
    <w:rsid w:val="00AD7268"/>
    <w:rPr>
      <w:rFonts w:ascii="Times New Roman" w:hAnsi="Times New Roman" w:cs="Times New Roman" w:hint="default"/>
    </w:rPr>
  </w:style>
  <w:style w:type="character" w:customStyle="1" w:styleId="blackboldtixt">
    <w:name w:val="black_bold_tixt"/>
    <w:rsid w:val="00AD7268"/>
    <w:rPr>
      <w:rFonts w:ascii="Times New Roman" w:hAnsi="Times New Roman" w:cs="Times New Roman" w:hint="default"/>
    </w:rPr>
  </w:style>
  <w:style w:type="character" w:customStyle="1" w:styleId="black-normal-txt">
    <w:name w:val="black-normal-txt"/>
    <w:rsid w:val="00AD7268"/>
    <w:rPr>
      <w:rFonts w:ascii="Times New Roman" w:hAnsi="Times New Roman" w:cs="Times New Roman" w:hint="default"/>
    </w:rPr>
  </w:style>
  <w:style w:type="character" w:customStyle="1" w:styleId="FontStyle24">
    <w:name w:val="Font Style24"/>
    <w:rsid w:val="00AD7268"/>
    <w:rPr>
      <w:rFonts w:ascii="Times New Roman" w:hAnsi="Times New Roman" w:cs="Times New Roman" w:hint="default"/>
      <w:b/>
      <w:bCs/>
      <w:sz w:val="26"/>
      <w:szCs w:val="26"/>
    </w:rPr>
  </w:style>
  <w:style w:type="character" w:customStyle="1" w:styleId="FontStyle25">
    <w:name w:val="Font Style25"/>
    <w:rsid w:val="00AD7268"/>
    <w:rPr>
      <w:rFonts w:ascii="Times New Roman" w:hAnsi="Times New Roman" w:cs="Times New Roman" w:hint="default"/>
      <w:sz w:val="26"/>
      <w:szCs w:val="26"/>
    </w:rPr>
  </w:style>
  <w:style w:type="character" w:customStyle="1" w:styleId="FontStyle59">
    <w:name w:val="Font Style59"/>
    <w:rsid w:val="00AD7268"/>
    <w:rPr>
      <w:rFonts w:ascii="Times New Roman" w:hAnsi="Times New Roman" w:cs="Times New Roman" w:hint="default"/>
      <w:color w:val="000000"/>
      <w:sz w:val="14"/>
      <w:szCs w:val="14"/>
    </w:rPr>
  </w:style>
  <w:style w:type="character" w:customStyle="1" w:styleId="1fff">
    <w:name w:val="Заголовок №1 + Не полужирный"/>
    <w:aliases w:val="Интервал 0 pt"/>
    <w:rsid w:val="00AD7268"/>
    <w:rPr>
      <w:b/>
      <w:bCs w:val="0"/>
      <w:color w:val="000000"/>
      <w:spacing w:val="2"/>
      <w:w w:val="100"/>
      <w:position w:val="0"/>
      <w:sz w:val="25"/>
    </w:rPr>
  </w:style>
  <w:style w:type="character" w:customStyle="1" w:styleId="tovar5">
    <w:name w:val="tovar5"/>
    <w:rsid w:val="00AD7268"/>
  </w:style>
  <w:style w:type="character" w:customStyle="1" w:styleId="SubtitleChar">
    <w:name w:val="Subtitle Char"/>
    <w:locked/>
    <w:rsid w:val="00AD7268"/>
    <w:rPr>
      <w:rFonts w:ascii="Cambria" w:hAnsi="Cambria" w:cs="Times New Roman" w:hint="default"/>
      <w:sz w:val="24"/>
      <w:szCs w:val="24"/>
    </w:rPr>
  </w:style>
  <w:style w:type="character" w:customStyle="1" w:styleId="BalloonTextChar">
    <w:name w:val="Balloon Text Char"/>
    <w:locked/>
    <w:rsid w:val="00AD7268"/>
    <w:rPr>
      <w:rFonts w:ascii="Segoe UI" w:hAnsi="Segoe UI" w:cs="Times New Roman" w:hint="default"/>
      <w:sz w:val="18"/>
    </w:rPr>
  </w:style>
  <w:style w:type="table" w:customStyle="1" w:styleId="381">
    <w:name w:val="Сетка таблицы3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7"/>
    <w:uiPriority w:val="99"/>
    <w:semiHidden/>
    <w:rsid w:val="00AD7268"/>
  </w:style>
  <w:style w:type="numbering" w:customStyle="1" w:styleId="11100">
    <w:name w:val="Нет списка1110"/>
    <w:next w:val="a7"/>
    <w:uiPriority w:val="99"/>
    <w:semiHidden/>
    <w:unhideWhenUsed/>
    <w:rsid w:val="00AD7268"/>
  </w:style>
  <w:style w:type="numbering" w:customStyle="1" w:styleId="2121">
    <w:name w:val="Нет списка212"/>
    <w:next w:val="a7"/>
    <w:semiHidden/>
    <w:rsid w:val="00AD7268"/>
  </w:style>
  <w:style w:type="numbering" w:customStyle="1" w:styleId="3111">
    <w:name w:val="Нет списка311"/>
    <w:next w:val="a7"/>
    <w:semiHidden/>
    <w:rsid w:val="00AD7268"/>
  </w:style>
  <w:style w:type="numbering" w:customStyle="1" w:styleId="470">
    <w:name w:val="Нет списка47"/>
    <w:next w:val="a7"/>
    <w:uiPriority w:val="99"/>
    <w:semiHidden/>
    <w:unhideWhenUsed/>
    <w:rsid w:val="00AD7268"/>
  </w:style>
  <w:style w:type="numbering" w:customStyle="1" w:styleId="111110">
    <w:name w:val="Нет списка11111"/>
    <w:next w:val="a7"/>
    <w:semiHidden/>
    <w:rsid w:val="00AD7268"/>
  </w:style>
  <w:style w:type="table" w:customStyle="1" w:styleId="1191">
    <w:name w:val="Сетка таблицы1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7"/>
    <w:uiPriority w:val="99"/>
    <w:semiHidden/>
    <w:unhideWhenUsed/>
    <w:rsid w:val="00AD7268"/>
  </w:style>
  <w:style w:type="numbering" w:customStyle="1" w:styleId="127">
    <w:name w:val="Нет списка127"/>
    <w:next w:val="a7"/>
    <w:semiHidden/>
    <w:rsid w:val="00AD7268"/>
  </w:style>
  <w:style w:type="table" w:customStyle="1" w:styleId="391">
    <w:name w:val="Сетка таблицы3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7"/>
    <w:uiPriority w:val="99"/>
    <w:semiHidden/>
    <w:unhideWhenUsed/>
    <w:rsid w:val="00AD7268"/>
  </w:style>
  <w:style w:type="numbering" w:customStyle="1" w:styleId="740">
    <w:name w:val="Нет списка74"/>
    <w:next w:val="a7"/>
    <w:uiPriority w:val="99"/>
    <w:semiHidden/>
    <w:unhideWhenUsed/>
    <w:rsid w:val="00AD7268"/>
  </w:style>
  <w:style w:type="table" w:customStyle="1" w:styleId="442">
    <w:name w:val="Сетка таблицы44"/>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
    <w:name w:val="Нет списка131"/>
    <w:next w:val="a7"/>
    <w:semiHidden/>
    <w:unhideWhenUsed/>
    <w:rsid w:val="00AD7268"/>
  </w:style>
  <w:style w:type="table" w:customStyle="1" w:styleId="133">
    <w:name w:val="Сетка таблицы13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0">
    <w:name w:val="Нет списка2111"/>
    <w:next w:val="a7"/>
    <w:semiHidden/>
    <w:unhideWhenUsed/>
    <w:rsid w:val="00AD7268"/>
  </w:style>
  <w:style w:type="numbering" w:customStyle="1" w:styleId="31110">
    <w:name w:val="Нет списка3111"/>
    <w:next w:val="a7"/>
    <w:semiHidden/>
    <w:rsid w:val="00AD7268"/>
  </w:style>
  <w:style w:type="character" w:customStyle="1" w:styleId="10pt">
    <w:name w:val="Заголовок №1 + Не полужирный;Интервал 0 pt"/>
    <w:rsid w:val="00AD7268"/>
    <w:rPr>
      <w:b/>
      <w:bCs/>
      <w:color w:val="000000"/>
      <w:spacing w:val="2"/>
      <w:w w:val="100"/>
      <w:position w:val="0"/>
      <w:sz w:val="25"/>
      <w:szCs w:val="25"/>
      <w:lang w:bidi="ar-SA"/>
    </w:rPr>
  </w:style>
  <w:style w:type="character" w:customStyle="1" w:styleId="0pt">
    <w:name w:val="Основной текст + Курсив;Интервал 0 pt"/>
    <w:rsid w:val="00AD7268"/>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AD7268"/>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c">
    <w:name w:val="Без интервала6"/>
    <w:rsid w:val="00AD7268"/>
    <w:rPr>
      <w:rFonts w:ascii="Calibri" w:eastAsia="Calibri" w:hAnsi="Calibri"/>
      <w:sz w:val="22"/>
      <w:szCs w:val="22"/>
    </w:rPr>
  </w:style>
  <w:style w:type="paragraph" w:customStyle="1" w:styleId="TableParagraph">
    <w:name w:val="Table Paragraph"/>
    <w:basedOn w:val="a4"/>
    <w:uiPriority w:val="1"/>
    <w:qFormat/>
    <w:rsid w:val="00AD7268"/>
    <w:pPr>
      <w:widowControl w:val="0"/>
    </w:pPr>
    <w:rPr>
      <w:rFonts w:ascii="Calibri" w:eastAsia="Calibri" w:hAnsi="Calibri"/>
      <w:sz w:val="22"/>
      <w:szCs w:val="22"/>
      <w:lang w:eastAsia="en-US"/>
    </w:rPr>
  </w:style>
  <w:style w:type="numbering" w:customStyle="1" w:styleId="480">
    <w:name w:val="Нет списка48"/>
    <w:next w:val="a7"/>
    <w:uiPriority w:val="99"/>
    <w:semiHidden/>
    <w:unhideWhenUsed/>
    <w:rsid w:val="00AD7268"/>
  </w:style>
  <w:style w:type="table" w:customStyle="1" w:styleId="401">
    <w:name w:val="Сетка таблицы40"/>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Bodytext">
    <w:name w:val="Body text_"/>
    <w:locked/>
    <w:rsid w:val="00AD7268"/>
    <w:rPr>
      <w:rFonts w:ascii="Sylfaen" w:hAnsi="Sylfaen"/>
      <w:sz w:val="25"/>
      <w:szCs w:val="25"/>
      <w:shd w:val="clear" w:color="auto" w:fill="FFFFFF"/>
    </w:rPr>
  </w:style>
  <w:style w:type="numbering" w:customStyle="1" w:styleId="1201">
    <w:name w:val="Нет списка120"/>
    <w:next w:val="a7"/>
    <w:uiPriority w:val="99"/>
    <w:semiHidden/>
    <w:unhideWhenUsed/>
    <w:rsid w:val="00AD7268"/>
  </w:style>
  <w:style w:type="table" w:customStyle="1" w:styleId="TableGrid4">
    <w:name w:val="TableGrid4"/>
    <w:rsid w:val="00AD7268"/>
    <w:rPr>
      <w:rFonts w:ascii="Calibri" w:hAnsi="Calibri"/>
      <w:sz w:val="22"/>
      <w:szCs w:val="22"/>
    </w:rPr>
    <w:tblPr>
      <w:tblCellMar>
        <w:top w:w="0" w:type="dxa"/>
        <w:left w:w="0" w:type="dxa"/>
        <w:bottom w:w="0" w:type="dxa"/>
        <w:right w:w="0" w:type="dxa"/>
      </w:tblCellMar>
    </w:tblPr>
  </w:style>
  <w:style w:type="paragraph" w:customStyle="1" w:styleId="msonormal0">
    <w:name w:val="msonormal"/>
    <w:basedOn w:val="a4"/>
    <w:rsid w:val="00AD7268"/>
    <w:pPr>
      <w:spacing w:before="100" w:beforeAutospacing="1" w:after="100" w:afterAutospacing="1"/>
    </w:pPr>
    <w:rPr>
      <w:sz w:val="24"/>
      <w:szCs w:val="24"/>
      <w:lang w:val="ru-RU"/>
    </w:rPr>
  </w:style>
  <w:style w:type="paragraph" w:styleId="afffffff8">
    <w:name w:val="Revision"/>
    <w:hidden/>
    <w:uiPriority w:val="99"/>
    <w:semiHidden/>
    <w:rsid w:val="00AD7268"/>
    <w:rPr>
      <w:rFonts w:ascii="Calibri" w:eastAsia="Calibri" w:hAnsi="Calibri"/>
      <w:sz w:val="22"/>
      <w:szCs w:val="22"/>
      <w:lang w:eastAsia="en-US"/>
    </w:rPr>
  </w:style>
  <w:style w:type="numbering" w:customStyle="1" w:styleId="2131">
    <w:name w:val="Нет списка213"/>
    <w:next w:val="a7"/>
    <w:uiPriority w:val="99"/>
    <w:semiHidden/>
    <w:unhideWhenUsed/>
    <w:rsid w:val="00AD7268"/>
  </w:style>
  <w:style w:type="table" w:customStyle="1" w:styleId="452">
    <w:name w:val="Сетка таблицы45"/>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90">
    <w:name w:val="Нет списка49"/>
    <w:next w:val="a7"/>
    <w:uiPriority w:val="99"/>
    <w:semiHidden/>
    <w:unhideWhenUsed/>
    <w:rsid w:val="00AD7268"/>
  </w:style>
  <w:style w:type="numbering" w:customStyle="1" w:styleId="500">
    <w:name w:val="Нет списка50"/>
    <w:next w:val="a7"/>
    <w:uiPriority w:val="99"/>
    <w:semiHidden/>
    <w:unhideWhenUsed/>
    <w:rsid w:val="00AD7268"/>
  </w:style>
  <w:style w:type="table" w:customStyle="1" w:styleId="OTR1">
    <w:name w:val="OTR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8">
    <w:name w:val="Нет списка128"/>
    <w:next w:val="a7"/>
    <w:uiPriority w:val="99"/>
    <w:semiHidden/>
    <w:unhideWhenUsed/>
    <w:rsid w:val="00AD7268"/>
  </w:style>
  <w:style w:type="numbering" w:customStyle="1" w:styleId="2140">
    <w:name w:val="Нет списка214"/>
    <w:next w:val="a7"/>
    <w:uiPriority w:val="99"/>
    <w:semiHidden/>
    <w:unhideWhenUsed/>
    <w:rsid w:val="00AD7268"/>
  </w:style>
  <w:style w:type="numbering" w:customStyle="1" w:styleId="3121">
    <w:name w:val="Нет списка312"/>
    <w:next w:val="a7"/>
    <w:semiHidden/>
    <w:unhideWhenUsed/>
    <w:rsid w:val="00AD7268"/>
  </w:style>
  <w:style w:type="table" w:customStyle="1" w:styleId="1280">
    <w:name w:val="Сетка таблицы128"/>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AD7268"/>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7"/>
    <w:uiPriority w:val="99"/>
    <w:semiHidden/>
    <w:rsid w:val="00AD7268"/>
  </w:style>
  <w:style w:type="table" w:customStyle="1" w:styleId="2141">
    <w:name w:val="Сетка таблицы214"/>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7"/>
    <w:uiPriority w:val="99"/>
    <w:semiHidden/>
    <w:unhideWhenUsed/>
    <w:rsid w:val="00AD7268"/>
  </w:style>
  <w:style w:type="table" w:customStyle="1" w:styleId="3101">
    <w:name w:val="Сетка таблицы3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7"/>
    <w:uiPriority w:val="99"/>
    <w:semiHidden/>
    <w:rsid w:val="00AD7268"/>
  </w:style>
  <w:style w:type="numbering" w:customStyle="1" w:styleId="750">
    <w:name w:val="Нет списка75"/>
    <w:next w:val="a7"/>
    <w:uiPriority w:val="99"/>
    <w:semiHidden/>
    <w:unhideWhenUsed/>
    <w:rsid w:val="00AD7268"/>
  </w:style>
  <w:style w:type="table" w:customStyle="1" w:styleId="461">
    <w:name w:val="Сетка таблицы46"/>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
    <w:name w:val="Нет списка81"/>
    <w:next w:val="a7"/>
    <w:uiPriority w:val="99"/>
    <w:semiHidden/>
    <w:unhideWhenUsed/>
    <w:rsid w:val="00AD7268"/>
  </w:style>
  <w:style w:type="table" w:customStyle="1" w:styleId="523">
    <w:name w:val="Сетка таблицы52"/>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
    <w:name w:val="Нет списка91"/>
    <w:next w:val="a7"/>
    <w:uiPriority w:val="99"/>
    <w:semiHidden/>
    <w:unhideWhenUsed/>
    <w:rsid w:val="00AD7268"/>
  </w:style>
  <w:style w:type="table" w:customStyle="1" w:styleId="611">
    <w:name w:val="Сетка таблицы6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
    <w:name w:val="Нет списка101"/>
    <w:next w:val="a7"/>
    <w:uiPriority w:val="99"/>
    <w:semiHidden/>
    <w:unhideWhenUsed/>
    <w:rsid w:val="00AD7268"/>
  </w:style>
  <w:style w:type="table" w:customStyle="1" w:styleId="712">
    <w:name w:val="Сетка таблицы7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
    <w:name w:val="Сетка таблицы1110"/>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
    <w:name w:val="Сетка таблицы81"/>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7"/>
    <w:semiHidden/>
    <w:rsid w:val="00AD7268"/>
  </w:style>
  <w:style w:type="numbering" w:customStyle="1" w:styleId="1290">
    <w:name w:val="Нет списка129"/>
    <w:next w:val="a7"/>
    <w:semiHidden/>
    <w:rsid w:val="00AD7268"/>
  </w:style>
  <w:style w:type="table" w:customStyle="1" w:styleId="2150">
    <w:name w:val="Сетка таблицы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7"/>
    <w:semiHidden/>
    <w:rsid w:val="00AD7268"/>
  </w:style>
  <w:style w:type="numbering" w:customStyle="1" w:styleId="1410">
    <w:name w:val="Нет списка141"/>
    <w:next w:val="a7"/>
    <w:uiPriority w:val="99"/>
    <w:semiHidden/>
    <w:unhideWhenUsed/>
    <w:rsid w:val="00AD7268"/>
  </w:style>
  <w:style w:type="numbering" w:customStyle="1" w:styleId="2151">
    <w:name w:val="Нет списка215"/>
    <w:next w:val="a7"/>
    <w:semiHidden/>
    <w:rsid w:val="00AD7268"/>
  </w:style>
  <w:style w:type="numbering" w:customStyle="1" w:styleId="3130">
    <w:name w:val="Нет списка313"/>
    <w:next w:val="a7"/>
    <w:semiHidden/>
    <w:rsid w:val="00AD7268"/>
  </w:style>
  <w:style w:type="numbering" w:customStyle="1" w:styleId="4110">
    <w:name w:val="Нет списка411"/>
    <w:next w:val="a7"/>
    <w:uiPriority w:val="99"/>
    <w:semiHidden/>
    <w:unhideWhenUsed/>
    <w:rsid w:val="00AD7268"/>
  </w:style>
  <w:style w:type="numbering" w:customStyle="1" w:styleId="11131">
    <w:name w:val="Нет списка1113"/>
    <w:next w:val="a7"/>
    <w:semiHidden/>
    <w:rsid w:val="00AD7268"/>
  </w:style>
  <w:style w:type="table" w:customStyle="1" w:styleId="1411">
    <w:name w:val="Сетка таблицы1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0">
    <w:name w:val="Сетка таблицы1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7"/>
    <w:uiPriority w:val="99"/>
    <w:semiHidden/>
    <w:unhideWhenUsed/>
    <w:rsid w:val="00AD7268"/>
  </w:style>
  <w:style w:type="numbering" w:customStyle="1" w:styleId="12111">
    <w:name w:val="Нет списка1211"/>
    <w:next w:val="a7"/>
    <w:semiHidden/>
    <w:rsid w:val="00AD7268"/>
  </w:style>
  <w:style w:type="table" w:customStyle="1" w:styleId="3131">
    <w:name w:val="Сетка таблицы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0">
    <w:name w:val="Нет списка151"/>
    <w:next w:val="a7"/>
    <w:uiPriority w:val="99"/>
    <w:semiHidden/>
    <w:unhideWhenUsed/>
    <w:rsid w:val="00AD7268"/>
  </w:style>
  <w:style w:type="table" w:customStyle="1" w:styleId="913">
    <w:name w:val="Сетка таблицы9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0">
    <w:name w:val="Нет списка161"/>
    <w:next w:val="a7"/>
    <w:uiPriority w:val="99"/>
    <w:semiHidden/>
    <w:rsid w:val="00AD7268"/>
  </w:style>
  <w:style w:type="table" w:customStyle="1" w:styleId="1012">
    <w:name w:val="Сетка таблицы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7"/>
    <w:uiPriority w:val="99"/>
    <w:semiHidden/>
    <w:unhideWhenUsed/>
    <w:rsid w:val="00AD7268"/>
  </w:style>
  <w:style w:type="numbering" w:customStyle="1" w:styleId="2212">
    <w:name w:val="Нет списка221"/>
    <w:next w:val="a7"/>
    <w:semiHidden/>
    <w:rsid w:val="00AD7268"/>
  </w:style>
  <w:style w:type="numbering" w:customStyle="1" w:styleId="3211">
    <w:name w:val="Нет списка321"/>
    <w:next w:val="a7"/>
    <w:semiHidden/>
    <w:rsid w:val="00AD7268"/>
  </w:style>
  <w:style w:type="numbering" w:customStyle="1" w:styleId="4210">
    <w:name w:val="Нет списка421"/>
    <w:next w:val="a7"/>
    <w:uiPriority w:val="99"/>
    <w:semiHidden/>
    <w:unhideWhenUsed/>
    <w:rsid w:val="00AD7268"/>
  </w:style>
  <w:style w:type="numbering" w:customStyle="1" w:styleId="11210">
    <w:name w:val="Нет списка1121"/>
    <w:next w:val="a7"/>
    <w:semiHidden/>
    <w:rsid w:val="00AD7268"/>
  </w:style>
  <w:style w:type="table" w:customStyle="1" w:styleId="1511">
    <w:name w:val="Сетка таблицы1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
    <w:name w:val="Сетка таблицы1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7"/>
    <w:uiPriority w:val="99"/>
    <w:semiHidden/>
    <w:unhideWhenUsed/>
    <w:rsid w:val="00AD7268"/>
  </w:style>
  <w:style w:type="numbering" w:customStyle="1" w:styleId="12210">
    <w:name w:val="Нет списка1221"/>
    <w:next w:val="a7"/>
    <w:semiHidden/>
    <w:rsid w:val="00AD7268"/>
  </w:style>
  <w:style w:type="table" w:customStyle="1" w:styleId="3212">
    <w:name w:val="Сетка таблицы32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7"/>
    <w:uiPriority w:val="99"/>
    <w:semiHidden/>
    <w:unhideWhenUsed/>
    <w:rsid w:val="00AD7268"/>
  </w:style>
  <w:style w:type="numbering" w:customStyle="1" w:styleId="1810">
    <w:name w:val="Нет списка181"/>
    <w:next w:val="a7"/>
    <w:uiPriority w:val="99"/>
    <w:semiHidden/>
    <w:rsid w:val="00AD7268"/>
  </w:style>
  <w:style w:type="numbering" w:customStyle="1" w:styleId="1910">
    <w:name w:val="Нет списка191"/>
    <w:next w:val="a7"/>
    <w:uiPriority w:val="99"/>
    <w:semiHidden/>
    <w:unhideWhenUsed/>
    <w:rsid w:val="00AD7268"/>
  </w:style>
  <w:style w:type="numbering" w:customStyle="1" w:styleId="2311">
    <w:name w:val="Нет списка231"/>
    <w:next w:val="a7"/>
    <w:semiHidden/>
    <w:rsid w:val="00AD7268"/>
  </w:style>
  <w:style w:type="numbering" w:customStyle="1" w:styleId="3310">
    <w:name w:val="Нет списка331"/>
    <w:next w:val="a7"/>
    <w:semiHidden/>
    <w:rsid w:val="00AD7268"/>
  </w:style>
  <w:style w:type="numbering" w:customStyle="1" w:styleId="4310">
    <w:name w:val="Нет списка431"/>
    <w:next w:val="a7"/>
    <w:uiPriority w:val="99"/>
    <w:semiHidden/>
    <w:unhideWhenUsed/>
    <w:rsid w:val="00AD7268"/>
  </w:style>
  <w:style w:type="numbering" w:customStyle="1" w:styleId="11310">
    <w:name w:val="Нет списка1131"/>
    <w:next w:val="a7"/>
    <w:semiHidden/>
    <w:rsid w:val="00AD7268"/>
  </w:style>
  <w:style w:type="table" w:customStyle="1" w:styleId="1611">
    <w:name w:val="Сетка таблицы1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
    <w:name w:val="Сетка таблицы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7"/>
    <w:uiPriority w:val="99"/>
    <w:semiHidden/>
    <w:unhideWhenUsed/>
    <w:rsid w:val="00AD7268"/>
  </w:style>
  <w:style w:type="numbering" w:customStyle="1" w:styleId="12310">
    <w:name w:val="Нет списка1231"/>
    <w:next w:val="a7"/>
    <w:semiHidden/>
    <w:rsid w:val="00AD7268"/>
  </w:style>
  <w:style w:type="table" w:customStyle="1" w:styleId="3311">
    <w:name w:val="Сетка таблицы3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
    <w:name w:val="Сетка таблицы1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7"/>
    <w:uiPriority w:val="99"/>
    <w:semiHidden/>
    <w:unhideWhenUsed/>
    <w:rsid w:val="00AD7268"/>
  </w:style>
  <w:style w:type="numbering" w:customStyle="1" w:styleId="7110">
    <w:name w:val="Нет списка711"/>
    <w:next w:val="a7"/>
    <w:uiPriority w:val="99"/>
    <w:semiHidden/>
    <w:unhideWhenUsed/>
    <w:rsid w:val="00AD7268"/>
  </w:style>
  <w:style w:type="numbering" w:customStyle="1" w:styleId="2010">
    <w:name w:val="Нет списка201"/>
    <w:next w:val="a7"/>
    <w:uiPriority w:val="99"/>
    <w:semiHidden/>
    <w:rsid w:val="00AD7268"/>
  </w:style>
  <w:style w:type="numbering" w:customStyle="1" w:styleId="11010">
    <w:name w:val="Нет списка1101"/>
    <w:next w:val="a7"/>
    <w:uiPriority w:val="99"/>
    <w:semiHidden/>
    <w:unhideWhenUsed/>
    <w:rsid w:val="00AD7268"/>
  </w:style>
  <w:style w:type="numbering" w:customStyle="1" w:styleId="2411">
    <w:name w:val="Нет списка241"/>
    <w:next w:val="a7"/>
    <w:semiHidden/>
    <w:rsid w:val="00AD7268"/>
  </w:style>
  <w:style w:type="numbering" w:customStyle="1" w:styleId="3410">
    <w:name w:val="Нет списка341"/>
    <w:next w:val="a7"/>
    <w:semiHidden/>
    <w:rsid w:val="00AD7268"/>
  </w:style>
  <w:style w:type="numbering" w:customStyle="1" w:styleId="4410">
    <w:name w:val="Нет списка441"/>
    <w:next w:val="a7"/>
    <w:uiPriority w:val="99"/>
    <w:semiHidden/>
    <w:unhideWhenUsed/>
    <w:rsid w:val="00AD7268"/>
  </w:style>
  <w:style w:type="numbering" w:customStyle="1" w:styleId="11410">
    <w:name w:val="Нет списка1141"/>
    <w:next w:val="a7"/>
    <w:semiHidden/>
    <w:rsid w:val="00AD7268"/>
  </w:style>
  <w:style w:type="table" w:customStyle="1" w:styleId="1711">
    <w:name w:val="Сетка таблицы17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7"/>
    <w:uiPriority w:val="99"/>
    <w:semiHidden/>
    <w:unhideWhenUsed/>
    <w:rsid w:val="00AD7268"/>
  </w:style>
  <w:style w:type="numbering" w:customStyle="1" w:styleId="12410">
    <w:name w:val="Нет списка1241"/>
    <w:next w:val="a7"/>
    <w:semiHidden/>
    <w:rsid w:val="00AD7268"/>
  </w:style>
  <w:style w:type="table" w:customStyle="1" w:styleId="3411">
    <w:name w:val="Сетка таблицы3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
    <w:name w:val="Сетка таблицы1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7"/>
    <w:uiPriority w:val="99"/>
    <w:semiHidden/>
    <w:unhideWhenUsed/>
    <w:rsid w:val="00AD7268"/>
  </w:style>
  <w:style w:type="numbering" w:customStyle="1" w:styleId="721">
    <w:name w:val="Нет списка721"/>
    <w:next w:val="a7"/>
    <w:uiPriority w:val="99"/>
    <w:semiHidden/>
    <w:unhideWhenUsed/>
    <w:rsid w:val="00AD7268"/>
  </w:style>
  <w:style w:type="table" w:customStyle="1" w:styleId="4111">
    <w:name w:val="Сетка таблицы41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0">
    <w:name w:val="Сетка таблицы131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1">
    <w:name w:val="Сетка таблицы1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
    <w:name w:val="Сетка таблицы2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7"/>
    <w:uiPriority w:val="99"/>
    <w:semiHidden/>
    <w:rsid w:val="00AD7268"/>
  </w:style>
  <w:style w:type="numbering" w:customStyle="1" w:styleId="11510">
    <w:name w:val="Нет списка1151"/>
    <w:next w:val="a7"/>
    <w:uiPriority w:val="99"/>
    <w:semiHidden/>
    <w:unhideWhenUsed/>
    <w:rsid w:val="00AD7268"/>
  </w:style>
  <w:style w:type="numbering" w:customStyle="1" w:styleId="2610">
    <w:name w:val="Нет списка261"/>
    <w:next w:val="a7"/>
    <w:semiHidden/>
    <w:rsid w:val="00AD7268"/>
  </w:style>
  <w:style w:type="numbering" w:customStyle="1" w:styleId="3510">
    <w:name w:val="Нет списка351"/>
    <w:next w:val="a7"/>
    <w:semiHidden/>
    <w:rsid w:val="00AD7268"/>
  </w:style>
  <w:style w:type="numbering" w:customStyle="1" w:styleId="4510">
    <w:name w:val="Нет списка451"/>
    <w:next w:val="a7"/>
    <w:uiPriority w:val="99"/>
    <w:semiHidden/>
    <w:unhideWhenUsed/>
    <w:rsid w:val="00AD7268"/>
  </w:style>
  <w:style w:type="numbering" w:customStyle="1" w:styleId="11610">
    <w:name w:val="Нет списка1161"/>
    <w:next w:val="a7"/>
    <w:semiHidden/>
    <w:rsid w:val="00AD7268"/>
  </w:style>
  <w:style w:type="table" w:customStyle="1" w:styleId="1811">
    <w:name w:val="Сетка таблицы18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7"/>
    <w:uiPriority w:val="99"/>
    <w:semiHidden/>
    <w:unhideWhenUsed/>
    <w:rsid w:val="00AD7268"/>
  </w:style>
  <w:style w:type="numbering" w:customStyle="1" w:styleId="12510">
    <w:name w:val="Нет списка1251"/>
    <w:next w:val="a7"/>
    <w:semiHidden/>
    <w:rsid w:val="00AD7268"/>
  </w:style>
  <w:style w:type="table" w:customStyle="1" w:styleId="3511">
    <w:name w:val="Сетка таблицы3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7"/>
    <w:uiPriority w:val="99"/>
    <w:semiHidden/>
    <w:unhideWhenUsed/>
    <w:rsid w:val="00AD7268"/>
  </w:style>
  <w:style w:type="numbering" w:customStyle="1" w:styleId="731">
    <w:name w:val="Нет списка731"/>
    <w:next w:val="a7"/>
    <w:uiPriority w:val="99"/>
    <w:semiHidden/>
    <w:unhideWhenUsed/>
    <w:rsid w:val="00AD7268"/>
  </w:style>
  <w:style w:type="table" w:customStyle="1" w:styleId="4211">
    <w:name w:val="Сетка таблицы42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7"/>
    <w:uiPriority w:val="99"/>
    <w:semiHidden/>
    <w:unhideWhenUsed/>
    <w:rsid w:val="00AD7268"/>
  </w:style>
  <w:style w:type="table" w:customStyle="1" w:styleId="1911">
    <w:name w:val="Сетка таблицы19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7"/>
    <w:uiPriority w:val="99"/>
    <w:semiHidden/>
    <w:unhideWhenUsed/>
    <w:rsid w:val="00AD7268"/>
  </w:style>
  <w:style w:type="table" w:customStyle="1" w:styleId="2011">
    <w:name w:val="Сетка таблицы20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7"/>
    <w:uiPriority w:val="99"/>
    <w:semiHidden/>
    <w:unhideWhenUsed/>
    <w:rsid w:val="00AD7268"/>
  </w:style>
  <w:style w:type="table" w:customStyle="1" w:styleId="2711">
    <w:name w:val="Сетка таблицы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7"/>
    <w:uiPriority w:val="99"/>
    <w:semiHidden/>
    <w:unhideWhenUsed/>
    <w:rsid w:val="00AD7268"/>
  </w:style>
  <w:style w:type="numbering" w:customStyle="1" w:styleId="21010">
    <w:name w:val="Нет списка2101"/>
    <w:next w:val="a7"/>
    <w:semiHidden/>
    <w:unhideWhenUsed/>
    <w:rsid w:val="00AD7268"/>
  </w:style>
  <w:style w:type="numbering" w:customStyle="1" w:styleId="3610">
    <w:name w:val="Нет списка361"/>
    <w:next w:val="a7"/>
    <w:semiHidden/>
    <w:unhideWhenUsed/>
    <w:rsid w:val="00AD7268"/>
  </w:style>
  <w:style w:type="table" w:customStyle="1" w:styleId="11011">
    <w:name w:val="Сетка таблицы1101"/>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AD7268"/>
    <w:rPr>
      <w:rFonts w:ascii="Calibri" w:hAnsi="Calibri"/>
      <w:sz w:val="22"/>
      <w:szCs w:val="22"/>
    </w:rPr>
    <w:tblPr>
      <w:tblCellMar>
        <w:top w:w="0" w:type="dxa"/>
        <w:left w:w="0" w:type="dxa"/>
        <w:bottom w:w="0" w:type="dxa"/>
        <w:right w:w="0" w:type="dxa"/>
      </w:tblCellMar>
    </w:tblPr>
  </w:style>
  <w:style w:type="numbering" w:customStyle="1" w:styleId="4610">
    <w:name w:val="Нет списка461"/>
    <w:next w:val="a7"/>
    <w:uiPriority w:val="99"/>
    <w:semiHidden/>
    <w:unhideWhenUsed/>
    <w:rsid w:val="00AD7268"/>
  </w:style>
  <w:style w:type="numbering" w:customStyle="1" w:styleId="11810">
    <w:name w:val="Нет списка1181"/>
    <w:next w:val="a7"/>
    <w:semiHidden/>
    <w:rsid w:val="00AD7268"/>
  </w:style>
  <w:style w:type="table" w:customStyle="1" w:styleId="11611">
    <w:name w:val="Сетка таблицы11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7"/>
    <w:uiPriority w:val="99"/>
    <w:semiHidden/>
    <w:unhideWhenUsed/>
    <w:rsid w:val="00AD7268"/>
  </w:style>
  <w:style w:type="numbering" w:customStyle="1" w:styleId="1261">
    <w:name w:val="Нет списка1261"/>
    <w:next w:val="a7"/>
    <w:semiHidden/>
    <w:rsid w:val="00AD7268"/>
  </w:style>
  <w:style w:type="table" w:customStyle="1" w:styleId="3611">
    <w:name w:val="Сетка таблицы3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7"/>
    <w:uiPriority w:val="99"/>
    <w:semiHidden/>
    <w:unhideWhenUsed/>
    <w:rsid w:val="00AD7268"/>
  </w:style>
  <w:style w:type="table" w:customStyle="1" w:styleId="5111">
    <w:name w:val="Сетка таблицы51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7"/>
    <w:uiPriority w:val="99"/>
    <w:semiHidden/>
    <w:unhideWhenUsed/>
    <w:rsid w:val="00AD7268"/>
  </w:style>
  <w:style w:type="numbering" w:customStyle="1" w:styleId="3710">
    <w:name w:val="Нет списка371"/>
    <w:next w:val="a7"/>
    <w:uiPriority w:val="99"/>
    <w:semiHidden/>
    <w:unhideWhenUsed/>
    <w:rsid w:val="00AD7268"/>
  </w:style>
  <w:style w:type="table" w:customStyle="1" w:styleId="3711">
    <w:name w:val="Сетка таблицы371"/>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7"/>
    <w:uiPriority w:val="99"/>
    <w:semiHidden/>
    <w:unhideWhenUsed/>
    <w:rsid w:val="00AD7268"/>
  </w:style>
  <w:style w:type="numbering" w:customStyle="1" w:styleId="3910">
    <w:name w:val="Нет списка391"/>
    <w:next w:val="a7"/>
    <w:uiPriority w:val="99"/>
    <w:semiHidden/>
    <w:unhideWhenUsed/>
    <w:rsid w:val="00AD7268"/>
  </w:style>
  <w:style w:type="numbering" w:customStyle="1" w:styleId="4010">
    <w:name w:val="Нет списка401"/>
    <w:next w:val="a7"/>
    <w:uiPriority w:val="99"/>
    <w:semiHidden/>
    <w:unhideWhenUsed/>
    <w:rsid w:val="00AD7268"/>
  </w:style>
  <w:style w:type="numbering" w:customStyle="1" w:styleId="WWNum31">
    <w:name w:val="WWNum31"/>
    <w:basedOn w:val="a7"/>
    <w:rsid w:val="00AD7268"/>
    <w:pPr>
      <w:numPr>
        <w:numId w:val="22"/>
      </w:numPr>
    </w:pPr>
  </w:style>
  <w:style w:type="numbering" w:customStyle="1" w:styleId="WWNum41">
    <w:name w:val="WWNum41"/>
    <w:basedOn w:val="a7"/>
    <w:rsid w:val="00AD7268"/>
    <w:pPr>
      <w:numPr>
        <w:numId w:val="23"/>
      </w:numPr>
    </w:pPr>
  </w:style>
  <w:style w:type="numbering" w:customStyle="1" w:styleId="WWNum51">
    <w:name w:val="WWNum51"/>
    <w:basedOn w:val="a7"/>
    <w:rsid w:val="00AD7268"/>
    <w:pPr>
      <w:numPr>
        <w:numId w:val="24"/>
      </w:numPr>
    </w:pPr>
  </w:style>
  <w:style w:type="numbering" w:customStyle="1" w:styleId="11910">
    <w:name w:val="Нет списка1191"/>
    <w:next w:val="a7"/>
    <w:uiPriority w:val="99"/>
    <w:semiHidden/>
    <w:unhideWhenUsed/>
    <w:rsid w:val="00AD7268"/>
  </w:style>
  <w:style w:type="numbering" w:customStyle="1" w:styleId="21120">
    <w:name w:val="Нет списка2112"/>
    <w:next w:val="a7"/>
    <w:uiPriority w:val="99"/>
    <w:semiHidden/>
    <w:unhideWhenUsed/>
    <w:rsid w:val="00AD7268"/>
  </w:style>
  <w:style w:type="table" w:customStyle="1" w:styleId="3811">
    <w:name w:val="Сетка таблицы38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7"/>
    <w:uiPriority w:val="99"/>
    <w:semiHidden/>
    <w:rsid w:val="00AD7268"/>
  </w:style>
  <w:style w:type="numbering" w:customStyle="1" w:styleId="111010">
    <w:name w:val="Нет списка11101"/>
    <w:next w:val="a7"/>
    <w:uiPriority w:val="99"/>
    <w:semiHidden/>
    <w:unhideWhenUsed/>
    <w:rsid w:val="00AD7268"/>
  </w:style>
  <w:style w:type="numbering" w:customStyle="1" w:styleId="21211">
    <w:name w:val="Нет списка2121"/>
    <w:next w:val="a7"/>
    <w:semiHidden/>
    <w:rsid w:val="00AD7268"/>
  </w:style>
  <w:style w:type="numbering" w:customStyle="1" w:styleId="3112">
    <w:name w:val="Нет списка3112"/>
    <w:next w:val="a7"/>
    <w:semiHidden/>
    <w:rsid w:val="00AD7268"/>
  </w:style>
  <w:style w:type="numbering" w:customStyle="1" w:styleId="471">
    <w:name w:val="Нет списка471"/>
    <w:next w:val="a7"/>
    <w:uiPriority w:val="99"/>
    <w:semiHidden/>
    <w:unhideWhenUsed/>
    <w:rsid w:val="00AD7268"/>
  </w:style>
  <w:style w:type="numbering" w:customStyle="1" w:styleId="1111110">
    <w:name w:val="Нет списка111111"/>
    <w:next w:val="a7"/>
    <w:semiHidden/>
    <w:rsid w:val="00AD7268"/>
  </w:style>
  <w:style w:type="table" w:customStyle="1" w:styleId="11911">
    <w:name w:val="Сетка таблицы11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7"/>
    <w:uiPriority w:val="99"/>
    <w:semiHidden/>
    <w:unhideWhenUsed/>
    <w:rsid w:val="00AD7268"/>
  </w:style>
  <w:style w:type="numbering" w:customStyle="1" w:styleId="1271">
    <w:name w:val="Нет списка1271"/>
    <w:next w:val="a7"/>
    <w:semiHidden/>
    <w:rsid w:val="00AD7268"/>
  </w:style>
  <w:style w:type="table" w:customStyle="1" w:styleId="3911">
    <w:name w:val="Сетка таблицы3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7"/>
    <w:uiPriority w:val="99"/>
    <w:semiHidden/>
    <w:unhideWhenUsed/>
    <w:rsid w:val="00AD7268"/>
  </w:style>
  <w:style w:type="numbering" w:customStyle="1" w:styleId="741">
    <w:name w:val="Нет списка741"/>
    <w:next w:val="a7"/>
    <w:uiPriority w:val="99"/>
    <w:semiHidden/>
    <w:unhideWhenUsed/>
    <w:rsid w:val="00AD7268"/>
  </w:style>
  <w:style w:type="table" w:customStyle="1" w:styleId="4411">
    <w:name w:val="Сетка таблицы441"/>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7"/>
    <w:semiHidden/>
    <w:unhideWhenUsed/>
    <w:rsid w:val="00AD7268"/>
  </w:style>
  <w:style w:type="table" w:customStyle="1" w:styleId="1331">
    <w:name w:val="Сетка таблицы133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7"/>
    <w:semiHidden/>
    <w:unhideWhenUsed/>
    <w:rsid w:val="00AD7268"/>
  </w:style>
  <w:style w:type="numbering" w:customStyle="1" w:styleId="311110">
    <w:name w:val="Нет списка31111"/>
    <w:next w:val="a7"/>
    <w:semiHidden/>
    <w:rsid w:val="00AD7268"/>
  </w:style>
  <w:style w:type="table" w:customStyle="1" w:styleId="12010">
    <w:name w:val="Сетка таблицы120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7"/>
    <w:uiPriority w:val="99"/>
    <w:semiHidden/>
    <w:unhideWhenUsed/>
    <w:rsid w:val="00AD7268"/>
  </w:style>
  <w:style w:type="numbering" w:customStyle="1" w:styleId="WWNum32">
    <w:name w:val="WWNum32"/>
    <w:basedOn w:val="a7"/>
    <w:rsid w:val="00AD7268"/>
  </w:style>
  <w:style w:type="numbering" w:customStyle="1" w:styleId="WWNum42">
    <w:name w:val="WWNum42"/>
    <w:basedOn w:val="a7"/>
    <w:rsid w:val="00AD7268"/>
  </w:style>
  <w:style w:type="numbering" w:customStyle="1" w:styleId="WWNum52">
    <w:name w:val="WWNum52"/>
    <w:basedOn w:val="a7"/>
    <w:rsid w:val="00AD7268"/>
  </w:style>
  <w:style w:type="numbering" w:customStyle="1" w:styleId="1300">
    <w:name w:val="Нет списка130"/>
    <w:next w:val="a7"/>
    <w:uiPriority w:val="99"/>
    <w:semiHidden/>
    <w:unhideWhenUsed/>
    <w:rsid w:val="00AD7268"/>
  </w:style>
  <w:style w:type="numbering" w:customStyle="1" w:styleId="2160">
    <w:name w:val="Нет списка216"/>
    <w:next w:val="a7"/>
    <w:semiHidden/>
    <w:unhideWhenUsed/>
    <w:rsid w:val="00AD7268"/>
  </w:style>
  <w:style w:type="table" w:customStyle="1" w:styleId="472">
    <w:name w:val="Сетка таблицы47"/>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1">
    <w:name w:val="Сетка таблицы13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40">
    <w:name w:val="Нет списка314"/>
    <w:next w:val="a7"/>
    <w:semiHidden/>
    <w:unhideWhenUsed/>
    <w:rsid w:val="00AD7268"/>
  </w:style>
  <w:style w:type="table" w:customStyle="1" w:styleId="TableGrid6">
    <w:name w:val="TableGrid6"/>
    <w:rsid w:val="00AD7268"/>
    <w:rPr>
      <w:rFonts w:ascii="Calibri" w:hAnsi="Calibri"/>
      <w:sz w:val="22"/>
      <w:szCs w:val="22"/>
    </w:rPr>
    <w:tblPr>
      <w:tblCellMar>
        <w:top w:w="0" w:type="dxa"/>
        <w:left w:w="0" w:type="dxa"/>
        <w:bottom w:w="0" w:type="dxa"/>
        <w:right w:w="0" w:type="dxa"/>
      </w:tblCellMar>
    </w:tblPr>
  </w:style>
  <w:style w:type="numbering" w:customStyle="1" w:styleId="4120">
    <w:name w:val="Нет списка412"/>
    <w:next w:val="a7"/>
    <w:uiPriority w:val="99"/>
    <w:semiHidden/>
    <w:unhideWhenUsed/>
    <w:rsid w:val="00AD7268"/>
  </w:style>
  <w:style w:type="numbering" w:customStyle="1" w:styleId="11141">
    <w:name w:val="Нет списка1114"/>
    <w:next w:val="a7"/>
    <w:semiHidden/>
    <w:rsid w:val="00AD7268"/>
  </w:style>
  <w:style w:type="table" w:customStyle="1" w:styleId="1115">
    <w:name w:val="Сетка таблицы1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1">
    <w:name w:val="Сетка таблицы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7"/>
    <w:uiPriority w:val="99"/>
    <w:semiHidden/>
    <w:unhideWhenUsed/>
    <w:rsid w:val="00AD7268"/>
  </w:style>
  <w:style w:type="numbering" w:customStyle="1" w:styleId="12100">
    <w:name w:val="Нет списка1210"/>
    <w:next w:val="a7"/>
    <w:semiHidden/>
    <w:rsid w:val="00AD7268"/>
  </w:style>
  <w:style w:type="table" w:customStyle="1" w:styleId="3141">
    <w:name w:val="Сетка таблицы3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
    <w:name w:val="Сетка таблицы1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70">
    <w:name w:val="Сетка таблицы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80">
    <w:name w:val="Нет списка68"/>
    <w:next w:val="a7"/>
    <w:uiPriority w:val="99"/>
    <w:semiHidden/>
    <w:unhideWhenUsed/>
    <w:rsid w:val="00AD7268"/>
  </w:style>
  <w:style w:type="numbering" w:customStyle="1" w:styleId="760">
    <w:name w:val="Нет списка76"/>
    <w:next w:val="a7"/>
    <w:uiPriority w:val="99"/>
    <w:semiHidden/>
    <w:unhideWhenUsed/>
    <w:rsid w:val="00AD7268"/>
  </w:style>
  <w:style w:type="paragraph" w:customStyle="1" w:styleId="font8">
    <w:name w:val="font8"/>
    <w:basedOn w:val="a4"/>
    <w:rsid w:val="00AD7268"/>
    <w:pPr>
      <w:spacing w:before="100" w:beforeAutospacing="1" w:after="100" w:afterAutospacing="1"/>
    </w:pPr>
    <w:rPr>
      <w:rFonts w:ascii="Arial" w:hAnsi="Arial" w:cs="Arial"/>
      <w:color w:val="000000"/>
      <w:sz w:val="22"/>
      <w:szCs w:val="22"/>
      <w:lang w:val="ru-RU"/>
    </w:rPr>
  </w:style>
  <w:style w:type="paragraph" w:customStyle="1" w:styleId="font9">
    <w:name w:val="font9"/>
    <w:basedOn w:val="a4"/>
    <w:rsid w:val="00AD7268"/>
    <w:pPr>
      <w:spacing w:before="100" w:beforeAutospacing="1" w:after="100" w:afterAutospacing="1"/>
    </w:pPr>
    <w:rPr>
      <w:rFonts w:ascii="Arial" w:hAnsi="Arial" w:cs="Arial"/>
      <w:color w:val="000000"/>
      <w:sz w:val="22"/>
      <w:szCs w:val="22"/>
      <w:lang w:val="ru-RU"/>
    </w:rPr>
  </w:style>
  <w:style w:type="paragraph" w:customStyle="1" w:styleId="xl249">
    <w:name w:val="xl249"/>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0">
    <w:name w:val="xl250"/>
    <w:basedOn w:val="a4"/>
    <w:rsid w:val="00AD726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1">
    <w:name w:val="xl251"/>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2">
    <w:name w:val="xl25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3">
    <w:name w:val="xl253"/>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4">
    <w:name w:val="xl254"/>
    <w:basedOn w:val="a4"/>
    <w:rsid w:val="00AD7268"/>
    <w:pPr>
      <w:pBdr>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5">
    <w:name w:val="xl255"/>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6">
    <w:name w:val="xl256"/>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7">
    <w:name w:val="xl257"/>
    <w:basedOn w:val="a4"/>
    <w:rsid w:val="00AD7268"/>
    <w:pPr>
      <w:pBdr>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8">
    <w:name w:val="xl258"/>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9">
    <w:name w:val="xl259"/>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0">
    <w:name w:val="xl260"/>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1">
    <w:name w:val="xl261"/>
    <w:basedOn w:val="a4"/>
    <w:rsid w:val="00AD7268"/>
    <w:pPr>
      <w:pBdr>
        <w:left w:val="single" w:sz="4" w:space="0" w:color="auto"/>
        <w:bottom w:val="single" w:sz="8" w:space="0" w:color="auto"/>
        <w:right w:val="single" w:sz="8" w:space="0" w:color="auto"/>
      </w:pBdr>
      <w:spacing w:before="100" w:beforeAutospacing="1" w:after="100" w:afterAutospacing="1"/>
      <w:textAlignment w:val="top"/>
    </w:pPr>
    <w:rPr>
      <w:sz w:val="28"/>
      <w:szCs w:val="28"/>
      <w:lang w:val="ru-RU"/>
    </w:rPr>
  </w:style>
  <w:style w:type="paragraph" w:customStyle="1" w:styleId="xl262">
    <w:name w:val="xl262"/>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3">
    <w:name w:val="xl263"/>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4">
    <w:name w:val="xl264"/>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5">
    <w:name w:val="xl265"/>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6">
    <w:name w:val="xl26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7">
    <w:name w:val="xl267"/>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8">
    <w:name w:val="xl268"/>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9">
    <w:name w:val="xl26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0">
    <w:name w:val="xl270"/>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1">
    <w:name w:val="xl271"/>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2">
    <w:name w:val="xl272"/>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273">
    <w:name w:val="xl27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4">
    <w:name w:val="xl27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5">
    <w:name w:val="xl275"/>
    <w:basedOn w:val="a4"/>
    <w:rsid w:val="00AD7268"/>
    <w:pPr>
      <w:pBdr>
        <w:top w:val="single" w:sz="8"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6">
    <w:name w:val="xl276"/>
    <w:basedOn w:val="a4"/>
    <w:rsid w:val="00AD7268"/>
    <w:pPr>
      <w:pBdr>
        <w:top w:val="single" w:sz="8" w:space="0" w:color="auto"/>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7">
    <w:name w:val="xl277"/>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8">
    <w:name w:val="xl278"/>
    <w:basedOn w:val="a4"/>
    <w:rsid w:val="00AD7268"/>
    <w:pPr>
      <w:pBdr>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9">
    <w:name w:val="xl27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0">
    <w:name w:val="xl280"/>
    <w:basedOn w:val="a4"/>
    <w:rsid w:val="00AD7268"/>
    <w:pPr>
      <w:pBdr>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81">
    <w:name w:val="xl281"/>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2">
    <w:name w:val="xl28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3">
    <w:name w:val="xl283"/>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84">
    <w:name w:val="xl284"/>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5">
    <w:name w:val="xl28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6">
    <w:name w:val="xl28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7">
    <w:name w:val="xl287"/>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8">
    <w:name w:val="xl28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9">
    <w:name w:val="xl289"/>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90">
    <w:name w:val="xl290"/>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1">
    <w:name w:val="xl291"/>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2">
    <w:name w:val="xl29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3">
    <w:name w:val="xl293"/>
    <w:basedOn w:val="a4"/>
    <w:rsid w:val="00AD7268"/>
    <w:pPr>
      <w:pBdr>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4">
    <w:name w:val="xl294"/>
    <w:basedOn w:val="a4"/>
    <w:rsid w:val="00AD7268"/>
    <w:pPr>
      <w:pBdr>
        <w:top w:val="single" w:sz="8"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5">
    <w:name w:val="xl295"/>
    <w:basedOn w:val="a4"/>
    <w:rsid w:val="00AD7268"/>
    <w:pPr>
      <w:pBdr>
        <w:top w:val="single" w:sz="8" w:space="0" w:color="auto"/>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6">
    <w:name w:val="xl29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7">
    <w:name w:val="xl297"/>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298">
    <w:name w:val="xl298"/>
    <w:basedOn w:val="a4"/>
    <w:rsid w:val="00AD7268"/>
    <w:pPr>
      <w:pBdr>
        <w:top w:val="single" w:sz="4"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9">
    <w:name w:val="xl299"/>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0">
    <w:name w:val="xl300"/>
    <w:basedOn w:val="a4"/>
    <w:rsid w:val="00AD7268"/>
    <w:pPr>
      <w:pBdr>
        <w:top w:val="single" w:sz="4" w:space="0" w:color="auto"/>
        <w:left w:val="single" w:sz="8" w:space="14" w:color="auto"/>
        <w:bottom w:val="single" w:sz="8"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301">
    <w:name w:val="xl30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2">
    <w:name w:val="xl30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3">
    <w:name w:val="xl303"/>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4">
    <w:name w:val="xl304"/>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05">
    <w:name w:val="xl305"/>
    <w:basedOn w:val="a4"/>
    <w:rsid w:val="00AD7268"/>
    <w:pPr>
      <w:pBdr>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306">
    <w:name w:val="xl306"/>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7">
    <w:name w:val="xl307"/>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8">
    <w:name w:val="xl308"/>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09">
    <w:name w:val="xl309"/>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0">
    <w:name w:val="xl310"/>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1">
    <w:name w:val="xl311"/>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2">
    <w:name w:val="xl312"/>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3">
    <w:name w:val="xl31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4">
    <w:name w:val="xl314"/>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5">
    <w:name w:val="xl31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6">
    <w:name w:val="xl31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7">
    <w:name w:val="xl31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8">
    <w:name w:val="xl31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9">
    <w:name w:val="xl319"/>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0">
    <w:name w:val="xl320"/>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1">
    <w:name w:val="xl321"/>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2">
    <w:name w:val="xl32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3">
    <w:name w:val="xl32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4">
    <w:name w:val="xl324"/>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5">
    <w:name w:val="xl325"/>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6">
    <w:name w:val="xl32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27">
    <w:name w:val="xl32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8">
    <w:name w:val="xl32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9">
    <w:name w:val="xl32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30">
    <w:name w:val="xl330"/>
    <w:basedOn w:val="a4"/>
    <w:rsid w:val="00AD7268"/>
    <w:pPr>
      <w:pBdr>
        <w:top w:val="single" w:sz="8" w:space="0" w:color="auto"/>
        <w:left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1">
    <w:name w:val="xl331"/>
    <w:basedOn w:val="a4"/>
    <w:rsid w:val="00AD7268"/>
    <w:pPr>
      <w:pBdr>
        <w:top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2">
    <w:name w:val="xl332"/>
    <w:basedOn w:val="a4"/>
    <w:rsid w:val="00AD7268"/>
    <w:pPr>
      <w:pBdr>
        <w:top w:val="single" w:sz="8"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333">
    <w:name w:val="xl33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4">
    <w:name w:val="xl33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5">
    <w:name w:val="xl335"/>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b/>
      <w:bCs/>
      <w:sz w:val="24"/>
      <w:szCs w:val="24"/>
      <w:lang w:val="ru-RU"/>
    </w:rPr>
  </w:style>
  <w:style w:type="paragraph" w:customStyle="1" w:styleId="xl336">
    <w:name w:val="xl336"/>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7">
    <w:name w:val="xl337"/>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38">
    <w:name w:val="xl338"/>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9">
    <w:name w:val="xl33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0">
    <w:name w:val="xl340"/>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1">
    <w:name w:val="xl34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2">
    <w:name w:val="xl342"/>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43">
    <w:name w:val="xl34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4">
    <w:name w:val="xl344"/>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5">
    <w:name w:val="xl345"/>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font10">
    <w:name w:val="font10"/>
    <w:basedOn w:val="a4"/>
    <w:rsid w:val="00AD7268"/>
    <w:pPr>
      <w:spacing w:before="100" w:beforeAutospacing="1" w:after="100" w:afterAutospacing="1"/>
    </w:pPr>
    <w:rPr>
      <w:color w:val="000000"/>
      <w:sz w:val="24"/>
      <w:szCs w:val="24"/>
      <w:lang w:val="ru-RU"/>
    </w:rPr>
  </w:style>
  <w:style w:type="numbering" w:customStyle="1" w:styleId="820">
    <w:name w:val="Нет списка82"/>
    <w:next w:val="a7"/>
    <w:uiPriority w:val="99"/>
    <w:semiHidden/>
    <w:unhideWhenUsed/>
    <w:rsid w:val="00AD7268"/>
  </w:style>
  <w:style w:type="numbering" w:customStyle="1" w:styleId="921">
    <w:name w:val="Нет списка92"/>
    <w:next w:val="a7"/>
    <w:uiPriority w:val="99"/>
    <w:semiHidden/>
    <w:unhideWhenUsed/>
    <w:rsid w:val="00AD7268"/>
  </w:style>
  <w:style w:type="numbering" w:customStyle="1" w:styleId="1020">
    <w:name w:val="Нет списка102"/>
    <w:next w:val="a7"/>
    <w:uiPriority w:val="99"/>
    <w:semiHidden/>
    <w:unhideWhenUsed/>
    <w:rsid w:val="00AD7268"/>
  </w:style>
  <w:style w:type="numbering" w:customStyle="1" w:styleId="600">
    <w:name w:val="Нет списка60"/>
    <w:next w:val="a7"/>
    <w:uiPriority w:val="99"/>
    <w:semiHidden/>
    <w:unhideWhenUsed/>
    <w:rsid w:val="00AD7268"/>
  </w:style>
  <w:style w:type="numbering" w:customStyle="1" w:styleId="WWNum33">
    <w:name w:val="WWNum33"/>
    <w:basedOn w:val="a7"/>
    <w:rsid w:val="00AD7268"/>
  </w:style>
  <w:style w:type="numbering" w:customStyle="1" w:styleId="WWNum43">
    <w:name w:val="WWNum43"/>
    <w:basedOn w:val="a7"/>
    <w:rsid w:val="00AD7268"/>
    <w:pPr>
      <w:numPr>
        <w:numId w:val="4"/>
      </w:numPr>
    </w:pPr>
  </w:style>
  <w:style w:type="numbering" w:customStyle="1" w:styleId="WWNum53">
    <w:name w:val="WWNum53"/>
    <w:basedOn w:val="a7"/>
    <w:rsid w:val="00AD7268"/>
    <w:pPr>
      <w:numPr>
        <w:numId w:val="5"/>
      </w:numPr>
    </w:pPr>
  </w:style>
  <w:style w:type="numbering" w:customStyle="1" w:styleId="1330">
    <w:name w:val="Нет списка133"/>
    <w:next w:val="a7"/>
    <w:uiPriority w:val="99"/>
    <w:semiHidden/>
    <w:unhideWhenUsed/>
    <w:rsid w:val="00AD7268"/>
  </w:style>
  <w:style w:type="numbering" w:customStyle="1" w:styleId="2171">
    <w:name w:val="Нет списка217"/>
    <w:next w:val="a7"/>
    <w:uiPriority w:val="99"/>
    <w:semiHidden/>
    <w:unhideWhenUsed/>
    <w:rsid w:val="00AD7268"/>
  </w:style>
  <w:style w:type="table" w:customStyle="1" w:styleId="481">
    <w:name w:val="Сетка таблицы4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
    <w:name w:val="Сетка таблицы135"/>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50">
    <w:name w:val="Нет списка315"/>
    <w:next w:val="a7"/>
    <w:uiPriority w:val="99"/>
    <w:semiHidden/>
    <w:unhideWhenUsed/>
    <w:rsid w:val="00AD7268"/>
  </w:style>
  <w:style w:type="numbering" w:customStyle="1" w:styleId="4130">
    <w:name w:val="Нет списка413"/>
    <w:next w:val="a7"/>
    <w:uiPriority w:val="99"/>
    <w:semiHidden/>
    <w:unhideWhenUsed/>
    <w:rsid w:val="00AD7268"/>
  </w:style>
  <w:style w:type="numbering" w:customStyle="1" w:styleId="5120">
    <w:name w:val="Нет списка512"/>
    <w:next w:val="a7"/>
    <w:uiPriority w:val="99"/>
    <w:semiHidden/>
    <w:unhideWhenUsed/>
    <w:rsid w:val="00AD7268"/>
  </w:style>
  <w:style w:type="numbering" w:customStyle="1" w:styleId="690">
    <w:name w:val="Нет списка69"/>
    <w:next w:val="a7"/>
    <w:uiPriority w:val="99"/>
    <w:semiHidden/>
    <w:unhideWhenUsed/>
    <w:rsid w:val="00AD7268"/>
  </w:style>
  <w:style w:type="numbering" w:customStyle="1" w:styleId="700">
    <w:name w:val="Нет списка70"/>
    <w:next w:val="a7"/>
    <w:uiPriority w:val="99"/>
    <w:semiHidden/>
    <w:unhideWhenUsed/>
    <w:rsid w:val="00AD7268"/>
  </w:style>
  <w:style w:type="numbering" w:customStyle="1" w:styleId="WWNum34">
    <w:name w:val="WWNum34"/>
    <w:basedOn w:val="a7"/>
    <w:rsid w:val="00AD7268"/>
  </w:style>
  <w:style w:type="numbering" w:customStyle="1" w:styleId="WWNum44">
    <w:name w:val="WWNum44"/>
    <w:basedOn w:val="a7"/>
    <w:rsid w:val="00AD7268"/>
    <w:pPr>
      <w:numPr>
        <w:numId w:val="11"/>
      </w:numPr>
    </w:pPr>
  </w:style>
  <w:style w:type="numbering" w:customStyle="1" w:styleId="WWNum54">
    <w:name w:val="WWNum54"/>
    <w:basedOn w:val="a7"/>
    <w:rsid w:val="00AD7268"/>
    <w:pPr>
      <w:numPr>
        <w:numId w:val="12"/>
      </w:numPr>
    </w:pPr>
  </w:style>
  <w:style w:type="numbering" w:customStyle="1" w:styleId="1340">
    <w:name w:val="Нет списка134"/>
    <w:next w:val="a7"/>
    <w:uiPriority w:val="99"/>
    <w:semiHidden/>
    <w:unhideWhenUsed/>
    <w:rsid w:val="00AD7268"/>
  </w:style>
  <w:style w:type="numbering" w:customStyle="1" w:styleId="2180">
    <w:name w:val="Нет списка218"/>
    <w:next w:val="a7"/>
    <w:uiPriority w:val="99"/>
    <w:semiHidden/>
    <w:unhideWhenUsed/>
    <w:rsid w:val="00AD7268"/>
  </w:style>
  <w:style w:type="table" w:customStyle="1" w:styleId="491">
    <w:name w:val="Сетка таблицы49"/>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0">
    <w:name w:val="Нет списка316"/>
    <w:next w:val="a7"/>
    <w:uiPriority w:val="99"/>
    <w:semiHidden/>
    <w:unhideWhenUsed/>
    <w:rsid w:val="00AD7268"/>
  </w:style>
  <w:style w:type="numbering" w:customStyle="1" w:styleId="4140">
    <w:name w:val="Нет списка414"/>
    <w:next w:val="a7"/>
    <w:uiPriority w:val="99"/>
    <w:semiHidden/>
    <w:unhideWhenUsed/>
    <w:rsid w:val="00AD7268"/>
  </w:style>
  <w:style w:type="numbering" w:customStyle="1" w:styleId="5130">
    <w:name w:val="Нет списка513"/>
    <w:next w:val="a7"/>
    <w:uiPriority w:val="99"/>
    <w:semiHidden/>
    <w:unhideWhenUsed/>
    <w:rsid w:val="00AD7268"/>
  </w:style>
  <w:style w:type="numbering" w:customStyle="1" w:styleId="6100">
    <w:name w:val="Нет списка610"/>
    <w:next w:val="a7"/>
    <w:uiPriority w:val="99"/>
    <w:semiHidden/>
    <w:unhideWhenUsed/>
    <w:rsid w:val="00AD7268"/>
  </w:style>
  <w:style w:type="numbering" w:customStyle="1" w:styleId="770">
    <w:name w:val="Нет списка77"/>
    <w:next w:val="a7"/>
    <w:uiPriority w:val="99"/>
    <w:semiHidden/>
    <w:unhideWhenUsed/>
    <w:rsid w:val="00AD7268"/>
  </w:style>
  <w:style w:type="numbering" w:customStyle="1" w:styleId="WWNum35">
    <w:name w:val="WWNum35"/>
    <w:basedOn w:val="a7"/>
    <w:rsid w:val="00AD7268"/>
  </w:style>
  <w:style w:type="numbering" w:customStyle="1" w:styleId="WWNum45">
    <w:name w:val="WWNum45"/>
    <w:basedOn w:val="a7"/>
    <w:rsid w:val="00AD7268"/>
  </w:style>
  <w:style w:type="numbering" w:customStyle="1" w:styleId="WWNum55">
    <w:name w:val="WWNum55"/>
    <w:basedOn w:val="a7"/>
    <w:rsid w:val="00AD7268"/>
  </w:style>
  <w:style w:type="numbering" w:customStyle="1" w:styleId="1350">
    <w:name w:val="Нет списка135"/>
    <w:next w:val="a7"/>
    <w:uiPriority w:val="99"/>
    <w:semiHidden/>
    <w:unhideWhenUsed/>
    <w:rsid w:val="00AD7268"/>
  </w:style>
  <w:style w:type="numbering" w:customStyle="1" w:styleId="2190">
    <w:name w:val="Нет списка219"/>
    <w:next w:val="a7"/>
    <w:semiHidden/>
    <w:unhideWhenUsed/>
    <w:rsid w:val="00AD7268"/>
  </w:style>
  <w:style w:type="table" w:customStyle="1" w:styleId="137">
    <w:name w:val="Сетка таблицы137"/>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70">
    <w:name w:val="Нет списка317"/>
    <w:next w:val="a7"/>
    <w:semiHidden/>
    <w:unhideWhenUsed/>
    <w:rsid w:val="00AD7268"/>
  </w:style>
  <w:style w:type="numbering" w:customStyle="1" w:styleId="415">
    <w:name w:val="Нет списка415"/>
    <w:next w:val="a7"/>
    <w:uiPriority w:val="99"/>
    <w:semiHidden/>
    <w:unhideWhenUsed/>
    <w:rsid w:val="00AD7268"/>
  </w:style>
  <w:style w:type="numbering" w:customStyle="1" w:styleId="11150">
    <w:name w:val="Нет списка1115"/>
    <w:next w:val="a7"/>
    <w:semiHidden/>
    <w:rsid w:val="00AD7268"/>
  </w:style>
  <w:style w:type="table" w:customStyle="1" w:styleId="1116">
    <w:name w:val="Сетка таблицы1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1">
    <w:name w:val="Сетка таблицы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
    <w:name w:val="Нет списка514"/>
    <w:next w:val="a7"/>
    <w:uiPriority w:val="99"/>
    <w:semiHidden/>
    <w:unhideWhenUsed/>
    <w:rsid w:val="00AD7268"/>
  </w:style>
  <w:style w:type="numbering" w:customStyle="1" w:styleId="12120">
    <w:name w:val="Нет списка1212"/>
    <w:next w:val="a7"/>
    <w:semiHidden/>
    <w:rsid w:val="00AD7268"/>
  </w:style>
  <w:style w:type="table" w:customStyle="1" w:styleId="3151">
    <w:name w:val="Сетка таблицы3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7"/>
    <w:uiPriority w:val="99"/>
    <w:semiHidden/>
    <w:unhideWhenUsed/>
    <w:rsid w:val="00AD7268"/>
  </w:style>
  <w:style w:type="numbering" w:customStyle="1" w:styleId="780">
    <w:name w:val="Нет списка78"/>
    <w:next w:val="a7"/>
    <w:uiPriority w:val="99"/>
    <w:semiHidden/>
    <w:unhideWhenUsed/>
    <w:rsid w:val="00AD7268"/>
  </w:style>
  <w:style w:type="numbering" w:customStyle="1" w:styleId="830">
    <w:name w:val="Нет списка83"/>
    <w:next w:val="a7"/>
    <w:uiPriority w:val="99"/>
    <w:semiHidden/>
    <w:unhideWhenUsed/>
    <w:rsid w:val="00AD7268"/>
  </w:style>
  <w:style w:type="numbering" w:customStyle="1" w:styleId="930">
    <w:name w:val="Нет списка93"/>
    <w:next w:val="a7"/>
    <w:uiPriority w:val="99"/>
    <w:semiHidden/>
    <w:unhideWhenUsed/>
    <w:rsid w:val="00AD7268"/>
  </w:style>
  <w:style w:type="numbering" w:customStyle="1" w:styleId="1030">
    <w:name w:val="Нет списка103"/>
    <w:next w:val="a7"/>
    <w:uiPriority w:val="99"/>
    <w:semiHidden/>
    <w:unhideWhenUsed/>
    <w:rsid w:val="00AD7268"/>
  </w:style>
  <w:style w:type="numbering" w:customStyle="1" w:styleId="1360">
    <w:name w:val="Нет списка136"/>
    <w:next w:val="a7"/>
    <w:uiPriority w:val="99"/>
    <w:semiHidden/>
    <w:unhideWhenUsed/>
    <w:rsid w:val="00AD7268"/>
  </w:style>
  <w:style w:type="numbering" w:customStyle="1" w:styleId="1420">
    <w:name w:val="Нет списка142"/>
    <w:next w:val="a7"/>
    <w:uiPriority w:val="99"/>
    <w:semiHidden/>
    <w:unhideWhenUsed/>
    <w:rsid w:val="00AD7268"/>
  </w:style>
  <w:style w:type="numbering" w:customStyle="1" w:styleId="790">
    <w:name w:val="Нет списка79"/>
    <w:next w:val="a7"/>
    <w:uiPriority w:val="99"/>
    <w:semiHidden/>
    <w:unhideWhenUsed/>
    <w:rsid w:val="00AD7268"/>
  </w:style>
  <w:style w:type="numbering" w:customStyle="1" w:styleId="WWNum36">
    <w:name w:val="WWNum36"/>
    <w:basedOn w:val="a7"/>
    <w:rsid w:val="00AD7268"/>
  </w:style>
  <w:style w:type="numbering" w:customStyle="1" w:styleId="WWNum46">
    <w:name w:val="WWNum46"/>
    <w:basedOn w:val="a7"/>
    <w:rsid w:val="00AD7268"/>
  </w:style>
  <w:style w:type="numbering" w:customStyle="1" w:styleId="WWNum56">
    <w:name w:val="WWNum56"/>
    <w:basedOn w:val="a7"/>
    <w:rsid w:val="00AD7268"/>
  </w:style>
  <w:style w:type="numbering" w:customStyle="1" w:styleId="1370">
    <w:name w:val="Нет списка137"/>
    <w:next w:val="a7"/>
    <w:uiPriority w:val="99"/>
    <w:semiHidden/>
    <w:unhideWhenUsed/>
    <w:rsid w:val="00AD7268"/>
  </w:style>
  <w:style w:type="numbering" w:customStyle="1" w:styleId="2200">
    <w:name w:val="Нет списка220"/>
    <w:next w:val="a7"/>
    <w:semiHidden/>
    <w:unhideWhenUsed/>
    <w:rsid w:val="00AD7268"/>
  </w:style>
  <w:style w:type="table" w:customStyle="1" w:styleId="138">
    <w:name w:val="Сетка таблицы138"/>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80">
    <w:name w:val="Нет списка318"/>
    <w:next w:val="a7"/>
    <w:semiHidden/>
    <w:unhideWhenUsed/>
    <w:rsid w:val="00AD7268"/>
  </w:style>
  <w:style w:type="numbering" w:customStyle="1" w:styleId="416">
    <w:name w:val="Нет списка416"/>
    <w:next w:val="a7"/>
    <w:uiPriority w:val="99"/>
    <w:semiHidden/>
    <w:unhideWhenUsed/>
    <w:rsid w:val="00AD7268"/>
  </w:style>
  <w:style w:type="numbering" w:customStyle="1" w:styleId="11160">
    <w:name w:val="Нет списка1116"/>
    <w:next w:val="a7"/>
    <w:semiHidden/>
    <w:rsid w:val="00AD7268"/>
  </w:style>
  <w:style w:type="table" w:customStyle="1" w:styleId="1117">
    <w:name w:val="Сетка таблицы1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91">
    <w:name w:val="Сетка таблицы2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
    <w:name w:val="Нет списка515"/>
    <w:next w:val="a7"/>
    <w:uiPriority w:val="99"/>
    <w:semiHidden/>
    <w:unhideWhenUsed/>
    <w:rsid w:val="00AD7268"/>
  </w:style>
  <w:style w:type="numbering" w:customStyle="1" w:styleId="12130">
    <w:name w:val="Нет списка1213"/>
    <w:next w:val="a7"/>
    <w:semiHidden/>
    <w:rsid w:val="00AD7268"/>
  </w:style>
  <w:style w:type="table" w:customStyle="1" w:styleId="3161">
    <w:name w:val="Сетка таблицы3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
    <w:name w:val="Сетка таблицы1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7"/>
    <w:uiPriority w:val="99"/>
    <w:semiHidden/>
    <w:unhideWhenUsed/>
    <w:rsid w:val="00AD7268"/>
  </w:style>
  <w:style w:type="numbering" w:customStyle="1" w:styleId="7100">
    <w:name w:val="Нет списка710"/>
    <w:next w:val="a7"/>
    <w:uiPriority w:val="99"/>
    <w:semiHidden/>
    <w:unhideWhenUsed/>
    <w:rsid w:val="00AD7268"/>
  </w:style>
  <w:style w:type="numbering" w:customStyle="1" w:styleId="840">
    <w:name w:val="Нет списка84"/>
    <w:next w:val="a7"/>
    <w:uiPriority w:val="99"/>
    <w:semiHidden/>
    <w:unhideWhenUsed/>
    <w:rsid w:val="00AD7268"/>
  </w:style>
  <w:style w:type="numbering" w:customStyle="1" w:styleId="940">
    <w:name w:val="Нет списка94"/>
    <w:next w:val="a7"/>
    <w:uiPriority w:val="99"/>
    <w:semiHidden/>
    <w:unhideWhenUsed/>
    <w:rsid w:val="00AD7268"/>
  </w:style>
  <w:style w:type="numbering" w:customStyle="1" w:styleId="1040">
    <w:name w:val="Нет списка104"/>
    <w:next w:val="a7"/>
    <w:uiPriority w:val="99"/>
    <w:semiHidden/>
    <w:unhideWhenUsed/>
    <w:rsid w:val="00AD7268"/>
  </w:style>
  <w:style w:type="numbering" w:customStyle="1" w:styleId="1380">
    <w:name w:val="Нет списка138"/>
    <w:next w:val="a7"/>
    <w:uiPriority w:val="99"/>
    <w:semiHidden/>
    <w:unhideWhenUsed/>
    <w:rsid w:val="00AD7268"/>
  </w:style>
  <w:style w:type="numbering" w:customStyle="1" w:styleId="143">
    <w:name w:val="Нет списка143"/>
    <w:next w:val="a7"/>
    <w:uiPriority w:val="99"/>
    <w:semiHidden/>
    <w:unhideWhenUsed/>
    <w:rsid w:val="00AD7268"/>
  </w:style>
  <w:style w:type="numbering" w:customStyle="1" w:styleId="800">
    <w:name w:val="Нет списка80"/>
    <w:next w:val="a7"/>
    <w:uiPriority w:val="99"/>
    <w:semiHidden/>
    <w:unhideWhenUsed/>
    <w:rsid w:val="00AD7268"/>
  </w:style>
  <w:style w:type="numbering" w:customStyle="1" w:styleId="WWNum37">
    <w:name w:val="WWNum37"/>
    <w:basedOn w:val="a7"/>
    <w:rsid w:val="00AD7268"/>
  </w:style>
  <w:style w:type="numbering" w:customStyle="1" w:styleId="WWNum47">
    <w:name w:val="WWNum47"/>
    <w:basedOn w:val="a7"/>
    <w:rsid w:val="00AD7268"/>
  </w:style>
  <w:style w:type="numbering" w:customStyle="1" w:styleId="WWNum57">
    <w:name w:val="WWNum57"/>
    <w:basedOn w:val="a7"/>
    <w:rsid w:val="00AD7268"/>
  </w:style>
  <w:style w:type="numbering" w:customStyle="1" w:styleId="139">
    <w:name w:val="Нет списка139"/>
    <w:next w:val="a7"/>
    <w:uiPriority w:val="99"/>
    <w:semiHidden/>
    <w:unhideWhenUsed/>
    <w:rsid w:val="00AD7268"/>
  </w:style>
  <w:style w:type="numbering" w:customStyle="1" w:styleId="2222">
    <w:name w:val="Нет списка222"/>
    <w:next w:val="a7"/>
    <w:semiHidden/>
    <w:unhideWhenUsed/>
    <w:rsid w:val="00AD7268"/>
  </w:style>
  <w:style w:type="table" w:customStyle="1" w:styleId="501">
    <w:name w:val="Сетка таблицы50"/>
    <w:basedOn w:val="a6"/>
    <w:next w:val="ac"/>
    <w:uiPriority w:val="3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0">
    <w:name w:val="Сетка таблицы139"/>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90">
    <w:name w:val="Нет списка319"/>
    <w:next w:val="a7"/>
    <w:semiHidden/>
    <w:unhideWhenUsed/>
    <w:rsid w:val="00AD7268"/>
  </w:style>
  <w:style w:type="table" w:customStyle="1" w:styleId="TableGrid7">
    <w:name w:val="TableGrid7"/>
    <w:rsid w:val="00AD7268"/>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7"/>
    <w:uiPriority w:val="99"/>
    <w:semiHidden/>
    <w:unhideWhenUsed/>
    <w:rsid w:val="00AD7268"/>
  </w:style>
  <w:style w:type="numbering" w:customStyle="1" w:styleId="11170">
    <w:name w:val="Нет списка1117"/>
    <w:next w:val="a7"/>
    <w:semiHidden/>
    <w:rsid w:val="00AD7268"/>
  </w:style>
  <w:style w:type="table" w:customStyle="1" w:styleId="1118">
    <w:name w:val="Сетка таблицы11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1">
    <w:name w:val="Сетка таблицы2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7"/>
    <w:uiPriority w:val="99"/>
    <w:semiHidden/>
    <w:unhideWhenUsed/>
    <w:rsid w:val="00AD7268"/>
  </w:style>
  <w:style w:type="numbering" w:customStyle="1" w:styleId="12140">
    <w:name w:val="Нет списка1214"/>
    <w:next w:val="a7"/>
    <w:semiHidden/>
    <w:rsid w:val="00AD7268"/>
  </w:style>
  <w:style w:type="table" w:customStyle="1" w:styleId="3171">
    <w:name w:val="Сетка таблицы3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0">
    <w:name w:val="Сетка таблицы21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7"/>
    <w:uiPriority w:val="99"/>
    <w:semiHidden/>
    <w:unhideWhenUsed/>
    <w:rsid w:val="00AD7268"/>
  </w:style>
  <w:style w:type="numbering" w:customStyle="1" w:styleId="7120">
    <w:name w:val="Нет списка712"/>
    <w:next w:val="a7"/>
    <w:uiPriority w:val="99"/>
    <w:semiHidden/>
    <w:unhideWhenUsed/>
    <w:rsid w:val="00AD7268"/>
  </w:style>
  <w:style w:type="numbering" w:customStyle="1" w:styleId="850">
    <w:name w:val="Нет списка85"/>
    <w:next w:val="a7"/>
    <w:uiPriority w:val="99"/>
    <w:semiHidden/>
    <w:unhideWhenUsed/>
    <w:rsid w:val="00AD7268"/>
  </w:style>
  <w:style w:type="numbering" w:customStyle="1" w:styleId="950">
    <w:name w:val="Нет списка95"/>
    <w:next w:val="a7"/>
    <w:uiPriority w:val="99"/>
    <w:semiHidden/>
    <w:unhideWhenUsed/>
    <w:rsid w:val="00AD7268"/>
  </w:style>
  <w:style w:type="numbering" w:customStyle="1" w:styleId="1050">
    <w:name w:val="Нет списка105"/>
    <w:next w:val="a7"/>
    <w:uiPriority w:val="99"/>
    <w:semiHidden/>
    <w:unhideWhenUsed/>
    <w:rsid w:val="00AD7268"/>
  </w:style>
  <w:style w:type="numbering" w:customStyle="1" w:styleId="13100">
    <w:name w:val="Нет списка1310"/>
    <w:next w:val="a7"/>
    <w:uiPriority w:val="99"/>
    <w:semiHidden/>
    <w:unhideWhenUsed/>
    <w:rsid w:val="00AD7268"/>
  </w:style>
  <w:style w:type="numbering" w:customStyle="1" w:styleId="144">
    <w:name w:val="Нет списка144"/>
    <w:next w:val="a7"/>
    <w:uiPriority w:val="99"/>
    <w:semiHidden/>
    <w:unhideWhenUsed/>
    <w:rsid w:val="00AD7268"/>
  </w:style>
  <w:style w:type="numbering" w:customStyle="1" w:styleId="1520">
    <w:name w:val="Нет списка152"/>
    <w:next w:val="a7"/>
    <w:uiPriority w:val="99"/>
    <w:semiHidden/>
    <w:unhideWhenUsed/>
    <w:rsid w:val="00AD7268"/>
  </w:style>
  <w:style w:type="numbering" w:customStyle="1" w:styleId="162">
    <w:name w:val="Нет списка162"/>
    <w:next w:val="a7"/>
    <w:uiPriority w:val="99"/>
    <w:semiHidden/>
    <w:unhideWhenUsed/>
    <w:rsid w:val="00AD7268"/>
  </w:style>
  <w:style w:type="numbering" w:customStyle="1" w:styleId="21101">
    <w:name w:val="Нет списка2110"/>
    <w:next w:val="a7"/>
    <w:semiHidden/>
    <w:rsid w:val="00AD7268"/>
  </w:style>
  <w:style w:type="numbering" w:customStyle="1" w:styleId="31100">
    <w:name w:val="Нет списка3110"/>
    <w:next w:val="a7"/>
    <w:semiHidden/>
    <w:rsid w:val="00AD7268"/>
  </w:style>
  <w:style w:type="numbering" w:customStyle="1" w:styleId="418">
    <w:name w:val="Нет списка418"/>
    <w:next w:val="a7"/>
    <w:uiPriority w:val="99"/>
    <w:semiHidden/>
    <w:unhideWhenUsed/>
    <w:rsid w:val="00AD7268"/>
  </w:style>
  <w:style w:type="numbering" w:customStyle="1" w:styleId="11180">
    <w:name w:val="Нет списка1118"/>
    <w:next w:val="a7"/>
    <w:semiHidden/>
    <w:rsid w:val="00AD7268"/>
  </w:style>
  <w:style w:type="table" w:customStyle="1" w:styleId="13101">
    <w:name w:val="Сетка таблицы1310"/>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7"/>
    <w:uiPriority w:val="99"/>
    <w:semiHidden/>
    <w:unhideWhenUsed/>
    <w:rsid w:val="00AD7268"/>
  </w:style>
  <w:style w:type="numbering" w:customStyle="1" w:styleId="12150">
    <w:name w:val="Нет списка1215"/>
    <w:next w:val="a7"/>
    <w:semiHidden/>
    <w:rsid w:val="00AD7268"/>
  </w:style>
  <w:style w:type="numbering" w:customStyle="1" w:styleId="860">
    <w:name w:val="Нет списка86"/>
    <w:next w:val="a7"/>
    <w:uiPriority w:val="99"/>
    <w:semiHidden/>
    <w:unhideWhenUsed/>
    <w:rsid w:val="00AD7268"/>
  </w:style>
  <w:style w:type="numbering" w:customStyle="1" w:styleId="WWNum38">
    <w:name w:val="WWNum38"/>
    <w:basedOn w:val="a7"/>
    <w:rsid w:val="00AD7268"/>
  </w:style>
  <w:style w:type="numbering" w:customStyle="1" w:styleId="WWNum48">
    <w:name w:val="WWNum48"/>
    <w:basedOn w:val="a7"/>
    <w:rsid w:val="00AD7268"/>
  </w:style>
  <w:style w:type="numbering" w:customStyle="1" w:styleId="WWNum58">
    <w:name w:val="WWNum58"/>
    <w:basedOn w:val="a7"/>
    <w:rsid w:val="00AD7268"/>
  </w:style>
  <w:style w:type="numbering" w:customStyle="1" w:styleId="1400">
    <w:name w:val="Нет списка140"/>
    <w:next w:val="a7"/>
    <w:uiPriority w:val="99"/>
    <w:semiHidden/>
    <w:unhideWhenUsed/>
    <w:rsid w:val="00AD7268"/>
  </w:style>
  <w:style w:type="numbering" w:customStyle="1" w:styleId="2231">
    <w:name w:val="Нет списка223"/>
    <w:next w:val="a7"/>
    <w:semiHidden/>
    <w:unhideWhenUsed/>
    <w:rsid w:val="00AD7268"/>
  </w:style>
  <w:style w:type="table" w:customStyle="1" w:styleId="1401">
    <w:name w:val="Сетка таблицы14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00">
    <w:name w:val="Нет списка320"/>
    <w:next w:val="a7"/>
    <w:semiHidden/>
    <w:unhideWhenUsed/>
    <w:rsid w:val="00AD7268"/>
  </w:style>
  <w:style w:type="numbering" w:customStyle="1" w:styleId="419">
    <w:name w:val="Нет списка419"/>
    <w:next w:val="a7"/>
    <w:uiPriority w:val="99"/>
    <w:semiHidden/>
    <w:unhideWhenUsed/>
    <w:rsid w:val="00AD7268"/>
  </w:style>
  <w:style w:type="numbering" w:customStyle="1" w:styleId="1119">
    <w:name w:val="Нет списка1119"/>
    <w:next w:val="a7"/>
    <w:semiHidden/>
    <w:rsid w:val="00AD7268"/>
  </w:style>
  <w:style w:type="table" w:customStyle="1" w:styleId="11190">
    <w:name w:val="Сетка таблицы11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8">
    <w:name w:val="Нет списка518"/>
    <w:next w:val="a7"/>
    <w:uiPriority w:val="99"/>
    <w:semiHidden/>
    <w:unhideWhenUsed/>
    <w:rsid w:val="00AD7268"/>
  </w:style>
  <w:style w:type="numbering" w:customStyle="1" w:styleId="12160">
    <w:name w:val="Нет списка1216"/>
    <w:next w:val="a7"/>
    <w:semiHidden/>
    <w:rsid w:val="00AD7268"/>
  </w:style>
  <w:style w:type="table" w:customStyle="1" w:styleId="3181">
    <w:name w:val="Сетка таблицы3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7"/>
    <w:uiPriority w:val="99"/>
    <w:semiHidden/>
    <w:unhideWhenUsed/>
    <w:rsid w:val="00AD7268"/>
  </w:style>
  <w:style w:type="numbering" w:customStyle="1" w:styleId="713">
    <w:name w:val="Нет списка713"/>
    <w:next w:val="a7"/>
    <w:uiPriority w:val="99"/>
    <w:semiHidden/>
    <w:unhideWhenUsed/>
    <w:rsid w:val="00AD7268"/>
  </w:style>
  <w:style w:type="numbering" w:customStyle="1" w:styleId="870">
    <w:name w:val="Нет списка87"/>
    <w:next w:val="a7"/>
    <w:uiPriority w:val="99"/>
    <w:semiHidden/>
    <w:unhideWhenUsed/>
    <w:rsid w:val="00AD7268"/>
  </w:style>
  <w:style w:type="numbering" w:customStyle="1" w:styleId="960">
    <w:name w:val="Нет списка96"/>
    <w:next w:val="a7"/>
    <w:uiPriority w:val="99"/>
    <w:semiHidden/>
    <w:unhideWhenUsed/>
    <w:rsid w:val="00AD7268"/>
  </w:style>
  <w:style w:type="numbering" w:customStyle="1" w:styleId="1060">
    <w:name w:val="Нет списка106"/>
    <w:next w:val="a7"/>
    <w:uiPriority w:val="99"/>
    <w:semiHidden/>
    <w:unhideWhenUsed/>
    <w:rsid w:val="00AD7268"/>
  </w:style>
  <w:style w:type="numbering" w:customStyle="1" w:styleId="1312">
    <w:name w:val="Нет списка1312"/>
    <w:next w:val="a7"/>
    <w:uiPriority w:val="99"/>
    <w:semiHidden/>
    <w:unhideWhenUsed/>
    <w:rsid w:val="00AD7268"/>
  </w:style>
  <w:style w:type="numbering" w:customStyle="1" w:styleId="145">
    <w:name w:val="Нет списка145"/>
    <w:next w:val="a7"/>
    <w:uiPriority w:val="99"/>
    <w:semiHidden/>
    <w:unhideWhenUsed/>
    <w:rsid w:val="00AD7268"/>
  </w:style>
  <w:style w:type="numbering" w:customStyle="1" w:styleId="153">
    <w:name w:val="Нет списка153"/>
    <w:next w:val="a7"/>
    <w:uiPriority w:val="99"/>
    <w:semiHidden/>
    <w:rsid w:val="00AD7268"/>
  </w:style>
  <w:style w:type="numbering" w:customStyle="1" w:styleId="163">
    <w:name w:val="Нет списка163"/>
    <w:next w:val="a7"/>
    <w:uiPriority w:val="99"/>
    <w:semiHidden/>
    <w:unhideWhenUsed/>
    <w:rsid w:val="00AD7268"/>
  </w:style>
  <w:style w:type="numbering" w:customStyle="1" w:styleId="21131">
    <w:name w:val="Нет списка2113"/>
    <w:next w:val="a7"/>
    <w:semiHidden/>
    <w:rsid w:val="00AD7268"/>
  </w:style>
  <w:style w:type="numbering" w:customStyle="1" w:styleId="3113">
    <w:name w:val="Нет списка3113"/>
    <w:next w:val="a7"/>
    <w:semiHidden/>
    <w:rsid w:val="00AD7268"/>
  </w:style>
  <w:style w:type="numbering" w:customStyle="1" w:styleId="41100">
    <w:name w:val="Нет списка4110"/>
    <w:next w:val="a7"/>
    <w:uiPriority w:val="99"/>
    <w:semiHidden/>
    <w:unhideWhenUsed/>
    <w:rsid w:val="00AD7268"/>
  </w:style>
  <w:style w:type="numbering" w:customStyle="1" w:styleId="111100">
    <w:name w:val="Нет списка11110"/>
    <w:next w:val="a7"/>
    <w:semiHidden/>
    <w:rsid w:val="00AD7268"/>
  </w:style>
  <w:style w:type="table" w:customStyle="1" w:styleId="13120">
    <w:name w:val="Сетка таблицы131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9">
    <w:name w:val="Нет списка519"/>
    <w:next w:val="a7"/>
    <w:uiPriority w:val="99"/>
    <w:semiHidden/>
    <w:unhideWhenUsed/>
    <w:rsid w:val="00AD7268"/>
  </w:style>
  <w:style w:type="numbering" w:customStyle="1" w:styleId="12170">
    <w:name w:val="Нет списка1217"/>
    <w:next w:val="a7"/>
    <w:semiHidden/>
    <w:rsid w:val="00AD7268"/>
  </w:style>
  <w:style w:type="numbering" w:customStyle="1" w:styleId="880">
    <w:name w:val="Нет списка88"/>
    <w:next w:val="a7"/>
    <w:uiPriority w:val="99"/>
    <w:semiHidden/>
    <w:unhideWhenUsed/>
    <w:rsid w:val="00AD7268"/>
  </w:style>
  <w:style w:type="numbering" w:customStyle="1" w:styleId="WWNum39">
    <w:name w:val="WWNum39"/>
    <w:basedOn w:val="a7"/>
    <w:rsid w:val="00AD7268"/>
    <w:pPr>
      <w:numPr>
        <w:numId w:val="8"/>
      </w:numPr>
    </w:pPr>
  </w:style>
  <w:style w:type="numbering" w:customStyle="1" w:styleId="WWNum49">
    <w:name w:val="WWNum49"/>
    <w:basedOn w:val="a7"/>
    <w:rsid w:val="00AD7268"/>
    <w:pPr>
      <w:numPr>
        <w:numId w:val="9"/>
      </w:numPr>
    </w:pPr>
  </w:style>
  <w:style w:type="numbering" w:customStyle="1" w:styleId="WWNum59">
    <w:name w:val="WWNum59"/>
    <w:basedOn w:val="a7"/>
    <w:rsid w:val="00AD7268"/>
    <w:pPr>
      <w:numPr>
        <w:numId w:val="10"/>
      </w:numPr>
    </w:pPr>
  </w:style>
  <w:style w:type="numbering" w:customStyle="1" w:styleId="146">
    <w:name w:val="Нет списка146"/>
    <w:next w:val="a7"/>
    <w:uiPriority w:val="99"/>
    <w:semiHidden/>
    <w:unhideWhenUsed/>
    <w:rsid w:val="00AD7268"/>
  </w:style>
  <w:style w:type="numbering" w:customStyle="1" w:styleId="2241">
    <w:name w:val="Нет списка224"/>
    <w:next w:val="a7"/>
    <w:semiHidden/>
    <w:unhideWhenUsed/>
    <w:rsid w:val="00AD7268"/>
  </w:style>
  <w:style w:type="table" w:customStyle="1" w:styleId="1421">
    <w:name w:val="Сетка таблицы142"/>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20">
    <w:name w:val="Нет списка322"/>
    <w:next w:val="a7"/>
    <w:semiHidden/>
    <w:unhideWhenUsed/>
    <w:rsid w:val="00AD7268"/>
  </w:style>
  <w:style w:type="numbering" w:customStyle="1" w:styleId="4200">
    <w:name w:val="Нет списка420"/>
    <w:next w:val="a7"/>
    <w:uiPriority w:val="99"/>
    <w:semiHidden/>
    <w:unhideWhenUsed/>
    <w:rsid w:val="00AD7268"/>
  </w:style>
  <w:style w:type="numbering" w:customStyle="1" w:styleId="11200">
    <w:name w:val="Нет списка1120"/>
    <w:next w:val="a7"/>
    <w:semiHidden/>
    <w:rsid w:val="00AD7268"/>
  </w:style>
  <w:style w:type="table" w:customStyle="1" w:styleId="11201">
    <w:name w:val="Сетка таблицы11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00">
    <w:name w:val="Нет списка520"/>
    <w:next w:val="a7"/>
    <w:uiPriority w:val="99"/>
    <w:semiHidden/>
    <w:unhideWhenUsed/>
    <w:rsid w:val="00AD7268"/>
  </w:style>
  <w:style w:type="numbering" w:customStyle="1" w:styleId="1218">
    <w:name w:val="Нет списка1218"/>
    <w:next w:val="a7"/>
    <w:semiHidden/>
    <w:rsid w:val="00AD7268"/>
  </w:style>
  <w:style w:type="table" w:customStyle="1" w:styleId="3191">
    <w:name w:val="Сетка таблицы3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0">
    <w:name w:val="Сетка таблицы1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7"/>
    <w:uiPriority w:val="99"/>
    <w:semiHidden/>
    <w:unhideWhenUsed/>
    <w:rsid w:val="00AD7268"/>
  </w:style>
  <w:style w:type="numbering" w:customStyle="1" w:styleId="714">
    <w:name w:val="Нет списка714"/>
    <w:next w:val="a7"/>
    <w:uiPriority w:val="99"/>
    <w:semiHidden/>
    <w:unhideWhenUsed/>
    <w:rsid w:val="00AD7268"/>
  </w:style>
  <w:style w:type="numbering" w:customStyle="1" w:styleId="890">
    <w:name w:val="Нет списка89"/>
    <w:next w:val="a7"/>
    <w:uiPriority w:val="99"/>
    <w:semiHidden/>
    <w:unhideWhenUsed/>
    <w:rsid w:val="00AD7268"/>
  </w:style>
  <w:style w:type="numbering" w:customStyle="1" w:styleId="970">
    <w:name w:val="Нет списка97"/>
    <w:next w:val="a7"/>
    <w:uiPriority w:val="99"/>
    <w:semiHidden/>
    <w:unhideWhenUsed/>
    <w:rsid w:val="00AD7268"/>
  </w:style>
  <w:style w:type="numbering" w:customStyle="1" w:styleId="1070">
    <w:name w:val="Нет списка107"/>
    <w:next w:val="a7"/>
    <w:uiPriority w:val="99"/>
    <w:semiHidden/>
    <w:unhideWhenUsed/>
    <w:rsid w:val="00AD7268"/>
  </w:style>
  <w:style w:type="numbering" w:customStyle="1" w:styleId="1313">
    <w:name w:val="Нет списка1313"/>
    <w:next w:val="a7"/>
    <w:uiPriority w:val="99"/>
    <w:semiHidden/>
    <w:unhideWhenUsed/>
    <w:rsid w:val="00AD7268"/>
  </w:style>
  <w:style w:type="numbering" w:customStyle="1" w:styleId="147">
    <w:name w:val="Нет списка147"/>
    <w:next w:val="a7"/>
    <w:uiPriority w:val="99"/>
    <w:semiHidden/>
    <w:unhideWhenUsed/>
    <w:rsid w:val="00AD7268"/>
  </w:style>
  <w:style w:type="numbering" w:customStyle="1" w:styleId="154">
    <w:name w:val="Нет списка154"/>
    <w:next w:val="a7"/>
    <w:uiPriority w:val="99"/>
    <w:semiHidden/>
    <w:rsid w:val="00AD7268"/>
  </w:style>
  <w:style w:type="numbering" w:customStyle="1" w:styleId="164">
    <w:name w:val="Нет списка164"/>
    <w:next w:val="a7"/>
    <w:uiPriority w:val="99"/>
    <w:semiHidden/>
    <w:unhideWhenUsed/>
    <w:rsid w:val="00AD7268"/>
  </w:style>
  <w:style w:type="numbering" w:customStyle="1" w:styleId="2114">
    <w:name w:val="Нет списка2114"/>
    <w:next w:val="a7"/>
    <w:semiHidden/>
    <w:rsid w:val="00AD7268"/>
  </w:style>
  <w:style w:type="numbering" w:customStyle="1" w:styleId="3114">
    <w:name w:val="Нет списка3114"/>
    <w:next w:val="a7"/>
    <w:semiHidden/>
    <w:rsid w:val="00AD7268"/>
  </w:style>
  <w:style w:type="numbering" w:customStyle="1" w:styleId="41110">
    <w:name w:val="Нет списка4111"/>
    <w:next w:val="a7"/>
    <w:uiPriority w:val="99"/>
    <w:semiHidden/>
    <w:unhideWhenUsed/>
    <w:rsid w:val="00AD7268"/>
  </w:style>
  <w:style w:type="numbering" w:customStyle="1" w:styleId="11112">
    <w:name w:val="Нет списка11112"/>
    <w:next w:val="a7"/>
    <w:semiHidden/>
    <w:rsid w:val="00AD7268"/>
  </w:style>
  <w:style w:type="table" w:customStyle="1" w:styleId="13130">
    <w:name w:val="Сетка таблицы1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0">
    <w:name w:val="Нет списка5110"/>
    <w:next w:val="a7"/>
    <w:uiPriority w:val="99"/>
    <w:semiHidden/>
    <w:unhideWhenUsed/>
    <w:rsid w:val="00AD7268"/>
  </w:style>
  <w:style w:type="numbering" w:customStyle="1" w:styleId="1219">
    <w:name w:val="Нет списка1219"/>
    <w:next w:val="a7"/>
    <w:semiHidden/>
    <w:rsid w:val="00AD7268"/>
  </w:style>
  <w:style w:type="numbering" w:customStyle="1" w:styleId="900">
    <w:name w:val="Нет списка90"/>
    <w:next w:val="a7"/>
    <w:uiPriority w:val="99"/>
    <w:semiHidden/>
    <w:unhideWhenUsed/>
    <w:rsid w:val="00AD7268"/>
  </w:style>
  <w:style w:type="numbering" w:customStyle="1" w:styleId="WWNum310">
    <w:name w:val="WWNum310"/>
    <w:basedOn w:val="a7"/>
    <w:rsid w:val="00AD7268"/>
  </w:style>
  <w:style w:type="numbering" w:customStyle="1" w:styleId="WWNum410">
    <w:name w:val="WWNum410"/>
    <w:basedOn w:val="a7"/>
    <w:rsid w:val="00AD7268"/>
  </w:style>
  <w:style w:type="numbering" w:customStyle="1" w:styleId="WWNum510">
    <w:name w:val="WWNum510"/>
    <w:basedOn w:val="a7"/>
    <w:rsid w:val="00AD7268"/>
  </w:style>
  <w:style w:type="numbering" w:customStyle="1" w:styleId="148">
    <w:name w:val="Нет списка148"/>
    <w:next w:val="a7"/>
    <w:uiPriority w:val="99"/>
    <w:semiHidden/>
    <w:unhideWhenUsed/>
    <w:rsid w:val="00AD7268"/>
  </w:style>
  <w:style w:type="numbering" w:customStyle="1" w:styleId="2251">
    <w:name w:val="Нет списка225"/>
    <w:next w:val="a7"/>
    <w:uiPriority w:val="99"/>
    <w:semiHidden/>
    <w:unhideWhenUsed/>
    <w:rsid w:val="00AD7268"/>
  </w:style>
  <w:style w:type="table" w:customStyle="1" w:styleId="532">
    <w:name w:val="Сетка таблицы53"/>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0">
    <w:name w:val="Сетка таблицы143"/>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30">
    <w:name w:val="Нет списка323"/>
    <w:next w:val="a7"/>
    <w:uiPriority w:val="99"/>
    <w:semiHidden/>
    <w:unhideWhenUsed/>
    <w:rsid w:val="00AD7268"/>
  </w:style>
  <w:style w:type="table" w:customStyle="1" w:styleId="2260">
    <w:name w:val="Сетка таблицы226"/>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7"/>
    <w:semiHidden/>
    <w:unhideWhenUsed/>
    <w:rsid w:val="00AD7268"/>
  </w:style>
  <w:style w:type="table" w:customStyle="1" w:styleId="11221">
    <w:name w:val="Сетка таблицы1122"/>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5">
    <w:name w:val="Нет списка2115"/>
    <w:next w:val="a7"/>
    <w:semiHidden/>
    <w:unhideWhenUsed/>
    <w:rsid w:val="00AD7268"/>
  </w:style>
  <w:style w:type="numbering" w:customStyle="1" w:styleId="3115">
    <w:name w:val="Нет списка3115"/>
    <w:next w:val="a7"/>
    <w:semiHidden/>
    <w:rsid w:val="00AD7268"/>
  </w:style>
  <w:style w:type="numbering" w:customStyle="1" w:styleId="980">
    <w:name w:val="Нет списка98"/>
    <w:next w:val="a7"/>
    <w:uiPriority w:val="99"/>
    <w:semiHidden/>
    <w:unhideWhenUsed/>
    <w:rsid w:val="00AD7268"/>
  </w:style>
  <w:style w:type="numbering" w:customStyle="1" w:styleId="WWNum311">
    <w:name w:val="WWNum311"/>
    <w:basedOn w:val="a7"/>
    <w:rsid w:val="00AD7268"/>
    <w:pPr>
      <w:numPr>
        <w:numId w:val="1"/>
      </w:numPr>
    </w:pPr>
  </w:style>
  <w:style w:type="numbering" w:customStyle="1" w:styleId="WWNum411">
    <w:name w:val="WWNum411"/>
    <w:basedOn w:val="a7"/>
    <w:rsid w:val="00AD7268"/>
    <w:pPr>
      <w:numPr>
        <w:numId w:val="2"/>
      </w:numPr>
    </w:pPr>
  </w:style>
  <w:style w:type="numbering" w:customStyle="1" w:styleId="WWNum511">
    <w:name w:val="WWNum511"/>
    <w:basedOn w:val="a7"/>
    <w:rsid w:val="00AD7268"/>
    <w:pPr>
      <w:numPr>
        <w:numId w:val="3"/>
      </w:numPr>
    </w:pPr>
  </w:style>
  <w:style w:type="numbering" w:customStyle="1" w:styleId="149">
    <w:name w:val="Нет списка149"/>
    <w:next w:val="a7"/>
    <w:uiPriority w:val="99"/>
    <w:semiHidden/>
    <w:unhideWhenUsed/>
    <w:rsid w:val="00AD7268"/>
  </w:style>
  <w:style w:type="numbering" w:customStyle="1" w:styleId="2261">
    <w:name w:val="Нет списка226"/>
    <w:next w:val="a7"/>
    <w:uiPriority w:val="99"/>
    <w:semiHidden/>
    <w:unhideWhenUsed/>
    <w:rsid w:val="00AD7268"/>
  </w:style>
  <w:style w:type="table" w:customStyle="1" w:styleId="542">
    <w:name w:val="Сетка таблицы54"/>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40">
    <w:name w:val="Сетка таблицы144"/>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4">
    <w:name w:val="Нет списка324"/>
    <w:next w:val="a7"/>
    <w:uiPriority w:val="99"/>
    <w:semiHidden/>
    <w:unhideWhenUsed/>
    <w:rsid w:val="00AD7268"/>
  </w:style>
  <w:style w:type="table" w:customStyle="1" w:styleId="227">
    <w:name w:val="Сетка таблицы227"/>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7"/>
    <w:semiHidden/>
    <w:unhideWhenUsed/>
    <w:rsid w:val="00AD7268"/>
  </w:style>
  <w:style w:type="table" w:customStyle="1" w:styleId="11230">
    <w:name w:val="Сетка таблицы112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6">
    <w:name w:val="Нет списка2116"/>
    <w:next w:val="a7"/>
    <w:semiHidden/>
    <w:unhideWhenUsed/>
    <w:rsid w:val="00AD7268"/>
  </w:style>
  <w:style w:type="numbering" w:customStyle="1" w:styleId="3116">
    <w:name w:val="Нет списка3116"/>
    <w:next w:val="a7"/>
    <w:semiHidden/>
    <w:rsid w:val="00AD7268"/>
  </w:style>
  <w:style w:type="numbering" w:customStyle="1" w:styleId="99">
    <w:name w:val="Нет списка99"/>
    <w:next w:val="a7"/>
    <w:uiPriority w:val="99"/>
    <w:semiHidden/>
    <w:unhideWhenUsed/>
    <w:rsid w:val="00AD7268"/>
  </w:style>
  <w:style w:type="numbering" w:customStyle="1" w:styleId="1000">
    <w:name w:val="Нет списка100"/>
    <w:next w:val="a7"/>
    <w:uiPriority w:val="99"/>
    <w:semiHidden/>
    <w:unhideWhenUsed/>
    <w:rsid w:val="00AD7268"/>
  </w:style>
  <w:style w:type="numbering" w:customStyle="1" w:styleId="108">
    <w:name w:val="Нет списка108"/>
    <w:next w:val="a7"/>
    <w:uiPriority w:val="99"/>
    <w:semiHidden/>
    <w:unhideWhenUsed/>
    <w:rsid w:val="00AD7268"/>
  </w:style>
  <w:style w:type="numbering" w:customStyle="1" w:styleId="109">
    <w:name w:val="Нет списка109"/>
    <w:next w:val="a7"/>
    <w:uiPriority w:val="99"/>
    <w:semiHidden/>
    <w:unhideWhenUsed/>
    <w:rsid w:val="00AD7268"/>
  </w:style>
  <w:style w:type="numbering" w:customStyle="1" w:styleId="1500">
    <w:name w:val="Нет списка150"/>
    <w:next w:val="a7"/>
    <w:uiPriority w:val="99"/>
    <w:semiHidden/>
    <w:unhideWhenUsed/>
    <w:rsid w:val="00AD7268"/>
  </w:style>
  <w:style w:type="numbering" w:customStyle="1" w:styleId="155">
    <w:name w:val="Нет списка155"/>
    <w:next w:val="a7"/>
    <w:uiPriority w:val="99"/>
    <w:semiHidden/>
    <w:unhideWhenUsed/>
    <w:rsid w:val="00AD7268"/>
  </w:style>
  <w:style w:type="paragraph" w:customStyle="1" w:styleId="2">
    <w:name w:val="Стиль Заголовок 2"/>
    <w:aliases w:val="H2 + По ширине Слева:  032 см Первая строка:  ..."/>
    <w:basedOn w:val="20"/>
    <w:rsid w:val="00A80D52"/>
    <w:pPr>
      <w:numPr>
        <w:ilvl w:val="1"/>
        <w:numId w:val="25"/>
      </w:numPr>
      <w:spacing w:before="0"/>
      <w:ind w:left="180" w:firstLine="0"/>
    </w:pPr>
    <w:rPr>
      <w:iCs w:val="0"/>
      <w:color w:val="auto"/>
      <w:szCs w:val="20"/>
    </w:rPr>
  </w:style>
  <w:style w:type="character" w:customStyle="1" w:styleId="ng-binding">
    <w:name w:val="ng-binding"/>
    <w:rsid w:val="008A5C1A"/>
  </w:style>
  <w:style w:type="paragraph" w:customStyle="1" w:styleId="2117">
    <w:name w:val="Основной текст 211"/>
    <w:basedOn w:val="a4"/>
    <w:uiPriority w:val="99"/>
    <w:rsid w:val="00B52F99"/>
    <w:pPr>
      <w:ind w:firstLine="567"/>
      <w:jc w:val="both"/>
    </w:pPr>
    <w:rPr>
      <w:sz w:val="24"/>
      <w:lang w:val="ru-RU"/>
    </w:rPr>
  </w:style>
</w:styles>
</file>

<file path=word/webSettings.xml><?xml version="1.0" encoding="utf-8"?>
<w:webSettings xmlns:r="http://schemas.openxmlformats.org/officeDocument/2006/relationships" xmlns:w="http://schemas.openxmlformats.org/wordprocessingml/2006/main">
  <w:divs>
    <w:div w:id="34889867">
      <w:bodyDiv w:val="1"/>
      <w:marLeft w:val="0"/>
      <w:marRight w:val="0"/>
      <w:marTop w:val="0"/>
      <w:marBottom w:val="0"/>
      <w:divBdr>
        <w:top w:val="none" w:sz="0" w:space="0" w:color="auto"/>
        <w:left w:val="none" w:sz="0" w:space="0" w:color="auto"/>
        <w:bottom w:val="none" w:sz="0" w:space="0" w:color="auto"/>
        <w:right w:val="none" w:sz="0" w:space="0" w:color="auto"/>
      </w:divBdr>
      <w:divsChild>
        <w:div w:id="792287722">
          <w:marLeft w:val="0"/>
          <w:marRight w:val="0"/>
          <w:marTop w:val="0"/>
          <w:marBottom w:val="0"/>
          <w:divBdr>
            <w:top w:val="none" w:sz="0" w:space="0" w:color="auto"/>
            <w:left w:val="none" w:sz="0" w:space="0" w:color="auto"/>
            <w:bottom w:val="none" w:sz="0" w:space="0" w:color="auto"/>
            <w:right w:val="none" w:sz="0" w:space="0" w:color="auto"/>
          </w:divBdr>
          <w:divsChild>
            <w:div w:id="1422677486">
              <w:marLeft w:val="0"/>
              <w:marRight w:val="0"/>
              <w:marTop w:val="0"/>
              <w:marBottom w:val="0"/>
              <w:divBdr>
                <w:top w:val="none" w:sz="0" w:space="0" w:color="auto"/>
                <w:left w:val="none" w:sz="0" w:space="0" w:color="auto"/>
                <w:bottom w:val="none" w:sz="0" w:space="0" w:color="auto"/>
                <w:right w:val="none" w:sz="0" w:space="0" w:color="auto"/>
              </w:divBdr>
              <w:divsChild>
                <w:div w:id="149368220">
                  <w:marLeft w:val="0"/>
                  <w:marRight w:val="0"/>
                  <w:marTop w:val="0"/>
                  <w:marBottom w:val="0"/>
                  <w:divBdr>
                    <w:top w:val="none" w:sz="0" w:space="0" w:color="auto"/>
                    <w:left w:val="none" w:sz="0" w:space="0" w:color="auto"/>
                    <w:bottom w:val="none" w:sz="0" w:space="0" w:color="auto"/>
                    <w:right w:val="none" w:sz="0" w:space="0" w:color="auto"/>
                  </w:divBdr>
                  <w:divsChild>
                    <w:div w:id="496500970">
                      <w:marLeft w:val="0"/>
                      <w:marRight w:val="0"/>
                      <w:marTop w:val="0"/>
                      <w:marBottom w:val="0"/>
                      <w:divBdr>
                        <w:top w:val="none" w:sz="0" w:space="0" w:color="auto"/>
                        <w:left w:val="none" w:sz="0" w:space="0" w:color="auto"/>
                        <w:bottom w:val="none" w:sz="0" w:space="0" w:color="auto"/>
                        <w:right w:val="none" w:sz="0" w:space="0" w:color="auto"/>
                      </w:divBdr>
                      <w:divsChild>
                        <w:div w:id="205603892">
                          <w:marLeft w:val="0"/>
                          <w:marRight w:val="0"/>
                          <w:marTop w:val="0"/>
                          <w:marBottom w:val="0"/>
                          <w:divBdr>
                            <w:top w:val="none" w:sz="0" w:space="0" w:color="auto"/>
                            <w:left w:val="none" w:sz="0" w:space="0" w:color="auto"/>
                            <w:bottom w:val="none" w:sz="0" w:space="0" w:color="auto"/>
                            <w:right w:val="none" w:sz="0" w:space="0" w:color="auto"/>
                          </w:divBdr>
                          <w:divsChild>
                            <w:div w:id="1083844384">
                              <w:marLeft w:val="0"/>
                              <w:marRight w:val="0"/>
                              <w:marTop w:val="0"/>
                              <w:marBottom w:val="0"/>
                              <w:divBdr>
                                <w:top w:val="none" w:sz="0" w:space="0" w:color="auto"/>
                                <w:left w:val="none" w:sz="0" w:space="0" w:color="auto"/>
                                <w:bottom w:val="none" w:sz="0" w:space="0" w:color="auto"/>
                                <w:right w:val="none" w:sz="0" w:space="0" w:color="auto"/>
                              </w:divBdr>
                              <w:divsChild>
                                <w:div w:id="1487624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0994436">
      <w:bodyDiv w:val="1"/>
      <w:marLeft w:val="0"/>
      <w:marRight w:val="0"/>
      <w:marTop w:val="0"/>
      <w:marBottom w:val="0"/>
      <w:divBdr>
        <w:top w:val="none" w:sz="0" w:space="0" w:color="auto"/>
        <w:left w:val="none" w:sz="0" w:space="0" w:color="auto"/>
        <w:bottom w:val="none" w:sz="0" w:space="0" w:color="auto"/>
        <w:right w:val="none" w:sz="0" w:space="0" w:color="auto"/>
      </w:divBdr>
    </w:div>
    <w:div w:id="144326382">
      <w:bodyDiv w:val="1"/>
      <w:marLeft w:val="0"/>
      <w:marRight w:val="0"/>
      <w:marTop w:val="0"/>
      <w:marBottom w:val="0"/>
      <w:divBdr>
        <w:top w:val="none" w:sz="0" w:space="0" w:color="auto"/>
        <w:left w:val="none" w:sz="0" w:space="0" w:color="auto"/>
        <w:bottom w:val="none" w:sz="0" w:space="0" w:color="auto"/>
        <w:right w:val="none" w:sz="0" w:space="0" w:color="auto"/>
      </w:divBdr>
      <w:divsChild>
        <w:div w:id="332028554">
          <w:marLeft w:val="0"/>
          <w:marRight w:val="0"/>
          <w:marTop w:val="0"/>
          <w:marBottom w:val="0"/>
          <w:divBdr>
            <w:top w:val="none" w:sz="0" w:space="0" w:color="auto"/>
            <w:left w:val="none" w:sz="0" w:space="0" w:color="auto"/>
            <w:bottom w:val="none" w:sz="0" w:space="0" w:color="auto"/>
            <w:right w:val="none" w:sz="0" w:space="0" w:color="auto"/>
          </w:divBdr>
          <w:divsChild>
            <w:div w:id="1916166908">
              <w:marLeft w:val="0"/>
              <w:marRight w:val="0"/>
              <w:marTop w:val="0"/>
              <w:marBottom w:val="0"/>
              <w:divBdr>
                <w:top w:val="none" w:sz="0" w:space="0" w:color="auto"/>
                <w:left w:val="none" w:sz="0" w:space="0" w:color="auto"/>
                <w:bottom w:val="none" w:sz="0" w:space="0" w:color="auto"/>
                <w:right w:val="none" w:sz="0" w:space="0" w:color="auto"/>
              </w:divBdr>
              <w:divsChild>
                <w:div w:id="1260259772">
                  <w:marLeft w:val="0"/>
                  <w:marRight w:val="0"/>
                  <w:marTop w:val="0"/>
                  <w:marBottom w:val="0"/>
                  <w:divBdr>
                    <w:top w:val="none" w:sz="0" w:space="0" w:color="auto"/>
                    <w:left w:val="none" w:sz="0" w:space="0" w:color="auto"/>
                    <w:bottom w:val="none" w:sz="0" w:space="0" w:color="auto"/>
                    <w:right w:val="none" w:sz="0" w:space="0" w:color="auto"/>
                  </w:divBdr>
                  <w:divsChild>
                    <w:div w:id="1273056977">
                      <w:marLeft w:val="0"/>
                      <w:marRight w:val="0"/>
                      <w:marTop w:val="0"/>
                      <w:marBottom w:val="0"/>
                      <w:divBdr>
                        <w:top w:val="none" w:sz="0" w:space="0" w:color="auto"/>
                        <w:left w:val="none" w:sz="0" w:space="0" w:color="auto"/>
                        <w:bottom w:val="none" w:sz="0" w:space="0" w:color="auto"/>
                        <w:right w:val="none" w:sz="0" w:space="0" w:color="auto"/>
                      </w:divBdr>
                      <w:divsChild>
                        <w:div w:id="259221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201361">
      <w:bodyDiv w:val="1"/>
      <w:marLeft w:val="0"/>
      <w:marRight w:val="0"/>
      <w:marTop w:val="0"/>
      <w:marBottom w:val="0"/>
      <w:divBdr>
        <w:top w:val="none" w:sz="0" w:space="0" w:color="auto"/>
        <w:left w:val="none" w:sz="0" w:space="0" w:color="auto"/>
        <w:bottom w:val="none" w:sz="0" w:space="0" w:color="auto"/>
        <w:right w:val="none" w:sz="0" w:space="0" w:color="auto"/>
      </w:divBdr>
      <w:divsChild>
        <w:div w:id="53435359">
          <w:marLeft w:val="0"/>
          <w:marRight w:val="0"/>
          <w:marTop w:val="0"/>
          <w:marBottom w:val="0"/>
          <w:divBdr>
            <w:top w:val="none" w:sz="0" w:space="0" w:color="auto"/>
            <w:left w:val="none" w:sz="0" w:space="0" w:color="auto"/>
            <w:bottom w:val="none" w:sz="0" w:space="0" w:color="auto"/>
            <w:right w:val="none" w:sz="0" w:space="0" w:color="auto"/>
          </w:divBdr>
          <w:divsChild>
            <w:div w:id="1691879681">
              <w:marLeft w:val="0"/>
              <w:marRight w:val="0"/>
              <w:marTop w:val="0"/>
              <w:marBottom w:val="0"/>
              <w:divBdr>
                <w:top w:val="none" w:sz="0" w:space="0" w:color="auto"/>
                <w:left w:val="none" w:sz="0" w:space="0" w:color="auto"/>
                <w:bottom w:val="none" w:sz="0" w:space="0" w:color="auto"/>
                <w:right w:val="none" w:sz="0" w:space="0" w:color="auto"/>
              </w:divBdr>
              <w:divsChild>
                <w:div w:id="171144880">
                  <w:marLeft w:val="0"/>
                  <w:marRight w:val="0"/>
                  <w:marTop w:val="0"/>
                  <w:marBottom w:val="0"/>
                  <w:divBdr>
                    <w:top w:val="none" w:sz="0" w:space="0" w:color="auto"/>
                    <w:left w:val="none" w:sz="0" w:space="0" w:color="auto"/>
                    <w:bottom w:val="none" w:sz="0" w:space="0" w:color="auto"/>
                    <w:right w:val="none" w:sz="0" w:space="0" w:color="auto"/>
                  </w:divBdr>
                  <w:divsChild>
                    <w:div w:id="845485755">
                      <w:marLeft w:val="0"/>
                      <w:marRight w:val="0"/>
                      <w:marTop w:val="0"/>
                      <w:marBottom w:val="0"/>
                      <w:divBdr>
                        <w:top w:val="none" w:sz="0" w:space="0" w:color="auto"/>
                        <w:left w:val="none" w:sz="0" w:space="0" w:color="auto"/>
                        <w:bottom w:val="none" w:sz="0" w:space="0" w:color="auto"/>
                        <w:right w:val="none" w:sz="0" w:space="0" w:color="auto"/>
                      </w:divBdr>
                      <w:divsChild>
                        <w:div w:id="604072328">
                          <w:marLeft w:val="0"/>
                          <w:marRight w:val="0"/>
                          <w:marTop w:val="0"/>
                          <w:marBottom w:val="0"/>
                          <w:divBdr>
                            <w:top w:val="none" w:sz="0" w:space="0" w:color="auto"/>
                            <w:left w:val="none" w:sz="0" w:space="0" w:color="auto"/>
                            <w:bottom w:val="none" w:sz="0" w:space="0" w:color="auto"/>
                            <w:right w:val="none" w:sz="0" w:space="0" w:color="auto"/>
                          </w:divBdr>
                          <w:divsChild>
                            <w:div w:id="1110931765">
                              <w:marLeft w:val="0"/>
                              <w:marRight w:val="0"/>
                              <w:marTop w:val="0"/>
                              <w:marBottom w:val="0"/>
                              <w:divBdr>
                                <w:top w:val="none" w:sz="0" w:space="0" w:color="auto"/>
                                <w:left w:val="none" w:sz="0" w:space="0" w:color="auto"/>
                                <w:bottom w:val="none" w:sz="0" w:space="0" w:color="auto"/>
                                <w:right w:val="none" w:sz="0" w:space="0" w:color="auto"/>
                              </w:divBdr>
                              <w:divsChild>
                                <w:div w:id="1609047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68856661">
      <w:bodyDiv w:val="1"/>
      <w:marLeft w:val="0"/>
      <w:marRight w:val="0"/>
      <w:marTop w:val="0"/>
      <w:marBottom w:val="0"/>
      <w:divBdr>
        <w:top w:val="none" w:sz="0" w:space="0" w:color="auto"/>
        <w:left w:val="none" w:sz="0" w:space="0" w:color="auto"/>
        <w:bottom w:val="none" w:sz="0" w:space="0" w:color="auto"/>
        <w:right w:val="none" w:sz="0" w:space="0" w:color="auto"/>
      </w:divBdr>
    </w:div>
    <w:div w:id="288555276">
      <w:bodyDiv w:val="1"/>
      <w:marLeft w:val="0"/>
      <w:marRight w:val="0"/>
      <w:marTop w:val="0"/>
      <w:marBottom w:val="0"/>
      <w:divBdr>
        <w:top w:val="none" w:sz="0" w:space="0" w:color="auto"/>
        <w:left w:val="none" w:sz="0" w:space="0" w:color="auto"/>
        <w:bottom w:val="none" w:sz="0" w:space="0" w:color="auto"/>
        <w:right w:val="none" w:sz="0" w:space="0" w:color="auto"/>
      </w:divBdr>
    </w:div>
    <w:div w:id="571430366">
      <w:bodyDiv w:val="1"/>
      <w:marLeft w:val="0"/>
      <w:marRight w:val="0"/>
      <w:marTop w:val="0"/>
      <w:marBottom w:val="0"/>
      <w:divBdr>
        <w:top w:val="none" w:sz="0" w:space="0" w:color="auto"/>
        <w:left w:val="none" w:sz="0" w:space="0" w:color="auto"/>
        <w:bottom w:val="none" w:sz="0" w:space="0" w:color="auto"/>
        <w:right w:val="none" w:sz="0" w:space="0" w:color="auto"/>
      </w:divBdr>
      <w:divsChild>
        <w:div w:id="1505123192">
          <w:marLeft w:val="0"/>
          <w:marRight w:val="0"/>
          <w:marTop w:val="0"/>
          <w:marBottom w:val="0"/>
          <w:divBdr>
            <w:top w:val="none" w:sz="0" w:space="0" w:color="auto"/>
            <w:left w:val="none" w:sz="0" w:space="0" w:color="auto"/>
            <w:bottom w:val="none" w:sz="0" w:space="0" w:color="auto"/>
            <w:right w:val="none" w:sz="0" w:space="0" w:color="auto"/>
          </w:divBdr>
          <w:divsChild>
            <w:div w:id="1860779445">
              <w:marLeft w:val="0"/>
              <w:marRight w:val="0"/>
              <w:marTop w:val="0"/>
              <w:marBottom w:val="0"/>
              <w:divBdr>
                <w:top w:val="none" w:sz="0" w:space="0" w:color="auto"/>
                <w:left w:val="none" w:sz="0" w:space="0" w:color="auto"/>
                <w:bottom w:val="none" w:sz="0" w:space="0" w:color="auto"/>
                <w:right w:val="none" w:sz="0" w:space="0" w:color="auto"/>
              </w:divBdr>
              <w:divsChild>
                <w:div w:id="85811446">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sChild>
    </w:div>
    <w:div w:id="766775112">
      <w:bodyDiv w:val="1"/>
      <w:marLeft w:val="0"/>
      <w:marRight w:val="0"/>
      <w:marTop w:val="0"/>
      <w:marBottom w:val="0"/>
      <w:divBdr>
        <w:top w:val="none" w:sz="0" w:space="0" w:color="auto"/>
        <w:left w:val="none" w:sz="0" w:space="0" w:color="auto"/>
        <w:bottom w:val="none" w:sz="0" w:space="0" w:color="auto"/>
        <w:right w:val="none" w:sz="0" w:space="0" w:color="auto"/>
      </w:divBdr>
    </w:div>
    <w:div w:id="775826588">
      <w:bodyDiv w:val="1"/>
      <w:marLeft w:val="0"/>
      <w:marRight w:val="0"/>
      <w:marTop w:val="0"/>
      <w:marBottom w:val="0"/>
      <w:divBdr>
        <w:top w:val="none" w:sz="0" w:space="0" w:color="auto"/>
        <w:left w:val="none" w:sz="0" w:space="0" w:color="auto"/>
        <w:bottom w:val="none" w:sz="0" w:space="0" w:color="auto"/>
        <w:right w:val="none" w:sz="0" w:space="0" w:color="auto"/>
      </w:divBdr>
      <w:divsChild>
        <w:div w:id="95441200">
          <w:marLeft w:val="0"/>
          <w:marRight w:val="0"/>
          <w:marTop w:val="0"/>
          <w:marBottom w:val="0"/>
          <w:divBdr>
            <w:top w:val="none" w:sz="0" w:space="0" w:color="auto"/>
            <w:left w:val="none" w:sz="0" w:space="0" w:color="auto"/>
            <w:bottom w:val="none" w:sz="0" w:space="0" w:color="auto"/>
            <w:right w:val="none" w:sz="0" w:space="0" w:color="auto"/>
          </w:divBdr>
          <w:divsChild>
            <w:div w:id="1821456465">
              <w:marLeft w:val="0"/>
              <w:marRight w:val="0"/>
              <w:marTop w:val="0"/>
              <w:marBottom w:val="0"/>
              <w:divBdr>
                <w:top w:val="none" w:sz="0" w:space="0" w:color="auto"/>
                <w:left w:val="none" w:sz="0" w:space="0" w:color="auto"/>
                <w:bottom w:val="none" w:sz="0" w:space="0" w:color="auto"/>
                <w:right w:val="none" w:sz="0" w:space="0" w:color="auto"/>
              </w:divBdr>
              <w:divsChild>
                <w:div w:id="417021769">
                  <w:marLeft w:val="0"/>
                  <w:marRight w:val="0"/>
                  <w:marTop w:val="0"/>
                  <w:marBottom w:val="0"/>
                  <w:divBdr>
                    <w:top w:val="none" w:sz="0" w:space="0" w:color="auto"/>
                    <w:left w:val="none" w:sz="0" w:space="0" w:color="auto"/>
                    <w:bottom w:val="none" w:sz="0" w:space="0" w:color="auto"/>
                    <w:right w:val="none" w:sz="0" w:space="0" w:color="auto"/>
                  </w:divBdr>
                  <w:divsChild>
                    <w:div w:id="1914461892">
                      <w:marLeft w:val="0"/>
                      <w:marRight w:val="0"/>
                      <w:marTop w:val="0"/>
                      <w:marBottom w:val="0"/>
                      <w:divBdr>
                        <w:top w:val="none" w:sz="0" w:space="0" w:color="auto"/>
                        <w:left w:val="none" w:sz="0" w:space="0" w:color="auto"/>
                        <w:bottom w:val="none" w:sz="0" w:space="0" w:color="auto"/>
                        <w:right w:val="none" w:sz="0" w:space="0" w:color="auto"/>
                      </w:divBdr>
                      <w:divsChild>
                        <w:div w:id="613948798">
                          <w:marLeft w:val="0"/>
                          <w:marRight w:val="0"/>
                          <w:marTop w:val="0"/>
                          <w:marBottom w:val="0"/>
                          <w:divBdr>
                            <w:top w:val="none" w:sz="0" w:space="0" w:color="auto"/>
                            <w:left w:val="none" w:sz="0" w:space="0" w:color="auto"/>
                            <w:bottom w:val="none" w:sz="0" w:space="0" w:color="auto"/>
                            <w:right w:val="none" w:sz="0" w:space="0" w:color="auto"/>
                          </w:divBdr>
                          <w:divsChild>
                            <w:div w:id="576404719">
                              <w:marLeft w:val="0"/>
                              <w:marRight w:val="0"/>
                              <w:marTop w:val="0"/>
                              <w:marBottom w:val="0"/>
                              <w:divBdr>
                                <w:top w:val="none" w:sz="0" w:space="0" w:color="auto"/>
                                <w:left w:val="none" w:sz="0" w:space="0" w:color="auto"/>
                                <w:bottom w:val="none" w:sz="0" w:space="0" w:color="auto"/>
                                <w:right w:val="none" w:sz="0" w:space="0" w:color="auto"/>
                              </w:divBdr>
                              <w:divsChild>
                                <w:div w:id="91019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6704383">
      <w:bodyDiv w:val="1"/>
      <w:marLeft w:val="0"/>
      <w:marRight w:val="0"/>
      <w:marTop w:val="0"/>
      <w:marBottom w:val="0"/>
      <w:divBdr>
        <w:top w:val="none" w:sz="0" w:space="0" w:color="auto"/>
        <w:left w:val="none" w:sz="0" w:space="0" w:color="auto"/>
        <w:bottom w:val="none" w:sz="0" w:space="0" w:color="auto"/>
        <w:right w:val="none" w:sz="0" w:space="0" w:color="auto"/>
      </w:divBdr>
      <w:divsChild>
        <w:div w:id="1850292236">
          <w:marLeft w:val="0"/>
          <w:marRight w:val="0"/>
          <w:marTop w:val="0"/>
          <w:marBottom w:val="0"/>
          <w:divBdr>
            <w:top w:val="none" w:sz="0" w:space="0" w:color="auto"/>
            <w:left w:val="none" w:sz="0" w:space="0" w:color="auto"/>
            <w:bottom w:val="none" w:sz="0" w:space="0" w:color="auto"/>
            <w:right w:val="none" w:sz="0" w:space="0" w:color="auto"/>
          </w:divBdr>
          <w:divsChild>
            <w:div w:id="1331832614">
              <w:marLeft w:val="0"/>
              <w:marRight w:val="0"/>
              <w:marTop w:val="0"/>
              <w:marBottom w:val="0"/>
              <w:divBdr>
                <w:top w:val="none" w:sz="0" w:space="0" w:color="auto"/>
                <w:left w:val="none" w:sz="0" w:space="0" w:color="auto"/>
                <w:bottom w:val="none" w:sz="0" w:space="0" w:color="auto"/>
                <w:right w:val="none" w:sz="0" w:space="0" w:color="auto"/>
              </w:divBdr>
              <w:divsChild>
                <w:div w:id="2125607962">
                  <w:marLeft w:val="0"/>
                  <w:marRight w:val="0"/>
                  <w:marTop w:val="0"/>
                  <w:marBottom w:val="0"/>
                  <w:divBdr>
                    <w:top w:val="none" w:sz="0" w:space="0" w:color="auto"/>
                    <w:left w:val="none" w:sz="0" w:space="0" w:color="auto"/>
                    <w:bottom w:val="none" w:sz="0" w:space="0" w:color="auto"/>
                    <w:right w:val="none" w:sz="0" w:space="0" w:color="auto"/>
                  </w:divBdr>
                  <w:divsChild>
                    <w:div w:id="530654157">
                      <w:marLeft w:val="0"/>
                      <w:marRight w:val="0"/>
                      <w:marTop w:val="0"/>
                      <w:marBottom w:val="0"/>
                      <w:divBdr>
                        <w:top w:val="none" w:sz="0" w:space="0" w:color="auto"/>
                        <w:left w:val="none" w:sz="0" w:space="0" w:color="auto"/>
                        <w:bottom w:val="none" w:sz="0" w:space="0" w:color="auto"/>
                        <w:right w:val="none" w:sz="0" w:space="0" w:color="auto"/>
                      </w:divBdr>
                      <w:divsChild>
                        <w:div w:id="1582642394">
                          <w:marLeft w:val="0"/>
                          <w:marRight w:val="0"/>
                          <w:marTop w:val="0"/>
                          <w:marBottom w:val="0"/>
                          <w:divBdr>
                            <w:top w:val="none" w:sz="0" w:space="0" w:color="auto"/>
                            <w:left w:val="none" w:sz="0" w:space="0" w:color="auto"/>
                            <w:bottom w:val="none" w:sz="0" w:space="0" w:color="auto"/>
                            <w:right w:val="none" w:sz="0" w:space="0" w:color="auto"/>
                          </w:divBdr>
                          <w:divsChild>
                            <w:div w:id="1626935022">
                              <w:marLeft w:val="0"/>
                              <w:marRight w:val="0"/>
                              <w:marTop w:val="0"/>
                              <w:marBottom w:val="0"/>
                              <w:divBdr>
                                <w:top w:val="none" w:sz="0" w:space="0" w:color="auto"/>
                                <w:left w:val="none" w:sz="0" w:space="0" w:color="auto"/>
                                <w:bottom w:val="none" w:sz="0" w:space="0" w:color="auto"/>
                                <w:right w:val="none" w:sz="0" w:space="0" w:color="auto"/>
                              </w:divBdr>
                              <w:divsChild>
                                <w:div w:id="1818761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64010317">
      <w:bodyDiv w:val="1"/>
      <w:marLeft w:val="0"/>
      <w:marRight w:val="0"/>
      <w:marTop w:val="0"/>
      <w:marBottom w:val="0"/>
      <w:divBdr>
        <w:top w:val="none" w:sz="0" w:space="0" w:color="auto"/>
        <w:left w:val="none" w:sz="0" w:space="0" w:color="auto"/>
        <w:bottom w:val="none" w:sz="0" w:space="0" w:color="auto"/>
        <w:right w:val="none" w:sz="0" w:space="0" w:color="auto"/>
      </w:divBdr>
    </w:div>
    <w:div w:id="1233587888">
      <w:bodyDiv w:val="1"/>
      <w:marLeft w:val="0"/>
      <w:marRight w:val="0"/>
      <w:marTop w:val="0"/>
      <w:marBottom w:val="0"/>
      <w:divBdr>
        <w:top w:val="none" w:sz="0" w:space="0" w:color="auto"/>
        <w:left w:val="none" w:sz="0" w:space="0" w:color="auto"/>
        <w:bottom w:val="none" w:sz="0" w:space="0" w:color="auto"/>
        <w:right w:val="none" w:sz="0" w:space="0" w:color="auto"/>
      </w:divBdr>
    </w:div>
    <w:div w:id="1253393196">
      <w:bodyDiv w:val="1"/>
      <w:marLeft w:val="0"/>
      <w:marRight w:val="0"/>
      <w:marTop w:val="0"/>
      <w:marBottom w:val="0"/>
      <w:divBdr>
        <w:top w:val="none" w:sz="0" w:space="0" w:color="auto"/>
        <w:left w:val="none" w:sz="0" w:space="0" w:color="auto"/>
        <w:bottom w:val="none" w:sz="0" w:space="0" w:color="auto"/>
        <w:right w:val="none" w:sz="0" w:space="0" w:color="auto"/>
      </w:divBdr>
      <w:divsChild>
        <w:div w:id="1279139370">
          <w:marLeft w:val="0"/>
          <w:marRight w:val="0"/>
          <w:marTop w:val="0"/>
          <w:marBottom w:val="0"/>
          <w:divBdr>
            <w:top w:val="none" w:sz="0" w:space="0" w:color="auto"/>
            <w:left w:val="none" w:sz="0" w:space="0" w:color="auto"/>
            <w:bottom w:val="none" w:sz="0" w:space="0" w:color="auto"/>
            <w:right w:val="none" w:sz="0" w:space="0" w:color="auto"/>
          </w:divBdr>
          <w:divsChild>
            <w:div w:id="968973604">
              <w:marLeft w:val="0"/>
              <w:marRight w:val="0"/>
              <w:marTop w:val="0"/>
              <w:marBottom w:val="0"/>
              <w:divBdr>
                <w:top w:val="none" w:sz="0" w:space="0" w:color="auto"/>
                <w:left w:val="none" w:sz="0" w:space="0" w:color="auto"/>
                <w:bottom w:val="none" w:sz="0" w:space="0" w:color="auto"/>
                <w:right w:val="none" w:sz="0" w:space="0" w:color="auto"/>
              </w:divBdr>
              <w:divsChild>
                <w:div w:id="1837771043">
                  <w:marLeft w:val="0"/>
                  <w:marRight w:val="0"/>
                  <w:marTop w:val="0"/>
                  <w:marBottom w:val="0"/>
                  <w:divBdr>
                    <w:top w:val="none" w:sz="0" w:space="0" w:color="auto"/>
                    <w:left w:val="none" w:sz="0" w:space="0" w:color="auto"/>
                    <w:bottom w:val="none" w:sz="0" w:space="0" w:color="auto"/>
                    <w:right w:val="none" w:sz="0" w:space="0" w:color="auto"/>
                  </w:divBdr>
                  <w:divsChild>
                    <w:div w:id="849217693">
                      <w:marLeft w:val="0"/>
                      <w:marRight w:val="0"/>
                      <w:marTop w:val="0"/>
                      <w:marBottom w:val="0"/>
                      <w:divBdr>
                        <w:top w:val="none" w:sz="0" w:space="0" w:color="auto"/>
                        <w:left w:val="none" w:sz="0" w:space="0" w:color="auto"/>
                        <w:bottom w:val="none" w:sz="0" w:space="0" w:color="auto"/>
                        <w:right w:val="none" w:sz="0" w:space="0" w:color="auto"/>
                      </w:divBdr>
                      <w:divsChild>
                        <w:div w:id="639000394">
                          <w:marLeft w:val="0"/>
                          <w:marRight w:val="0"/>
                          <w:marTop w:val="0"/>
                          <w:marBottom w:val="0"/>
                          <w:divBdr>
                            <w:top w:val="none" w:sz="0" w:space="0" w:color="auto"/>
                            <w:left w:val="none" w:sz="0" w:space="0" w:color="auto"/>
                            <w:bottom w:val="none" w:sz="0" w:space="0" w:color="auto"/>
                            <w:right w:val="none" w:sz="0" w:space="0" w:color="auto"/>
                          </w:divBdr>
                          <w:divsChild>
                            <w:div w:id="930043714">
                              <w:marLeft w:val="0"/>
                              <w:marRight w:val="0"/>
                              <w:marTop w:val="0"/>
                              <w:marBottom w:val="0"/>
                              <w:divBdr>
                                <w:top w:val="none" w:sz="0" w:space="0" w:color="auto"/>
                                <w:left w:val="none" w:sz="0" w:space="0" w:color="auto"/>
                                <w:bottom w:val="none" w:sz="0" w:space="0" w:color="auto"/>
                                <w:right w:val="none" w:sz="0" w:space="0" w:color="auto"/>
                              </w:divBdr>
                              <w:divsChild>
                                <w:div w:id="1202741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85042927">
      <w:bodyDiv w:val="1"/>
      <w:marLeft w:val="0"/>
      <w:marRight w:val="0"/>
      <w:marTop w:val="0"/>
      <w:marBottom w:val="0"/>
      <w:divBdr>
        <w:top w:val="none" w:sz="0" w:space="0" w:color="auto"/>
        <w:left w:val="none" w:sz="0" w:space="0" w:color="auto"/>
        <w:bottom w:val="none" w:sz="0" w:space="0" w:color="auto"/>
        <w:right w:val="none" w:sz="0" w:space="0" w:color="auto"/>
      </w:divBdr>
      <w:divsChild>
        <w:div w:id="1540436437">
          <w:marLeft w:val="0"/>
          <w:marRight w:val="0"/>
          <w:marTop w:val="0"/>
          <w:marBottom w:val="0"/>
          <w:divBdr>
            <w:top w:val="none" w:sz="0" w:space="0" w:color="auto"/>
            <w:left w:val="none" w:sz="0" w:space="0" w:color="auto"/>
            <w:bottom w:val="none" w:sz="0" w:space="0" w:color="auto"/>
            <w:right w:val="none" w:sz="0" w:space="0" w:color="auto"/>
          </w:divBdr>
          <w:divsChild>
            <w:div w:id="83261884">
              <w:marLeft w:val="0"/>
              <w:marRight w:val="0"/>
              <w:marTop w:val="0"/>
              <w:marBottom w:val="0"/>
              <w:divBdr>
                <w:top w:val="none" w:sz="0" w:space="0" w:color="auto"/>
                <w:left w:val="none" w:sz="0" w:space="0" w:color="auto"/>
                <w:bottom w:val="none" w:sz="0" w:space="0" w:color="auto"/>
                <w:right w:val="none" w:sz="0" w:space="0" w:color="auto"/>
              </w:divBdr>
              <w:divsChild>
                <w:div w:id="1383407925">
                  <w:marLeft w:val="0"/>
                  <w:marRight w:val="0"/>
                  <w:marTop w:val="0"/>
                  <w:marBottom w:val="0"/>
                  <w:divBdr>
                    <w:top w:val="none" w:sz="0" w:space="0" w:color="auto"/>
                    <w:left w:val="none" w:sz="0" w:space="0" w:color="auto"/>
                    <w:bottom w:val="none" w:sz="0" w:space="0" w:color="auto"/>
                    <w:right w:val="none" w:sz="0" w:space="0" w:color="auto"/>
                  </w:divBdr>
                  <w:divsChild>
                    <w:div w:id="386731485">
                      <w:marLeft w:val="0"/>
                      <w:marRight w:val="0"/>
                      <w:marTop w:val="0"/>
                      <w:marBottom w:val="0"/>
                      <w:divBdr>
                        <w:top w:val="none" w:sz="0" w:space="0" w:color="auto"/>
                        <w:left w:val="none" w:sz="0" w:space="0" w:color="auto"/>
                        <w:bottom w:val="none" w:sz="0" w:space="0" w:color="auto"/>
                        <w:right w:val="none" w:sz="0" w:space="0" w:color="auto"/>
                      </w:divBdr>
                      <w:divsChild>
                        <w:div w:id="1844200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9643570">
      <w:bodyDiv w:val="1"/>
      <w:marLeft w:val="0"/>
      <w:marRight w:val="0"/>
      <w:marTop w:val="0"/>
      <w:marBottom w:val="0"/>
      <w:divBdr>
        <w:top w:val="none" w:sz="0" w:space="0" w:color="auto"/>
        <w:left w:val="none" w:sz="0" w:space="0" w:color="auto"/>
        <w:bottom w:val="none" w:sz="0" w:space="0" w:color="auto"/>
        <w:right w:val="none" w:sz="0" w:space="0" w:color="auto"/>
      </w:divBdr>
    </w:div>
    <w:div w:id="1537621532">
      <w:bodyDiv w:val="1"/>
      <w:marLeft w:val="0"/>
      <w:marRight w:val="0"/>
      <w:marTop w:val="0"/>
      <w:marBottom w:val="0"/>
      <w:divBdr>
        <w:top w:val="none" w:sz="0" w:space="0" w:color="auto"/>
        <w:left w:val="none" w:sz="0" w:space="0" w:color="auto"/>
        <w:bottom w:val="none" w:sz="0" w:space="0" w:color="auto"/>
        <w:right w:val="none" w:sz="0" w:space="0" w:color="auto"/>
      </w:divBdr>
    </w:div>
    <w:div w:id="1629824509">
      <w:bodyDiv w:val="1"/>
      <w:marLeft w:val="0"/>
      <w:marRight w:val="0"/>
      <w:marTop w:val="0"/>
      <w:marBottom w:val="0"/>
      <w:divBdr>
        <w:top w:val="none" w:sz="0" w:space="0" w:color="auto"/>
        <w:left w:val="none" w:sz="0" w:space="0" w:color="auto"/>
        <w:bottom w:val="none" w:sz="0" w:space="0" w:color="auto"/>
        <w:right w:val="none" w:sz="0" w:space="0" w:color="auto"/>
      </w:divBdr>
    </w:div>
    <w:div w:id="1662469822">
      <w:bodyDiv w:val="1"/>
      <w:marLeft w:val="0"/>
      <w:marRight w:val="0"/>
      <w:marTop w:val="0"/>
      <w:marBottom w:val="0"/>
      <w:divBdr>
        <w:top w:val="none" w:sz="0" w:space="0" w:color="auto"/>
        <w:left w:val="none" w:sz="0" w:space="0" w:color="auto"/>
        <w:bottom w:val="none" w:sz="0" w:space="0" w:color="auto"/>
        <w:right w:val="none" w:sz="0" w:space="0" w:color="auto"/>
      </w:divBdr>
    </w:div>
    <w:div w:id="1787653066">
      <w:bodyDiv w:val="1"/>
      <w:marLeft w:val="0"/>
      <w:marRight w:val="0"/>
      <w:marTop w:val="0"/>
      <w:marBottom w:val="0"/>
      <w:divBdr>
        <w:top w:val="none" w:sz="0" w:space="0" w:color="auto"/>
        <w:left w:val="none" w:sz="0" w:space="0" w:color="auto"/>
        <w:bottom w:val="none" w:sz="0" w:space="0" w:color="auto"/>
        <w:right w:val="none" w:sz="0" w:space="0" w:color="auto"/>
      </w:divBdr>
      <w:divsChild>
        <w:div w:id="1385786438">
          <w:marLeft w:val="0"/>
          <w:marRight w:val="0"/>
          <w:marTop w:val="0"/>
          <w:marBottom w:val="0"/>
          <w:divBdr>
            <w:top w:val="none" w:sz="0" w:space="0" w:color="auto"/>
            <w:left w:val="none" w:sz="0" w:space="0" w:color="auto"/>
            <w:bottom w:val="none" w:sz="0" w:space="0" w:color="auto"/>
            <w:right w:val="none" w:sz="0" w:space="0" w:color="auto"/>
          </w:divBdr>
          <w:divsChild>
            <w:div w:id="401829287">
              <w:marLeft w:val="0"/>
              <w:marRight w:val="0"/>
              <w:marTop w:val="0"/>
              <w:marBottom w:val="0"/>
              <w:divBdr>
                <w:top w:val="none" w:sz="0" w:space="0" w:color="auto"/>
                <w:left w:val="none" w:sz="0" w:space="0" w:color="auto"/>
                <w:bottom w:val="none" w:sz="0" w:space="0" w:color="auto"/>
                <w:right w:val="none" w:sz="0" w:space="0" w:color="auto"/>
              </w:divBdr>
              <w:divsChild>
                <w:div w:id="442265101">
                  <w:marLeft w:val="0"/>
                  <w:marRight w:val="0"/>
                  <w:marTop w:val="0"/>
                  <w:marBottom w:val="0"/>
                  <w:divBdr>
                    <w:top w:val="none" w:sz="0" w:space="0" w:color="auto"/>
                    <w:left w:val="none" w:sz="0" w:space="0" w:color="auto"/>
                    <w:bottom w:val="none" w:sz="0" w:space="0" w:color="auto"/>
                    <w:right w:val="none" w:sz="0" w:space="0" w:color="auto"/>
                  </w:divBdr>
                  <w:divsChild>
                    <w:div w:id="1428696738">
                      <w:marLeft w:val="0"/>
                      <w:marRight w:val="0"/>
                      <w:marTop w:val="0"/>
                      <w:marBottom w:val="0"/>
                      <w:divBdr>
                        <w:top w:val="none" w:sz="0" w:space="0" w:color="auto"/>
                        <w:left w:val="none" w:sz="0" w:space="0" w:color="auto"/>
                        <w:bottom w:val="none" w:sz="0" w:space="0" w:color="auto"/>
                        <w:right w:val="none" w:sz="0" w:space="0" w:color="auto"/>
                      </w:divBdr>
                      <w:divsChild>
                        <w:div w:id="33048279">
                          <w:marLeft w:val="0"/>
                          <w:marRight w:val="0"/>
                          <w:marTop w:val="0"/>
                          <w:marBottom w:val="0"/>
                          <w:divBdr>
                            <w:top w:val="none" w:sz="0" w:space="0" w:color="auto"/>
                            <w:left w:val="none" w:sz="0" w:space="0" w:color="auto"/>
                            <w:bottom w:val="none" w:sz="0" w:space="0" w:color="auto"/>
                            <w:right w:val="none" w:sz="0" w:space="0" w:color="auto"/>
                          </w:divBdr>
                        </w:div>
                        <w:div w:id="911504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04633182">
      <w:bodyDiv w:val="1"/>
      <w:marLeft w:val="0"/>
      <w:marRight w:val="0"/>
      <w:marTop w:val="0"/>
      <w:marBottom w:val="0"/>
      <w:divBdr>
        <w:top w:val="none" w:sz="0" w:space="0" w:color="auto"/>
        <w:left w:val="none" w:sz="0" w:space="0" w:color="auto"/>
        <w:bottom w:val="none" w:sz="0" w:space="0" w:color="auto"/>
        <w:right w:val="none" w:sz="0" w:space="0" w:color="auto"/>
      </w:divBdr>
      <w:divsChild>
        <w:div w:id="2028558942">
          <w:marLeft w:val="0"/>
          <w:marRight w:val="0"/>
          <w:marTop w:val="0"/>
          <w:marBottom w:val="0"/>
          <w:divBdr>
            <w:top w:val="none" w:sz="0" w:space="0" w:color="auto"/>
            <w:left w:val="none" w:sz="0" w:space="0" w:color="auto"/>
            <w:bottom w:val="none" w:sz="0" w:space="0" w:color="auto"/>
            <w:right w:val="none" w:sz="0" w:space="0" w:color="auto"/>
          </w:divBdr>
          <w:divsChild>
            <w:div w:id="71778885">
              <w:marLeft w:val="0"/>
              <w:marRight w:val="0"/>
              <w:marTop w:val="0"/>
              <w:marBottom w:val="0"/>
              <w:divBdr>
                <w:top w:val="none" w:sz="0" w:space="0" w:color="auto"/>
                <w:left w:val="none" w:sz="0" w:space="0" w:color="auto"/>
                <w:bottom w:val="none" w:sz="0" w:space="0" w:color="auto"/>
                <w:right w:val="none" w:sz="0" w:space="0" w:color="auto"/>
              </w:divBdr>
              <w:divsChild>
                <w:div w:id="899899015">
                  <w:marLeft w:val="0"/>
                  <w:marRight w:val="0"/>
                  <w:marTop w:val="0"/>
                  <w:marBottom w:val="0"/>
                  <w:divBdr>
                    <w:top w:val="none" w:sz="0" w:space="0" w:color="auto"/>
                    <w:left w:val="none" w:sz="0" w:space="0" w:color="auto"/>
                    <w:bottom w:val="none" w:sz="0" w:space="0" w:color="auto"/>
                    <w:right w:val="none" w:sz="0" w:space="0" w:color="auto"/>
                  </w:divBdr>
                  <w:divsChild>
                    <w:div w:id="193228385">
                      <w:marLeft w:val="0"/>
                      <w:marRight w:val="0"/>
                      <w:marTop w:val="0"/>
                      <w:marBottom w:val="0"/>
                      <w:divBdr>
                        <w:top w:val="none" w:sz="0" w:space="0" w:color="auto"/>
                        <w:left w:val="none" w:sz="0" w:space="0" w:color="auto"/>
                        <w:bottom w:val="none" w:sz="0" w:space="0" w:color="auto"/>
                        <w:right w:val="none" w:sz="0" w:space="0" w:color="auto"/>
                      </w:divBdr>
                      <w:divsChild>
                        <w:div w:id="1955939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7886017">
      <w:bodyDiv w:val="1"/>
      <w:marLeft w:val="0"/>
      <w:marRight w:val="0"/>
      <w:marTop w:val="0"/>
      <w:marBottom w:val="0"/>
      <w:divBdr>
        <w:top w:val="none" w:sz="0" w:space="0" w:color="auto"/>
        <w:left w:val="none" w:sz="0" w:space="0" w:color="auto"/>
        <w:bottom w:val="none" w:sz="0" w:space="0" w:color="auto"/>
        <w:right w:val="none" w:sz="0" w:space="0" w:color="auto"/>
      </w:divBdr>
    </w:div>
    <w:div w:id="1984696350">
      <w:bodyDiv w:val="1"/>
      <w:marLeft w:val="0"/>
      <w:marRight w:val="0"/>
      <w:marTop w:val="0"/>
      <w:marBottom w:val="0"/>
      <w:divBdr>
        <w:top w:val="none" w:sz="0" w:space="0" w:color="auto"/>
        <w:left w:val="none" w:sz="0" w:space="0" w:color="auto"/>
        <w:bottom w:val="none" w:sz="0" w:space="0" w:color="auto"/>
        <w:right w:val="none" w:sz="0" w:space="0" w:color="auto"/>
      </w:divBdr>
    </w:div>
    <w:div w:id="2076005365">
      <w:bodyDiv w:val="1"/>
      <w:marLeft w:val="0"/>
      <w:marRight w:val="0"/>
      <w:marTop w:val="0"/>
      <w:marBottom w:val="0"/>
      <w:divBdr>
        <w:top w:val="none" w:sz="0" w:space="0" w:color="auto"/>
        <w:left w:val="none" w:sz="0" w:space="0" w:color="auto"/>
        <w:bottom w:val="none" w:sz="0" w:space="0" w:color="auto"/>
        <w:right w:val="none" w:sz="0" w:space="0" w:color="auto"/>
      </w:divBdr>
      <w:divsChild>
        <w:div w:id="374811674">
          <w:marLeft w:val="0"/>
          <w:marRight w:val="0"/>
          <w:marTop w:val="0"/>
          <w:marBottom w:val="0"/>
          <w:divBdr>
            <w:top w:val="none" w:sz="0" w:space="0" w:color="auto"/>
            <w:left w:val="none" w:sz="0" w:space="0" w:color="auto"/>
            <w:bottom w:val="none" w:sz="0" w:space="0" w:color="auto"/>
            <w:right w:val="none" w:sz="0" w:space="0" w:color="auto"/>
          </w:divBdr>
          <w:divsChild>
            <w:div w:id="2099280611">
              <w:marLeft w:val="0"/>
              <w:marRight w:val="0"/>
              <w:marTop w:val="0"/>
              <w:marBottom w:val="0"/>
              <w:divBdr>
                <w:top w:val="none" w:sz="0" w:space="0" w:color="auto"/>
                <w:left w:val="none" w:sz="0" w:space="0" w:color="auto"/>
                <w:bottom w:val="none" w:sz="0" w:space="0" w:color="auto"/>
                <w:right w:val="none" w:sz="0" w:space="0" w:color="auto"/>
              </w:divBdr>
              <w:divsChild>
                <w:div w:id="1012146505">
                  <w:marLeft w:val="0"/>
                  <w:marRight w:val="0"/>
                  <w:marTop w:val="0"/>
                  <w:marBottom w:val="0"/>
                  <w:divBdr>
                    <w:top w:val="none" w:sz="0" w:space="0" w:color="auto"/>
                    <w:left w:val="none" w:sz="0" w:space="0" w:color="auto"/>
                    <w:bottom w:val="none" w:sz="0" w:space="0" w:color="auto"/>
                    <w:right w:val="none" w:sz="0" w:space="0" w:color="auto"/>
                  </w:divBdr>
                  <w:divsChild>
                    <w:div w:id="739865162">
                      <w:marLeft w:val="0"/>
                      <w:marRight w:val="0"/>
                      <w:marTop w:val="0"/>
                      <w:marBottom w:val="0"/>
                      <w:divBdr>
                        <w:top w:val="none" w:sz="0" w:space="0" w:color="auto"/>
                        <w:left w:val="none" w:sz="0" w:space="0" w:color="auto"/>
                        <w:bottom w:val="none" w:sz="0" w:space="0" w:color="auto"/>
                        <w:right w:val="none" w:sz="0" w:space="0" w:color="auto"/>
                      </w:divBdr>
                      <w:divsChild>
                        <w:div w:id="1187790707">
                          <w:marLeft w:val="0"/>
                          <w:marRight w:val="0"/>
                          <w:marTop w:val="0"/>
                          <w:marBottom w:val="0"/>
                          <w:divBdr>
                            <w:top w:val="none" w:sz="0" w:space="0" w:color="auto"/>
                            <w:left w:val="none" w:sz="0" w:space="0" w:color="auto"/>
                            <w:bottom w:val="none" w:sz="0" w:space="0" w:color="auto"/>
                            <w:right w:val="none" w:sz="0" w:space="0" w:color="auto"/>
                          </w:divBdr>
                          <w:divsChild>
                            <w:div w:id="1288658265">
                              <w:marLeft w:val="0"/>
                              <w:marRight w:val="0"/>
                              <w:marTop w:val="0"/>
                              <w:marBottom w:val="0"/>
                              <w:divBdr>
                                <w:top w:val="none" w:sz="0" w:space="0" w:color="auto"/>
                                <w:left w:val="none" w:sz="0" w:space="0" w:color="auto"/>
                                <w:bottom w:val="none" w:sz="0" w:space="0" w:color="auto"/>
                                <w:right w:val="none" w:sz="0" w:space="0" w:color="auto"/>
                              </w:divBdr>
                              <w:divsChild>
                                <w:div w:id="1212158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07534486">
      <w:bodyDiv w:val="1"/>
      <w:marLeft w:val="0"/>
      <w:marRight w:val="0"/>
      <w:marTop w:val="0"/>
      <w:marBottom w:val="0"/>
      <w:divBdr>
        <w:top w:val="none" w:sz="0" w:space="0" w:color="auto"/>
        <w:left w:val="none" w:sz="0" w:space="0" w:color="auto"/>
        <w:bottom w:val="none" w:sz="0" w:space="0" w:color="auto"/>
        <w:right w:val="none" w:sz="0" w:space="0" w:color="auto"/>
      </w:divBdr>
      <w:divsChild>
        <w:div w:id="562057662">
          <w:marLeft w:val="0"/>
          <w:marRight w:val="0"/>
          <w:marTop w:val="0"/>
          <w:marBottom w:val="0"/>
          <w:divBdr>
            <w:top w:val="none" w:sz="0" w:space="0" w:color="auto"/>
            <w:left w:val="none" w:sz="0" w:space="0" w:color="auto"/>
            <w:bottom w:val="none" w:sz="0" w:space="0" w:color="auto"/>
            <w:right w:val="none" w:sz="0" w:space="0" w:color="auto"/>
          </w:divBdr>
          <w:divsChild>
            <w:div w:id="988165735">
              <w:marLeft w:val="0"/>
              <w:marRight w:val="0"/>
              <w:marTop w:val="0"/>
              <w:marBottom w:val="0"/>
              <w:divBdr>
                <w:top w:val="none" w:sz="0" w:space="0" w:color="auto"/>
                <w:left w:val="none" w:sz="0" w:space="0" w:color="auto"/>
                <w:bottom w:val="none" w:sz="0" w:space="0" w:color="auto"/>
                <w:right w:val="none" w:sz="0" w:space="0" w:color="auto"/>
              </w:divBdr>
              <w:divsChild>
                <w:div w:id="564337627">
                  <w:marLeft w:val="0"/>
                  <w:marRight w:val="0"/>
                  <w:marTop w:val="0"/>
                  <w:marBottom w:val="0"/>
                  <w:divBdr>
                    <w:top w:val="none" w:sz="0" w:space="0" w:color="auto"/>
                    <w:left w:val="none" w:sz="0" w:space="0" w:color="auto"/>
                    <w:bottom w:val="none" w:sz="0" w:space="0" w:color="auto"/>
                    <w:right w:val="none" w:sz="0" w:space="0" w:color="auto"/>
                  </w:divBdr>
                  <w:divsChild>
                    <w:div w:id="1551724489">
                      <w:marLeft w:val="0"/>
                      <w:marRight w:val="0"/>
                      <w:marTop w:val="0"/>
                      <w:marBottom w:val="0"/>
                      <w:divBdr>
                        <w:top w:val="none" w:sz="0" w:space="0" w:color="auto"/>
                        <w:left w:val="none" w:sz="0" w:space="0" w:color="auto"/>
                        <w:bottom w:val="none" w:sz="0" w:space="0" w:color="auto"/>
                        <w:right w:val="none" w:sz="0" w:space="0" w:color="auto"/>
                      </w:divBdr>
                      <w:divsChild>
                        <w:div w:id="1181626889">
                          <w:marLeft w:val="0"/>
                          <w:marRight w:val="0"/>
                          <w:marTop w:val="0"/>
                          <w:marBottom w:val="0"/>
                          <w:divBdr>
                            <w:top w:val="none" w:sz="0" w:space="0" w:color="auto"/>
                            <w:left w:val="none" w:sz="0" w:space="0" w:color="auto"/>
                            <w:bottom w:val="none" w:sz="0" w:space="0" w:color="auto"/>
                            <w:right w:val="none" w:sz="0" w:space="0" w:color="auto"/>
                          </w:divBdr>
                        </w:div>
                        <w:div w:id="429132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42265168">
      <w:bodyDiv w:val="1"/>
      <w:marLeft w:val="0"/>
      <w:marRight w:val="0"/>
      <w:marTop w:val="0"/>
      <w:marBottom w:val="0"/>
      <w:divBdr>
        <w:top w:val="none" w:sz="0" w:space="0" w:color="auto"/>
        <w:left w:val="none" w:sz="0" w:space="0" w:color="auto"/>
        <w:bottom w:val="none" w:sz="0" w:space="0" w:color="auto"/>
        <w:right w:val="none" w:sz="0" w:space="0" w:color="auto"/>
      </w:divBdr>
      <w:divsChild>
        <w:div w:id="1168789459">
          <w:marLeft w:val="0"/>
          <w:marRight w:val="0"/>
          <w:marTop w:val="0"/>
          <w:marBottom w:val="0"/>
          <w:divBdr>
            <w:top w:val="none" w:sz="0" w:space="0" w:color="auto"/>
            <w:left w:val="none" w:sz="0" w:space="0" w:color="auto"/>
            <w:bottom w:val="none" w:sz="0" w:space="0" w:color="auto"/>
            <w:right w:val="none" w:sz="0" w:space="0" w:color="auto"/>
          </w:divBdr>
          <w:divsChild>
            <w:div w:id="278414202">
              <w:marLeft w:val="0"/>
              <w:marRight w:val="0"/>
              <w:marTop w:val="0"/>
              <w:marBottom w:val="0"/>
              <w:divBdr>
                <w:top w:val="none" w:sz="0" w:space="0" w:color="auto"/>
                <w:left w:val="none" w:sz="0" w:space="0" w:color="auto"/>
                <w:bottom w:val="none" w:sz="0" w:space="0" w:color="auto"/>
                <w:right w:val="none" w:sz="0" w:space="0" w:color="auto"/>
              </w:divBdr>
              <w:divsChild>
                <w:div w:id="1123381600">
                  <w:marLeft w:val="0"/>
                  <w:marRight w:val="0"/>
                  <w:marTop w:val="0"/>
                  <w:marBottom w:val="0"/>
                  <w:divBdr>
                    <w:top w:val="none" w:sz="0" w:space="0" w:color="auto"/>
                    <w:left w:val="none" w:sz="0" w:space="0" w:color="auto"/>
                    <w:bottom w:val="none" w:sz="0" w:space="0" w:color="auto"/>
                    <w:right w:val="none" w:sz="0" w:space="0" w:color="auto"/>
                  </w:divBdr>
                  <w:divsChild>
                    <w:div w:id="1618675904">
                      <w:marLeft w:val="0"/>
                      <w:marRight w:val="0"/>
                      <w:marTop w:val="0"/>
                      <w:marBottom w:val="0"/>
                      <w:divBdr>
                        <w:top w:val="none" w:sz="0" w:space="0" w:color="auto"/>
                        <w:left w:val="none" w:sz="0" w:space="0" w:color="auto"/>
                        <w:bottom w:val="none" w:sz="0" w:space="0" w:color="auto"/>
                        <w:right w:val="none" w:sz="0" w:space="0" w:color="auto"/>
                      </w:divBdr>
                      <w:divsChild>
                        <w:div w:id="121728607">
                          <w:marLeft w:val="0"/>
                          <w:marRight w:val="0"/>
                          <w:marTop w:val="0"/>
                          <w:marBottom w:val="0"/>
                          <w:divBdr>
                            <w:top w:val="none" w:sz="0" w:space="0" w:color="auto"/>
                            <w:left w:val="none" w:sz="0" w:space="0" w:color="auto"/>
                            <w:bottom w:val="none" w:sz="0" w:space="0" w:color="auto"/>
                            <w:right w:val="none" w:sz="0" w:space="0" w:color="auto"/>
                          </w:divBdr>
                          <w:divsChild>
                            <w:div w:id="1443065380">
                              <w:marLeft w:val="0"/>
                              <w:marRight w:val="0"/>
                              <w:marTop w:val="0"/>
                              <w:marBottom w:val="0"/>
                              <w:divBdr>
                                <w:top w:val="none" w:sz="0" w:space="0" w:color="auto"/>
                                <w:left w:val="none" w:sz="0" w:space="0" w:color="auto"/>
                                <w:bottom w:val="none" w:sz="0" w:space="0" w:color="auto"/>
                                <w:right w:val="none" w:sz="0" w:space="0" w:color="auto"/>
                              </w:divBdr>
                              <w:divsChild>
                                <w:div w:id="1825078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BC81DE-A7A7-431D-8C6D-AF34C2984D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628</Words>
  <Characters>3582</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Loki-Soft</Company>
  <LinksUpToDate>false</LinksUpToDate>
  <CharactersWithSpaces>4202</CharactersWithSpaces>
  <SharedDoc>false</SharedDoc>
  <HLinks>
    <vt:vector size="6" baseType="variant">
      <vt:variant>
        <vt:i4>3145807</vt:i4>
      </vt:variant>
      <vt:variant>
        <vt:i4>0</vt:i4>
      </vt:variant>
      <vt:variant>
        <vt:i4>0</vt:i4>
      </vt:variant>
      <vt:variant>
        <vt:i4>5</vt:i4>
      </vt:variant>
      <vt:variant>
        <vt:lpwstr>mailto:5665799@mail.ru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Admin</cp:lastModifiedBy>
  <cp:revision>2</cp:revision>
  <cp:lastPrinted>2020-10-28T06:12:00Z</cp:lastPrinted>
  <dcterms:created xsi:type="dcterms:W3CDTF">2020-10-28T06:24:00Z</dcterms:created>
  <dcterms:modified xsi:type="dcterms:W3CDTF">2020-10-28T06:24:00Z</dcterms:modified>
</cp:coreProperties>
</file>