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3129" w:rsidRPr="0041445B" w:rsidRDefault="00193129" w:rsidP="00E85181">
      <w:pPr>
        <w:pStyle w:val="a9"/>
        <w:rPr>
          <w:sz w:val="24"/>
          <w:szCs w:val="24"/>
        </w:rPr>
      </w:pPr>
      <w:r w:rsidRPr="0041445B">
        <w:rPr>
          <w:sz w:val="24"/>
          <w:szCs w:val="24"/>
        </w:rPr>
        <w:t>Протокол</w:t>
      </w:r>
    </w:p>
    <w:p w:rsidR="00193129" w:rsidRPr="0041445B" w:rsidRDefault="004F0067" w:rsidP="00E85181">
      <w:pPr>
        <w:pStyle w:val="a8"/>
        <w:pBdr>
          <w:bottom w:val="single" w:sz="12" w:space="1" w:color="auto"/>
        </w:pBdr>
        <w:jc w:val="center"/>
        <w:rPr>
          <w:b/>
          <w:sz w:val="24"/>
          <w:szCs w:val="24"/>
        </w:rPr>
      </w:pPr>
      <w:r w:rsidRPr="0041445B">
        <w:rPr>
          <w:b/>
          <w:sz w:val="24"/>
          <w:szCs w:val="24"/>
        </w:rPr>
        <w:t xml:space="preserve">заседания Единой комиссии по осуществлению закупок товаров, работ, услуг для нужд </w:t>
      </w:r>
      <w:r w:rsidRPr="0041445B">
        <w:rPr>
          <w:b/>
          <w:spacing w:val="1"/>
          <w:sz w:val="24"/>
          <w:szCs w:val="24"/>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00193129" w:rsidRPr="0041445B">
        <w:rPr>
          <w:b/>
          <w:sz w:val="24"/>
          <w:szCs w:val="24"/>
        </w:rPr>
        <w:t xml:space="preserve"> </w:t>
      </w:r>
    </w:p>
    <w:p w:rsidR="000A5AA1" w:rsidRPr="0041445B" w:rsidRDefault="000A5AA1" w:rsidP="000A5AA1">
      <w:pPr>
        <w:pStyle w:val="a8"/>
        <w:pBdr>
          <w:bottom w:val="single" w:sz="12" w:space="1" w:color="auto"/>
        </w:pBdr>
        <w:jc w:val="center"/>
        <w:rPr>
          <w:b/>
          <w:sz w:val="24"/>
          <w:szCs w:val="24"/>
        </w:rPr>
      </w:pPr>
      <w:r w:rsidRPr="0041445B">
        <w:rPr>
          <w:b/>
          <w:sz w:val="24"/>
          <w:szCs w:val="24"/>
        </w:rPr>
        <w:t xml:space="preserve">по подведению итогов электронного аукциона  </w:t>
      </w:r>
    </w:p>
    <w:p w:rsidR="00193129" w:rsidRPr="0041445B" w:rsidRDefault="00193129" w:rsidP="00E85181">
      <w:pPr>
        <w:pStyle w:val="a8"/>
        <w:pBdr>
          <w:bottom w:val="single" w:sz="12" w:space="1" w:color="auto"/>
        </w:pBdr>
        <w:jc w:val="center"/>
        <w:rPr>
          <w:b/>
          <w:sz w:val="24"/>
          <w:szCs w:val="24"/>
        </w:rPr>
      </w:pPr>
      <w:r w:rsidRPr="0041445B">
        <w:rPr>
          <w:b/>
          <w:sz w:val="24"/>
          <w:szCs w:val="24"/>
        </w:rPr>
        <w:t xml:space="preserve"> </w:t>
      </w:r>
    </w:p>
    <w:p w:rsidR="002C21A0" w:rsidRPr="00310FF7" w:rsidRDefault="002C21A0" w:rsidP="002C21A0">
      <w:pPr>
        <w:pStyle w:val="210"/>
        <w:ind w:firstLine="0"/>
        <w:rPr>
          <w:szCs w:val="24"/>
        </w:rPr>
      </w:pPr>
      <w:r w:rsidRPr="00310FF7">
        <w:rPr>
          <w:szCs w:val="24"/>
        </w:rPr>
        <w:t>№ </w:t>
      </w:r>
      <w:r w:rsidRPr="00310FF7">
        <w:rPr>
          <w:color w:val="000000"/>
          <w:szCs w:val="24"/>
        </w:rPr>
        <w:t xml:space="preserve">  </w:t>
      </w:r>
      <w:r w:rsidRPr="00310FF7">
        <w:rPr>
          <w:szCs w:val="24"/>
        </w:rPr>
        <w:t>03481000463200000</w:t>
      </w:r>
      <w:r w:rsidR="005D6ED9" w:rsidRPr="00310FF7">
        <w:rPr>
          <w:color w:val="000000"/>
          <w:szCs w:val="24"/>
          <w:shd w:val="clear" w:color="auto" w:fill="FFFFFF"/>
        </w:rPr>
        <w:t>29</w:t>
      </w:r>
      <w:r w:rsidRPr="00310FF7">
        <w:rPr>
          <w:color w:val="000000"/>
          <w:szCs w:val="24"/>
        </w:rPr>
        <w:t xml:space="preserve">  </w:t>
      </w:r>
      <w:r w:rsidRPr="00310FF7">
        <w:rPr>
          <w:szCs w:val="24"/>
        </w:rPr>
        <w:t xml:space="preserve">                                                                            от «</w:t>
      </w:r>
      <w:r w:rsidR="005D6ED9" w:rsidRPr="00310FF7">
        <w:rPr>
          <w:szCs w:val="24"/>
        </w:rPr>
        <w:t>30</w:t>
      </w:r>
      <w:r w:rsidRPr="00310FF7">
        <w:rPr>
          <w:szCs w:val="24"/>
        </w:rPr>
        <w:t>» октября 2020 г.</w:t>
      </w:r>
    </w:p>
    <w:p w:rsidR="002C21A0" w:rsidRPr="00310FF7" w:rsidRDefault="002C21A0" w:rsidP="002C21A0">
      <w:pPr>
        <w:pStyle w:val="210"/>
        <w:spacing w:line="264" w:lineRule="auto"/>
        <w:ind w:firstLine="0"/>
        <w:rPr>
          <w:szCs w:val="24"/>
        </w:rPr>
      </w:pPr>
      <w:r w:rsidRPr="00310FF7">
        <w:rPr>
          <w:szCs w:val="24"/>
        </w:rPr>
        <w:t>п. Юность</w:t>
      </w:r>
    </w:p>
    <w:p w:rsidR="002C21A0" w:rsidRPr="00B52F99" w:rsidRDefault="002C21A0" w:rsidP="002C21A0">
      <w:pPr>
        <w:tabs>
          <w:tab w:val="left" w:pos="540"/>
          <w:tab w:val="left" w:pos="720"/>
        </w:tabs>
        <w:ind w:firstLine="709"/>
        <w:jc w:val="both"/>
        <w:rPr>
          <w:sz w:val="24"/>
          <w:szCs w:val="24"/>
          <w:lang w:val="ru-RU"/>
        </w:rPr>
      </w:pPr>
      <w:r w:rsidRPr="00B52F99">
        <w:rPr>
          <w:b/>
          <w:sz w:val="24"/>
          <w:szCs w:val="24"/>
          <w:lang w:val="ru-RU"/>
        </w:rPr>
        <w:t xml:space="preserve">1. Аукцион проводится </w:t>
      </w:r>
      <w:r w:rsidRPr="00B52F99">
        <w:rPr>
          <w:sz w:val="24"/>
          <w:szCs w:val="24"/>
          <w:lang w:val="ru-RU"/>
        </w:rPr>
        <w:t xml:space="preserve">Федеральным государственным бюджетным общеобразовательным учреждением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xml:space="preserve">, пос. Юность стр. 15, Контактное лицо: </w:t>
      </w:r>
      <w:r>
        <w:rPr>
          <w:sz w:val="24"/>
          <w:szCs w:val="24"/>
          <w:lang w:val="ru-RU"/>
        </w:rPr>
        <w:t>Волков Кирилл Владимирович,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2C21A0" w:rsidRPr="00B52F99" w:rsidRDefault="002C21A0" w:rsidP="002C21A0">
      <w:pPr>
        <w:keepLines/>
        <w:widowControl w:val="0"/>
        <w:suppressLineNumbers/>
        <w:suppressAutoHyphens/>
        <w:autoSpaceDE w:val="0"/>
        <w:autoSpaceDN w:val="0"/>
        <w:ind w:firstLine="709"/>
        <w:jc w:val="both"/>
        <w:rPr>
          <w:b/>
          <w:bCs/>
          <w:sz w:val="24"/>
          <w:szCs w:val="24"/>
          <w:lang w:val="ru-RU"/>
        </w:rPr>
      </w:pPr>
      <w:r w:rsidRPr="00B52F99">
        <w:rPr>
          <w:b/>
          <w:bCs/>
          <w:color w:val="000000"/>
          <w:sz w:val="24"/>
          <w:szCs w:val="24"/>
          <w:lang w:val="ru-RU"/>
        </w:rPr>
        <w:t>2. Государственный заказчик:</w:t>
      </w:r>
      <w:r w:rsidRPr="00B52F99">
        <w:rPr>
          <w:sz w:val="24"/>
          <w:szCs w:val="24"/>
          <w:lang w:val="ru-RU"/>
        </w:rPr>
        <w:t xml:space="preserve"> Федеральное государственное бюджетное общеобразовательное учреждение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xml:space="preserve">, пос. Юность стр. 15, Контактное лицо: </w:t>
      </w:r>
      <w:r>
        <w:rPr>
          <w:sz w:val="24"/>
          <w:szCs w:val="24"/>
          <w:lang w:val="ru-RU"/>
        </w:rPr>
        <w:t>Волков Кирилл Владимирович,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2C21A0" w:rsidRPr="00B52F99" w:rsidRDefault="002C21A0" w:rsidP="002C21A0">
      <w:pPr>
        <w:ind w:firstLine="709"/>
        <w:jc w:val="both"/>
        <w:rPr>
          <w:sz w:val="24"/>
          <w:szCs w:val="24"/>
          <w:lang w:val="ru-RU"/>
        </w:rPr>
      </w:pPr>
      <w:r w:rsidRPr="00B52F99">
        <w:rPr>
          <w:b/>
          <w:color w:val="000000"/>
          <w:sz w:val="24"/>
          <w:szCs w:val="24"/>
          <w:lang w:val="ru-RU"/>
        </w:rPr>
        <w:t>3. Состав Единой комиссии:</w:t>
      </w:r>
      <w:r w:rsidRPr="00B52F99">
        <w:rPr>
          <w:color w:val="000000"/>
          <w:sz w:val="24"/>
          <w:szCs w:val="24"/>
          <w:lang w:val="ru-RU"/>
        </w:rPr>
        <w:t xml:space="preserve"> </w:t>
      </w:r>
      <w:r w:rsidRPr="00B52F99">
        <w:rPr>
          <w:sz w:val="24"/>
          <w:szCs w:val="24"/>
          <w:lang w:val="ru-RU"/>
        </w:rPr>
        <w:t xml:space="preserve">состав Единой комиссии по осуществлению закупок товаров, работ, услуг для нужд </w:t>
      </w:r>
      <w:r w:rsidRPr="00B52F99">
        <w:rPr>
          <w:spacing w:val="1"/>
          <w:sz w:val="24"/>
          <w:szCs w:val="24"/>
          <w:lang w:val="ru-RU"/>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Pr="00B52F99">
        <w:rPr>
          <w:sz w:val="24"/>
          <w:szCs w:val="24"/>
          <w:lang w:val="ru-RU"/>
        </w:rPr>
        <w:t xml:space="preserve"> определен Приказом директора  Федерального государственного бюджетного общеобразовательного учреждения «Средняя школа-интернат Министерства иностранных дел Российской Федерации» № </w:t>
      </w:r>
      <w:r>
        <w:rPr>
          <w:sz w:val="24"/>
          <w:szCs w:val="24"/>
          <w:lang w:val="ru-RU"/>
        </w:rPr>
        <w:t>103</w:t>
      </w:r>
      <w:r w:rsidRPr="00B52F99">
        <w:rPr>
          <w:sz w:val="24"/>
          <w:szCs w:val="24"/>
          <w:lang w:val="ru-RU"/>
        </w:rPr>
        <w:t>-ОД от 08.</w:t>
      </w:r>
      <w:r>
        <w:rPr>
          <w:sz w:val="24"/>
          <w:szCs w:val="24"/>
          <w:lang w:val="ru-RU"/>
        </w:rPr>
        <w:t>07</w:t>
      </w:r>
      <w:r w:rsidRPr="00B52F99">
        <w:rPr>
          <w:sz w:val="24"/>
          <w:szCs w:val="24"/>
          <w:lang w:val="ru-RU"/>
        </w:rPr>
        <w:t>.20</w:t>
      </w:r>
      <w:r>
        <w:rPr>
          <w:sz w:val="24"/>
          <w:szCs w:val="24"/>
          <w:lang w:val="ru-RU"/>
        </w:rPr>
        <w:t xml:space="preserve">20 </w:t>
      </w:r>
      <w:r w:rsidRPr="00B52F99">
        <w:rPr>
          <w:sz w:val="24"/>
          <w:szCs w:val="24"/>
          <w:lang w:val="ru-RU"/>
        </w:rPr>
        <w:t>г.</w:t>
      </w:r>
      <w:r>
        <w:rPr>
          <w:sz w:val="24"/>
          <w:szCs w:val="24"/>
          <w:lang w:val="ru-RU"/>
        </w:rPr>
        <w:t xml:space="preserve"> </w:t>
      </w:r>
      <w:r w:rsidR="005D6ED9">
        <w:rPr>
          <w:sz w:val="24"/>
          <w:szCs w:val="24"/>
          <w:lang w:val="ru-RU"/>
        </w:rPr>
        <w:t>(с изменениями)</w:t>
      </w:r>
    </w:p>
    <w:p w:rsidR="002C21A0" w:rsidRPr="002C33C2" w:rsidRDefault="002C21A0" w:rsidP="002C21A0">
      <w:pPr>
        <w:ind w:firstLine="709"/>
        <w:jc w:val="both"/>
        <w:rPr>
          <w:color w:val="000000"/>
          <w:sz w:val="24"/>
          <w:szCs w:val="24"/>
          <w:lang w:val="ru-RU"/>
        </w:rPr>
      </w:pPr>
      <w:r w:rsidRPr="002C33C2">
        <w:rPr>
          <w:color w:val="000000"/>
          <w:sz w:val="24"/>
          <w:szCs w:val="24"/>
          <w:lang w:val="ru-RU"/>
        </w:rPr>
        <w:t>Кворум имеется. Единая комиссия правомочна.</w:t>
      </w:r>
    </w:p>
    <w:p w:rsidR="002C21A0" w:rsidRPr="00CA3EB9" w:rsidRDefault="002C21A0" w:rsidP="002C21A0">
      <w:pPr>
        <w:pStyle w:val="210"/>
        <w:spacing w:line="340" w:lineRule="exact"/>
        <w:ind w:firstLine="709"/>
      </w:pPr>
      <w:r w:rsidRPr="00B52F99">
        <w:rPr>
          <w:b/>
          <w:color w:val="000000"/>
          <w:szCs w:val="24"/>
        </w:rPr>
        <w:t>4. Предмет государственного контракта:</w:t>
      </w:r>
      <w:r w:rsidRPr="00B52F99">
        <w:rPr>
          <w:color w:val="000000"/>
          <w:szCs w:val="24"/>
        </w:rPr>
        <w:t xml:space="preserve"> </w:t>
      </w:r>
      <w:r w:rsidR="005D6ED9">
        <w:rPr>
          <w:szCs w:val="24"/>
        </w:rPr>
        <w:t>Поставка бумаги для офисной техники для нужд</w:t>
      </w:r>
      <w:r w:rsidR="005D6ED9" w:rsidRPr="000C4F9B">
        <w:rPr>
          <w:szCs w:val="24"/>
        </w:rPr>
        <w:t xml:space="preserve"> ФГБОУ «Средняя школа-интернат МИД России».</w:t>
      </w:r>
    </w:p>
    <w:p w:rsidR="002C21A0" w:rsidRPr="00310FF7" w:rsidRDefault="002C21A0" w:rsidP="002C21A0">
      <w:pPr>
        <w:pStyle w:val="210"/>
        <w:spacing w:line="340" w:lineRule="exact"/>
        <w:ind w:firstLine="709"/>
        <w:rPr>
          <w:szCs w:val="24"/>
        </w:rPr>
      </w:pPr>
      <w:r w:rsidRPr="00AE5E64">
        <w:rPr>
          <w:b/>
          <w:color w:val="000000"/>
          <w:szCs w:val="24"/>
        </w:rPr>
        <w:t>5. Идентификационный код закупки:</w:t>
      </w:r>
      <w:r w:rsidRPr="005D6ED9">
        <w:rPr>
          <w:szCs w:val="24"/>
        </w:rPr>
        <w:t xml:space="preserve"> </w:t>
      </w:r>
      <w:r w:rsidR="005D6ED9" w:rsidRPr="00310FF7">
        <w:rPr>
          <w:szCs w:val="24"/>
          <w:shd w:val="clear" w:color="auto" w:fill="F8F8F8"/>
        </w:rPr>
        <w:t>201505000457850500100100240021712000</w:t>
      </w:r>
    </w:p>
    <w:p w:rsidR="002C21A0" w:rsidRPr="00867E48" w:rsidRDefault="002C21A0" w:rsidP="002C21A0">
      <w:pPr>
        <w:spacing w:line="340" w:lineRule="exact"/>
        <w:ind w:firstLine="708"/>
        <w:jc w:val="both"/>
        <w:rPr>
          <w:sz w:val="24"/>
          <w:szCs w:val="24"/>
          <w:lang w:val="ru-RU"/>
        </w:rPr>
      </w:pPr>
      <w:r w:rsidRPr="00694E33">
        <w:rPr>
          <w:b/>
          <w:color w:val="000000"/>
          <w:sz w:val="24"/>
          <w:szCs w:val="24"/>
          <w:lang w:val="ru-RU"/>
        </w:rPr>
        <w:t>6. Начальная (максимальная) цена государственного контракта</w:t>
      </w:r>
      <w:r w:rsidRPr="00694E33">
        <w:rPr>
          <w:i/>
          <w:color w:val="000000"/>
          <w:sz w:val="24"/>
          <w:szCs w:val="24"/>
          <w:lang w:val="ru-RU"/>
        </w:rPr>
        <w:t xml:space="preserve">: </w:t>
      </w:r>
      <w:r w:rsidR="005D6ED9">
        <w:rPr>
          <w:sz w:val="24"/>
          <w:szCs w:val="24"/>
          <w:lang w:val="ru-RU"/>
        </w:rPr>
        <w:t>99 820 рублей 35 копеек</w:t>
      </w:r>
      <w:r w:rsidR="005D6ED9" w:rsidRPr="0032191D">
        <w:rPr>
          <w:sz w:val="24"/>
          <w:szCs w:val="24"/>
          <w:lang w:val="ru-RU"/>
        </w:rPr>
        <w:t>.</w:t>
      </w:r>
    </w:p>
    <w:p w:rsidR="000A5AA1" w:rsidRPr="00AA04BA" w:rsidRDefault="00A648ED" w:rsidP="00AC0E9B">
      <w:pPr>
        <w:autoSpaceDE w:val="0"/>
        <w:autoSpaceDN w:val="0"/>
        <w:adjustRightInd w:val="0"/>
        <w:spacing w:line="320" w:lineRule="exact"/>
        <w:ind w:firstLine="720"/>
        <w:jc w:val="both"/>
        <w:rPr>
          <w:sz w:val="24"/>
          <w:szCs w:val="24"/>
          <w:lang w:val="ru-RU"/>
        </w:rPr>
      </w:pPr>
      <w:r w:rsidRPr="00BE32C6">
        <w:rPr>
          <w:b/>
          <w:sz w:val="24"/>
          <w:szCs w:val="24"/>
          <w:lang w:val="ru-RU"/>
        </w:rPr>
        <w:t>7</w:t>
      </w:r>
      <w:r w:rsidR="00547DEE" w:rsidRPr="00BE32C6">
        <w:rPr>
          <w:b/>
          <w:sz w:val="24"/>
          <w:szCs w:val="24"/>
          <w:lang w:val="ru-RU"/>
        </w:rPr>
        <w:t xml:space="preserve">. </w:t>
      </w:r>
      <w:r w:rsidR="00074266" w:rsidRPr="00BE32C6">
        <w:rPr>
          <w:b/>
          <w:sz w:val="24"/>
          <w:szCs w:val="24"/>
          <w:lang w:val="ru-RU"/>
        </w:rPr>
        <w:t xml:space="preserve">Сведения об идентификационных номерах заявок на участие в электронном аукционе, </w:t>
      </w:r>
      <w:r w:rsidR="00AA04BA" w:rsidRPr="00AA04BA">
        <w:rPr>
          <w:color w:val="000000"/>
          <w:sz w:val="24"/>
          <w:szCs w:val="24"/>
          <w:lang w:val="ru-RU"/>
        </w:rPr>
        <w:t>поданных участниками электронного аукциона, принявшими участие в электронном аукционе, ранжированные по мере убывания минимальных предложений о цене контракта, сделанных участниками электронного аукциона:</w:t>
      </w:r>
    </w:p>
    <w:p w:rsidR="00AC0E9B" w:rsidRPr="00BE32C6" w:rsidRDefault="00AC0E9B" w:rsidP="00380877">
      <w:pPr>
        <w:autoSpaceDE w:val="0"/>
        <w:autoSpaceDN w:val="0"/>
        <w:adjustRightInd w:val="0"/>
        <w:spacing w:line="320" w:lineRule="exact"/>
        <w:jc w:val="both"/>
        <w:rPr>
          <w:b/>
          <w:sz w:val="24"/>
          <w:szCs w:val="24"/>
          <w:lang w:val="ru-RU"/>
        </w:rPr>
      </w:pPr>
    </w:p>
    <w:tbl>
      <w:tblPr>
        <w:tblW w:w="0" w:type="auto"/>
        <w:jc w:val="center"/>
        <w:tblInd w:w="-697" w:type="dxa"/>
        <w:tblLook w:val="0000"/>
      </w:tblPr>
      <w:tblGrid>
        <w:gridCol w:w="4809"/>
        <w:gridCol w:w="4586"/>
      </w:tblGrid>
      <w:tr w:rsidR="000A5AA1" w:rsidRPr="00FA1580" w:rsidTr="00AA6379">
        <w:trPr>
          <w:trHeight w:val="689"/>
          <w:jc w:val="center"/>
        </w:trPr>
        <w:tc>
          <w:tcPr>
            <w:tcW w:w="4809" w:type="dxa"/>
            <w:tcBorders>
              <w:top w:val="single" w:sz="4" w:space="0" w:color="auto"/>
              <w:left w:val="single" w:sz="4" w:space="0" w:color="auto"/>
              <w:bottom w:val="single" w:sz="4" w:space="0" w:color="auto"/>
              <w:right w:val="single" w:sz="4" w:space="0" w:color="auto"/>
            </w:tcBorders>
            <w:shd w:val="clear" w:color="auto" w:fill="auto"/>
            <w:vAlign w:val="center"/>
          </w:tcPr>
          <w:p w:rsidR="000A5AA1" w:rsidRPr="00BE32C6" w:rsidRDefault="000A5AA1" w:rsidP="00380877">
            <w:pPr>
              <w:spacing w:line="320" w:lineRule="exact"/>
              <w:jc w:val="center"/>
              <w:rPr>
                <w:rStyle w:val="spanbodytext21"/>
                <w:b/>
                <w:bCs/>
                <w:color w:val="000000"/>
                <w:sz w:val="24"/>
                <w:szCs w:val="24"/>
                <w:lang w:val="ru-RU"/>
              </w:rPr>
            </w:pPr>
            <w:r w:rsidRPr="00BE32C6">
              <w:rPr>
                <w:rStyle w:val="spanbodytext21"/>
                <w:b/>
                <w:bCs/>
                <w:sz w:val="24"/>
                <w:szCs w:val="24"/>
                <w:lang w:val="ru-RU"/>
              </w:rPr>
              <w:t>Идентификационный</w:t>
            </w:r>
            <w:r w:rsidRPr="00BE32C6">
              <w:rPr>
                <w:rStyle w:val="spanbodytext21"/>
                <w:b/>
                <w:bCs/>
                <w:color w:val="000000"/>
                <w:sz w:val="24"/>
                <w:szCs w:val="24"/>
                <w:lang w:val="ru-RU"/>
              </w:rPr>
              <w:t xml:space="preserve"> номер</w:t>
            </w:r>
          </w:p>
          <w:p w:rsidR="000A5AA1" w:rsidRPr="00BE32C6" w:rsidRDefault="000A5AA1" w:rsidP="00380877">
            <w:pPr>
              <w:spacing w:line="320" w:lineRule="exact"/>
              <w:jc w:val="center"/>
              <w:rPr>
                <w:b/>
                <w:color w:val="000000"/>
                <w:sz w:val="24"/>
                <w:szCs w:val="24"/>
                <w:lang w:val="ru-RU"/>
              </w:rPr>
            </w:pPr>
            <w:r w:rsidRPr="00BE32C6">
              <w:rPr>
                <w:rStyle w:val="spanbodytext21"/>
                <w:b/>
                <w:bCs/>
                <w:color w:val="000000"/>
                <w:sz w:val="24"/>
                <w:szCs w:val="24"/>
                <w:lang w:val="ru-RU"/>
              </w:rPr>
              <w:t>заявки участника закупки</w:t>
            </w:r>
          </w:p>
        </w:tc>
        <w:tc>
          <w:tcPr>
            <w:tcW w:w="4586" w:type="dxa"/>
            <w:tcBorders>
              <w:top w:val="single" w:sz="4" w:space="0" w:color="auto"/>
              <w:left w:val="nil"/>
              <w:bottom w:val="single" w:sz="4" w:space="0" w:color="auto"/>
              <w:right w:val="single" w:sz="4" w:space="0" w:color="auto"/>
            </w:tcBorders>
            <w:shd w:val="clear" w:color="auto" w:fill="auto"/>
            <w:vAlign w:val="center"/>
          </w:tcPr>
          <w:p w:rsidR="000A5AA1" w:rsidRPr="00BE32C6" w:rsidRDefault="000A5AA1" w:rsidP="00380877">
            <w:pPr>
              <w:spacing w:line="320" w:lineRule="exact"/>
              <w:jc w:val="center"/>
              <w:rPr>
                <w:b/>
                <w:color w:val="000000"/>
                <w:sz w:val="24"/>
                <w:szCs w:val="24"/>
                <w:lang w:val="ru-RU"/>
              </w:rPr>
            </w:pPr>
            <w:r w:rsidRPr="00BE32C6">
              <w:rPr>
                <w:b/>
                <w:color w:val="000000"/>
                <w:sz w:val="24"/>
                <w:szCs w:val="24"/>
                <w:lang w:val="ru-RU"/>
              </w:rPr>
              <w:t xml:space="preserve">Минимальное предложение о цене </w:t>
            </w:r>
          </w:p>
          <w:p w:rsidR="000A5AA1" w:rsidRPr="00BE32C6" w:rsidRDefault="000A5AA1" w:rsidP="00380877">
            <w:pPr>
              <w:spacing w:line="320" w:lineRule="exact"/>
              <w:jc w:val="center"/>
              <w:rPr>
                <w:b/>
                <w:color w:val="000000"/>
                <w:sz w:val="24"/>
                <w:szCs w:val="24"/>
                <w:lang w:val="ru-RU"/>
              </w:rPr>
            </w:pPr>
            <w:r w:rsidRPr="00BE32C6">
              <w:rPr>
                <w:b/>
                <w:color w:val="000000"/>
                <w:sz w:val="24"/>
                <w:szCs w:val="24"/>
                <w:lang w:val="ru-RU"/>
              </w:rPr>
              <w:t>контракта (рубль)</w:t>
            </w:r>
          </w:p>
        </w:tc>
      </w:tr>
      <w:tr w:rsidR="00005E3E" w:rsidRPr="00C25426" w:rsidTr="00005E3E">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005E3E" w:rsidRPr="00310FF7" w:rsidRDefault="00005E3E" w:rsidP="00005E3E">
            <w:pPr>
              <w:divId w:val="586958440"/>
              <w:rPr>
                <w:sz w:val="24"/>
                <w:szCs w:val="24"/>
              </w:rPr>
            </w:pPr>
            <w:r w:rsidRPr="00310FF7">
              <w:rPr>
                <w:sz w:val="24"/>
                <w:szCs w:val="24"/>
              </w:rPr>
              <w:t>EA-61669</w:t>
            </w:r>
          </w:p>
        </w:tc>
        <w:tc>
          <w:tcPr>
            <w:tcW w:w="458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005E3E" w:rsidRPr="00310FF7" w:rsidRDefault="00005E3E">
            <w:pPr>
              <w:divId w:val="817258774"/>
              <w:rPr>
                <w:sz w:val="24"/>
                <w:szCs w:val="24"/>
              </w:rPr>
            </w:pPr>
            <w:r w:rsidRPr="00310FF7">
              <w:rPr>
                <w:sz w:val="24"/>
                <w:szCs w:val="24"/>
              </w:rPr>
              <w:t>89 896.90</w:t>
            </w:r>
          </w:p>
        </w:tc>
      </w:tr>
      <w:tr w:rsidR="00005E3E" w:rsidRPr="00C25426" w:rsidTr="00005E3E">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005E3E" w:rsidRPr="00310FF7" w:rsidRDefault="00005E3E" w:rsidP="00005E3E">
            <w:pPr>
              <w:divId w:val="760873242"/>
              <w:rPr>
                <w:sz w:val="24"/>
                <w:szCs w:val="24"/>
              </w:rPr>
            </w:pPr>
            <w:r w:rsidRPr="00310FF7">
              <w:rPr>
                <w:sz w:val="24"/>
                <w:szCs w:val="24"/>
              </w:rPr>
              <w:t>EA-61752</w:t>
            </w:r>
          </w:p>
        </w:tc>
        <w:tc>
          <w:tcPr>
            <w:tcW w:w="458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005E3E" w:rsidRPr="00310FF7" w:rsidRDefault="00005E3E">
            <w:pPr>
              <w:divId w:val="1268655650"/>
              <w:rPr>
                <w:sz w:val="24"/>
                <w:szCs w:val="24"/>
              </w:rPr>
            </w:pPr>
            <w:r w:rsidRPr="00310FF7">
              <w:rPr>
                <w:sz w:val="24"/>
                <w:szCs w:val="24"/>
              </w:rPr>
              <w:t>90 396.00</w:t>
            </w:r>
          </w:p>
        </w:tc>
      </w:tr>
      <w:tr w:rsidR="00005E3E" w:rsidRPr="00C25426" w:rsidTr="00005E3E">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005E3E" w:rsidRPr="00310FF7" w:rsidRDefault="00005E3E" w:rsidP="00005E3E">
            <w:pPr>
              <w:divId w:val="1399208616"/>
              <w:rPr>
                <w:sz w:val="24"/>
                <w:szCs w:val="24"/>
              </w:rPr>
            </w:pPr>
            <w:r w:rsidRPr="00310FF7">
              <w:rPr>
                <w:sz w:val="24"/>
                <w:szCs w:val="24"/>
              </w:rPr>
              <w:t>EA-61777</w:t>
            </w:r>
          </w:p>
        </w:tc>
        <w:tc>
          <w:tcPr>
            <w:tcW w:w="458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005E3E" w:rsidRPr="00310FF7" w:rsidRDefault="00005E3E">
            <w:pPr>
              <w:divId w:val="1537738514"/>
              <w:rPr>
                <w:sz w:val="24"/>
                <w:szCs w:val="24"/>
              </w:rPr>
            </w:pPr>
            <w:r w:rsidRPr="00310FF7">
              <w:rPr>
                <w:sz w:val="24"/>
                <w:szCs w:val="24"/>
              </w:rPr>
              <w:t>92 832.95</w:t>
            </w:r>
          </w:p>
        </w:tc>
      </w:tr>
    </w:tbl>
    <w:p w:rsidR="00AC0E9B" w:rsidRPr="00C25426" w:rsidRDefault="00AC0E9B" w:rsidP="00E85181">
      <w:pPr>
        <w:jc w:val="both"/>
        <w:rPr>
          <w:color w:val="000000"/>
          <w:sz w:val="24"/>
          <w:szCs w:val="24"/>
          <w:lang w:val="ru-RU"/>
        </w:rPr>
      </w:pPr>
    </w:p>
    <w:p w:rsidR="002E0937" w:rsidRDefault="00C76924" w:rsidP="00E85181">
      <w:pPr>
        <w:ind w:firstLine="709"/>
        <w:jc w:val="both"/>
        <w:rPr>
          <w:b/>
          <w:sz w:val="24"/>
          <w:szCs w:val="24"/>
          <w:lang w:val="ru-RU"/>
        </w:rPr>
      </w:pPr>
      <w:r w:rsidRPr="00BE32C6">
        <w:rPr>
          <w:b/>
          <w:color w:val="000000"/>
          <w:sz w:val="24"/>
          <w:szCs w:val="24"/>
          <w:lang w:val="ru-RU"/>
        </w:rPr>
        <w:t>8</w:t>
      </w:r>
      <w:r w:rsidRPr="00BE32C6">
        <w:rPr>
          <w:b/>
          <w:sz w:val="24"/>
          <w:szCs w:val="24"/>
          <w:lang w:val="ru-RU"/>
        </w:rPr>
        <w:t xml:space="preserve">. Рассмотрев вторые части заявок на участие в электронном </w:t>
      </w:r>
      <w:r w:rsidRPr="00BE32C6">
        <w:rPr>
          <w:b/>
          <w:color w:val="000000"/>
          <w:sz w:val="24"/>
          <w:szCs w:val="24"/>
          <w:lang w:val="ru-RU"/>
        </w:rPr>
        <w:t xml:space="preserve">аукционе </w:t>
      </w:r>
      <w:r w:rsidRPr="00BE32C6">
        <w:rPr>
          <w:sz w:val="24"/>
          <w:szCs w:val="24"/>
          <w:lang w:val="ru-RU"/>
        </w:rPr>
        <w:t>на соответствие требованиям, установленным документацией об электронном аукционе, Единая комиссия приняла решение признать заявки на участие в электронном аукционе соответствующими требованиям, установленным документацией об электронном аукционе</w:t>
      </w:r>
      <w:r w:rsidRPr="00BE32C6">
        <w:rPr>
          <w:b/>
          <w:sz w:val="24"/>
          <w:szCs w:val="24"/>
          <w:lang w:val="ru-RU"/>
        </w:rPr>
        <w:t>:</w:t>
      </w:r>
    </w:p>
    <w:p w:rsidR="00380877" w:rsidRDefault="00380877" w:rsidP="00E85181">
      <w:pPr>
        <w:ind w:firstLine="709"/>
        <w:jc w:val="both"/>
        <w:rPr>
          <w:b/>
          <w:sz w:val="24"/>
          <w:szCs w:val="24"/>
          <w:lang w:val="ru-RU"/>
        </w:rPr>
      </w:pPr>
    </w:p>
    <w:p w:rsidR="002C21A0" w:rsidRDefault="002C21A0" w:rsidP="00E85181">
      <w:pPr>
        <w:ind w:firstLine="709"/>
        <w:jc w:val="both"/>
        <w:rPr>
          <w:b/>
          <w:sz w:val="24"/>
          <w:szCs w:val="24"/>
          <w:lang w:val="ru-RU"/>
        </w:rPr>
      </w:pPr>
    </w:p>
    <w:p w:rsidR="002C21A0" w:rsidRDefault="002C21A0" w:rsidP="00E85181">
      <w:pPr>
        <w:ind w:firstLine="709"/>
        <w:jc w:val="both"/>
        <w:rPr>
          <w:b/>
          <w:sz w:val="24"/>
          <w:szCs w:val="24"/>
          <w:lang w:val="ru-RU"/>
        </w:rPr>
      </w:pPr>
    </w:p>
    <w:p w:rsidR="002C21A0" w:rsidRPr="00BE32C6" w:rsidRDefault="002C21A0" w:rsidP="00E85181">
      <w:pPr>
        <w:ind w:firstLine="709"/>
        <w:jc w:val="both"/>
        <w:rPr>
          <w:b/>
          <w:sz w:val="24"/>
          <w:szCs w:val="24"/>
          <w:lang w:val="ru-RU"/>
        </w:rPr>
      </w:pPr>
    </w:p>
    <w:tbl>
      <w:tblPr>
        <w:tblW w:w="103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782"/>
        <w:gridCol w:w="3544"/>
        <w:gridCol w:w="2010"/>
        <w:gridCol w:w="1980"/>
      </w:tblGrid>
      <w:tr w:rsidR="000A5AA1" w:rsidRPr="00BE32C6" w:rsidTr="0038145C">
        <w:trPr>
          <w:jc w:val="center"/>
        </w:trPr>
        <w:tc>
          <w:tcPr>
            <w:tcW w:w="2782" w:type="dxa"/>
            <w:tcBorders>
              <w:bottom w:val="single" w:sz="4" w:space="0" w:color="auto"/>
            </w:tcBorders>
            <w:vAlign w:val="center"/>
          </w:tcPr>
          <w:p w:rsidR="000A5AA1" w:rsidRPr="00BE32C6" w:rsidRDefault="000A5AA1" w:rsidP="00E85181">
            <w:pPr>
              <w:jc w:val="center"/>
              <w:rPr>
                <w:rStyle w:val="spanbodytext21"/>
                <w:b/>
                <w:bCs/>
                <w:sz w:val="24"/>
                <w:szCs w:val="24"/>
                <w:lang w:val="ru-RU"/>
              </w:rPr>
            </w:pPr>
            <w:r w:rsidRPr="00BE32C6">
              <w:rPr>
                <w:rStyle w:val="spanbodytext21"/>
                <w:b/>
                <w:bCs/>
                <w:sz w:val="24"/>
                <w:szCs w:val="24"/>
                <w:lang w:val="ru-RU"/>
              </w:rPr>
              <w:t>Идентификационн</w:t>
            </w:r>
            <w:r w:rsidR="00342B04" w:rsidRPr="00BE32C6">
              <w:rPr>
                <w:rStyle w:val="spanbodytext21"/>
                <w:b/>
                <w:bCs/>
                <w:sz w:val="24"/>
                <w:szCs w:val="24"/>
                <w:lang w:val="ru-RU"/>
              </w:rPr>
              <w:t>ы</w:t>
            </w:r>
            <w:r w:rsidRPr="00BE32C6">
              <w:rPr>
                <w:rStyle w:val="spanbodytext21"/>
                <w:b/>
                <w:bCs/>
                <w:sz w:val="24"/>
                <w:szCs w:val="24"/>
                <w:lang w:val="ru-RU"/>
              </w:rPr>
              <w:t>й номер</w:t>
            </w:r>
          </w:p>
          <w:p w:rsidR="000A5AA1" w:rsidRPr="00BE32C6" w:rsidRDefault="000A5AA1" w:rsidP="00E85181">
            <w:pPr>
              <w:jc w:val="center"/>
              <w:rPr>
                <w:b/>
                <w:sz w:val="24"/>
                <w:szCs w:val="24"/>
                <w:lang w:val="ru-RU"/>
              </w:rPr>
            </w:pPr>
            <w:r w:rsidRPr="00BE32C6">
              <w:rPr>
                <w:rStyle w:val="spanbodytext21"/>
                <w:b/>
                <w:bCs/>
                <w:sz w:val="24"/>
                <w:szCs w:val="24"/>
                <w:lang w:val="ru-RU"/>
              </w:rPr>
              <w:t>заявки участника закупки</w:t>
            </w:r>
          </w:p>
        </w:tc>
        <w:tc>
          <w:tcPr>
            <w:tcW w:w="3544" w:type="dxa"/>
            <w:tcBorders>
              <w:bottom w:val="single" w:sz="4" w:space="0" w:color="auto"/>
            </w:tcBorders>
          </w:tcPr>
          <w:p w:rsidR="000A5AA1" w:rsidRPr="00BE32C6" w:rsidRDefault="00C840C8" w:rsidP="00E85181">
            <w:pPr>
              <w:jc w:val="center"/>
              <w:rPr>
                <w:b/>
                <w:sz w:val="24"/>
                <w:szCs w:val="24"/>
                <w:lang w:val="ru-RU"/>
              </w:rPr>
            </w:pPr>
            <w:r w:rsidRPr="00BE32C6">
              <w:rPr>
                <w:b/>
                <w:color w:val="000000"/>
                <w:sz w:val="24"/>
                <w:szCs w:val="24"/>
                <w:lang w:val="ru-RU"/>
              </w:rPr>
              <w:t xml:space="preserve">Сведения об </w:t>
            </w:r>
            <w:r w:rsidRPr="00BE32C6">
              <w:rPr>
                <w:rStyle w:val="spanbodytext21"/>
                <w:b/>
                <w:bCs/>
                <w:color w:val="000000"/>
                <w:sz w:val="24"/>
                <w:szCs w:val="24"/>
                <w:lang w:val="ru-RU"/>
              </w:rPr>
              <w:t>участнике закупки</w:t>
            </w:r>
          </w:p>
        </w:tc>
        <w:tc>
          <w:tcPr>
            <w:tcW w:w="2010" w:type="dxa"/>
            <w:tcBorders>
              <w:bottom w:val="single" w:sz="4" w:space="0" w:color="auto"/>
            </w:tcBorders>
            <w:vAlign w:val="center"/>
          </w:tcPr>
          <w:p w:rsidR="000A5AA1" w:rsidRPr="00BE32C6" w:rsidRDefault="000A5AA1" w:rsidP="00E85181">
            <w:pPr>
              <w:jc w:val="center"/>
              <w:rPr>
                <w:b/>
                <w:sz w:val="24"/>
                <w:szCs w:val="24"/>
                <w:lang w:val="ru-RU"/>
              </w:rPr>
            </w:pPr>
            <w:r w:rsidRPr="00BE32C6">
              <w:rPr>
                <w:b/>
                <w:sz w:val="24"/>
                <w:szCs w:val="24"/>
                <w:lang w:val="ru-RU"/>
              </w:rPr>
              <w:t>Члены Единой комиссии</w:t>
            </w:r>
          </w:p>
        </w:tc>
        <w:tc>
          <w:tcPr>
            <w:tcW w:w="1980" w:type="dxa"/>
            <w:tcBorders>
              <w:bottom w:val="single" w:sz="4" w:space="0" w:color="auto"/>
            </w:tcBorders>
            <w:vAlign w:val="center"/>
          </w:tcPr>
          <w:p w:rsidR="000A5AA1" w:rsidRPr="00BE32C6" w:rsidRDefault="000A5AA1" w:rsidP="00E85181">
            <w:pPr>
              <w:jc w:val="center"/>
              <w:rPr>
                <w:b/>
                <w:sz w:val="24"/>
                <w:szCs w:val="24"/>
                <w:lang w:val="ru-RU"/>
              </w:rPr>
            </w:pPr>
            <w:r w:rsidRPr="00BE32C6">
              <w:rPr>
                <w:b/>
                <w:sz w:val="24"/>
                <w:szCs w:val="24"/>
                <w:lang w:val="ru-RU"/>
              </w:rPr>
              <w:t>Решение</w:t>
            </w:r>
          </w:p>
        </w:tc>
      </w:tr>
      <w:tr w:rsidR="00005E3E" w:rsidRPr="00FA1580" w:rsidTr="002C21A0">
        <w:trPr>
          <w:trHeight w:val="874"/>
          <w:jc w:val="center"/>
        </w:trPr>
        <w:tc>
          <w:tcPr>
            <w:tcW w:w="2782" w:type="dxa"/>
            <w:vAlign w:val="center"/>
          </w:tcPr>
          <w:p w:rsidR="00005E3E" w:rsidRPr="00310FF7" w:rsidRDefault="00005E3E" w:rsidP="00005E3E">
            <w:pPr>
              <w:rPr>
                <w:sz w:val="24"/>
                <w:szCs w:val="24"/>
              </w:rPr>
            </w:pPr>
            <w:r w:rsidRPr="00310FF7">
              <w:rPr>
                <w:sz w:val="24"/>
                <w:szCs w:val="24"/>
              </w:rPr>
              <w:t>EA-61669</w:t>
            </w:r>
          </w:p>
        </w:tc>
        <w:tc>
          <w:tcPr>
            <w:tcW w:w="3544" w:type="dxa"/>
          </w:tcPr>
          <w:p w:rsidR="00005E3E" w:rsidRPr="00310FF7" w:rsidRDefault="000F24EC" w:rsidP="00ED79DA">
            <w:pPr>
              <w:autoSpaceDE w:val="0"/>
              <w:autoSpaceDN w:val="0"/>
              <w:adjustRightInd w:val="0"/>
              <w:jc w:val="center"/>
              <w:rPr>
                <w:sz w:val="24"/>
                <w:szCs w:val="24"/>
                <w:lang w:val="ru-RU"/>
              </w:rPr>
            </w:pPr>
            <w:hyperlink r:id="rId7" w:tgtFrame="_blank" w:history="1">
              <w:r w:rsidR="00005E3E" w:rsidRPr="00310FF7">
                <w:rPr>
                  <w:sz w:val="24"/>
                  <w:szCs w:val="24"/>
                  <w:lang w:val="ru-RU"/>
                </w:rPr>
                <w:t xml:space="preserve"> Общество с ограниченной ответственностью </w:t>
              </w:r>
              <w:r w:rsidR="00005E3E" w:rsidRPr="00310FF7">
                <w:rPr>
                  <w:rStyle w:val="af0"/>
                  <w:color w:val="auto"/>
                  <w:sz w:val="24"/>
                  <w:szCs w:val="24"/>
                  <w:u w:val="none"/>
                  <w:lang w:val="ru-RU"/>
                </w:rPr>
                <w:t>"</w:t>
              </w:r>
              <w:r w:rsidR="00ED79DA" w:rsidRPr="00310FF7">
                <w:rPr>
                  <w:rStyle w:val="af0"/>
                  <w:color w:val="auto"/>
                  <w:sz w:val="24"/>
                  <w:szCs w:val="24"/>
                  <w:u w:val="none"/>
                  <w:lang w:val="ru-RU"/>
                </w:rPr>
                <w:t>Офисная техника</w:t>
              </w:r>
              <w:r w:rsidR="00005E3E" w:rsidRPr="00310FF7">
                <w:rPr>
                  <w:rStyle w:val="af0"/>
                  <w:color w:val="auto"/>
                  <w:sz w:val="24"/>
                  <w:szCs w:val="24"/>
                  <w:u w:val="none"/>
                  <w:lang w:val="ru-RU"/>
                </w:rPr>
                <w:t>"</w:t>
              </w:r>
            </w:hyperlink>
            <w:r w:rsidR="00005E3E" w:rsidRPr="00310FF7">
              <w:rPr>
                <w:sz w:val="24"/>
                <w:szCs w:val="24"/>
                <w:lang w:val="ru-RU"/>
              </w:rPr>
              <w:t xml:space="preserve"> (ИНН </w:t>
            </w:r>
            <w:r w:rsidR="00ED79DA" w:rsidRPr="00310FF7">
              <w:rPr>
                <w:sz w:val="24"/>
                <w:szCs w:val="24"/>
                <w:lang w:val="ru-RU"/>
              </w:rPr>
              <w:t>6229036015</w:t>
            </w:r>
            <w:r w:rsidR="00005E3E" w:rsidRPr="00310FF7">
              <w:rPr>
                <w:sz w:val="24"/>
                <w:szCs w:val="24"/>
                <w:lang w:val="ru-RU"/>
              </w:rPr>
              <w:t xml:space="preserve">) место нахождения: </w:t>
            </w:r>
            <w:r w:rsidR="00ED79DA" w:rsidRPr="00310FF7">
              <w:rPr>
                <w:sz w:val="24"/>
                <w:szCs w:val="24"/>
                <w:lang w:val="ru-RU"/>
              </w:rPr>
              <w:t>390044</w:t>
            </w:r>
            <w:r w:rsidR="00005E3E" w:rsidRPr="00310FF7">
              <w:rPr>
                <w:sz w:val="24"/>
                <w:szCs w:val="24"/>
                <w:lang w:val="ru-RU"/>
              </w:rPr>
              <w:t xml:space="preserve">, </w:t>
            </w:r>
            <w:r w:rsidR="00ED79DA" w:rsidRPr="00310FF7">
              <w:rPr>
                <w:sz w:val="24"/>
                <w:szCs w:val="24"/>
                <w:lang w:val="ru-RU"/>
              </w:rPr>
              <w:t>Рязанская</w:t>
            </w:r>
            <w:r w:rsidR="00005E3E" w:rsidRPr="00310FF7">
              <w:rPr>
                <w:sz w:val="24"/>
                <w:szCs w:val="24"/>
                <w:lang w:val="ru-RU"/>
              </w:rPr>
              <w:t xml:space="preserve"> обл., </w:t>
            </w:r>
            <w:r w:rsidR="00ED79DA" w:rsidRPr="00310FF7">
              <w:rPr>
                <w:sz w:val="24"/>
                <w:szCs w:val="24"/>
                <w:lang w:val="ru-RU"/>
              </w:rPr>
              <w:t>г. Рязань, Московское шоссе, д.20, офис 102</w:t>
            </w:r>
            <w:r w:rsidR="00005E3E" w:rsidRPr="00310FF7">
              <w:rPr>
                <w:sz w:val="24"/>
                <w:szCs w:val="24"/>
                <w:lang w:val="ru-RU"/>
              </w:rPr>
              <w:t>.</w:t>
            </w:r>
          </w:p>
        </w:tc>
        <w:tc>
          <w:tcPr>
            <w:tcW w:w="2010" w:type="dxa"/>
            <w:tcMar>
              <w:top w:w="57" w:type="dxa"/>
              <w:left w:w="57" w:type="dxa"/>
              <w:bottom w:w="57" w:type="dxa"/>
              <w:right w:w="57" w:type="dxa"/>
            </w:tcMar>
            <w:vAlign w:val="center"/>
          </w:tcPr>
          <w:p w:rsidR="00005E3E" w:rsidRPr="00310FF7" w:rsidRDefault="00005E3E" w:rsidP="00005E3E">
            <w:pPr>
              <w:jc w:val="center"/>
              <w:rPr>
                <w:sz w:val="24"/>
                <w:szCs w:val="24"/>
                <w:lang w:val="ru-RU"/>
              </w:rPr>
            </w:pPr>
            <w:proofErr w:type="spellStart"/>
            <w:r w:rsidRPr="00310FF7">
              <w:rPr>
                <w:sz w:val="24"/>
                <w:szCs w:val="24"/>
                <w:lang w:val="ru-RU"/>
              </w:rPr>
              <w:t>Захарко</w:t>
            </w:r>
            <w:proofErr w:type="spellEnd"/>
            <w:r w:rsidRPr="00310FF7">
              <w:rPr>
                <w:sz w:val="24"/>
                <w:szCs w:val="24"/>
                <w:lang w:val="ru-RU"/>
              </w:rPr>
              <w:t xml:space="preserve"> Л.В.</w:t>
            </w:r>
          </w:p>
          <w:p w:rsidR="00005E3E" w:rsidRPr="00310FF7" w:rsidRDefault="00005E3E" w:rsidP="00005E3E">
            <w:pPr>
              <w:jc w:val="center"/>
              <w:rPr>
                <w:sz w:val="24"/>
                <w:szCs w:val="24"/>
                <w:lang w:val="ru-RU"/>
              </w:rPr>
            </w:pPr>
            <w:proofErr w:type="spellStart"/>
            <w:r w:rsidRPr="00310FF7">
              <w:rPr>
                <w:sz w:val="24"/>
                <w:szCs w:val="24"/>
                <w:lang w:val="ru-RU"/>
              </w:rPr>
              <w:t>Гаркина</w:t>
            </w:r>
            <w:proofErr w:type="spellEnd"/>
            <w:r w:rsidRPr="00310FF7">
              <w:rPr>
                <w:sz w:val="24"/>
                <w:szCs w:val="24"/>
                <w:lang w:val="ru-RU"/>
              </w:rPr>
              <w:t xml:space="preserve"> Е.В.</w:t>
            </w:r>
          </w:p>
          <w:p w:rsidR="00005E3E" w:rsidRPr="00310FF7" w:rsidRDefault="00005E3E" w:rsidP="00005E3E">
            <w:pPr>
              <w:jc w:val="center"/>
              <w:rPr>
                <w:sz w:val="24"/>
                <w:szCs w:val="24"/>
                <w:lang w:val="ru-RU"/>
              </w:rPr>
            </w:pPr>
            <w:r w:rsidRPr="00310FF7">
              <w:rPr>
                <w:sz w:val="24"/>
                <w:szCs w:val="24"/>
                <w:lang w:val="ru-RU"/>
              </w:rPr>
              <w:t>Черемисина С.В.</w:t>
            </w:r>
          </w:p>
          <w:p w:rsidR="00005E3E" w:rsidRPr="00310FF7" w:rsidRDefault="00005E3E" w:rsidP="00005E3E">
            <w:pPr>
              <w:jc w:val="center"/>
              <w:rPr>
                <w:sz w:val="24"/>
                <w:szCs w:val="24"/>
                <w:lang w:val="ru-RU"/>
              </w:rPr>
            </w:pPr>
            <w:r w:rsidRPr="00310FF7">
              <w:rPr>
                <w:sz w:val="24"/>
                <w:szCs w:val="24"/>
                <w:lang w:val="ru-RU"/>
              </w:rPr>
              <w:t>Позднякова Т.Ф.</w:t>
            </w:r>
          </w:p>
          <w:p w:rsidR="00005E3E" w:rsidRPr="00310FF7" w:rsidRDefault="00005E3E" w:rsidP="00005E3E">
            <w:pPr>
              <w:jc w:val="center"/>
              <w:rPr>
                <w:sz w:val="24"/>
                <w:szCs w:val="24"/>
                <w:lang w:val="ru-RU"/>
              </w:rPr>
            </w:pPr>
            <w:r w:rsidRPr="00310FF7">
              <w:rPr>
                <w:sz w:val="24"/>
                <w:szCs w:val="24"/>
                <w:lang w:val="ru-RU"/>
              </w:rPr>
              <w:t>Волков К.В.</w:t>
            </w:r>
          </w:p>
        </w:tc>
        <w:tc>
          <w:tcPr>
            <w:tcW w:w="1980" w:type="dxa"/>
            <w:tcMar>
              <w:top w:w="57" w:type="dxa"/>
              <w:left w:w="57" w:type="dxa"/>
              <w:bottom w:w="57" w:type="dxa"/>
              <w:right w:w="57" w:type="dxa"/>
            </w:tcMar>
            <w:vAlign w:val="center"/>
          </w:tcPr>
          <w:p w:rsidR="00005E3E" w:rsidRPr="00310FF7" w:rsidRDefault="00005E3E" w:rsidP="00005E3E">
            <w:pPr>
              <w:autoSpaceDE w:val="0"/>
              <w:autoSpaceDN w:val="0"/>
              <w:adjustRightInd w:val="0"/>
              <w:jc w:val="center"/>
              <w:rPr>
                <w:sz w:val="24"/>
                <w:szCs w:val="24"/>
                <w:lang w:val="ru-RU"/>
              </w:rPr>
            </w:pPr>
            <w:r w:rsidRPr="00310FF7">
              <w:rPr>
                <w:sz w:val="24"/>
                <w:szCs w:val="24"/>
                <w:lang w:val="ru-RU"/>
              </w:rPr>
              <w:t>«За»</w:t>
            </w:r>
          </w:p>
          <w:p w:rsidR="00005E3E" w:rsidRPr="00310FF7" w:rsidRDefault="00005E3E" w:rsidP="00005E3E">
            <w:pPr>
              <w:autoSpaceDE w:val="0"/>
              <w:autoSpaceDN w:val="0"/>
              <w:adjustRightInd w:val="0"/>
              <w:jc w:val="center"/>
              <w:rPr>
                <w:sz w:val="24"/>
                <w:szCs w:val="24"/>
                <w:lang w:val="ru-RU"/>
              </w:rPr>
            </w:pPr>
            <w:r w:rsidRPr="00310FF7">
              <w:rPr>
                <w:sz w:val="24"/>
                <w:szCs w:val="24"/>
                <w:lang w:val="ru-RU"/>
              </w:rPr>
              <w:t>«За»</w:t>
            </w:r>
          </w:p>
          <w:p w:rsidR="00005E3E" w:rsidRPr="00310FF7" w:rsidRDefault="00005E3E" w:rsidP="00005E3E">
            <w:pPr>
              <w:autoSpaceDE w:val="0"/>
              <w:autoSpaceDN w:val="0"/>
              <w:adjustRightInd w:val="0"/>
              <w:jc w:val="center"/>
              <w:rPr>
                <w:sz w:val="24"/>
                <w:szCs w:val="24"/>
                <w:lang w:val="ru-RU"/>
              </w:rPr>
            </w:pPr>
            <w:r w:rsidRPr="00310FF7">
              <w:rPr>
                <w:sz w:val="24"/>
                <w:szCs w:val="24"/>
                <w:lang w:val="ru-RU"/>
              </w:rPr>
              <w:t>«За»</w:t>
            </w:r>
          </w:p>
          <w:p w:rsidR="00005E3E" w:rsidRPr="00310FF7" w:rsidRDefault="00005E3E" w:rsidP="00005E3E">
            <w:pPr>
              <w:autoSpaceDE w:val="0"/>
              <w:autoSpaceDN w:val="0"/>
              <w:adjustRightInd w:val="0"/>
              <w:jc w:val="center"/>
              <w:rPr>
                <w:sz w:val="24"/>
                <w:szCs w:val="24"/>
                <w:lang w:val="ru-RU"/>
              </w:rPr>
            </w:pPr>
            <w:r w:rsidRPr="00310FF7">
              <w:rPr>
                <w:sz w:val="24"/>
                <w:szCs w:val="24"/>
                <w:lang w:val="ru-RU"/>
              </w:rPr>
              <w:t>«За»</w:t>
            </w:r>
          </w:p>
          <w:p w:rsidR="00005E3E" w:rsidRPr="00310FF7" w:rsidRDefault="00005E3E" w:rsidP="00005E3E">
            <w:pPr>
              <w:autoSpaceDE w:val="0"/>
              <w:autoSpaceDN w:val="0"/>
              <w:adjustRightInd w:val="0"/>
              <w:jc w:val="center"/>
              <w:rPr>
                <w:sz w:val="24"/>
                <w:szCs w:val="24"/>
                <w:lang w:val="ru-RU"/>
              </w:rPr>
            </w:pPr>
            <w:r w:rsidRPr="00310FF7">
              <w:rPr>
                <w:sz w:val="24"/>
                <w:szCs w:val="24"/>
                <w:lang w:val="ru-RU"/>
              </w:rPr>
              <w:t>«За»</w:t>
            </w:r>
          </w:p>
        </w:tc>
      </w:tr>
      <w:tr w:rsidR="00005E3E" w:rsidRPr="00FA1580" w:rsidTr="002C21A0">
        <w:trPr>
          <w:trHeight w:val="874"/>
          <w:jc w:val="center"/>
        </w:trPr>
        <w:tc>
          <w:tcPr>
            <w:tcW w:w="2782" w:type="dxa"/>
            <w:vAlign w:val="center"/>
          </w:tcPr>
          <w:p w:rsidR="00005E3E" w:rsidRPr="00310FF7" w:rsidRDefault="00005E3E" w:rsidP="00005E3E">
            <w:pPr>
              <w:rPr>
                <w:sz w:val="24"/>
                <w:szCs w:val="24"/>
              </w:rPr>
            </w:pPr>
            <w:r w:rsidRPr="00310FF7">
              <w:rPr>
                <w:sz w:val="24"/>
                <w:szCs w:val="24"/>
              </w:rPr>
              <w:t>EA-61752</w:t>
            </w:r>
          </w:p>
        </w:tc>
        <w:tc>
          <w:tcPr>
            <w:tcW w:w="3544" w:type="dxa"/>
          </w:tcPr>
          <w:p w:rsidR="00005E3E" w:rsidRPr="00310FF7" w:rsidRDefault="00E74C37" w:rsidP="008A5C0B">
            <w:pPr>
              <w:autoSpaceDE w:val="0"/>
              <w:autoSpaceDN w:val="0"/>
              <w:adjustRightInd w:val="0"/>
              <w:jc w:val="center"/>
              <w:rPr>
                <w:sz w:val="24"/>
                <w:szCs w:val="24"/>
                <w:lang w:val="ru-RU"/>
              </w:rPr>
            </w:pPr>
            <w:r w:rsidRPr="00310FF7">
              <w:rPr>
                <w:color w:val="000000"/>
                <w:sz w:val="24"/>
                <w:szCs w:val="24"/>
                <w:lang w:val="ru-RU" w:eastAsia="ar-SA"/>
              </w:rPr>
              <w:t>Общество с ограниченной ответственностью «</w:t>
            </w:r>
            <w:proofErr w:type="spellStart"/>
            <w:r w:rsidRPr="00310FF7">
              <w:rPr>
                <w:color w:val="000000"/>
                <w:sz w:val="24"/>
                <w:szCs w:val="24"/>
                <w:lang w:val="ru-RU" w:eastAsia="ar-SA"/>
              </w:rPr>
              <w:t>Интегра</w:t>
            </w:r>
            <w:proofErr w:type="spellEnd"/>
            <w:r w:rsidRPr="00310FF7">
              <w:rPr>
                <w:color w:val="000000"/>
                <w:sz w:val="24"/>
                <w:szCs w:val="24"/>
                <w:lang w:val="ru-RU" w:eastAsia="ar-SA"/>
              </w:rPr>
              <w:t xml:space="preserve">», ИНН </w:t>
            </w:r>
            <w:r w:rsidRPr="00310FF7">
              <w:rPr>
                <w:sz w:val="24"/>
                <w:szCs w:val="24"/>
                <w:lang w:val="ru-RU"/>
              </w:rPr>
              <w:t>7714900049</w:t>
            </w:r>
            <w:r w:rsidRPr="00310FF7">
              <w:rPr>
                <w:color w:val="000000"/>
                <w:sz w:val="24"/>
                <w:szCs w:val="24"/>
                <w:lang w:val="ru-RU" w:eastAsia="ar-SA"/>
              </w:rPr>
              <w:t xml:space="preserve">, место нахождения: </w:t>
            </w:r>
            <w:r w:rsidRPr="00310FF7">
              <w:rPr>
                <w:sz w:val="24"/>
                <w:szCs w:val="24"/>
                <w:lang w:val="ru-RU"/>
              </w:rPr>
              <w:t xml:space="preserve">125040, г. Москва, ул. Правды, д. 8 корп. 13, </w:t>
            </w:r>
            <w:proofErr w:type="spellStart"/>
            <w:r w:rsidRPr="00310FF7">
              <w:rPr>
                <w:sz w:val="24"/>
                <w:szCs w:val="24"/>
                <w:lang w:val="ru-RU"/>
              </w:rPr>
              <w:t>пом</w:t>
            </w:r>
            <w:proofErr w:type="spellEnd"/>
            <w:r w:rsidRPr="00310FF7">
              <w:rPr>
                <w:sz w:val="24"/>
                <w:szCs w:val="24"/>
                <w:lang w:val="ru-RU"/>
              </w:rPr>
              <w:t xml:space="preserve"> </w:t>
            </w:r>
            <w:r w:rsidRPr="00310FF7">
              <w:rPr>
                <w:sz w:val="24"/>
                <w:szCs w:val="24"/>
              </w:rPr>
              <w:t>XIV</w:t>
            </w:r>
            <w:r w:rsidRPr="00310FF7">
              <w:rPr>
                <w:sz w:val="24"/>
                <w:szCs w:val="24"/>
                <w:lang w:val="ru-RU"/>
              </w:rPr>
              <w:t xml:space="preserve"> эт.2 ком.7</w:t>
            </w:r>
          </w:p>
        </w:tc>
        <w:tc>
          <w:tcPr>
            <w:tcW w:w="2010" w:type="dxa"/>
            <w:tcMar>
              <w:top w:w="57" w:type="dxa"/>
              <w:left w:w="57" w:type="dxa"/>
              <w:bottom w:w="57" w:type="dxa"/>
              <w:right w:w="57" w:type="dxa"/>
            </w:tcMar>
            <w:vAlign w:val="center"/>
          </w:tcPr>
          <w:p w:rsidR="00005E3E" w:rsidRPr="00310FF7" w:rsidRDefault="00005E3E" w:rsidP="00005E3E">
            <w:pPr>
              <w:jc w:val="center"/>
              <w:rPr>
                <w:sz w:val="24"/>
                <w:szCs w:val="24"/>
                <w:lang w:val="ru-RU"/>
              </w:rPr>
            </w:pPr>
            <w:proofErr w:type="spellStart"/>
            <w:r w:rsidRPr="00310FF7">
              <w:rPr>
                <w:sz w:val="24"/>
                <w:szCs w:val="24"/>
                <w:lang w:val="ru-RU"/>
              </w:rPr>
              <w:t>Захарко</w:t>
            </w:r>
            <w:proofErr w:type="spellEnd"/>
            <w:r w:rsidRPr="00310FF7">
              <w:rPr>
                <w:sz w:val="24"/>
                <w:szCs w:val="24"/>
                <w:lang w:val="ru-RU"/>
              </w:rPr>
              <w:t xml:space="preserve"> Л.В.</w:t>
            </w:r>
          </w:p>
          <w:p w:rsidR="00005E3E" w:rsidRPr="00310FF7" w:rsidRDefault="00005E3E" w:rsidP="00005E3E">
            <w:pPr>
              <w:jc w:val="center"/>
              <w:rPr>
                <w:sz w:val="24"/>
                <w:szCs w:val="24"/>
                <w:lang w:val="ru-RU"/>
              </w:rPr>
            </w:pPr>
            <w:proofErr w:type="spellStart"/>
            <w:r w:rsidRPr="00310FF7">
              <w:rPr>
                <w:sz w:val="24"/>
                <w:szCs w:val="24"/>
                <w:lang w:val="ru-RU"/>
              </w:rPr>
              <w:t>Гаркина</w:t>
            </w:r>
            <w:proofErr w:type="spellEnd"/>
            <w:r w:rsidRPr="00310FF7">
              <w:rPr>
                <w:sz w:val="24"/>
                <w:szCs w:val="24"/>
                <w:lang w:val="ru-RU"/>
              </w:rPr>
              <w:t xml:space="preserve"> Е.В.</w:t>
            </w:r>
          </w:p>
          <w:p w:rsidR="00005E3E" w:rsidRPr="00310FF7" w:rsidRDefault="00005E3E" w:rsidP="00005E3E">
            <w:pPr>
              <w:jc w:val="center"/>
              <w:rPr>
                <w:sz w:val="24"/>
                <w:szCs w:val="24"/>
                <w:lang w:val="ru-RU"/>
              </w:rPr>
            </w:pPr>
            <w:r w:rsidRPr="00310FF7">
              <w:rPr>
                <w:sz w:val="24"/>
                <w:szCs w:val="24"/>
                <w:lang w:val="ru-RU"/>
              </w:rPr>
              <w:t>Черемисина С.В.</w:t>
            </w:r>
          </w:p>
          <w:p w:rsidR="00005E3E" w:rsidRPr="00310FF7" w:rsidRDefault="00005E3E" w:rsidP="00005E3E">
            <w:pPr>
              <w:jc w:val="center"/>
              <w:rPr>
                <w:sz w:val="24"/>
                <w:szCs w:val="24"/>
                <w:lang w:val="ru-RU"/>
              </w:rPr>
            </w:pPr>
            <w:r w:rsidRPr="00310FF7">
              <w:rPr>
                <w:sz w:val="24"/>
                <w:szCs w:val="24"/>
                <w:lang w:val="ru-RU"/>
              </w:rPr>
              <w:t>Позднякова Т.Ф.</w:t>
            </w:r>
          </w:p>
          <w:p w:rsidR="00005E3E" w:rsidRPr="00310FF7" w:rsidRDefault="00005E3E" w:rsidP="00005E3E">
            <w:pPr>
              <w:jc w:val="center"/>
              <w:rPr>
                <w:sz w:val="24"/>
                <w:szCs w:val="24"/>
                <w:lang w:val="ru-RU"/>
              </w:rPr>
            </w:pPr>
            <w:r w:rsidRPr="00310FF7">
              <w:rPr>
                <w:sz w:val="24"/>
                <w:szCs w:val="24"/>
                <w:lang w:val="ru-RU"/>
              </w:rPr>
              <w:t>Волков К.В.</w:t>
            </w:r>
          </w:p>
        </w:tc>
        <w:tc>
          <w:tcPr>
            <w:tcW w:w="1980" w:type="dxa"/>
            <w:tcMar>
              <w:top w:w="57" w:type="dxa"/>
              <w:left w:w="57" w:type="dxa"/>
              <w:bottom w:w="57" w:type="dxa"/>
              <w:right w:w="57" w:type="dxa"/>
            </w:tcMar>
            <w:vAlign w:val="center"/>
          </w:tcPr>
          <w:p w:rsidR="00005E3E" w:rsidRPr="00310FF7" w:rsidRDefault="00005E3E" w:rsidP="00005E3E">
            <w:pPr>
              <w:autoSpaceDE w:val="0"/>
              <w:autoSpaceDN w:val="0"/>
              <w:adjustRightInd w:val="0"/>
              <w:jc w:val="center"/>
              <w:rPr>
                <w:sz w:val="24"/>
                <w:szCs w:val="24"/>
                <w:lang w:val="ru-RU"/>
              </w:rPr>
            </w:pPr>
            <w:r w:rsidRPr="00310FF7">
              <w:rPr>
                <w:sz w:val="24"/>
                <w:szCs w:val="24"/>
                <w:lang w:val="ru-RU"/>
              </w:rPr>
              <w:t>«За»</w:t>
            </w:r>
          </w:p>
          <w:p w:rsidR="00005E3E" w:rsidRPr="00310FF7" w:rsidRDefault="00005E3E" w:rsidP="00005E3E">
            <w:pPr>
              <w:autoSpaceDE w:val="0"/>
              <w:autoSpaceDN w:val="0"/>
              <w:adjustRightInd w:val="0"/>
              <w:jc w:val="center"/>
              <w:rPr>
                <w:sz w:val="24"/>
                <w:szCs w:val="24"/>
                <w:lang w:val="ru-RU"/>
              </w:rPr>
            </w:pPr>
            <w:r w:rsidRPr="00310FF7">
              <w:rPr>
                <w:sz w:val="24"/>
                <w:szCs w:val="24"/>
                <w:lang w:val="ru-RU"/>
              </w:rPr>
              <w:t>«За»</w:t>
            </w:r>
          </w:p>
          <w:p w:rsidR="00005E3E" w:rsidRPr="00310FF7" w:rsidRDefault="00005E3E" w:rsidP="00005E3E">
            <w:pPr>
              <w:autoSpaceDE w:val="0"/>
              <w:autoSpaceDN w:val="0"/>
              <w:adjustRightInd w:val="0"/>
              <w:jc w:val="center"/>
              <w:rPr>
                <w:sz w:val="24"/>
                <w:szCs w:val="24"/>
                <w:lang w:val="ru-RU"/>
              </w:rPr>
            </w:pPr>
            <w:r w:rsidRPr="00310FF7">
              <w:rPr>
                <w:sz w:val="24"/>
                <w:szCs w:val="24"/>
                <w:lang w:val="ru-RU"/>
              </w:rPr>
              <w:t>«За»</w:t>
            </w:r>
          </w:p>
          <w:p w:rsidR="00005E3E" w:rsidRPr="00310FF7" w:rsidRDefault="00005E3E" w:rsidP="00005E3E">
            <w:pPr>
              <w:autoSpaceDE w:val="0"/>
              <w:autoSpaceDN w:val="0"/>
              <w:adjustRightInd w:val="0"/>
              <w:jc w:val="center"/>
              <w:rPr>
                <w:sz w:val="24"/>
                <w:szCs w:val="24"/>
                <w:lang w:val="ru-RU"/>
              </w:rPr>
            </w:pPr>
            <w:r w:rsidRPr="00310FF7">
              <w:rPr>
                <w:sz w:val="24"/>
                <w:szCs w:val="24"/>
                <w:lang w:val="ru-RU"/>
              </w:rPr>
              <w:t>«За»</w:t>
            </w:r>
          </w:p>
          <w:p w:rsidR="00005E3E" w:rsidRPr="00310FF7" w:rsidRDefault="00005E3E" w:rsidP="00005E3E">
            <w:pPr>
              <w:autoSpaceDE w:val="0"/>
              <w:autoSpaceDN w:val="0"/>
              <w:adjustRightInd w:val="0"/>
              <w:jc w:val="center"/>
              <w:rPr>
                <w:sz w:val="24"/>
                <w:szCs w:val="24"/>
                <w:lang w:val="ru-RU"/>
              </w:rPr>
            </w:pPr>
            <w:r w:rsidRPr="00310FF7">
              <w:rPr>
                <w:sz w:val="24"/>
                <w:szCs w:val="24"/>
                <w:lang w:val="ru-RU"/>
              </w:rPr>
              <w:t>«За»</w:t>
            </w:r>
          </w:p>
        </w:tc>
      </w:tr>
      <w:tr w:rsidR="00005E3E" w:rsidRPr="00FA1580" w:rsidTr="002C21A0">
        <w:trPr>
          <w:trHeight w:val="874"/>
          <w:jc w:val="center"/>
        </w:trPr>
        <w:tc>
          <w:tcPr>
            <w:tcW w:w="2782" w:type="dxa"/>
            <w:vAlign w:val="center"/>
          </w:tcPr>
          <w:p w:rsidR="00005E3E" w:rsidRPr="00310FF7" w:rsidRDefault="00005E3E" w:rsidP="00005E3E">
            <w:pPr>
              <w:rPr>
                <w:sz w:val="24"/>
                <w:szCs w:val="24"/>
              </w:rPr>
            </w:pPr>
            <w:r w:rsidRPr="00310FF7">
              <w:rPr>
                <w:sz w:val="24"/>
                <w:szCs w:val="24"/>
              </w:rPr>
              <w:t>EA-61777</w:t>
            </w:r>
          </w:p>
        </w:tc>
        <w:tc>
          <w:tcPr>
            <w:tcW w:w="3544" w:type="dxa"/>
          </w:tcPr>
          <w:p w:rsidR="00005E3E" w:rsidRPr="00310FF7" w:rsidRDefault="00ED79DA" w:rsidP="00FA1580">
            <w:pPr>
              <w:autoSpaceDE w:val="0"/>
              <w:autoSpaceDN w:val="0"/>
              <w:adjustRightInd w:val="0"/>
              <w:jc w:val="center"/>
              <w:rPr>
                <w:sz w:val="24"/>
                <w:szCs w:val="24"/>
                <w:lang w:val="ru-RU"/>
              </w:rPr>
            </w:pPr>
            <w:r w:rsidRPr="00310FF7">
              <w:rPr>
                <w:sz w:val="24"/>
                <w:szCs w:val="24"/>
                <w:lang w:val="ru-RU"/>
              </w:rPr>
              <w:t xml:space="preserve">Индивидуальный предприниматель </w:t>
            </w:r>
            <w:r w:rsidR="00E74C37" w:rsidRPr="00310FF7">
              <w:rPr>
                <w:sz w:val="24"/>
                <w:szCs w:val="24"/>
                <w:lang w:val="ru-RU"/>
              </w:rPr>
              <w:t>Нестеров Николай Михайлович</w:t>
            </w:r>
            <w:r w:rsidRPr="00310FF7">
              <w:rPr>
                <w:sz w:val="24"/>
                <w:szCs w:val="24"/>
                <w:lang w:val="ru-RU"/>
              </w:rPr>
              <w:t xml:space="preserve"> (ИНН </w:t>
            </w:r>
            <w:r w:rsidR="00E74C37" w:rsidRPr="00310FF7">
              <w:rPr>
                <w:sz w:val="24"/>
                <w:szCs w:val="24"/>
                <w:lang w:val="ru-RU"/>
              </w:rPr>
              <w:t>772005243903</w:t>
            </w:r>
            <w:r w:rsidRPr="00310FF7">
              <w:rPr>
                <w:sz w:val="24"/>
                <w:szCs w:val="24"/>
                <w:lang w:val="ru-RU"/>
              </w:rPr>
              <w:t xml:space="preserve">) место жительства: </w:t>
            </w:r>
            <w:proofErr w:type="gramStart"/>
            <w:r w:rsidR="00E74C37" w:rsidRPr="00310FF7">
              <w:rPr>
                <w:sz w:val="24"/>
                <w:szCs w:val="24"/>
                <w:lang w:val="ru-RU"/>
              </w:rPr>
              <w:t>г</w:t>
            </w:r>
            <w:proofErr w:type="gramEnd"/>
            <w:r w:rsidR="00E74C37" w:rsidRPr="00310FF7">
              <w:rPr>
                <w:sz w:val="24"/>
                <w:szCs w:val="24"/>
                <w:lang w:val="ru-RU"/>
              </w:rPr>
              <w:t xml:space="preserve">. Москва, ул. </w:t>
            </w:r>
            <w:proofErr w:type="spellStart"/>
            <w:r w:rsidR="00FA1580">
              <w:rPr>
                <w:sz w:val="24"/>
                <w:szCs w:val="24"/>
                <w:lang w:val="ru-RU"/>
              </w:rPr>
              <w:t>Реутовская</w:t>
            </w:r>
            <w:proofErr w:type="spellEnd"/>
            <w:r w:rsidR="00FA1580">
              <w:rPr>
                <w:sz w:val="24"/>
                <w:szCs w:val="24"/>
                <w:lang w:val="ru-RU"/>
              </w:rPr>
              <w:t xml:space="preserve"> д.22</w:t>
            </w:r>
            <w:r w:rsidRPr="00310FF7">
              <w:rPr>
                <w:sz w:val="24"/>
                <w:szCs w:val="24"/>
                <w:lang w:val="ru-RU"/>
              </w:rPr>
              <w:t>,</w:t>
            </w:r>
            <w:r w:rsidR="00FA1580">
              <w:rPr>
                <w:sz w:val="24"/>
                <w:szCs w:val="24"/>
                <w:lang w:val="ru-RU"/>
              </w:rPr>
              <w:t xml:space="preserve">к 1 </w:t>
            </w:r>
            <w:proofErr w:type="spellStart"/>
            <w:r w:rsidR="00FA1580">
              <w:rPr>
                <w:sz w:val="24"/>
                <w:szCs w:val="24"/>
                <w:lang w:val="ru-RU"/>
              </w:rPr>
              <w:t>кв</w:t>
            </w:r>
            <w:proofErr w:type="spellEnd"/>
            <w:r w:rsidR="00FA1580">
              <w:rPr>
                <w:sz w:val="24"/>
                <w:szCs w:val="24"/>
                <w:lang w:val="ru-RU"/>
              </w:rPr>
              <w:t xml:space="preserve"> 1</w:t>
            </w:r>
            <w:r w:rsidRPr="00310FF7">
              <w:rPr>
                <w:sz w:val="24"/>
                <w:szCs w:val="24"/>
                <w:lang w:val="ru-RU"/>
              </w:rPr>
              <w:t>2</w:t>
            </w:r>
          </w:p>
        </w:tc>
        <w:tc>
          <w:tcPr>
            <w:tcW w:w="2010" w:type="dxa"/>
            <w:tcMar>
              <w:top w:w="57" w:type="dxa"/>
              <w:left w:w="57" w:type="dxa"/>
              <w:bottom w:w="57" w:type="dxa"/>
              <w:right w:w="57" w:type="dxa"/>
            </w:tcMar>
            <w:vAlign w:val="center"/>
          </w:tcPr>
          <w:p w:rsidR="00005E3E" w:rsidRPr="00310FF7" w:rsidRDefault="00005E3E" w:rsidP="00005E3E">
            <w:pPr>
              <w:jc w:val="center"/>
              <w:rPr>
                <w:sz w:val="24"/>
                <w:szCs w:val="24"/>
                <w:lang w:val="ru-RU"/>
              </w:rPr>
            </w:pPr>
            <w:proofErr w:type="spellStart"/>
            <w:r w:rsidRPr="00310FF7">
              <w:rPr>
                <w:sz w:val="24"/>
                <w:szCs w:val="24"/>
                <w:lang w:val="ru-RU"/>
              </w:rPr>
              <w:t>Захарко</w:t>
            </w:r>
            <w:proofErr w:type="spellEnd"/>
            <w:r w:rsidRPr="00310FF7">
              <w:rPr>
                <w:sz w:val="24"/>
                <w:szCs w:val="24"/>
                <w:lang w:val="ru-RU"/>
              </w:rPr>
              <w:t xml:space="preserve"> Л.В.</w:t>
            </w:r>
          </w:p>
          <w:p w:rsidR="00005E3E" w:rsidRPr="00310FF7" w:rsidRDefault="00005E3E" w:rsidP="00005E3E">
            <w:pPr>
              <w:jc w:val="center"/>
              <w:rPr>
                <w:sz w:val="24"/>
                <w:szCs w:val="24"/>
                <w:lang w:val="ru-RU"/>
              </w:rPr>
            </w:pPr>
            <w:proofErr w:type="spellStart"/>
            <w:r w:rsidRPr="00310FF7">
              <w:rPr>
                <w:sz w:val="24"/>
                <w:szCs w:val="24"/>
                <w:lang w:val="ru-RU"/>
              </w:rPr>
              <w:t>Гаркина</w:t>
            </w:r>
            <w:proofErr w:type="spellEnd"/>
            <w:r w:rsidRPr="00310FF7">
              <w:rPr>
                <w:sz w:val="24"/>
                <w:szCs w:val="24"/>
                <w:lang w:val="ru-RU"/>
              </w:rPr>
              <w:t xml:space="preserve"> Е.В.</w:t>
            </w:r>
          </w:p>
          <w:p w:rsidR="00005E3E" w:rsidRPr="00310FF7" w:rsidRDefault="00005E3E" w:rsidP="00005E3E">
            <w:pPr>
              <w:jc w:val="center"/>
              <w:rPr>
                <w:sz w:val="24"/>
                <w:szCs w:val="24"/>
                <w:lang w:val="ru-RU"/>
              </w:rPr>
            </w:pPr>
            <w:r w:rsidRPr="00310FF7">
              <w:rPr>
                <w:sz w:val="24"/>
                <w:szCs w:val="24"/>
                <w:lang w:val="ru-RU"/>
              </w:rPr>
              <w:t>Черемисина С.В.</w:t>
            </w:r>
          </w:p>
          <w:p w:rsidR="00005E3E" w:rsidRPr="00310FF7" w:rsidRDefault="00005E3E" w:rsidP="00005E3E">
            <w:pPr>
              <w:jc w:val="center"/>
              <w:rPr>
                <w:sz w:val="24"/>
                <w:szCs w:val="24"/>
                <w:lang w:val="ru-RU"/>
              </w:rPr>
            </w:pPr>
            <w:r w:rsidRPr="00310FF7">
              <w:rPr>
                <w:sz w:val="24"/>
                <w:szCs w:val="24"/>
                <w:lang w:val="ru-RU"/>
              </w:rPr>
              <w:t>Позднякова Т.Ф.</w:t>
            </w:r>
          </w:p>
          <w:p w:rsidR="00005E3E" w:rsidRPr="00310FF7" w:rsidRDefault="00005E3E" w:rsidP="00005E3E">
            <w:pPr>
              <w:jc w:val="center"/>
              <w:rPr>
                <w:sz w:val="24"/>
                <w:szCs w:val="24"/>
                <w:lang w:val="ru-RU"/>
              </w:rPr>
            </w:pPr>
            <w:r w:rsidRPr="00310FF7">
              <w:rPr>
                <w:sz w:val="24"/>
                <w:szCs w:val="24"/>
                <w:lang w:val="ru-RU"/>
              </w:rPr>
              <w:t>Волков К.В.</w:t>
            </w:r>
          </w:p>
        </w:tc>
        <w:tc>
          <w:tcPr>
            <w:tcW w:w="1980" w:type="dxa"/>
            <w:tcMar>
              <w:top w:w="57" w:type="dxa"/>
              <w:left w:w="57" w:type="dxa"/>
              <w:bottom w:w="57" w:type="dxa"/>
              <w:right w:w="57" w:type="dxa"/>
            </w:tcMar>
            <w:vAlign w:val="center"/>
          </w:tcPr>
          <w:p w:rsidR="00005E3E" w:rsidRPr="00310FF7" w:rsidRDefault="00005E3E" w:rsidP="00005E3E">
            <w:pPr>
              <w:autoSpaceDE w:val="0"/>
              <w:autoSpaceDN w:val="0"/>
              <w:adjustRightInd w:val="0"/>
              <w:jc w:val="center"/>
              <w:rPr>
                <w:sz w:val="24"/>
                <w:szCs w:val="24"/>
                <w:lang w:val="ru-RU"/>
              </w:rPr>
            </w:pPr>
            <w:r w:rsidRPr="00310FF7">
              <w:rPr>
                <w:sz w:val="24"/>
                <w:szCs w:val="24"/>
                <w:lang w:val="ru-RU"/>
              </w:rPr>
              <w:t>«За»</w:t>
            </w:r>
          </w:p>
          <w:p w:rsidR="00005E3E" w:rsidRPr="00310FF7" w:rsidRDefault="00005E3E" w:rsidP="00005E3E">
            <w:pPr>
              <w:autoSpaceDE w:val="0"/>
              <w:autoSpaceDN w:val="0"/>
              <w:adjustRightInd w:val="0"/>
              <w:jc w:val="center"/>
              <w:rPr>
                <w:sz w:val="24"/>
                <w:szCs w:val="24"/>
                <w:lang w:val="ru-RU"/>
              </w:rPr>
            </w:pPr>
            <w:r w:rsidRPr="00310FF7">
              <w:rPr>
                <w:sz w:val="24"/>
                <w:szCs w:val="24"/>
                <w:lang w:val="ru-RU"/>
              </w:rPr>
              <w:t>«За»</w:t>
            </w:r>
          </w:p>
          <w:p w:rsidR="00005E3E" w:rsidRPr="00310FF7" w:rsidRDefault="00005E3E" w:rsidP="00005E3E">
            <w:pPr>
              <w:autoSpaceDE w:val="0"/>
              <w:autoSpaceDN w:val="0"/>
              <w:adjustRightInd w:val="0"/>
              <w:jc w:val="center"/>
              <w:rPr>
                <w:sz w:val="24"/>
                <w:szCs w:val="24"/>
                <w:lang w:val="ru-RU"/>
              </w:rPr>
            </w:pPr>
            <w:r w:rsidRPr="00310FF7">
              <w:rPr>
                <w:sz w:val="24"/>
                <w:szCs w:val="24"/>
                <w:lang w:val="ru-RU"/>
              </w:rPr>
              <w:t>«За»</w:t>
            </w:r>
          </w:p>
          <w:p w:rsidR="00005E3E" w:rsidRPr="00310FF7" w:rsidRDefault="00005E3E" w:rsidP="00005E3E">
            <w:pPr>
              <w:autoSpaceDE w:val="0"/>
              <w:autoSpaceDN w:val="0"/>
              <w:adjustRightInd w:val="0"/>
              <w:jc w:val="center"/>
              <w:rPr>
                <w:sz w:val="24"/>
                <w:szCs w:val="24"/>
                <w:lang w:val="ru-RU"/>
              </w:rPr>
            </w:pPr>
            <w:r w:rsidRPr="00310FF7">
              <w:rPr>
                <w:sz w:val="24"/>
                <w:szCs w:val="24"/>
                <w:lang w:val="ru-RU"/>
              </w:rPr>
              <w:t>«За»</w:t>
            </w:r>
          </w:p>
          <w:p w:rsidR="00005E3E" w:rsidRPr="00310FF7" w:rsidRDefault="00005E3E" w:rsidP="00005E3E">
            <w:pPr>
              <w:autoSpaceDE w:val="0"/>
              <w:autoSpaceDN w:val="0"/>
              <w:adjustRightInd w:val="0"/>
              <w:jc w:val="center"/>
              <w:rPr>
                <w:sz w:val="24"/>
                <w:szCs w:val="24"/>
                <w:lang w:val="ru-RU"/>
              </w:rPr>
            </w:pPr>
            <w:r w:rsidRPr="00310FF7">
              <w:rPr>
                <w:sz w:val="24"/>
                <w:szCs w:val="24"/>
                <w:lang w:val="ru-RU"/>
              </w:rPr>
              <w:t>«За»</w:t>
            </w:r>
          </w:p>
        </w:tc>
      </w:tr>
    </w:tbl>
    <w:p w:rsidR="00BC3757" w:rsidRDefault="00BC3757" w:rsidP="007B6131">
      <w:pPr>
        <w:ind w:firstLine="708"/>
        <w:jc w:val="both"/>
        <w:rPr>
          <w:b/>
          <w:sz w:val="24"/>
          <w:szCs w:val="24"/>
          <w:lang w:val="ru-RU"/>
        </w:rPr>
      </w:pPr>
    </w:p>
    <w:p w:rsidR="0061379F" w:rsidRPr="003F34A8" w:rsidRDefault="0061379F" w:rsidP="001E7ED2">
      <w:pPr>
        <w:autoSpaceDE w:val="0"/>
        <w:autoSpaceDN w:val="0"/>
        <w:adjustRightInd w:val="0"/>
        <w:ind w:firstLine="708"/>
        <w:jc w:val="both"/>
        <w:rPr>
          <w:sz w:val="24"/>
          <w:szCs w:val="24"/>
          <w:lang w:val="ru-RU"/>
        </w:rPr>
      </w:pPr>
      <w:r>
        <w:rPr>
          <w:b/>
          <w:sz w:val="24"/>
          <w:szCs w:val="24"/>
          <w:lang w:val="ru-RU"/>
        </w:rPr>
        <w:t xml:space="preserve">9. </w:t>
      </w:r>
      <w:r w:rsidRPr="007A310E">
        <w:rPr>
          <w:b/>
          <w:sz w:val="24"/>
          <w:szCs w:val="24"/>
          <w:lang w:val="ru-RU"/>
        </w:rPr>
        <w:t xml:space="preserve">Победителем электронного аукциона признается участник электронного аукциона: </w:t>
      </w:r>
      <w:hyperlink r:id="rId8" w:tgtFrame="_blank" w:history="1">
        <w:r w:rsidR="00E74C37" w:rsidRPr="00DD7429">
          <w:rPr>
            <w:sz w:val="24"/>
            <w:szCs w:val="24"/>
            <w:lang w:val="ru-RU"/>
          </w:rPr>
          <w:t xml:space="preserve"> Общество с ограниченной ответственностью </w:t>
        </w:r>
        <w:r w:rsidR="00E74C37" w:rsidRPr="00DD7429">
          <w:rPr>
            <w:rStyle w:val="af0"/>
            <w:color w:val="auto"/>
            <w:sz w:val="24"/>
            <w:szCs w:val="24"/>
            <w:u w:val="none"/>
            <w:lang w:val="ru-RU"/>
          </w:rPr>
          <w:t>"</w:t>
        </w:r>
        <w:r w:rsidR="00E74C37">
          <w:rPr>
            <w:rStyle w:val="af0"/>
            <w:color w:val="auto"/>
            <w:sz w:val="24"/>
            <w:szCs w:val="24"/>
            <w:u w:val="none"/>
            <w:lang w:val="ru-RU"/>
          </w:rPr>
          <w:t>Офисная техника</w:t>
        </w:r>
        <w:r w:rsidR="00E74C37" w:rsidRPr="00DD7429">
          <w:rPr>
            <w:rStyle w:val="af0"/>
            <w:color w:val="auto"/>
            <w:sz w:val="24"/>
            <w:szCs w:val="24"/>
            <w:u w:val="none"/>
            <w:lang w:val="ru-RU"/>
          </w:rPr>
          <w:t>"</w:t>
        </w:r>
      </w:hyperlink>
      <w:r w:rsidR="00E74C37" w:rsidRPr="00DD7429">
        <w:rPr>
          <w:sz w:val="24"/>
          <w:szCs w:val="24"/>
          <w:lang w:val="ru-RU"/>
        </w:rPr>
        <w:t xml:space="preserve"> (ИНН </w:t>
      </w:r>
      <w:r w:rsidR="00E74C37">
        <w:rPr>
          <w:sz w:val="24"/>
          <w:szCs w:val="24"/>
          <w:lang w:val="ru-RU"/>
        </w:rPr>
        <w:t>6229036015</w:t>
      </w:r>
      <w:r w:rsidR="00E74C37" w:rsidRPr="00DD7429">
        <w:rPr>
          <w:sz w:val="24"/>
          <w:szCs w:val="24"/>
          <w:lang w:val="ru-RU"/>
        </w:rPr>
        <w:t xml:space="preserve">) место нахождения: </w:t>
      </w:r>
      <w:r w:rsidR="00E74C37">
        <w:rPr>
          <w:sz w:val="24"/>
          <w:szCs w:val="24"/>
          <w:lang w:val="ru-RU"/>
        </w:rPr>
        <w:t>390044</w:t>
      </w:r>
      <w:r w:rsidR="00E74C37" w:rsidRPr="00DD7429">
        <w:rPr>
          <w:sz w:val="24"/>
          <w:szCs w:val="24"/>
          <w:lang w:val="ru-RU"/>
        </w:rPr>
        <w:t xml:space="preserve">, </w:t>
      </w:r>
      <w:r w:rsidR="00E74C37">
        <w:rPr>
          <w:sz w:val="24"/>
          <w:szCs w:val="24"/>
          <w:lang w:val="ru-RU"/>
        </w:rPr>
        <w:t>Рязанская обл.</w:t>
      </w:r>
      <w:r w:rsidR="00E74C37" w:rsidRPr="00DD7429">
        <w:rPr>
          <w:sz w:val="24"/>
          <w:szCs w:val="24"/>
          <w:lang w:val="ru-RU"/>
        </w:rPr>
        <w:t xml:space="preserve">, </w:t>
      </w:r>
      <w:r w:rsidR="00E74C37">
        <w:rPr>
          <w:sz w:val="24"/>
          <w:szCs w:val="24"/>
          <w:lang w:val="ru-RU"/>
        </w:rPr>
        <w:t>г. Рязань, Московское шоссе, д.20, офис 102</w:t>
      </w:r>
      <w:r w:rsidR="00E74C37" w:rsidRPr="00DD7429">
        <w:rPr>
          <w:sz w:val="24"/>
          <w:szCs w:val="24"/>
          <w:lang w:val="ru-RU"/>
        </w:rPr>
        <w:t>.</w:t>
      </w:r>
      <w:r w:rsidRPr="006D5C24">
        <w:rPr>
          <w:b/>
          <w:sz w:val="24"/>
          <w:szCs w:val="24"/>
          <w:lang w:val="ru-RU"/>
        </w:rPr>
        <w:t xml:space="preserve">, цена государственного контракта </w:t>
      </w:r>
      <w:r w:rsidR="00310FF7">
        <w:rPr>
          <w:sz w:val="24"/>
          <w:szCs w:val="24"/>
          <w:lang w:val="ru-RU"/>
        </w:rPr>
        <w:t>89</w:t>
      </w:r>
      <w:r w:rsidR="00DD7429" w:rsidRPr="00C25426">
        <w:rPr>
          <w:sz w:val="24"/>
          <w:szCs w:val="24"/>
        </w:rPr>
        <w:t> </w:t>
      </w:r>
      <w:r w:rsidR="008A5C0B">
        <w:rPr>
          <w:sz w:val="24"/>
          <w:szCs w:val="24"/>
          <w:lang w:val="ru-RU"/>
        </w:rPr>
        <w:t>8</w:t>
      </w:r>
      <w:r w:rsidR="00310FF7">
        <w:rPr>
          <w:sz w:val="24"/>
          <w:szCs w:val="24"/>
          <w:lang w:val="ru-RU"/>
        </w:rPr>
        <w:t>96</w:t>
      </w:r>
      <w:r w:rsidR="00DD7429" w:rsidRPr="006D5C24">
        <w:rPr>
          <w:sz w:val="24"/>
          <w:szCs w:val="24"/>
          <w:lang w:val="ru-RU"/>
        </w:rPr>
        <w:t xml:space="preserve"> </w:t>
      </w:r>
      <w:r w:rsidRPr="006D5C24">
        <w:rPr>
          <w:sz w:val="24"/>
          <w:szCs w:val="24"/>
          <w:lang w:val="ru-RU"/>
        </w:rPr>
        <w:t>рубл</w:t>
      </w:r>
      <w:r w:rsidR="00DD7429">
        <w:rPr>
          <w:sz w:val="24"/>
          <w:szCs w:val="24"/>
          <w:lang w:val="ru-RU"/>
        </w:rPr>
        <w:t>ей</w:t>
      </w:r>
      <w:r w:rsidRPr="006D5C24">
        <w:rPr>
          <w:sz w:val="24"/>
          <w:szCs w:val="24"/>
          <w:lang w:val="ru-RU"/>
        </w:rPr>
        <w:t xml:space="preserve"> </w:t>
      </w:r>
      <w:r w:rsidR="00310FF7">
        <w:rPr>
          <w:sz w:val="24"/>
          <w:szCs w:val="24"/>
          <w:lang w:val="ru-RU"/>
        </w:rPr>
        <w:t>90</w:t>
      </w:r>
      <w:r w:rsidR="008A5C0B">
        <w:rPr>
          <w:sz w:val="24"/>
          <w:szCs w:val="24"/>
          <w:lang w:val="ru-RU"/>
        </w:rPr>
        <w:t xml:space="preserve"> копеек</w:t>
      </w:r>
      <w:r w:rsidRPr="006D5C24">
        <w:rPr>
          <w:sz w:val="24"/>
          <w:szCs w:val="24"/>
          <w:lang w:val="ru-RU"/>
        </w:rPr>
        <w:t>.</w:t>
      </w:r>
    </w:p>
    <w:p w:rsidR="00B133C3" w:rsidRPr="00BE32C6" w:rsidRDefault="00B133C3" w:rsidP="00380877">
      <w:pPr>
        <w:spacing w:line="320" w:lineRule="exact"/>
        <w:jc w:val="both"/>
        <w:rPr>
          <w:b/>
          <w:sz w:val="24"/>
          <w:szCs w:val="24"/>
          <w:lang w:val="ru-RU"/>
        </w:rPr>
      </w:pPr>
    </w:p>
    <w:p w:rsidR="002C21A0" w:rsidRPr="00B52F99" w:rsidRDefault="002C21A0" w:rsidP="002C21A0">
      <w:pPr>
        <w:ind w:firstLine="709"/>
        <w:jc w:val="both"/>
        <w:rPr>
          <w:sz w:val="24"/>
          <w:szCs w:val="24"/>
          <w:lang w:val="ru-RU"/>
        </w:rPr>
      </w:pPr>
      <w:r>
        <w:rPr>
          <w:b/>
          <w:sz w:val="24"/>
          <w:szCs w:val="24"/>
          <w:lang w:val="ru-RU"/>
        </w:rPr>
        <w:t>10</w:t>
      </w:r>
      <w:r w:rsidRPr="0085686A">
        <w:rPr>
          <w:b/>
          <w:sz w:val="24"/>
          <w:szCs w:val="24"/>
          <w:lang w:val="ru-RU"/>
        </w:rPr>
        <w:t xml:space="preserve">. </w:t>
      </w:r>
      <w:r w:rsidRPr="00B52F99">
        <w:rPr>
          <w:sz w:val="24"/>
          <w:szCs w:val="24"/>
          <w:lang w:val="ru-RU"/>
        </w:rPr>
        <w:t xml:space="preserve">Заседание Единой комиссии завершено </w:t>
      </w:r>
      <w:r w:rsidR="00310FF7">
        <w:rPr>
          <w:sz w:val="24"/>
          <w:szCs w:val="24"/>
          <w:lang w:val="ru-RU"/>
        </w:rPr>
        <w:t>30</w:t>
      </w:r>
      <w:r>
        <w:rPr>
          <w:sz w:val="24"/>
          <w:szCs w:val="24"/>
          <w:lang w:val="ru-RU"/>
        </w:rPr>
        <w:t xml:space="preserve"> октября 2020</w:t>
      </w:r>
      <w:r w:rsidRPr="00B52F99">
        <w:rPr>
          <w:sz w:val="24"/>
          <w:szCs w:val="24"/>
          <w:lang w:val="ru-RU"/>
        </w:rPr>
        <w:t xml:space="preserve"> г.</w:t>
      </w:r>
    </w:p>
    <w:p w:rsidR="002C21A0" w:rsidRPr="00B52F99" w:rsidRDefault="002C21A0" w:rsidP="002C21A0">
      <w:pPr>
        <w:ind w:firstLine="709"/>
        <w:jc w:val="both"/>
        <w:rPr>
          <w:sz w:val="24"/>
          <w:szCs w:val="24"/>
          <w:lang w:val="ru-RU"/>
        </w:rPr>
      </w:pPr>
    </w:p>
    <w:p w:rsidR="002C21A0" w:rsidRPr="00834D34" w:rsidRDefault="002C21A0" w:rsidP="002C21A0">
      <w:pPr>
        <w:ind w:firstLine="709"/>
        <w:jc w:val="both"/>
        <w:rPr>
          <w:sz w:val="24"/>
          <w:szCs w:val="24"/>
          <w:lang w:val="ru-RU"/>
        </w:rPr>
      </w:pPr>
      <w:proofErr w:type="spellStart"/>
      <w:r w:rsidRPr="00834D34">
        <w:rPr>
          <w:sz w:val="24"/>
          <w:szCs w:val="24"/>
        </w:rPr>
        <w:t>Единая</w:t>
      </w:r>
      <w:proofErr w:type="spellEnd"/>
      <w:r w:rsidRPr="00834D34">
        <w:rPr>
          <w:sz w:val="24"/>
          <w:szCs w:val="24"/>
        </w:rPr>
        <w:t xml:space="preserve"> </w:t>
      </w:r>
      <w:proofErr w:type="spellStart"/>
      <w:r w:rsidRPr="00834D34">
        <w:rPr>
          <w:sz w:val="24"/>
          <w:szCs w:val="24"/>
        </w:rPr>
        <w:t>комиссия</w:t>
      </w:r>
      <w:proofErr w:type="spellEnd"/>
      <w:r w:rsidRPr="00834D34">
        <w:rPr>
          <w:sz w:val="24"/>
          <w:szCs w:val="24"/>
        </w:rPr>
        <w:t xml:space="preserve"> в </w:t>
      </w:r>
      <w:proofErr w:type="spellStart"/>
      <w:r w:rsidRPr="00834D34">
        <w:rPr>
          <w:sz w:val="24"/>
          <w:szCs w:val="24"/>
        </w:rPr>
        <w:t>составе</w:t>
      </w:r>
      <w:proofErr w:type="spellEnd"/>
      <w:r w:rsidRPr="00834D34">
        <w:rPr>
          <w:sz w:val="24"/>
          <w:szCs w:val="24"/>
        </w:rPr>
        <w:t>:</w:t>
      </w:r>
    </w:p>
    <w:p w:rsidR="002C21A0" w:rsidRPr="00B52F99" w:rsidRDefault="002C21A0" w:rsidP="002C21A0">
      <w:pPr>
        <w:ind w:firstLine="709"/>
        <w:jc w:val="both"/>
        <w:rPr>
          <w:sz w:val="24"/>
          <w:szCs w:val="24"/>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63"/>
        <w:gridCol w:w="1830"/>
        <w:gridCol w:w="3259"/>
      </w:tblGrid>
      <w:tr w:rsidR="002C21A0" w:rsidRPr="00B52F99" w:rsidTr="00005E3E">
        <w:trPr>
          <w:trHeight w:val="454"/>
        </w:trPr>
        <w:tc>
          <w:tcPr>
            <w:tcW w:w="4663" w:type="dxa"/>
            <w:tcBorders>
              <w:top w:val="nil"/>
              <w:left w:val="nil"/>
              <w:bottom w:val="nil"/>
              <w:right w:val="nil"/>
            </w:tcBorders>
          </w:tcPr>
          <w:p w:rsidR="002C21A0" w:rsidRPr="00B52F99" w:rsidRDefault="002C21A0" w:rsidP="00005E3E">
            <w:pPr>
              <w:pStyle w:val="2117"/>
              <w:tabs>
                <w:tab w:val="left" w:pos="4605"/>
              </w:tabs>
              <w:ind w:firstLine="709"/>
              <w:rPr>
                <w:szCs w:val="24"/>
              </w:rPr>
            </w:pPr>
            <w:r w:rsidRPr="00B52F99">
              <w:rPr>
                <w:szCs w:val="24"/>
              </w:rPr>
              <w:t>Председатель:</w:t>
            </w:r>
          </w:p>
        </w:tc>
        <w:tc>
          <w:tcPr>
            <w:tcW w:w="1830" w:type="dxa"/>
            <w:tcBorders>
              <w:top w:val="nil"/>
              <w:left w:val="nil"/>
              <w:right w:val="nil"/>
            </w:tcBorders>
          </w:tcPr>
          <w:p w:rsidR="002C21A0" w:rsidRPr="00B52F99" w:rsidRDefault="002C21A0" w:rsidP="00005E3E">
            <w:pPr>
              <w:pStyle w:val="2117"/>
              <w:tabs>
                <w:tab w:val="left" w:pos="4605"/>
              </w:tabs>
              <w:ind w:firstLine="709"/>
              <w:rPr>
                <w:szCs w:val="24"/>
              </w:rPr>
            </w:pPr>
          </w:p>
        </w:tc>
        <w:tc>
          <w:tcPr>
            <w:tcW w:w="3259" w:type="dxa"/>
            <w:tcBorders>
              <w:top w:val="nil"/>
              <w:left w:val="nil"/>
              <w:bottom w:val="nil"/>
              <w:right w:val="nil"/>
            </w:tcBorders>
            <w:vAlign w:val="bottom"/>
          </w:tcPr>
          <w:p w:rsidR="002C21A0" w:rsidRPr="00B52F99" w:rsidRDefault="002C21A0" w:rsidP="00005E3E">
            <w:pPr>
              <w:tabs>
                <w:tab w:val="left" w:pos="4605"/>
              </w:tabs>
              <w:ind w:firstLine="709"/>
              <w:rPr>
                <w:sz w:val="24"/>
                <w:szCs w:val="24"/>
                <w:lang w:val="ru-RU"/>
              </w:rPr>
            </w:pPr>
            <w:proofErr w:type="spellStart"/>
            <w:r>
              <w:rPr>
                <w:sz w:val="24"/>
                <w:szCs w:val="24"/>
                <w:lang w:val="ru-RU"/>
              </w:rPr>
              <w:t>Захарко</w:t>
            </w:r>
            <w:proofErr w:type="spellEnd"/>
            <w:r>
              <w:rPr>
                <w:sz w:val="24"/>
                <w:szCs w:val="24"/>
                <w:lang w:val="ru-RU"/>
              </w:rPr>
              <w:t xml:space="preserve"> Л.В.</w:t>
            </w:r>
            <w:r w:rsidRPr="00B52F99">
              <w:rPr>
                <w:sz w:val="24"/>
                <w:szCs w:val="24"/>
                <w:lang w:val="ru-RU"/>
              </w:rPr>
              <w:t>.</w:t>
            </w:r>
          </w:p>
        </w:tc>
      </w:tr>
      <w:tr w:rsidR="002C21A0" w:rsidRPr="00B52F99" w:rsidTr="00005E3E">
        <w:trPr>
          <w:trHeight w:val="454"/>
        </w:trPr>
        <w:tc>
          <w:tcPr>
            <w:tcW w:w="4663" w:type="dxa"/>
            <w:tcBorders>
              <w:top w:val="nil"/>
              <w:left w:val="nil"/>
              <w:bottom w:val="nil"/>
              <w:right w:val="nil"/>
            </w:tcBorders>
          </w:tcPr>
          <w:p w:rsidR="002C21A0" w:rsidRPr="00B52F99" w:rsidRDefault="002C21A0" w:rsidP="00005E3E">
            <w:pPr>
              <w:pStyle w:val="2117"/>
              <w:tabs>
                <w:tab w:val="left" w:pos="4605"/>
              </w:tabs>
              <w:ind w:firstLine="709"/>
              <w:rPr>
                <w:szCs w:val="24"/>
              </w:rPr>
            </w:pPr>
            <w:r w:rsidRPr="00B52F99">
              <w:rPr>
                <w:szCs w:val="24"/>
              </w:rPr>
              <w:t>Заместитель председателя</w:t>
            </w:r>
          </w:p>
        </w:tc>
        <w:tc>
          <w:tcPr>
            <w:tcW w:w="1830" w:type="dxa"/>
            <w:tcBorders>
              <w:left w:val="nil"/>
              <w:right w:val="nil"/>
            </w:tcBorders>
          </w:tcPr>
          <w:p w:rsidR="002C21A0" w:rsidRPr="00B52F99" w:rsidRDefault="002C21A0" w:rsidP="00005E3E">
            <w:pPr>
              <w:pStyle w:val="2117"/>
              <w:tabs>
                <w:tab w:val="left" w:pos="4605"/>
              </w:tabs>
              <w:ind w:firstLine="709"/>
              <w:rPr>
                <w:szCs w:val="24"/>
              </w:rPr>
            </w:pPr>
          </w:p>
        </w:tc>
        <w:tc>
          <w:tcPr>
            <w:tcW w:w="3259" w:type="dxa"/>
            <w:tcBorders>
              <w:top w:val="nil"/>
              <w:left w:val="nil"/>
              <w:bottom w:val="nil"/>
              <w:right w:val="nil"/>
            </w:tcBorders>
            <w:vAlign w:val="bottom"/>
          </w:tcPr>
          <w:p w:rsidR="002C21A0" w:rsidRPr="00B52F99" w:rsidRDefault="00E5775B" w:rsidP="00005E3E">
            <w:pPr>
              <w:tabs>
                <w:tab w:val="left" w:pos="4605"/>
              </w:tabs>
              <w:ind w:firstLine="709"/>
              <w:rPr>
                <w:sz w:val="24"/>
                <w:szCs w:val="24"/>
              </w:rPr>
            </w:pPr>
            <w:proofErr w:type="spellStart"/>
            <w:r>
              <w:rPr>
                <w:sz w:val="24"/>
                <w:szCs w:val="24"/>
                <w:lang w:val="ru-RU"/>
              </w:rPr>
              <w:t>Гаркина</w:t>
            </w:r>
            <w:proofErr w:type="spellEnd"/>
            <w:r>
              <w:rPr>
                <w:sz w:val="24"/>
                <w:szCs w:val="24"/>
                <w:lang w:val="ru-RU"/>
              </w:rPr>
              <w:t xml:space="preserve"> Е.В.</w:t>
            </w:r>
          </w:p>
        </w:tc>
      </w:tr>
      <w:tr w:rsidR="002C21A0" w:rsidRPr="00B52F99" w:rsidTr="00005E3E">
        <w:trPr>
          <w:trHeight w:val="454"/>
        </w:trPr>
        <w:tc>
          <w:tcPr>
            <w:tcW w:w="4663" w:type="dxa"/>
            <w:tcBorders>
              <w:top w:val="nil"/>
              <w:left w:val="nil"/>
              <w:bottom w:val="nil"/>
              <w:right w:val="nil"/>
            </w:tcBorders>
          </w:tcPr>
          <w:p w:rsidR="002C21A0" w:rsidRPr="00B52F99" w:rsidRDefault="002C21A0" w:rsidP="00005E3E">
            <w:pPr>
              <w:pStyle w:val="2117"/>
              <w:tabs>
                <w:tab w:val="left" w:pos="4605"/>
              </w:tabs>
              <w:ind w:firstLine="709"/>
              <w:rPr>
                <w:szCs w:val="24"/>
              </w:rPr>
            </w:pPr>
            <w:r w:rsidRPr="00B52F99">
              <w:rPr>
                <w:szCs w:val="24"/>
              </w:rPr>
              <w:t>Члены комиссии</w:t>
            </w:r>
          </w:p>
        </w:tc>
        <w:tc>
          <w:tcPr>
            <w:tcW w:w="1830" w:type="dxa"/>
            <w:tcBorders>
              <w:left w:val="nil"/>
              <w:right w:val="nil"/>
            </w:tcBorders>
          </w:tcPr>
          <w:p w:rsidR="002C21A0" w:rsidRPr="00B52F99" w:rsidRDefault="002C21A0" w:rsidP="00005E3E">
            <w:pPr>
              <w:pStyle w:val="2117"/>
              <w:tabs>
                <w:tab w:val="left" w:pos="4605"/>
              </w:tabs>
              <w:ind w:firstLine="709"/>
              <w:rPr>
                <w:szCs w:val="24"/>
              </w:rPr>
            </w:pPr>
          </w:p>
        </w:tc>
        <w:tc>
          <w:tcPr>
            <w:tcW w:w="3259" w:type="dxa"/>
            <w:tcBorders>
              <w:top w:val="nil"/>
              <w:left w:val="nil"/>
              <w:bottom w:val="nil"/>
              <w:right w:val="nil"/>
            </w:tcBorders>
            <w:vAlign w:val="bottom"/>
          </w:tcPr>
          <w:p w:rsidR="002C21A0" w:rsidRPr="00B52F99" w:rsidRDefault="002C21A0" w:rsidP="00005E3E">
            <w:pPr>
              <w:tabs>
                <w:tab w:val="left" w:pos="4605"/>
              </w:tabs>
              <w:ind w:firstLine="709"/>
              <w:rPr>
                <w:sz w:val="24"/>
                <w:szCs w:val="24"/>
                <w:lang w:val="ru-RU"/>
              </w:rPr>
            </w:pPr>
            <w:r>
              <w:rPr>
                <w:sz w:val="24"/>
                <w:szCs w:val="24"/>
                <w:lang w:val="ru-RU"/>
              </w:rPr>
              <w:t>Черемисина С.В.</w:t>
            </w:r>
          </w:p>
        </w:tc>
      </w:tr>
      <w:tr w:rsidR="002C21A0" w:rsidRPr="00B52F99" w:rsidTr="00005E3E">
        <w:trPr>
          <w:trHeight w:val="454"/>
        </w:trPr>
        <w:tc>
          <w:tcPr>
            <w:tcW w:w="4663" w:type="dxa"/>
            <w:tcBorders>
              <w:top w:val="nil"/>
              <w:left w:val="nil"/>
              <w:bottom w:val="nil"/>
              <w:right w:val="nil"/>
            </w:tcBorders>
          </w:tcPr>
          <w:p w:rsidR="002C21A0" w:rsidRPr="00B52F99" w:rsidRDefault="002C21A0" w:rsidP="00005E3E">
            <w:pPr>
              <w:pStyle w:val="2117"/>
              <w:tabs>
                <w:tab w:val="left" w:pos="4605"/>
              </w:tabs>
              <w:ind w:firstLine="709"/>
              <w:rPr>
                <w:szCs w:val="24"/>
              </w:rPr>
            </w:pPr>
          </w:p>
        </w:tc>
        <w:tc>
          <w:tcPr>
            <w:tcW w:w="1830" w:type="dxa"/>
            <w:tcBorders>
              <w:left w:val="nil"/>
              <w:right w:val="nil"/>
            </w:tcBorders>
          </w:tcPr>
          <w:p w:rsidR="002C21A0" w:rsidRPr="00B52F99" w:rsidRDefault="002C21A0" w:rsidP="00005E3E">
            <w:pPr>
              <w:pStyle w:val="2117"/>
              <w:tabs>
                <w:tab w:val="left" w:pos="4605"/>
              </w:tabs>
              <w:ind w:firstLine="709"/>
              <w:rPr>
                <w:szCs w:val="24"/>
              </w:rPr>
            </w:pPr>
          </w:p>
        </w:tc>
        <w:tc>
          <w:tcPr>
            <w:tcW w:w="3259" w:type="dxa"/>
            <w:tcBorders>
              <w:top w:val="nil"/>
              <w:left w:val="nil"/>
              <w:bottom w:val="nil"/>
              <w:right w:val="nil"/>
            </w:tcBorders>
            <w:vAlign w:val="bottom"/>
          </w:tcPr>
          <w:p w:rsidR="002C21A0" w:rsidRPr="00B52F99" w:rsidRDefault="002C21A0" w:rsidP="00005E3E">
            <w:pPr>
              <w:tabs>
                <w:tab w:val="left" w:pos="4605"/>
              </w:tabs>
              <w:ind w:firstLine="709"/>
              <w:rPr>
                <w:sz w:val="24"/>
                <w:szCs w:val="24"/>
                <w:lang w:val="ru-RU"/>
              </w:rPr>
            </w:pPr>
            <w:r w:rsidRPr="00B52F99">
              <w:rPr>
                <w:sz w:val="24"/>
                <w:szCs w:val="24"/>
                <w:lang w:val="ru-RU"/>
              </w:rPr>
              <w:t>Позднякова Т.Ф.</w:t>
            </w:r>
          </w:p>
        </w:tc>
      </w:tr>
      <w:tr w:rsidR="002C21A0" w:rsidRPr="00B52F99" w:rsidTr="00005E3E">
        <w:trPr>
          <w:trHeight w:val="454"/>
        </w:trPr>
        <w:tc>
          <w:tcPr>
            <w:tcW w:w="4663" w:type="dxa"/>
            <w:tcBorders>
              <w:top w:val="nil"/>
              <w:left w:val="nil"/>
              <w:bottom w:val="nil"/>
              <w:right w:val="nil"/>
            </w:tcBorders>
          </w:tcPr>
          <w:p w:rsidR="002C21A0" w:rsidRPr="00B52F99" w:rsidRDefault="002C21A0" w:rsidP="00005E3E">
            <w:pPr>
              <w:pStyle w:val="2117"/>
              <w:tabs>
                <w:tab w:val="left" w:pos="4605"/>
              </w:tabs>
              <w:ind w:firstLine="709"/>
              <w:rPr>
                <w:szCs w:val="24"/>
              </w:rPr>
            </w:pPr>
          </w:p>
        </w:tc>
        <w:tc>
          <w:tcPr>
            <w:tcW w:w="1830" w:type="dxa"/>
            <w:tcBorders>
              <w:left w:val="nil"/>
              <w:right w:val="nil"/>
            </w:tcBorders>
          </w:tcPr>
          <w:p w:rsidR="002C21A0" w:rsidRPr="00B52F99" w:rsidRDefault="002C21A0" w:rsidP="00005E3E">
            <w:pPr>
              <w:pStyle w:val="2117"/>
              <w:tabs>
                <w:tab w:val="left" w:pos="4605"/>
              </w:tabs>
              <w:ind w:firstLine="709"/>
              <w:rPr>
                <w:szCs w:val="24"/>
              </w:rPr>
            </w:pPr>
          </w:p>
        </w:tc>
        <w:tc>
          <w:tcPr>
            <w:tcW w:w="3259" w:type="dxa"/>
            <w:tcBorders>
              <w:top w:val="nil"/>
              <w:left w:val="nil"/>
              <w:bottom w:val="nil"/>
              <w:right w:val="nil"/>
            </w:tcBorders>
            <w:vAlign w:val="bottom"/>
          </w:tcPr>
          <w:p w:rsidR="002C21A0" w:rsidRPr="00B52F99" w:rsidRDefault="002C21A0" w:rsidP="00005E3E">
            <w:pPr>
              <w:tabs>
                <w:tab w:val="left" w:pos="4605"/>
              </w:tabs>
              <w:ind w:firstLine="709"/>
              <w:rPr>
                <w:sz w:val="24"/>
                <w:szCs w:val="24"/>
                <w:lang w:val="ru-RU"/>
              </w:rPr>
            </w:pPr>
            <w:r w:rsidRPr="00B52F99">
              <w:rPr>
                <w:sz w:val="24"/>
                <w:szCs w:val="24"/>
                <w:lang w:val="ru-RU"/>
              </w:rPr>
              <w:t>Волков К.В.</w:t>
            </w:r>
          </w:p>
        </w:tc>
      </w:tr>
    </w:tbl>
    <w:p w:rsidR="002C21A0" w:rsidRPr="0085686A" w:rsidRDefault="002C21A0" w:rsidP="002C21A0">
      <w:pPr>
        <w:ind w:firstLine="709"/>
        <w:jc w:val="both"/>
        <w:rPr>
          <w:sz w:val="24"/>
          <w:szCs w:val="24"/>
          <w:lang w:val="ru-RU"/>
        </w:rPr>
      </w:pPr>
    </w:p>
    <w:p w:rsidR="001E0D0A" w:rsidRPr="00BE32C6" w:rsidRDefault="001E0D0A" w:rsidP="002C21A0">
      <w:pPr>
        <w:ind w:firstLine="709"/>
        <w:jc w:val="both"/>
        <w:rPr>
          <w:b/>
          <w:sz w:val="24"/>
          <w:szCs w:val="24"/>
          <w:lang w:val="ru-RU"/>
        </w:rPr>
      </w:pPr>
    </w:p>
    <w:sectPr w:rsidR="001E0D0A" w:rsidRPr="00BE32C6" w:rsidSect="00026091">
      <w:footerReference w:type="even" r:id="rId9"/>
      <w:footerReference w:type="default" r:id="rId10"/>
      <w:pgSz w:w="11906" w:h="16838"/>
      <w:pgMar w:top="1134"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E35D4" w:rsidRDefault="00DE35D4">
      <w:r>
        <w:separator/>
      </w:r>
    </w:p>
  </w:endnote>
  <w:endnote w:type="continuationSeparator" w:id="0">
    <w:p w:rsidR="00DE35D4" w:rsidRDefault="00DE35D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Arial Unicode MS"/>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Narrow">
    <w:panose1 w:val="020B0606020202030204"/>
    <w:charset w:val="CC"/>
    <w:family w:val="swiss"/>
    <w:pitch w:val="variable"/>
    <w:sig w:usb0="00000287" w:usb1="00000800" w:usb2="00000000" w:usb3="00000000" w:csb0="0000009F" w:csb1="00000000"/>
  </w:font>
  <w:font w:name="Consultant">
    <w:altName w:val="Courier New"/>
    <w:charset w:val="00"/>
    <w:family w:val="modern"/>
    <w:pitch w:val="default"/>
    <w:sig w:usb0="00000000" w:usb1="00000000" w:usb2="00000000" w:usb3="00000000" w:csb0="00000000"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panose1 w:val="02040604050505020304"/>
    <w:charset w:val="CC"/>
    <w:family w:val="roman"/>
    <w:pitch w:val="variable"/>
    <w:sig w:usb0="00000287" w:usb1="000000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ndale Sans UI">
    <w:altName w:val="Arial Unicode MS"/>
    <w:charset w:val="CC"/>
    <w:family w:val="auto"/>
    <w:pitch w:val="variable"/>
    <w:sig w:usb0="00000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Sylfaen">
    <w:panose1 w:val="010A0502050306030303"/>
    <w:charset w:val="00"/>
    <w:family w:val="roman"/>
    <w:notTrueType/>
    <w:pitch w:val="variable"/>
    <w:sig w:usb0="00C00283" w:usb1="00000000" w:usb2="00000000" w:usb3="00000000" w:csb0="0000000D"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4C37" w:rsidRDefault="000F24EC" w:rsidP="00934EEA">
    <w:pPr>
      <w:pStyle w:val="af1"/>
      <w:framePr w:wrap="around" w:vAnchor="text" w:hAnchor="margin" w:xAlign="right" w:y="1"/>
      <w:rPr>
        <w:rStyle w:val="af3"/>
      </w:rPr>
    </w:pPr>
    <w:r>
      <w:rPr>
        <w:rStyle w:val="af3"/>
      </w:rPr>
      <w:fldChar w:fldCharType="begin"/>
    </w:r>
    <w:r w:rsidR="00E74C37">
      <w:rPr>
        <w:rStyle w:val="af3"/>
      </w:rPr>
      <w:instrText xml:space="preserve">PAGE  </w:instrText>
    </w:r>
    <w:r>
      <w:rPr>
        <w:rStyle w:val="af3"/>
      </w:rPr>
      <w:fldChar w:fldCharType="end"/>
    </w:r>
  </w:p>
  <w:p w:rsidR="00E74C37" w:rsidRDefault="00E74C37" w:rsidP="006E31C6">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4C37" w:rsidRDefault="00E74C37" w:rsidP="00934EEA">
    <w:pPr>
      <w:pStyle w:val="af1"/>
      <w:framePr w:wrap="around" w:vAnchor="text" w:hAnchor="margin" w:xAlign="right" w:y="1"/>
      <w:rPr>
        <w:rStyle w:val="af3"/>
      </w:rPr>
    </w:pPr>
  </w:p>
  <w:p w:rsidR="00E74C37" w:rsidRPr="00877DE4" w:rsidRDefault="000F24EC" w:rsidP="00877DE4">
    <w:pPr>
      <w:pStyle w:val="af1"/>
      <w:ind w:right="360"/>
      <w:jc w:val="center"/>
      <w:rPr>
        <w:lang w:val="ru-RU"/>
      </w:rPr>
    </w:pPr>
    <w:r>
      <w:rPr>
        <w:rStyle w:val="af3"/>
      </w:rPr>
      <w:fldChar w:fldCharType="begin"/>
    </w:r>
    <w:r w:rsidR="00E74C37">
      <w:rPr>
        <w:rStyle w:val="af3"/>
      </w:rPr>
      <w:instrText xml:space="preserve"> PAGE </w:instrText>
    </w:r>
    <w:r>
      <w:rPr>
        <w:rStyle w:val="af3"/>
      </w:rPr>
      <w:fldChar w:fldCharType="separate"/>
    </w:r>
    <w:r w:rsidR="00FA1580">
      <w:rPr>
        <w:rStyle w:val="af3"/>
        <w:noProof/>
      </w:rPr>
      <w:t>2</w:t>
    </w:r>
    <w:r>
      <w:rPr>
        <w:rStyle w:val="af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E35D4" w:rsidRDefault="00DE35D4">
      <w:r>
        <w:separator/>
      </w:r>
    </w:p>
  </w:footnote>
  <w:footnote w:type="continuationSeparator" w:id="0">
    <w:p w:rsidR="00DE35D4" w:rsidRDefault="00DE35D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lvl w:ilvl="0">
      <w:start w:val="1"/>
      <w:numFmt w:val="decimal"/>
      <w:pStyle w:val="a"/>
      <w:lvlText w:val="%1."/>
      <w:lvlJc w:val="left"/>
      <w:pPr>
        <w:tabs>
          <w:tab w:val="num" w:pos="1492"/>
        </w:tabs>
        <w:ind w:left="1492" w:hanging="360"/>
      </w:pPr>
    </w:lvl>
  </w:abstractNum>
  <w:abstractNum w:abstractNumId="1">
    <w:nsid w:val="FFFFFF7D"/>
    <w:multiLevelType w:val="singleLevel"/>
    <w:tmpl w:val="43883DE8"/>
    <w:lvl w:ilvl="0">
      <w:start w:val="1"/>
      <w:numFmt w:val="decimal"/>
      <w:pStyle w:val="5"/>
      <w:lvlText w:val="%1."/>
      <w:lvlJc w:val="left"/>
      <w:pPr>
        <w:tabs>
          <w:tab w:val="num" w:pos="1209"/>
        </w:tabs>
        <w:ind w:left="1209" w:hanging="360"/>
      </w:pPr>
    </w:lvl>
  </w:abstractNum>
  <w:abstractNum w:abstractNumId="2">
    <w:nsid w:val="FFFFFF7E"/>
    <w:multiLevelType w:val="singleLevel"/>
    <w:tmpl w:val="AE823A00"/>
    <w:styleLink w:val="WWNum54"/>
    <w:lvl w:ilvl="0">
      <w:start w:val="1"/>
      <w:numFmt w:val="decimal"/>
      <w:pStyle w:val="4"/>
      <w:lvlText w:val="%1."/>
      <w:lvlJc w:val="left"/>
      <w:pPr>
        <w:tabs>
          <w:tab w:val="num" w:pos="926"/>
        </w:tabs>
        <w:ind w:left="926" w:hanging="360"/>
      </w:pPr>
    </w:lvl>
  </w:abstractNum>
  <w:abstractNum w:abstractNumId="3">
    <w:nsid w:val="FFFFFF80"/>
    <w:multiLevelType w:val="singleLevel"/>
    <w:tmpl w:val="0F546B24"/>
    <w:styleLink w:val="WWNum59"/>
    <w:lvl w:ilvl="0">
      <w:start w:val="1"/>
      <w:numFmt w:val="bullet"/>
      <w:pStyle w:val="a0"/>
      <w:lvlText w:val=""/>
      <w:lvlJc w:val="left"/>
      <w:pPr>
        <w:tabs>
          <w:tab w:val="num" w:pos="1492"/>
        </w:tabs>
        <w:ind w:left="1492" w:hanging="360"/>
      </w:pPr>
      <w:rPr>
        <w:rFonts w:ascii="Symbol" w:hAnsi="Symbol" w:hint="default"/>
      </w:rPr>
    </w:lvl>
  </w:abstractNum>
  <w:abstractNum w:abstractNumId="4">
    <w:nsid w:val="FFFFFF81"/>
    <w:multiLevelType w:val="singleLevel"/>
    <w:tmpl w:val="02F826AC"/>
    <w:styleLink w:val="WWNum49"/>
    <w:lvl w:ilvl="0">
      <w:start w:val="1"/>
      <w:numFmt w:val="bullet"/>
      <w:pStyle w:val="50"/>
      <w:lvlText w:val=""/>
      <w:lvlJc w:val="left"/>
      <w:pPr>
        <w:tabs>
          <w:tab w:val="num" w:pos="1209"/>
        </w:tabs>
        <w:ind w:left="1209" w:hanging="360"/>
      </w:pPr>
      <w:rPr>
        <w:rFonts w:ascii="Symbol" w:hAnsi="Symbol" w:hint="default"/>
      </w:rPr>
    </w:lvl>
  </w:abstractNum>
  <w:abstractNum w:abstractNumId="5">
    <w:nsid w:val="FFFFFF82"/>
    <w:multiLevelType w:val="singleLevel"/>
    <w:tmpl w:val="D78470F4"/>
    <w:styleLink w:val="WWNum39"/>
    <w:lvl w:ilvl="0">
      <w:start w:val="1"/>
      <w:numFmt w:val="bullet"/>
      <w:pStyle w:val="40"/>
      <w:lvlText w:val=""/>
      <w:lvlJc w:val="left"/>
      <w:pPr>
        <w:tabs>
          <w:tab w:val="num" w:pos="926"/>
        </w:tabs>
        <w:ind w:left="926" w:hanging="360"/>
      </w:pPr>
      <w:rPr>
        <w:rFonts w:ascii="Symbol" w:hAnsi="Symbol" w:hint="default"/>
      </w:rPr>
    </w:lvl>
  </w:abstractNum>
  <w:abstractNum w:abstractNumId="6">
    <w:nsid w:val="FFFFFF83"/>
    <w:multiLevelType w:val="singleLevel"/>
    <w:tmpl w:val="635654DE"/>
    <w:lvl w:ilvl="0">
      <w:start w:val="1"/>
      <w:numFmt w:val="bullet"/>
      <w:pStyle w:val="3"/>
      <w:lvlText w:val=""/>
      <w:lvlJc w:val="left"/>
      <w:pPr>
        <w:tabs>
          <w:tab w:val="num" w:pos="643"/>
        </w:tabs>
        <w:ind w:left="643" w:hanging="360"/>
      </w:pPr>
      <w:rPr>
        <w:rFonts w:ascii="Symbol" w:hAnsi="Symbol" w:hint="default"/>
      </w:rPr>
    </w:lvl>
  </w:abstractNum>
  <w:abstractNum w:abstractNumId="7">
    <w:nsid w:val="FFFFFF88"/>
    <w:multiLevelType w:val="singleLevel"/>
    <w:tmpl w:val="92B815F8"/>
    <w:styleLink w:val="WWNum44"/>
    <w:lvl w:ilvl="0">
      <w:start w:val="1"/>
      <w:numFmt w:val="decimal"/>
      <w:pStyle w:val="30"/>
      <w:lvlText w:val="%1."/>
      <w:lvlJc w:val="left"/>
      <w:pPr>
        <w:tabs>
          <w:tab w:val="num" w:pos="360"/>
        </w:tabs>
        <w:ind w:left="360" w:hanging="360"/>
      </w:pPr>
    </w:lvl>
  </w:abstractNum>
  <w:abstractNum w:abstractNumId="8">
    <w:nsid w:val="FFFFFF89"/>
    <w:multiLevelType w:val="singleLevel"/>
    <w:tmpl w:val="8758AD02"/>
    <w:styleLink w:val="WWNum5"/>
    <w:lvl w:ilvl="0">
      <w:start w:val="1"/>
      <w:numFmt w:val="bullet"/>
      <w:pStyle w:val="a1"/>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0">
    <w:nsid w:val="00000009"/>
    <w:multiLevelType w:val="multilevel"/>
    <w:tmpl w:val="00000009"/>
    <w:styleLink w:val="WWNum4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1">
    <w:nsid w:val="00000012"/>
    <w:multiLevelType w:val="multilevel"/>
    <w:tmpl w:val="00000012"/>
    <w:styleLink w:val="WWNum5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4BC58A5"/>
    <w:multiLevelType w:val="hybridMultilevel"/>
    <w:tmpl w:val="F7FAF7A2"/>
    <w:styleLink w:val="WWNum3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0CBE0BC3"/>
    <w:multiLevelType w:val="multilevel"/>
    <w:tmpl w:val="A2BED852"/>
    <w:name w:val="WW8Num2"/>
    <w:lvl w:ilvl="0">
      <w:start w:val="1"/>
      <w:numFmt w:val="decimal"/>
      <w:lvlText w:val="18.%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1">
      <w:start w:val="18"/>
      <w:numFmt w:val="decimal"/>
      <w:lvlText w:val="%2."/>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2">
      <w:start w:val="1"/>
      <w:numFmt w:val="decimal"/>
      <w:lvlText w:val="%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3">
      <w:numFmt w:val="decimal"/>
      <w:lvlText w:val=""/>
      <w:lvlJc w:val="left"/>
      <w:pPr>
        <w:ind w:left="0" w:firstLine="0"/>
      </w:pPr>
      <w:rPr>
        <w:rFonts w:cs="Times New Roman" w:hint="default"/>
      </w:rPr>
    </w:lvl>
    <w:lvl w:ilvl="4">
      <w:numFmt w:val="decimal"/>
      <w:lvlText w:val=""/>
      <w:lvlJc w:val="left"/>
      <w:pPr>
        <w:ind w:left="0" w:firstLine="0"/>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14">
    <w:nsid w:val="1E0967C9"/>
    <w:multiLevelType w:val="multilevel"/>
    <w:tmpl w:val="6E763512"/>
    <w:lvl w:ilvl="0">
      <w:start w:val="1"/>
      <w:numFmt w:val="decimal"/>
      <w:pStyle w:val="a2"/>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nsid w:val="1E7E04D5"/>
    <w:multiLevelType w:val="singleLevel"/>
    <w:tmpl w:val="D34A6FD8"/>
    <w:lvl w:ilvl="0">
      <w:start w:val="1"/>
      <w:numFmt w:val="decimal"/>
      <w:pStyle w:val="31"/>
      <w:lvlText w:val="%1."/>
      <w:lvlJc w:val="left"/>
      <w:pPr>
        <w:tabs>
          <w:tab w:val="num" w:pos="360"/>
        </w:tabs>
        <w:ind w:left="360" w:hanging="360"/>
      </w:pPr>
    </w:lvl>
  </w:abstractNum>
  <w:abstractNum w:abstractNumId="16">
    <w:nsid w:val="1FCC1FC6"/>
    <w:multiLevelType w:val="multilevel"/>
    <w:tmpl w:val="3394073A"/>
    <w:styleLink w:val="WWNum3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nsid w:val="2E982F85"/>
    <w:multiLevelType w:val="multilevel"/>
    <w:tmpl w:val="67B608BE"/>
    <w:styleLink w:val="WWNum511"/>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8">
    <w:nsid w:val="321A5E2D"/>
    <w:multiLevelType w:val="multilevel"/>
    <w:tmpl w:val="40186CDC"/>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nsid w:val="32F0644D"/>
    <w:multiLevelType w:val="multilevel"/>
    <w:tmpl w:val="4EF09D64"/>
    <w:styleLink w:val="WWNum5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nsid w:val="450D39E0"/>
    <w:multiLevelType w:val="hybridMultilevel"/>
    <w:tmpl w:val="4AC6F44C"/>
    <w:styleLink w:val="WWNum411"/>
    <w:lvl w:ilvl="0" w:tplc="5F9A12B0">
      <w:start w:val="4"/>
      <w:numFmt w:val="decimal"/>
      <w:lvlText w:val="%1."/>
      <w:lvlJc w:val="left"/>
      <w:pPr>
        <w:tabs>
          <w:tab w:val="num" w:pos="1860"/>
        </w:tabs>
        <w:ind w:left="1860" w:hanging="11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1">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2"/>
      <w:lvlText w:val="%1.%2.%3"/>
      <w:lvlJc w:val="left"/>
      <w:pPr>
        <w:tabs>
          <w:tab w:val="num" w:pos="862"/>
        </w:tabs>
        <w:ind w:left="862" w:hanging="720"/>
      </w:pPr>
      <w:rPr>
        <w:rFonts w:hint="default"/>
      </w:rPr>
    </w:lvl>
    <w:lvl w:ilvl="3">
      <w:start w:val="1"/>
      <w:numFmt w:val="decimal"/>
      <w:pStyle w:val="41"/>
      <w:lvlText w:val="%1.%2.%3.%4"/>
      <w:lvlJc w:val="left"/>
      <w:pPr>
        <w:tabs>
          <w:tab w:val="num" w:pos="2124"/>
        </w:tabs>
        <w:ind w:left="2124" w:hanging="864"/>
      </w:pPr>
      <w:rPr>
        <w:rFonts w:hint="default"/>
      </w:rPr>
    </w:lvl>
    <w:lvl w:ilvl="4">
      <w:start w:val="1"/>
      <w:numFmt w:val="decimal"/>
      <w:pStyle w:val="51"/>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2">
    <w:nsid w:val="50EF3766"/>
    <w:multiLevelType w:val="multilevel"/>
    <w:tmpl w:val="1CD46B9A"/>
    <w:styleLink w:val="WWNum4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nsid w:val="58A46562"/>
    <w:multiLevelType w:val="multilevel"/>
    <w:tmpl w:val="363AB1DC"/>
    <w:styleLink w:val="WWNum3"/>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4">
    <w:nsid w:val="65FD71E9"/>
    <w:multiLevelType w:val="hybridMultilevel"/>
    <w:tmpl w:val="1F7AD83A"/>
    <w:lvl w:ilvl="0" w:tplc="BEC40740">
      <w:start w:val="1"/>
      <w:numFmt w:val="decimal"/>
      <w:lvlText w:val="%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66B74C6F"/>
    <w:multiLevelType w:val="hybridMultilevel"/>
    <w:tmpl w:val="62803BA4"/>
    <w:styleLink w:val="WWNum4"/>
    <w:lvl w:ilvl="0" w:tplc="D97C0848">
      <w:start w:val="1"/>
      <w:numFmt w:val="decimal"/>
      <w:lvlText w:val="%1."/>
      <w:lvlJc w:val="left"/>
      <w:pPr>
        <w:ind w:left="720" w:hanging="360"/>
      </w:pPr>
      <w:rPr>
        <w:rFonts w:hint="default"/>
      </w:rPr>
    </w:lvl>
    <w:lvl w:ilvl="1" w:tplc="0332E568" w:tentative="1">
      <w:start w:val="1"/>
      <w:numFmt w:val="lowerLetter"/>
      <w:lvlText w:val="%2."/>
      <w:lvlJc w:val="left"/>
      <w:pPr>
        <w:ind w:left="1440" w:hanging="360"/>
      </w:pPr>
    </w:lvl>
    <w:lvl w:ilvl="2" w:tplc="866C5D40" w:tentative="1">
      <w:start w:val="1"/>
      <w:numFmt w:val="lowerRoman"/>
      <w:lvlText w:val="%3."/>
      <w:lvlJc w:val="right"/>
      <w:pPr>
        <w:ind w:left="2160" w:hanging="180"/>
      </w:pPr>
    </w:lvl>
    <w:lvl w:ilvl="3" w:tplc="C4381682" w:tentative="1">
      <w:start w:val="1"/>
      <w:numFmt w:val="decimal"/>
      <w:lvlText w:val="%4."/>
      <w:lvlJc w:val="left"/>
      <w:pPr>
        <w:ind w:left="2880" w:hanging="360"/>
      </w:pPr>
    </w:lvl>
    <w:lvl w:ilvl="4" w:tplc="C6345038" w:tentative="1">
      <w:start w:val="1"/>
      <w:numFmt w:val="lowerLetter"/>
      <w:lvlText w:val="%5."/>
      <w:lvlJc w:val="left"/>
      <w:pPr>
        <w:ind w:left="3600" w:hanging="360"/>
      </w:pPr>
    </w:lvl>
    <w:lvl w:ilvl="5" w:tplc="FDC875D6" w:tentative="1">
      <w:start w:val="1"/>
      <w:numFmt w:val="lowerRoman"/>
      <w:lvlText w:val="%6."/>
      <w:lvlJc w:val="right"/>
      <w:pPr>
        <w:ind w:left="4320" w:hanging="180"/>
      </w:pPr>
    </w:lvl>
    <w:lvl w:ilvl="6" w:tplc="36804C4E" w:tentative="1">
      <w:start w:val="1"/>
      <w:numFmt w:val="decimal"/>
      <w:lvlText w:val="%7."/>
      <w:lvlJc w:val="left"/>
      <w:pPr>
        <w:ind w:left="5040" w:hanging="360"/>
      </w:pPr>
    </w:lvl>
    <w:lvl w:ilvl="7" w:tplc="B31EFD6C" w:tentative="1">
      <w:start w:val="1"/>
      <w:numFmt w:val="lowerLetter"/>
      <w:lvlText w:val="%8."/>
      <w:lvlJc w:val="left"/>
      <w:pPr>
        <w:ind w:left="5760" w:hanging="360"/>
      </w:pPr>
    </w:lvl>
    <w:lvl w:ilvl="8" w:tplc="E5048F80" w:tentative="1">
      <w:start w:val="1"/>
      <w:numFmt w:val="lowerRoman"/>
      <w:lvlText w:val="%9."/>
      <w:lvlJc w:val="right"/>
      <w:pPr>
        <w:ind w:left="6480" w:hanging="180"/>
      </w:pPr>
    </w:lvl>
  </w:abstractNum>
  <w:abstractNum w:abstractNumId="26">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3"/>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20"/>
  </w:num>
  <w:num w:numId="3">
    <w:abstractNumId w:val="17"/>
  </w:num>
  <w:num w:numId="4">
    <w:abstractNumId w:val="10"/>
  </w:num>
  <w:num w:numId="5">
    <w:abstractNumId w:val="11"/>
  </w:num>
  <w:num w:numId="6">
    <w:abstractNumId w:val="21"/>
  </w:num>
  <w:num w:numId="7">
    <w:abstractNumId w:val="6"/>
  </w:num>
  <w:num w:numId="8">
    <w:abstractNumId w:val="5"/>
  </w:num>
  <w:num w:numId="9">
    <w:abstractNumId w:val="4"/>
  </w:num>
  <w:num w:numId="10">
    <w:abstractNumId w:val="3"/>
  </w:num>
  <w:num w:numId="11">
    <w:abstractNumId w:val="7"/>
  </w:num>
  <w:num w:numId="12">
    <w:abstractNumId w:val="2"/>
  </w:num>
  <w:num w:numId="13">
    <w:abstractNumId w:val="1"/>
  </w:num>
  <w:num w:numId="14">
    <w:abstractNumId w:val="0"/>
  </w:num>
  <w:num w:numId="15">
    <w:abstractNumId w:val="26"/>
  </w:num>
  <w:num w:numId="16">
    <w:abstractNumId w:val="23"/>
  </w:num>
  <w:num w:numId="17">
    <w:abstractNumId w:val="25"/>
  </w:num>
  <w:num w:numId="18">
    <w:abstractNumId w:val="8"/>
  </w:num>
  <w:num w:numId="19">
    <w:abstractNumId w:val="14"/>
  </w:num>
  <w:num w:numId="20">
    <w:abstractNumId w:val="15"/>
  </w:num>
  <w:num w:numId="21">
    <w:abstractNumId w:val="18"/>
  </w:num>
  <w:num w:numId="22">
    <w:abstractNumId w:val="16"/>
  </w:num>
  <w:num w:numId="23">
    <w:abstractNumId w:val="22"/>
  </w:num>
  <w:num w:numId="24">
    <w:abstractNumId w:val="19"/>
  </w:num>
  <w:num w:numId="25">
    <w:abstractNumId w:val="9"/>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566A"/>
    <w:rsid w:val="00005E3E"/>
    <w:rsid w:val="00011A3E"/>
    <w:rsid w:val="00011B0E"/>
    <w:rsid w:val="00012661"/>
    <w:rsid w:val="0001318C"/>
    <w:rsid w:val="00013DAE"/>
    <w:rsid w:val="00014296"/>
    <w:rsid w:val="00014643"/>
    <w:rsid w:val="00014D26"/>
    <w:rsid w:val="00017B38"/>
    <w:rsid w:val="00020444"/>
    <w:rsid w:val="0002044E"/>
    <w:rsid w:val="0002368E"/>
    <w:rsid w:val="000239B4"/>
    <w:rsid w:val="00023F6D"/>
    <w:rsid w:val="00025380"/>
    <w:rsid w:val="00026091"/>
    <w:rsid w:val="00027B73"/>
    <w:rsid w:val="00030EC9"/>
    <w:rsid w:val="00031D44"/>
    <w:rsid w:val="000331EE"/>
    <w:rsid w:val="00033DD3"/>
    <w:rsid w:val="00035378"/>
    <w:rsid w:val="00037547"/>
    <w:rsid w:val="00037B9F"/>
    <w:rsid w:val="00041E35"/>
    <w:rsid w:val="0004400E"/>
    <w:rsid w:val="00044648"/>
    <w:rsid w:val="0005390D"/>
    <w:rsid w:val="00053A02"/>
    <w:rsid w:val="000542B7"/>
    <w:rsid w:val="000569EE"/>
    <w:rsid w:val="00057F28"/>
    <w:rsid w:val="00061085"/>
    <w:rsid w:val="00064874"/>
    <w:rsid w:val="000668FA"/>
    <w:rsid w:val="00074266"/>
    <w:rsid w:val="0008024D"/>
    <w:rsid w:val="00081599"/>
    <w:rsid w:val="00082036"/>
    <w:rsid w:val="00086373"/>
    <w:rsid w:val="0008700F"/>
    <w:rsid w:val="0008742B"/>
    <w:rsid w:val="00087878"/>
    <w:rsid w:val="00087AC8"/>
    <w:rsid w:val="00090BE9"/>
    <w:rsid w:val="000919B0"/>
    <w:rsid w:val="00093104"/>
    <w:rsid w:val="00093B2D"/>
    <w:rsid w:val="00093F28"/>
    <w:rsid w:val="00095138"/>
    <w:rsid w:val="00097F7E"/>
    <w:rsid w:val="000A2002"/>
    <w:rsid w:val="000A2490"/>
    <w:rsid w:val="000A42F1"/>
    <w:rsid w:val="000A5AA1"/>
    <w:rsid w:val="000A5DB3"/>
    <w:rsid w:val="000A7129"/>
    <w:rsid w:val="000A7879"/>
    <w:rsid w:val="000A78F7"/>
    <w:rsid w:val="000B1853"/>
    <w:rsid w:val="000B3F26"/>
    <w:rsid w:val="000B5607"/>
    <w:rsid w:val="000B5F42"/>
    <w:rsid w:val="000B6314"/>
    <w:rsid w:val="000B718A"/>
    <w:rsid w:val="000C1FD7"/>
    <w:rsid w:val="000C3A5A"/>
    <w:rsid w:val="000C3FB5"/>
    <w:rsid w:val="000C48EC"/>
    <w:rsid w:val="000C5A32"/>
    <w:rsid w:val="000C62E3"/>
    <w:rsid w:val="000C6F06"/>
    <w:rsid w:val="000D1CE1"/>
    <w:rsid w:val="000D2284"/>
    <w:rsid w:val="000D5419"/>
    <w:rsid w:val="000D585D"/>
    <w:rsid w:val="000D59AC"/>
    <w:rsid w:val="000D5F71"/>
    <w:rsid w:val="000D69F7"/>
    <w:rsid w:val="000D6AF1"/>
    <w:rsid w:val="000D74B6"/>
    <w:rsid w:val="000E0875"/>
    <w:rsid w:val="000F0C38"/>
    <w:rsid w:val="000F127E"/>
    <w:rsid w:val="000F21A8"/>
    <w:rsid w:val="000F24EC"/>
    <w:rsid w:val="000F32FB"/>
    <w:rsid w:val="000F39CC"/>
    <w:rsid w:val="000F5605"/>
    <w:rsid w:val="000F7327"/>
    <w:rsid w:val="00100785"/>
    <w:rsid w:val="00103012"/>
    <w:rsid w:val="001031FC"/>
    <w:rsid w:val="00105D8E"/>
    <w:rsid w:val="00107296"/>
    <w:rsid w:val="0010736C"/>
    <w:rsid w:val="00107523"/>
    <w:rsid w:val="001112A2"/>
    <w:rsid w:val="001125E2"/>
    <w:rsid w:val="00114009"/>
    <w:rsid w:val="001146A5"/>
    <w:rsid w:val="00115E76"/>
    <w:rsid w:val="00120282"/>
    <w:rsid w:val="00122EF1"/>
    <w:rsid w:val="001245E2"/>
    <w:rsid w:val="001277EA"/>
    <w:rsid w:val="00127F8B"/>
    <w:rsid w:val="0013052D"/>
    <w:rsid w:val="00131AC1"/>
    <w:rsid w:val="00131D2B"/>
    <w:rsid w:val="00134908"/>
    <w:rsid w:val="001362D2"/>
    <w:rsid w:val="0014153F"/>
    <w:rsid w:val="00144CE4"/>
    <w:rsid w:val="0015581A"/>
    <w:rsid w:val="00155B05"/>
    <w:rsid w:val="001566BC"/>
    <w:rsid w:val="00161DA8"/>
    <w:rsid w:val="00163A5B"/>
    <w:rsid w:val="00163EB5"/>
    <w:rsid w:val="00164A11"/>
    <w:rsid w:val="001652E2"/>
    <w:rsid w:val="00166588"/>
    <w:rsid w:val="00170359"/>
    <w:rsid w:val="00172AF0"/>
    <w:rsid w:val="00173263"/>
    <w:rsid w:val="00173CD4"/>
    <w:rsid w:val="00176317"/>
    <w:rsid w:val="0017669F"/>
    <w:rsid w:val="00177543"/>
    <w:rsid w:val="00177C61"/>
    <w:rsid w:val="001810AC"/>
    <w:rsid w:val="0018378F"/>
    <w:rsid w:val="001853BD"/>
    <w:rsid w:val="0018614F"/>
    <w:rsid w:val="00187BBC"/>
    <w:rsid w:val="00192292"/>
    <w:rsid w:val="00193129"/>
    <w:rsid w:val="001941A2"/>
    <w:rsid w:val="00194318"/>
    <w:rsid w:val="0019449A"/>
    <w:rsid w:val="00194C77"/>
    <w:rsid w:val="0019766E"/>
    <w:rsid w:val="00197CF0"/>
    <w:rsid w:val="00197FA6"/>
    <w:rsid w:val="001A0C23"/>
    <w:rsid w:val="001A379E"/>
    <w:rsid w:val="001A54A7"/>
    <w:rsid w:val="001A5D1A"/>
    <w:rsid w:val="001A697F"/>
    <w:rsid w:val="001A6CD0"/>
    <w:rsid w:val="001A7806"/>
    <w:rsid w:val="001A7C1A"/>
    <w:rsid w:val="001B0ADE"/>
    <w:rsid w:val="001B12BA"/>
    <w:rsid w:val="001B15A6"/>
    <w:rsid w:val="001B2ABD"/>
    <w:rsid w:val="001B3EA9"/>
    <w:rsid w:val="001C2C6B"/>
    <w:rsid w:val="001C380D"/>
    <w:rsid w:val="001C3B5C"/>
    <w:rsid w:val="001C3B82"/>
    <w:rsid w:val="001C3BE7"/>
    <w:rsid w:val="001C3DBD"/>
    <w:rsid w:val="001C4D8C"/>
    <w:rsid w:val="001C5D9F"/>
    <w:rsid w:val="001C64AD"/>
    <w:rsid w:val="001D007D"/>
    <w:rsid w:val="001D2C8A"/>
    <w:rsid w:val="001D475F"/>
    <w:rsid w:val="001D4C21"/>
    <w:rsid w:val="001D6157"/>
    <w:rsid w:val="001E03BB"/>
    <w:rsid w:val="001E09BD"/>
    <w:rsid w:val="001E0D0A"/>
    <w:rsid w:val="001E59C7"/>
    <w:rsid w:val="001E74CE"/>
    <w:rsid w:val="001E7ED2"/>
    <w:rsid w:val="001F1591"/>
    <w:rsid w:val="001F1814"/>
    <w:rsid w:val="001F2D69"/>
    <w:rsid w:val="001F3759"/>
    <w:rsid w:val="002014B8"/>
    <w:rsid w:val="0020270D"/>
    <w:rsid w:val="00203D77"/>
    <w:rsid w:val="0020591A"/>
    <w:rsid w:val="00206057"/>
    <w:rsid w:val="00206B73"/>
    <w:rsid w:val="0021214C"/>
    <w:rsid w:val="00213348"/>
    <w:rsid w:val="00214DBB"/>
    <w:rsid w:val="0021558E"/>
    <w:rsid w:val="00216BB6"/>
    <w:rsid w:val="002201EA"/>
    <w:rsid w:val="002257E3"/>
    <w:rsid w:val="00225967"/>
    <w:rsid w:val="00225B6F"/>
    <w:rsid w:val="00225F05"/>
    <w:rsid w:val="0022615F"/>
    <w:rsid w:val="00230370"/>
    <w:rsid w:val="00233ED4"/>
    <w:rsid w:val="002348DC"/>
    <w:rsid w:val="00234DA9"/>
    <w:rsid w:val="002378E7"/>
    <w:rsid w:val="00242351"/>
    <w:rsid w:val="00245FA4"/>
    <w:rsid w:val="00246034"/>
    <w:rsid w:val="00246698"/>
    <w:rsid w:val="00246BC7"/>
    <w:rsid w:val="00247417"/>
    <w:rsid w:val="00247717"/>
    <w:rsid w:val="00250616"/>
    <w:rsid w:val="002520E3"/>
    <w:rsid w:val="00253DE0"/>
    <w:rsid w:val="00255875"/>
    <w:rsid w:val="00255ED3"/>
    <w:rsid w:val="00257268"/>
    <w:rsid w:val="002600C4"/>
    <w:rsid w:val="00266C0C"/>
    <w:rsid w:val="00266E3C"/>
    <w:rsid w:val="002715A7"/>
    <w:rsid w:val="00272606"/>
    <w:rsid w:val="00272BD3"/>
    <w:rsid w:val="00273A93"/>
    <w:rsid w:val="002749E0"/>
    <w:rsid w:val="002779C4"/>
    <w:rsid w:val="00284C3B"/>
    <w:rsid w:val="00285382"/>
    <w:rsid w:val="002902FE"/>
    <w:rsid w:val="002912FF"/>
    <w:rsid w:val="00292C11"/>
    <w:rsid w:val="002931A3"/>
    <w:rsid w:val="00293F5A"/>
    <w:rsid w:val="002968C5"/>
    <w:rsid w:val="00296E5D"/>
    <w:rsid w:val="002A077E"/>
    <w:rsid w:val="002A5321"/>
    <w:rsid w:val="002A7D15"/>
    <w:rsid w:val="002A7F9A"/>
    <w:rsid w:val="002B0C91"/>
    <w:rsid w:val="002B15B4"/>
    <w:rsid w:val="002B1818"/>
    <w:rsid w:val="002B3F7C"/>
    <w:rsid w:val="002B47BD"/>
    <w:rsid w:val="002B51A1"/>
    <w:rsid w:val="002B5FEE"/>
    <w:rsid w:val="002B710A"/>
    <w:rsid w:val="002C00DE"/>
    <w:rsid w:val="002C03BC"/>
    <w:rsid w:val="002C0665"/>
    <w:rsid w:val="002C0D3D"/>
    <w:rsid w:val="002C13F0"/>
    <w:rsid w:val="002C1DE4"/>
    <w:rsid w:val="002C21A0"/>
    <w:rsid w:val="002C6067"/>
    <w:rsid w:val="002C6262"/>
    <w:rsid w:val="002C689F"/>
    <w:rsid w:val="002C79ED"/>
    <w:rsid w:val="002D46CF"/>
    <w:rsid w:val="002D63C6"/>
    <w:rsid w:val="002D73BD"/>
    <w:rsid w:val="002E01FA"/>
    <w:rsid w:val="002E07E7"/>
    <w:rsid w:val="002E0937"/>
    <w:rsid w:val="002E5A85"/>
    <w:rsid w:val="002F42A7"/>
    <w:rsid w:val="002F46B0"/>
    <w:rsid w:val="0030048A"/>
    <w:rsid w:val="003019DD"/>
    <w:rsid w:val="00301A9F"/>
    <w:rsid w:val="003047CE"/>
    <w:rsid w:val="00304B29"/>
    <w:rsid w:val="00306948"/>
    <w:rsid w:val="003100B6"/>
    <w:rsid w:val="00310FF7"/>
    <w:rsid w:val="00320160"/>
    <w:rsid w:val="003217D6"/>
    <w:rsid w:val="003233B2"/>
    <w:rsid w:val="00324CD6"/>
    <w:rsid w:val="00326ACA"/>
    <w:rsid w:val="00327455"/>
    <w:rsid w:val="0032785E"/>
    <w:rsid w:val="003300A4"/>
    <w:rsid w:val="00330DAF"/>
    <w:rsid w:val="0033211C"/>
    <w:rsid w:val="00335F3C"/>
    <w:rsid w:val="00336359"/>
    <w:rsid w:val="00337245"/>
    <w:rsid w:val="003402D5"/>
    <w:rsid w:val="00340CAD"/>
    <w:rsid w:val="00340D5E"/>
    <w:rsid w:val="00341EEF"/>
    <w:rsid w:val="00342B04"/>
    <w:rsid w:val="0034377A"/>
    <w:rsid w:val="00343C47"/>
    <w:rsid w:val="0034404D"/>
    <w:rsid w:val="00344D11"/>
    <w:rsid w:val="00344F16"/>
    <w:rsid w:val="00345F8D"/>
    <w:rsid w:val="00347BFD"/>
    <w:rsid w:val="003503BE"/>
    <w:rsid w:val="00350BE8"/>
    <w:rsid w:val="0035181E"/>
    <w:rsid w:val="00351CE9"/>
    <w:rsid w:val="003529CD"/>
    <w:rsid w:val="00355422"/>
    <w:rsid w:val="0035544A"/>
    <w:rsid w:val="003554F5"/>
    <w:rsid w:val="00356005"/>
    <w:rsid w:val="003610EE"/>
    <w:rsid w:val="003619E4"/>
    <w:rsid w:val="0036542B"/>
    <w:rsid w:val="00365D18"/>
    <w:rsid w:val="00367F0C"/>
    <w:rsid w:val="00370009"/>
    <w:rsid w:val="0037151D"/>
    <w:rsid w:val="00372CE8"/>
    <w:rsid w:val="003754C5"/>
    <w:rsid w:val="003768C0"/>
    <w:rsid w:val="00380877"/>
    <w:rsid w:val="0038123B"/>
    <w:rsid w:val="0038145C"/>
    <w:rsid w:val="00382A70"/>
    <w:rsid w:val="00384E34"/>
    <w:rsid w:val="003850D2"/>
    <w:rsid w:val="003866FF"/>
    <w:rsid w:val="0038688F"/>
    <w:rsid w:val="003869CF"/>
    <w:rsid w:val="00390F37"/>
    <w:rsid w:val="003919EB"/>
    <w:rsid w:val="00391C1B"/>
    <w:rsid w:val="003928A3"/>
    <w:rsid w:val="00393281"/>
    <w:rsid w:val="003939C2"/>
    <w:rsid w:val="00393CCA"/>
    <w:rsid w:val="00395C1E"/>
    <w:rsid w:val="003A0382"/>
    <w:rsid w:val="003A086D"/>
    <w:rsid w:val="003A0B5B"/>
    <w:rsid w:val="003A4809"/>
    <w:rsid w:val="003A56D6"/>
    <w:rsid w:val="003A5876"/>
    <w:rsid w:val="003B04E4"/>
    <w:rsid w:val="003B0DED"/>
    <w:rsid w:val="003B1748"/>
    <w:rsid w:val="003B2647"/>
    <w:rsid w:val="003B3A59"/>
    <w:rsid w:val="003B3F49"/>
    <w:rsid w:val="003B500A"/>
    <w:rsid w:val="003B53B3"/>
    <w:rsid w:val="003B55D9"/>
    <w:rsid w:val="003B74BC"/>
    <w:rsid w:val="003B7A90"/>
    <w:rsid w:val="003B7B81"/>
    <w:rsid w:val="003C1E6A"/>
    <w:rsid w:val="003C2723"/>
    <w:rsid w:val="003C41AF"/>
    <w:rsid w:val="003C4278"/>
    <w:rsid w:val="003C6D02"/>
    <w:rsid w:val="003C6D94"/>
    <w:rsid w:val="003D2F4F"/>
    <w:rsid w:val="003D4037"/>
    <w:rsid w:val="003E06A9"/>
    <w:rsid w:val="003E10BE"/>
    <w:rsid w:val="003E1A51"/>
    <w:rsid w:val="003E1E53"/>
    <w:rsid w:val="003E2C0E"/>
    <w:rsid w:val="003E2D6B"/>
    <w:rsid w:val="003E41EB"/>
    <w:rsid w:val="003E4F3B"/>
    <w:rsid w:val="003E5AA1"/>
    <w:rsid w:val="003E6E44"/>
    <w:rsid w:val="003E6EEB"/>
    <w:rsid w:val="003F1FD6"/>
    <w:rsid w:val="003F34A8"/>
    <w:rsid w:val="003F4996"/>
    <w:rsid w:val="003F7F15"/>
    <w:rsid w:val="00401A67"/>
    <w:rsid w:val="0040624F"/>
    <w:rsid w:val="004077DC"/>
    <w:rsid w:val="004126D9"/>
    <w:rsid w:val="00412B00"/>
    <w:rsid w:val="00414271"/>
    <w:rsid w:val="0041445B"/>
    <w:rsid w:val="004162E0"/>
    <w:rsid w:val="00416E52"/>
    <w:rsid w:val="00417018"/>
    <w:rsid w:val="004172EC"/>
    <w:rsid w:val="00420DA3"/>
    <w:rsid w:val="00420F9E"/>
    <w:rsid w:val="004213BC"/>
    <w:rsid w:val="00422DFA"/>
    <w:rsid w:val="0042358D"/>
    <w:rsid w:val="004259A5"/>
    <w:rsid w:val="0042781D"/>
    <w:rsid w:val="00430556"/>
    <w:rsid w:val="00432CBF"/>
    <w:rsid w:val="004346B8"/>
    <w:rsid w:val="00436278"/>
    <w:rsid w:val="0043691A"/>
    <w:rsid w:val="00436B86"/>
    <w:rsid w:val="00437568"/>
    <w:rsid w:val="00442DAD"/>
    <w:rsid w:val="00446C17"/>
    <w:rsid w:val="004470C2"/>
    <w:rsid w:val="0044755B"/>
    <w:rsid w:val="00450800"/>
    <w:rsid w:val="00450804"/>
    <w:rsid w:val="0045127F"/>
    <w:rsid w:val="004539B6"/>
    <w:rsid w:val="00453E9F"/>
    <w:rsid w:val="00454C98"/>
    <w:rsid w:val="00456146"/>
    <w:rsid w:val="00456D8A"/>
    <w:rsid w:val="004576F1"/>
    <w:rsid w:val="00457B54"/>
    <w:rsid w:val="00460A74"/>
    <w:rsid w:val="00461C19"/>
    <w:rsid w:val="0046346D"/>
    <w:rsid w:val="004639FA"/>
    <w:rsid w:val="00464434"/>
    <w:rsid w:val="004656D6"/>
    <w:rsid w:val="004668EA"/>
    <w:rsid w:val="00466FF8"/>
    <w:rsid w:val="00472EA0"/>
    <w:rsid w:val="0047588C"/>
    <w:rsid w:val="00475932"/>
    <w:rsid w:val="004828E7"/>
    <w:rsid w:val="0048529E"/>
    <w:rsid w:val="004853EB"/>
    <w:rsid w:val="00485EAC"/>
    <w:rsid w:val="004877B1"/>
    <w:rsid w:val="00493D8E"/>
    <w:rsid w:val="00493D96"/>
    <w:rsid w:val="00494596"/>
    <w:rsid w:val="00494E5E"/>
    <w:rsid w:val="0049506F"/>
    <w:rsid w:val="004955F5"/>
    <w:rsid w:val="004965FE"/>
    <w:rsid w:val="004A0DB2"/>
    <w:rsid w:val="004A1A56"/>
    <w:rsid w:val="004A2699"/>
    <w:rsid w:val="004A3329"/>
    <w:rsid w:val="004A5848"/>
    <w:rsid w:val="004A61F2"/>
    <w:rsid w:val="004A683A"/>
    <w:rsid w:val="004A69DC"/>
    <w:rsid w:val="004B12DF"/>
    <w:rsid w:val="004B1666"/>
    <w:rsid w:val="004B1974"/>
    <w:rsid w:val="004B2562"/>
    <w:rsid w:val="004B42E7"/>
    <w:rsid w:val="004B56E8"/>
    <w:rsid w:val="004B5C36"/>
    <w:rsid w:val="004B6AE3"/>
    <w:rsid w:val="004B766B"/>
    <w:rsid w:val="004B775F"/>
    <w:rsid w:val="004C1A9E"/>
    <w:rsid w:val="004C330D"/>
    <w:rsid w:val="004C5EF2"/>
    <w:rsid w:val="004C713A"/>
    <w:rsid w:val="004D2353"/>
    <w:rsid w:val="004D3D07"/>
    <w:rsid w:val="004D5710"/>
    <w:rsid w:val="004D6AB2"/>
    <w:rsid w:val="004E14C4"/>
    <w:rsid w:val="004E39D4"/>
    <w:rsid w:val="004E3C6C"/>
    <w:rsid w:val="004E5698"/>
    <w:rsid w:val="004E6806"/>
    <w:rsid w:val="004F0067"/>
    <w:rsid w:val="004F5346"/>
    <w:rsid w:val="004F588D"/>
    <w:rsid w:val="004F74DD"/>
    <w:rsid w:val="0050071D"/>
    <w:rsid w:val="0050156B"/>
    <w:rsid w:val="00501632"/>
    <w:rsid w:val="00501AFF"/>
    <w:rsid w:val="00502C77"/>
    <w:rsid w:val="00503E75"/>
    <w:rsid w:val="005040AF"/>
    <w:rsid w:val="00505582"/>
    <w:rsid w:val="0051083A"/>
    <w:rsid w:val="00511A63"/>
    <w:rsid w:val="00511DA9"/>
    <w:rsid w:val="00512E3E"/>
    <w:rsid w:val="0051355C"/>
    <w:rsid w:val="00513C91"/>
    <w:rsid w:val="00513FC4"/>
    <w:rsid w:val="00522110"/>
    <w:rsid w:val="00522551"/>
    <w:rsid w:val="00523133"/>
    <w:rsid w:val="00523A02"/>
    <w:rsid w:val="00524A63"/>
    <w:rsid w:val="00525796"/>
    <w:rsid w:val="00526997"/>
    <w:rsid w:val="00526BDF"/>
    <w:rsid w:val="00526C9C"/>
    <w:rsid w:val="0052770A"/>
    <w:rsid w:val="00530EC7"/>
    <w:rsid w:val="00531735"/>
    <w:rsid w:val="00533145"/>
    <w:rsid w:val="00533901"/>
    <w:rsid w:val="0053470F"/>
    <w:rsid w:val="00534DC9"/>
    <w:rsid w:val="00534E38"/>
    <w:rsid w:val="00535C05"/>
    <w:rsid w:val="00537312"/>
    <w:rsid w:val="005422C7"/>
    <w:rsid w:val="0054516C"/>
    <w:rsid w:val="00547DEE"/>
    <w:rsid w:val="00547F62"/>
    <w:rsid w:val="00551734"/>
    <w:rsid w:val="00551D92"/>
    <w:rsid w:val="005521A4"/>
    <w:rsid w:val="00554025"/>
    <w:rsid w:val="005557FD"/>
    <w:rsid w:val="00555D22"/>
    <w:rsid w:val="00556EBD"/>
    <w:rsid w:val="0055714E"/>
    <w:rsid w:val="00557CC0"/>
    <w:rsid w:val="005603E4"/>
    <w:rsid w:val="0056087F"/>
    <w:rsid w:val="00575404"/>
    <w:rsid w:val="00577959"/>
    <w:rsid w:val="00580891"/>
    <w:rsid w:val="005836B3"/>
    <w:rsid w:val="00591703"/>
    <w:rsid w:val="00592EB9"/>
    <w:rsid w:val="00593376"/>
    <w:rsid w:val="00594628"/>
    <w:rsid w:val="005949EA"/>
    <w:rsid w:val="00596983"/>
    <w:rsid w:val="00596E5D"/>
    <w:rsid w:val="0059728D"/>
    <w:rsid w:val="00597D5F"/>
    <w:rsid w:val="005A29EF"/>
    <w:rsid w:val="005A42DC"/>
    <w:rsid w:val="005A65C3"/>
    <w:rsid w:val="005A6F15"/>
    <w:rsid w:val="005A792D"/>
    <w:rsid w:val="005B0028"/>
    <w:rsid w:val="005B1A82"/>
    <w:rsid w:val="005B3AB6"/>
    <w:rsid w:val="005B3D74"/>
    <w:rsid w:val="005B5BEA"/>
    <w:rsid w:val="005B648D"/>
    <w:rsid w:val="005C0283"/>
    <w:rsid w:val="005C17C2"/>
    <w:rsid w:val="005C24F6"/>
    <w:rsid w:val="005C49C6"/>
    <w:rsid w:val="005C4A08"/>
    <w:rsid w:val="005C5F93"/>
    <w:rsid w:val="005C6A89"/>
    <w:rsid w:val="005C6E42"/>
    <w:rsid w:val="005C7C47"/>
    <w:rsid w:val="005D093E"/>
    <w:rsid w:val="005D1B2E"/>
    <w:rsid w:val="005D2884"/>
    <w:rsid w:val="005D32C2"/>
    <w:rsid w:val="005D408C"/>
    <w:rsid w:val="005D4336"/>
    <w:rsid w:val="005D6ED9"/>
    <w:rsid w:val="005E1C88"/>
    <w:rsid w:val="005E5274"/>
    <w:rsid w:val="005F171C"/>
    <w:rsid w:val="005F352D"/>
    <w:rsid w:val="005F4572"/>
    <w:rsid w:val="005F683D"/>
    <w:rsid w:val="006000AC"/>
    <w:rsid w:val="006007E1"/>
    <w:rsid w:val="006018C8"/>
    <w:rsid w:val="0060196A"/>
    <w:rsid w:val="006046A6"/>
    <w:rsid w:val="00604EB9"/>
    <w:rsid w:val="00607425"/>
    <w:rsid w:val="00607F6A"/>
    <w:rsid w:val="006108A2"/>
    <w:rsid w:val="00611DDA"/>
    <w:rsid w:val="00612148"/>
    <w:rsid w:val="00612F5F"/>
    <w:rsid w:val="0061379F"/>
    <w:rsid w:val="00613D12"/>
    <w:rsid w:val="0061466D"/>
    <w:rsid w:val="00617565"/>
    <w:rsid w:val="00617AC4"/>
    <w:rsid w:val="00620A0E"/>
    <w:rsid w:val="00620D0F"/>
    <w:rsid w:val="006227B3"/>
    <w:rsid w:val="00623B64"/>
    <w:rsid w:val="006243CE"/>
    <w:rsid w:val="00625EBA"/>
    <w:rsid w:val="00625EDC"/>
    <w:rsid w:val="006263B3"/>
    <w:rsid w:val="00627817"/>
    <w:rsid w:val="00627AFE"/>
    <w:rsid w:val="00627C0B"/>
    <w:rsid w:val="00630958"/>
    <w:rsid w:val="00631147"/>
    <w:rsid w:val="006316DC"/>
    <w:rsid w:val="00634498"/>
    <w:rsid w:val="00635AB3"/>
    <w:rsid w:val="00641DB0"/>
    <w:rsid w:val="00643632"/>
    <w:rsid w:val="00643796"/>
    <w:rsid w:val="006446A4"/>
    <w:rsid w:val="006451AA"/>
    <w:rsid w:val="006452D9"/>
    <w:rsid w:val="00645A5C"/>
    <w:rsid w:val="00646DCD"/>
    <w:rsid w:val="00647788"/>
    <w:rsid w:val="00647F32"/>
    <w:rsid w:val="006543AF"/>
    <w:rsid w:val="00655BC0"/>
    <w:rsid w:val="0065659F"/>
    <w:rsid w:val="00656D19"/>
    <w:rsid w:val="0065712B"/>
    <w:rsid w:val="00657B2F"/>
    <w:rsid w:val="006617F5"/>
    <w:rsid w:val="00661BB1"/>
    <w:rsid w:val="00662781"/>
    <w:rsid w:val="00663846"/>
    <w:rsid w:val="00663ADB"/>
    <w:rsid w:val="006641EF"/>
    <w:rsid w:val="00664331"/>
    <w:rsid w:val="00672246"/>
    <w:rsid w:val="0067251D"/>
    <w:rsid w:val="0067271E"/>
    <w:rsid w:val="00673DBE"/>
    <w:rsid w:val="0067537C"/>
    <w:rsid w:val="00675D93"/>
    <w:rsid w:val="00677BB3"/>
    <w:rsid w:val="00683A94"/>
    <w:rsid w:val="00683E9B"/>
    <w:rsid w:val="00685527"/>
    <w:rsid w:val="0069065A"/>
    <w:rsid w:val="00690AAB"/>
    <w:rsid w:val="00695A2C"/>
    <w:rsid w:val="00695AC7"/>
    <w:rsid w:val="00695B0B"/>
    <w:rsid w:val="00696E80"/>
    <w:rsid w:val="006972F2"/>
    <w:rsid w:val="006A1971"/>
    <w:rsid w:val="006A2769"/>
    <w:rsid w:val="006A3150"/>
    <w:rsid w:val="006A341B"/>
    <w:rsid w:val="006A42F0"/>
    <w:rsid w:val="006A6D4F"/>
    <w:rsid w:val="006A6D8E"/>
    <w:rsid w:val="006A6EFD"/>
    <w:rsid w:val="006B04FD"/>
    <w:rsid w:val="006B2EEB"/>
    <w:rsid w:val="006B2F59"/>
    <w:rsid w:val="006B3F03"/>
    <w:rsid w:val="006B5054"/>
    <w:rsid w:val="006B65FB"/>
    <w:rsid w:val="006C0E09"/>
    <w:rsid w:val="006C307B"/>
    <w:rsid w:val="006C7640"/>
    <w:rsid w:val="006D5122"/>
    <w:rsid w:val="006D5C24"/>
    <w:rsid w:val="006E063A"/>
    <w:rsid w:val="006E089F"/>
    <w:rsid w:val="006E1370"/>
    <w:rsid w:val="006E16E8"/>
    <w:rsid w:val="006E17A4"/>
    <w:rsid w:val="006E2C04"/>
    <w:rsid w:val="006E31C6"/>
    <w:rsid w:val="006E434F"/>
    <w:rsid w:val="006E5849"/>
    <w:rsid w:val="006E7A8A"/>
    <w:rsid w:val="006F0730"/>
    <w:rsid w:val="006F11A2"/>
    <w:rsid w:val="006F1F8E"/>
    <w:rsid w:val="006F2BD8"/>
    <w:rsid w:val="006F684B"/>
    <w:rsid w:val="006F7C12"/>
    <w:rsid w:val="007026E5"/>
    <w:rsid w:val="007074B5"/>
    <w:rsid w:val="007078DA"/>
    <w:rsid w:val="007115EF"/>
    <w:rsid w:val="00713444"/>
    <w:rsid w:val="00715160"/>
    <w:rsid w:val="00721F51"/>
    <w:rsid w:val="0072232E"/>
    <w:rsid w:val="0072285B"/>
    <w:rsid w:val="00724216"/>
    <w:rsid w:val="0072518C"/>
    <w:rsid w:val="007251F4"/>
    <w:rsid w:val="00725D2D"/>
    <w:rsid w:val="007262E4"/>
    <w:rsid w:val="00726543"/>
    <w:rsid w:val="00726E6E"/>
    <w:rsid w:val="00726F55"/>
    <w:rsid w:val="007303A7"/>
    <w:rsid w:val="00730697"/>
    <w:rsid w:val="0073326C"/>
    <w:rsid w:val="00735A1F"/>
    <w:rsid w:val="007365E1"/>
    <w:rsid w:val="00737188"/>
    <w:rsid w:val="007400AF"/>
    <w:rsid w:val="007405CB"/>
    <w:rsid w:val="007409BA"/>
    <w:rsid w:val="00740CFA"/>
    <w:rsid w:val="00741D16"/>
    <w:rsid w:val="007431AA"/>
    <w:rsid w:val="00743236"/>
    <w:rsid w:val="0074438C"/>
    <w:rsid w:val="00746596"/>
    <w:rsid w:val="00746CAB"/>
    <w:rsid w:val="007508CE"/>
    <w:rsid w:val="00750CBB"/>
    <w:rsid w:val="00751E8F"/>
    <w:rsid w:val="007527AD"/>
    <w:rsid w:val="007533B6"/>
    <w:rsid w:val="007616D5"/>
    <w:rsid w:val="00761D73"/>
    <w:rsid w:val="00761DDC"/>
    <w:rsid w:val="00762E55"/>
    <w:rsid w:val="00762FFF"/>
    <w:rsid w:val="0076518B"/>
    <w:rsid w:val="00770329"/>
    <w:rsid w:val="007713DE"/>
    <w:rsid w:val="00771BA9"/>
    <w:rsid w:val="00774660"/>
    <w:rsid w:val="007759F6"/>
    <w:rsid w:val="00780AC7"/>
    <w:rsid w:val="00780DA2"/>
    <w:rsid w:val="00783C8D"/>
    <w:rsid w:val="00784015"/>
    <w:rsid w:val="00784B3F"/>
    <w:rsid w:val="00786B1B"/>
    <w:rsid w:val="00790A85"/>
    <w:rsid w:val="007938F3"/>
    <w:rsid w:val="00793ECB"/>
    <w:rsid w:val="00795362"/>
    <w:rsid w:val="007973E1"/>
    <w:rsid w:val="007975C6"/>
    <w:rsid w:val="007A08C4"/>
    <w:rsid w:val="007A0F5E"/>
    <w:rsid w:val="007A1FFD"/>
    <w:rsid w:val="007A2B3C"/>
    <w:rsid w:val="007A2B53"/>
    <w:rsid w:val="007A310E"/>
    <w:rsid w:val="007A3577"/>
    <w:rsid w:val="007A3593"/>
    <w:rsid w:val="007A41C1"/>
    <w:rsid w:val="007A6028"/>
    <w:rsid w:val="007A6063"/>
    <w:rsid w:val="007A6129"/>
    <w:rsid w:val="007B546B"/>
    <w:rsid w:val="007B5C3E"/>
    <w:rsid w:val="007B6131"/>
    <w:rsid w:val="007C01E7"/>
    <w:rsid w:val="007C066A"/>
    <w:rsid w:val="007C34A1"/>
    <w:rsid w:val="007C44C0"/>
    <w:rsid w:val="007C4E6E"/>
    <w:rsid w:val="007C4E94"/>
    <w:rsid w:val="007C77FC"/>
    <w:rsid w:val="007C7934"/>
    <w:rsid w:val="007D2DAA"/>
    <w:rsid w:val="007D666A"/>
    <w:rsid w:val="007E011A"/>
    <w:rsid w:val="007E0DBB"/>
    <w:rsid w:val="007E1DBE"/>
    <w:rsid w:val="007E4B9A"/>
    <w:rsid w:val="007E504E"/>
    <w:rsid w:val="007E64F1"/>
    <w:rsid w:val="007E65E7"/>
    <w:rsid w:val="007E6CD4"/>
    <w:rsid w:val="007E7549"/>
    <w:rsid w:val="007F0022"/>
    <w:rsid w:val="007F0E98"/>
    <w:rsid w:val="007F155C"/>
    <w:rsid w:val="007F1D5F"/>
    <w:rsid w:val="007F2D7D"/>
    <w:rsid w:val="007F3587"/>
    <w:rsid w:val="007F4C27"/>
    <w:rsid w:val="007F53B9"/>
    <w:rsid w:val="007F5A2E"/>
    <w:rsid w:val="007F7439"/>
    <w:rsid w:val="0080104A"/>
    <w:rsid w:val="00801094"/>
    <w:rsid w:val="008027B4"/>
    <w:rsid w:val="00805D09"/>
    <w:rsid w:val="0080610E"/>
    <w:rsid w:val="00806C6D"/>
    <w:rsid w:val="00806D6E"/>
    <w:rsid w:val="00807BAA"/>
    <w:rsid w:val="00810280"/>
    <w:rsid w:val="00810C54"/>
    <w:rsid w:val="00810F3E"/>
    <w:rsid w:val="00814356"/>
    <w:rsid w:val="00816A1B"/>
    <w:rsid w:val="0082312B"/>
    <w:rsid w:val="00824459"/>
    <w:rsid w:val="00825815"/>
    <w:rsid w:val="00826E73"/>
    <w:rsid w:val="00827356"/>
    <w:rsid w:val="00830E15"/>
    <w:rsid w:val="0083238A"/>
    <w:rsid w:val="008323C9"/>
    <w:rsid w:val="008325AC"/>
    <w:rsid w:val="0083396B"/>
    <w:rsid w:val="00835D56"/>
    <w:rsid w:val="008361E2"/>
    <w:rsid w:val="00840840"/>
    <w:rsid w:val="00841C41"/>
    <w:rsid w:val="0084233E"/>
    <w:rsid w:val="00845BA9"/>
    <w:rsid w:val="00847818"/>
    <w:rsid w:val="008505DC"/>
    <w:rsid w:val="00850CBC"/>
    <w:rsid w:val="0085108B"/>
    <w:rsid w:val="00853387"/>
    <w:rsid w:val="00853BFF"/>
    <w:rsid w:val="008561F8"/>
    <w:rsid w:val="00862220"/>
    <w:rsid w:val="00862424"/>
    <w:rsid w:val="00864ADF"/>
    <w:rsid w:val="00866803"/>
    <w:rsid w:val="00870A31"/>
    <w:rsid w:val="00873311"/>
    <w:rsid w:val="00873453"/>
    <w:rsid w:val="00874232"/>
    <w:rsid w:val="00877DE4"/>
    <w:rsid w:val="008841C1"/>
    <w:rsid w:val="0088564B"/>
    <w:rsid w:val="00885A09"/>
    <w:rsid w:val="0088700E"/>
    <w:rsid w:val="0089065A"/>
    <w:rsid w:val="00890A41"/>
    <w:rsid w:val="00891016"/>
    <w:rsid w:val="00891836"/>
    <w:rsid w:val="00892667"/>
    <w:rsid w:val="00894825"/>
    <w:rsid w:val="008948D1"/>
    <w:rsid w:val="00894B96"/>
    <w:rsid w:val="00896D50"/>
    <w:rsid w:val="008A0F62"/>
    <w:rsid w:val="008A2ABA"/>
    <w:rsid w:val="008A37A7"/>
    <w:rsid w:val="008A3FCB"/>
    <w:rsid w:val="008A5C0B"/>
    <w:rsid w:val="008A5C1A"/>
    <w:rsid w:val="008A61BF"/>
    <w:rsid w:val="008A754A"/>
    <w:rsid w:val="008A7633"/>
    <w:rsid w:val="008B037B"/>
    <w:rsid w:val="008B0AE0"/>
    <w:rsid w:val="008B2A28"/>
    <w:rsid w:val="008C0926"/>
    <w:rsid w:val="008C125B"/>
    <w:rsid w:val="008C386F"/>
    <w:rsid w:val="008C3926"/>
    <w:rsid w:val="008C42C9"/>
    <w:rsid w:val="008C4301"/>
    <w:rsid w:val="008C64C2"/>
    <w:rsid w:val="008C6553"/>
    <w:rsid w:val="008D10DB"/>
    <w:rsid w:val="008D27DB"/>
    <w:rsid w:val="008D3E41"/>
    <w:rsid w:val="008D6B09"/>
    <w:rsid w:val="008E034C"/>
    <w:rsid w:val="008E0984"/>
    <w:rsid w:val="008E0A7C"/>
    <w:rsid w:val="008E2139"/>
    <w:rsid w:val="008E234E"/>
    <w:rsid w:val="008E40C0"/>
    <w:rsid w:val="008E7B66"/>
    <w:rsid w:val="008E7F2D"/>
    <w:rsid w:val="008F0FA6"/>
    <w:rsid w:val="008F2EF0"/>
    <w:rsid w:val="008F5320"/>
    <w:rsid w:val="008F5970"/>
    <w:rsid w:val="008F7797"/>
    <w:rsid w:val="00901B79"/>
    <w:rsid w:val="00901C51"/>
    <w:rsid w:val="009028C1"/>
    <w:rsid w:val="00902A2E"/>
    <w:rsid w:val="00902C43"/>
    <w:rsid w:val="00903137"/>
    <w:rsid w:val="00905560"/>
    <w:rsid w:val="00906D09"/>
    <w:rsid w:val="00910841"/>
    <w:rsid w:val="00910EBA"/>
    <w:rsid w:val="00910FA4"/>
    <w:rsid w:val="0091315E"/>
    <w:rsid w:val="0091347E"/>
    <w:rsid w:val="009140CB"/>
    <w:rsid w:val="00914179"/>
    <w:rsid w:val="00914625"/>
    <w:rsid w:val="0091749B"/>
    <w:rsid w:val="0092092E"/>
    <w:rsid w:val="009210FA"/>
    <w:rsid w:val="00921263"/>
    <w:rsid w:val="009215FF"/>
    <w:rsid w:val="00922C0B"/>
    <w:rsid w:val="0092759E"/>
    <w:rsid w:val="00932093"/>
    <w:rsid w:val="0093241A"/>
    <w:rsid w:val="00933800"/>
    <w:rsid w:val="00934546"/>
    <w:rsid w:val="00934EEA"/>
    <w:rsid w:val="0094025C"/>
    <w:rsid w:val="00940394"/>
    <w:rsid w:val="00940A51"/>
    <w:rsid w:val="00940CC9"/>
    <w:rsid w:val="00942C1A"/>
    <w:rsid w:val="009432D8"/>
    <w:rsid w:val="009446B6"/>
    <w:rsid w:val="00944A66"/>
    <w:rsid w:val="00950388"/>
    <w:rsid w:val="009509C2"/>
    <w:rsid w:val="00950C0D"/>
    <w:rsid w:val="00950C57"/>
    <w:rsid w:val="009527FE"/>
    <w:rsid w:val="00952C72"/>
    <w:rsid w:val="00953984"/>
    <w:rsid w:val="00953E0C"/>
    <w:rsid w:val="00960AE9"/>
    <w:rsid w:val="00962B59"/>
    <w:rsid w:val="00965B73"/>
    <w:rsid w:val="00965EC7"/>
    <w:rsid w:val="009663D1"/>
    <w:rsid w:val="00967340"/>
    <w:rsid w:val="0097005F"/>
    <w:rsid w:val="0097011F"/>
    <w:rsid w:val="00970DC0"/>
    <w:rsid w:val="00972ACF"/>
    <w:rsid w:val="00974417"/>
    <w:rsid w:val="00976A9A"/>
    <w:rsid w:val="009808FE"/>
    <w:rsid w:val="0098109B"/>
    <w:rsid w:val="00982452"/>
    <w:rsid w:val="00983CE8"/>
    <w:rsid w:val="0098596C"/>
    <w:rsid w:val="00985EA6"/>
    <w:rsid w:val="0098658F"/>
    <w:rsid w:val="00987916"/>
    <w:rsid w:val="00990F34"/>
    <w:rsid w:val="009913CF"/>
    <w:rsid w:val="00991561"/>
    <w:rsid w:val="00991A1A"/>
    <w:rsid w:val="00993885"/>
    <w:rsid w:val="009A1F29"/>
    <w:rsid w:val="009A258D"/>
    <w:rsid w:val="009A3585"/>
    <w:rsid w:val="009A5F1E"/>
    <w:rsid w:val="009A6DD7"/>
    <w:rsid w:val="009B1E6C"/>
    <w:rsid w:val="009B249E"/>
    <w:rsid w:val="009B3679"/>
    <w:rsid w:val="009B410D"/>
    <w:rsid w:val="009B4646"/>
    <w:rsid w:val="009B5162"/>
    <w:rsid w:val="009B5FEF"/>
    <w:rsid w:val="009B751B"/>
    <w:rsid w:val="009C05F9"/>
    <w:rsid w:val="009C0857"/>
    <w:rsid w:val="009C1255"/>
    <w:rsid w:val="009C6076"/>
    <w:rsid w:val="009D0FA7"/>
    <w:rsid w:val="009D6C9D"/>
    <w:rsid w:val="009D70B8"/>
    <w:rsid w:val="009D75E9"/>
    <w:rsid w:val="009E6038"/>
    <w:rsid w:val="009E7435"/>
    <w:rsid w:val="009E7A62"/>
    <w:rsid w:val="009F0878"/>
    <w:rsid w:val="009F27E2"/>
    <w:rsid w:val="009F3D84"/>
    <w:rsid w:val="009F4028"/>
    <w:rsid w:val="009F416A"/>
    <w:rsid w:val="009F425A"/>
    <w:rsid w:val="009F49C6"/>
    <w:rsid w:val="009F54BF"/>
    <w:rsid w:val="009F5BEB"/>
    <w:rsid w:val="00A00866"/>
    <w:rsid w:val="00A021B3"/>
    <w:rsid w:val="00A03953"/>
    <w:rsid w:val="00A056CC"/>
    <w:rsid w:val="00A0734F"/>
    <w:rsid w:val="00A110E9"/>
    <w:rsid w:val="00A11C9C"/>
    <w:rsid w:val="00A1206E"/>
    <w:rsid w:val="00A2005C"/>
    <w:rsid w:val="00A2020C"/>
    <w:rsid w:val="00A21496"/>
    <w:rsid w:val="00A2245F"/>
    <w:rsid w:val="00A234EA"/>
    <w:rsid w:val="00A23549"/>
    <w:rsid w:val="00A23CE3"/>
    <w:rsid w:val="00A23D8B"/>
    <w:rsid w:val="00A249EB"/>
    <w:rsid w:val="00A25D17"/>
    <w:rsid w:val="00A31AF0"/>
    <w:rsid w:val="00A31DBD"/>
    <w:rsid w:val="00A31FBA"/>
    <w:rsid w:val="00A33C3A"/>
    <w:rsid w:val="00A35D46"/>
    <w:rsid w:val="00A3722F"/>
    <w:rsid w:val="00A42F39"/>
    <w:rsid w:val="00A501B4"/>
    <w:rsid w:val="00A5041A"/>
    <w:rsid w:val="00A51C7D"/>
    <w:rsid w:val="00A534E7"/>
    <w:rsid w:val="00A536FD"/>
    <w:rsid w:val="00A547D7"/>
    <w:rsid w:val="00A549D7"/>
    <w:rsid w:val="00A5625D"/>
    <w:rsid w:val="00A564D7"/>
    <w:rsid w:val="00A614D1"/>
    <w:rsid w:val="00A61ED3"/>
    <w:rsid w:val="00A627D0"/>
    <w:rsid w:val="00A648ED"/>
    <w:rsid w:val="00A65197"/>
    <w:rsid w:val="00A71406"/>
    <w:rsid w:val="00A733EB"/>
    <w:rsid w:val="00A7408A"/>
    <w:rsid w:val="00A760FA"/>
    <w:rsid w:val="00A76D93"/>
    <w:rsid w:val="00A80D52"/>
    <w:rsid w:val="00A80DC0"/>
    <w:rsid w:val="00A810B0"/>
    <w:rsid w:val="00A838D9"/>
    <w:rsid w:val="00A8456B"/>
    <w:rsid w:val="00A84E2B"/>
    <w:rsid w:val="00A853F3"/>
    <w:rsid w:val="00A8567E"/>
    <w:rsid w:val="00A86CC9"/>
    <w:rsid w:val="00A86D21"/>
    <w:rsid w:val="00A87031"/>
    <w:rsid w:val="00A903E4"/>
    <w:rsid w:val="00A9409E"/>
    <w:rsid w:val="00A94196"/>
    <w:rsid w:val="00A94B75"/>
    <w:rsid w:val="00A95765"/>
    <w:rsid w:val="00AA03B0"/>
    <w:rsid w:val="00AA04BA"/>
    <w:rsid w:val="00AA2017"/>
    <w:rsid w:val="00AA3332"/>
    <w:rsid w:val="00AA3E42"/>
    <w:rsid w:val="00AA3E67"/>
    <w:rsid w:val="00AA610B"/>
    <w:rsid w:val="00AA6379"/>
    <w:rsid w:val="00AA6F82"/>
    <w:rsid w:val="00AB0A84"/>
    <w:rsid w:val="00AB2D9A"/>
    <w:rsid w:val="00AB2FBB"/>
    <w:rsid w:val="00AB34A0"/>
    <w:rsid w:val="00AB3764"/>
    <w:rsid w:val="00AC0E9B"/>
    <w:rsid w:val="00AC219D"/>
    <w:rsid w:val="00AC29AE"/>
    <w:rsid w:val="00AC3919"/>
    <w:rsid w:val="00AC7EC5"/>
    <w:rsid w:val="00AD1E60"/>
    <w:rsid w:val="00AD3450"/>
    <w:rsid w:val="00AD7268"/>
    <w:rsid w:val="00AD7EE0"/>
    <w:rsid w:val="00AE10B0"/>
    <w:rsid w:val="00AE13D4"/>
    <w:rsid w:val="00AE1E50"/>
    <w:rsid w:val="00AE2067"/>
    <w:rsid w:val="00AE2AE7"/>
    <w:rsid w:val="00AE34FF"/>
    <w:rsid w:val="00AE597D"/>
    <w:rsid w:val="00AE7073"/>
    <w:rsid w:val="00AF0083"/>
    <w:rsid w:val="00AF34BF"/>
    <w:rsid w:val="00AF3AC4"/>
    <w:rsid w:val="00AF6490"/>
    <w:rsid w:val="00AF7999"/>
    <w:rsid w:val="00B00082"/>
    <w:rsid w:val="00B00BFA"/>
    <w:rsid w:val="00B00C1E"/>
    <w:rsid w:val="00B014D7"/>
    <w:rsid w:val="00B01BEB"/>
    <w:rsid w:val="00B03821"/>
    <w:rsid w:val="00B03AF8"/>
    <w:rsid w:val="00B03F0B"/>
    <w:rsid w:val="00B04FC8"/>
    <w:rsid w:val="00B0772C"/>
    <w:rsid w:val="00B10D49"/>
    <w:rsid w:val="00B1129C"/>
    <w:rsid w:val="00B133C3"/>
    <w:rsid w:val="00B1409F"/>
    <w:rsid w:val="00B16530"/>
    <w:rsid w:val="00B217FD"/>
    <w:rsid w:val="00B2222A"/>
    <w:rsid w:val="00B22234"/>
    <w:rsid w:val="00B23E4C"/>
    <w:rsid w:val="00B2607E"/>
    <w:rsid w:val="00B2695C"/>
    <w:rsid w:val="00B3010D"/>
    <w:rsid w:val="00B31A90"/>
    <w:rsid w:val="00B31D55"/>
    <w:rsid w:val="00B34259"/>
    <w:rsid w:val="00B35503"/>
    <w:rsid w:val="00B42CE1"/>
    <w:rsid w:val="00B4507E"/>
    <w:rsid w:val="00B45843"/>
    <w:rsid w:val="00B5074F"/>
    <w:rsid w:val="00B50E0B"/>
    <w:rsid w:val="00B515C3"/>
    <w:rsid w:val="00B52634"/>
    <w:rsid w:val="00B55038"/>
    <w:rsid w:val="00B55911"/>
    <w:rsid w:val="00B56573"/>
    <w:rsid w:val="00B60E5D"/>
    <w:rsid w:val="00B63F57"/>
    <w:rsid w:val="00B6600A"/>
    <w:rsid w:val="00B66AC7"/>
    <w:rsid w:val="00B672D7"/>
    <w:rsid w:val="00B73995"/>
    <w:rsid w:val="00B744D4"/>
    <w:rsid w:val="00B75536"/>
    <w:rsid w:val="00B75AA9"/>
    <w:rsid w:val="00B75C3B"/>
    <w:rsid w:val="00B7707E"/>
    <w:rsid w:val="00B77899"/>
    <w:rsid w:val="00B800FF"/>
    <w:rsid w:val="00B80EC4"/>
    <w:rsid w:val="00B82DBA"/>
    <w:rsid w:val="00B8349C"/>
    <w:rsid w:val="00B83EAA"/>
    <w:rsid w:val="00B842C5"/>
    <w:rsid w:val="00B90A7F"/>
    <w:rsid w:val="00B91F6A"/>
    <w:rsid w:val="00B92DC3"/>
    <w:rsid w:val="00B956FC"/>
    <w:rsid w:val="00B95879"/>
    <w:rsid w:val="00B96A6C"/>
    <w:rsid w:val="00B96B55"/>
    <w:rsid w:val="00B97143"/>
    <w:rsid w:val="00B97592"/>
    <w:rsid w:val="00B97B05"/>
    <w:rsid w:val="00B97B5E"/>
    <w:rsid w:val="00BA0D55"/>
    <w:rsid w:val="00BA6C81"/>
    <w:rsid w:val="00BB03E5"/>
    <w:rsid w:val="00BB0796"/>
    <w:rsid w:val="00BB1964"/>
    <w:rsid w:val="00BB40F1"/>
    <w:rsid w:val="00BB4554"/>
    <w:rsid w:val="00BB4D6F"/>
    <w:rsid w:val="00BB5BFE"/>
    <w:rsid w:val="00BC3757"/>
    <w:rsid w:val="00BC68FA"/>
    <w:rsid w:val="00BD0421"/>
    <w:rsid w:val="00BD2FCA"/>
    <w:rsid w:val="00BD4863"/>
    <w:rsid w:val="00BD5996"/>
    <w:rsid w:val="00BD5FA8"/>
    <w:rsid w:val="00BD6AF8"/>
    <w:rsid w:val="00BD777A"/>
    <w:rsid w:val="00BD7DE7"/>
    <w:rsid w:val="00BE0328"/>
    <w:rsid w:val="00BE0B16"/>
    <w:rsid w:val="00BE2092"/>
    <w:rsid w:val="00BE32C6"/>
    <w:rsid w:val="00BE4320"/>
    <w:rsid w:val="00BE65C4"/>
    <w:rsid w:val="00BF1C98"/>
    <w:rsid w:val="00BF57F4"/>
    <w:rsid w:val="00BF69B4"/>
    <w:rsid w:val="00BF6BD1"/>
    <w:rsid w:val="00BF7D16"/>
    <w:rsid w:val="00BF7F48"/>
    <w:rsid w:val="00BF7F64"/>
    <w:rsid w:val="00C01AFA"/>
    <w:rsid w:val="00C0221A"/>
    <w:rsid w:val="00C03EBE"/>
    <w:rsid w:val="00C049E6"/>
    <w:rsid w:val="00C06058"/>
    <w:rsid w:val="00C07B4B"/>
    <w:rsid w:val="00C10DDF"/>
    <w:rsid w:val="00C14FAF"/>
    <w:rsid w:val="00C15467"/>
    <w:rsid w:val="00C15724"/>
    <w:rsid w:val="00C159C9"/>
    <w:rsid w:val="00C22200"/>
    <w:rsid w:val="00C25011"/>
    <w:rsid w:val="00C2508A"/>
    <w:rsid w:val="00C25426"/>
    <w:rsid w:val="00C305D0"/>
    <w:rsid w:val="00C30FD1"/>
    <w:rsid w:val="00C327A2"/>
    <w:rsid w:val="00C327A9"/>
    <w:rsid w:val="00C35A2A"/>
    <w:rsid w:val="00C3700C"/>
    <w:rsid w:val="00C37AA0"/>
    <w:rsid w:val="00C37F9D"/>
    <w:rsid w:val="00C40EF3"/>
    <w:rsid w:val="00C42240"/>
    <w:rsid w:val="00C42C69"/>
    <w:rsid w:val="00C42CD4"/>
    <w:rsid w:val="00C4378A"/>
    <w:rsid w:val="00C445F1"/>
    <w:rsid w:val="00C4621F"/>
    <w:rsid w:val="00C469D0"/>
    <w:rsid w:val="00C47203"/>
    <w:rsid w:val="00C472D9"/>
    <w:rsid w:val="00C47514"/>
    <w:rsid w:val="00C51614"/>
    <w:rsid w:val="00C527D3"/>
    <w:rsid w:val="00C537C2"/>
    <w:rsid w:val="00C571B3"/>
    <w:rsid w:val="00C61681"/>
    <w:rsid w:val="00C634F6"/>
    <w:rsid w:val="00C65384"/>
    <w:rsid w:val="00C71B1A"/>
    <w:rsid w:val="00C7590D"/>
    <w:rsid w:val="00C76924"/>
    <w:rsid w:val="00C77818"/>
    <w:rsid w:val="00C808C4"/>
    <w:rsid w:val="00C80A75"/>
    <w:rsid w:val="00C80E1F"/>
    <w:rsid w:val="00C8252B"/>
    <w:rsid w:val="00C8253F"/>
    <w:rsid w:val="00C82FCE"/>
    <w:rsid w:val="00C840C8"/>
    <w:rsid w:val="00C855A1"/>
    <w:rsid w:val="00C86251"/>
    <w:rsid w:val="00C91C32"/>
    <w:rsid w:val="00C9263B"/>
    <w:rsid w:val="00C94E27"/>
    <w:rsid w:val="00C95E14"/>
    <w:rsid w:val="00C95F84"/>
    <w:rsid w:val="00C96EDE"/>
    <w:rsid w:val="00C97857"/>
    <w:rsid w:val="00C97ADC"/>
    <w:rsid w:val="00C97CA6"/>
    <w:rsid w:val="00CA2243"/>
    <w:rsid w:val="00CA2E05"/>
    <w:rsid w:val="00CA315F"/>
    <w:rsid w:val="00CA490B"/>
    <w:rsid w:val="00CA6827"/>
    <w:rsid w:val="00CA683A"/>
    <w:rsid w:val="00CA738C"/>
    <w:rsid w:val="00CB2367"/>
    <w:rsid w:val="00CB2833"/>
    <w:rsid w:val="00CB3485"/>
    <w:rsid w:val="00CB4300"/>
    <w:rsid w:val="00CB51C4"/>
    <w:rsid w:val="00CB51CE"/>
    <w:rsid w:val="00CB79FE"/>
    <w:rsid w:val="00CC0454"/>
    <w:rsid w:val="00CC211B"/>
    <w:rsid w:val="00CC46E4"/>
    <w:rsid w:val="00CC6DE5"/>
    <w:rsid w:val="00CD07B1"/>
    <w:rsid w:val="00CD154C"/>
    <w:rsid w:val="00CD31C9"/>
    <w:rsid w:val="00CD3A1D"/>
    <w:rsid w:val="00CD561C"/>
    <w:rsid w:val="00CE20C2"/>
    <w:rsid w:val="00CE40B7"/>
    <w:rsid w:val="00CE4971"/>
    <w:rsid w:val="00CE71FB"/>
    <w:rsid w:val="00CE76C6"/>
    <w:rsid w:val="00CE7B3B"/>
    <w:rsid w:val="00CE7FB5"/>
    <w:rsid w:val="00CF0439"/>
    <w:rsid w:val="00CF1CDC"/>
    <w:rsid w:val="00CF212D"/>
    <w:rsid w:val="00CF25E5"/>
    <w:rsid w:val="00CF3E91"/>
    <w:rsid w:val="00CF4339"/>
    <w:rsid w:val="00CF4CE3"/>
    <w:rsid w:val="00CF71D9"/>
    <w:rsid w:val="00CF7AA9"/>
    <w:rsid w:val="00D01334"/>
    <w:rsid w:val="00D02CBB"/>
    <w:rsid w:val="00D043DA"/>
    <w:rsid w:val="00D05A13"/>
    <w:rsid w:val="00D05A51"/>
    <w:rsid w:val="00D06634"/>
    <w:rsid w:val="00D06DA7"/>
    <w:rsid w:val="00D072C7"/>
    <w:rsid w:val="00D11BB9"/>
    <w:rsid w:val="00D11C62"/>
    <w:rsid w:val="00D14041"/>
    <w:rsid w:val="00D150D1"/>
    <w:rsid w:val="00D169D4"/>
    <w:rsid w:val="00D1700D"/>
    <w:rsid w:val="00D204C5"/>
    <w:rsid w:val="00D30563"/>
    <w:rsid w:val="00D31298"/>
    <w:rsid w:val="00D319E7"/>
    <w:rsid w:val="00D34069"/>
    <w:rsid w:val="00D373A1"/>
    <w:rsid w:val="00D37795"/>
    <w:rsid w:val="00D40B77"/>
    <w:rsid w:val="00D44CCB"/>
    <w:rsid w:val="00D513BB"/>
    <w:rsid w:val="00D52405"/>
    <w:rsid w:val="00D52501"/>
    <w:rsid w:val="00D52EBD"/>
    <w:rsid w:val="00D546D2"/>
    <w:rsid w:val="00D55EE1"/>
    <w:rsid w:val="00D6109E"/>
    <w:rsid w:val="00D612BD"/>
    <w:rsid w:val="00D61DC7"/>
    <w:rsid w:val="00D638DC"/>
    <w:rsid w:val="00D6411E"/>
    <w:rsid w:val="00D64297"/>
    <w:rsid w:val="00D64AFC"/>
    <w:rsid w:val="00D64EBD"/>
    <w:rsid w:val="00D64F00"/>
    <w:rsid w:val="00D67AD8"/>
    <w:rsid w:val="00D76742"/>
    <w:rsid w:val="00D77213"/>
    <w:rsid w:val="00D8270A"/>
    <w:rsid w:val="00D8370F"/>
    <w:rsid w:val="00D86CB8"/>
    <w:rsid w:val="00D91DF1"/>
    <w:rsid w:val="00D95301"/>
    <w:rsid w:val="00DA0597"/>
    <w:rsid w:val="00DA13EF"/>
    <w:rsid w:val="00DA4767"/>
    <w:rsid w:val="00DA4C38"/>
    <w:rsid w:val="00DA58F4"/>
    <w:rsid w:val="00DA6164"/>
    <w:rsid w:val="00DA7A11"/>
    <w:rsid w:val="00DA7EDA"/>
    <w:rsid w:val="00DB1A27"/>
    <w:rsid w:val="00DB2690"/>
    <w:rsid w:val="00DB444D"/>
    <w:rsid w:val="00DB5B77"/>
    <w:rsid w:val="00DC23DF"/>
    <w:rsid w:val="00DD0471"/>
    <w:rsid w:val="00DD7429"/>
    <w:rsid w:val="00DE0FE1"/>
    <w:rsid w:val="00DE2EF4"/>
    <w:rsid w:val="00DE35D4"/>
    <w:rsid w:val="00DE3B90"/>
    <w:rsid w:val="00DE3D4C"/>
    <w:rsid w:val="00DE64C0"/>
    <w:rsid w:val="00DE680B"/>
    <w:rsid w:val="00DE6A1E"/>
    <w:rsid w:val="00DF0973"/>
    <w:rsid w:val="00DF0CF6"/>
    <w:rsid w:val="00DF1FB4"/>
    <w:rsid w:val="00DF60FB"/>
    <w:rsid w:val="00DF64CD"/>
    <w:rsid w:val="00DF6DB7"/>
    <w:rsid w:val="00E01C50"/>
    <w:rsid w:val="00E020F8"/>
    <w:rsid w:val="00E02F83"/>
    <w:rsid w:val="00E04D73"/>
    <w:rsid w:val="00E06D52"/>
    <w:rsid w:val="00E10719"/>
    <w:rsid w:val="00E11BC9"/>
    <w:rsid w:val="00E13E91"/>
    <w:rsid w:val="00E13F12"/>
    <w:rsid w:val="00E14729"/>
    <w:rsid w:val="00E159D7"/>
    <w:rsid w:val="00E17D4C"/>
    <w:rsid w:val="00E20300"/>
    <w:rsid w:val="00E21126"/>
    <w:rsid w:val="00E212C6"/>
    <w:rsid w:val="00E2365E"/>
    <w:rsid w:val="00E249D6"/>
    <w:rsid w:val="00E254BB"/>
    <w:rsid w:val="00E3131A"/>
    <w:rsid w:val="00E323F6"/>
    <w:rsid w:val="00E3280E"/>
    <w:rsid w:val="00E3346C"/>
    <w:rsid w:val="00E3455C"/>
    <w:rsid w:val="00E3476F"/>
    <w:rsid w:val="00E34E5D"/>
    <w:rsid w:val="00E3544B"/>
    <w:rsid w:val="00E35CEE"/>
    <w:rsid w:val="00E458CF"/>
    <w:rsid w:val="00E468E8"/>
    <w:rsid w:val="00E50557"/>
    <w:rsid w:val="00E508D4"/>
    <w:rsid w:val="00E52EB6"/>
    <w:rsid w:val="00E567CE"/>
    <w:rsid w:val="00E5775B"/>
    <w:rsid w:val="00E57A1D"/>
    <w:rsid w:val="00E606F7"/>
    <w:rsid w:val="00E612D9"/>
    <w:rsid w:val="00E61C67"/>
    <w:rsid w:val="00E6318D"/>
    <w:rsid w:val="00E631EC"/>
    <w:rsid w:val="00E64DF9"/>
    <w:rsid w:val="00E64ED1"/>
    <w:rsid w:val="00E6725B"/>
    <w:rsid w:val="00E6769A"/>
    <w:rsid w:val="00E70ED6"/>
    <w:rsid w:val="00E719C8"/>
    <w:rsid w:val="00E73DC0"/>
    <w:rsid w:val="00E74C37"/>
    <w:rsid w:val="00E76A84"/>
    <w:rsid w:val="00E800C2"/>
    <w:rsid w:val="00E80F76"/>
    <w:rsid w:val="00E81289"/>
    <w:rsid w:val="00E82845"/>
    <w:rsid w:val="00E84E4E"/>
    <w:rsid w:val="00E85181"/>
    <w:rsid w:val="00E86A83"/>
    <w:rsid w:val="00E9206C"/>
    <w:rsid w:val="00E92BF8"/>
    <w:rsid w:val="00E92F42"/>
    <w:rsid w:val="00E93641"/>
    <w:rsid w:val="00EA06FA"/>
    <w:rsid w:val="00EA1B61"/>
    <w:rsid w:val="00EA29C3"/>
    <w:rsid w:val="00EA3842"/>
    <w:rsid w:val="00EA4A55"/>
    <w:rsid w:val="00EA4BF6"/>
    <w:rsid w:val="00EA6FDB"/>
    <w:rsid w:val="00EA7FB9"/>
    <w:rsid w:val="00EB17B5"/>
    <w:rsid w:val="00EB3CE2"/>
    <w:rsid w:val="00EB4226"/>
    <w:rsid w:val="00EB4B5B"/>
    <w:rsid w:val="00EB505C"/>
    <w:rsid w:val="00EB53DE"/>
    <w:rsid w:val="00EB5B68"/>
    <w:rsid w:val="00EB7815"/>
    <w:rsid w:val="00EC25E9"/>
    <w:rsid w:val="00EC28D7"/>
    <w:rsid w:val="00EC2948"/>
    <w:rsid w:val="00EC40FD"/>
    <w:rsid w:val="00EC41D9"/>
    <w:rsid w:val="00EC4B16"/>
    <w:rsid w:val="00EC7E77"/>
    <w:rsid w:val="00ED076D"/>
    <w:rsid w:val="00ED3A37"/>
    <w:rsid w:val="00ED45CD"/>
    <w:rsid w:val="00ED6575"/>
    <w:rsid w:val="00ED733D"/>
    <w:rsid w:val="00ED79DA"/>
    <w:rsid w:val="00EE0BAF"/>
    <w:rsid w:val="00EE0BC3"/>
    <w:rsid w:val="00EE1335"/>
    <w:rsid w:val="00EE486A"/>
    <w:rsid w:val="00EE62C0"/>
    <w:rsid w:val="00EE68A0"/>
    <w:rsid w:val="00EF0602"/>
    <w:rsid w:val="00EF2DDB"/>
    <w:rsid w:val="00EF635F"/>
    <w:rsid w:val="00F03C38"/>
    <w:rsid w:val="00F056F9"/>
    <w:rsid w:val="00F0676C"/>
    <w:rsid w:val="00F077AC"/>
    <w:rsid w:val="00F07A91"/>
    <w:rsid w:val="00F11685"/>
    <w:rsid w:val="00F15A7C"/>
    <w:rsid w:val="00F2018A"/>
    <w:rsid w:val="00F2158B"/>
    <w:rsid w:val="00F2196F"/>
    <w:rsid w:val="00F22E23"/>
    <w:rsid w:val="00F2340D"/>
    <w:rsid w:val="00F24872"/>
    <w:rsid w:val="00F24A4A"/>
    <w:rsid w:val="00F24C71"/>
    <w:rsid w:val="00F26703"/>
    <w:rsid w:val="00F27792"/>
    <w:rsid w:val="00F3080D"/>
    <w:rsid w:val="00F30F27"/>
    <w:rsid w:val="00F31FA7"/>
    <w:rsid w:val="00F321DB"/>
    <w:rsid w:val="00F322DD"/>
    <w:rsid w:val="00F329BA"/>
    <w:rsid w:val="00F3474D"/>
    <w:rsid w:val="00F40E59"/>
    <w:rsid w:val="00F4135A"/>
    <w:rsid w:val="00F42296"/>
    <w:rsid w:val="00F42C61"/>
    <w:rsid w:val="00F430C3"/>
    <w:rsid w:val="00F44A05"/>
    <w:rsid w:val="00F456CA"/>
    <w:rsid w:val="00F4756E"/>
    <w:rsid w:val="00F529C1"/>
    <w:rsid w:val="00F52B24"/>
    <w:rsid w:val="00F52E3A"/>
    <w:rsid w:val="00F5704A"/>
    <w:rsid w:val="00F578E4"/>
    <w:rsid w:val="00F622AE"/>
    <w:rsid w:val="00F6289A"/>
    <w:rsid w:val="00F6368E"/>
    <w:rsid w:val="00F67EFB"/>
    <w:rsid w:val="00F71655"/>
    <w:rsid w:val="00F7464C"/>
    <w:rsid w:val="00F74828"/>
    <w:rsid w:val="00F75B61"/>
    <w:rsid w:val="00F75F89"/>
    <w:rsid w:val="00F76087"/>
    <w:rsid w:val="00F77A0C"/>
    <w:rsid w:val="00F77B95"/>
    <w:rsid w:val="00F80E3C"/>
    <w:rsid w:val="00F81C1E"/>
    <w:rsid w:val="00F81FBD"/>
    <w:rsid w:val="00F820C3"/>
    <w:rsid w:val="00F84F78"/>
    <w:rsid w:val="00F86300"/>
    <w:rsid w:val="00F90FA6"/>
    <w:rsid w:val="00F9130D"/>
    <w:rsid w:val="00F9168D"/>
    <w:rsid w:val="00F92A2C"/>
    <w:rsid w:val="00F93C56"/>
    <w:rsid w:val="00F93E6B"/>
    <w:rsid w:val="00F9498C"/>
    <w:rsid w:val="00F9601F"/>
    <w:rsid w:val="00FA038C"/>
    <w:rsid w:val="00FA0DCB"/>
    <w:rsid w:val="00FA1580"/>
    <w:rsid w:val="00FA18AE"/>
    <w:rsid w:val="00FA2FD4"/>
    <w:rsid w:val="00FA7420"/>
    <w:rsid w:val="00FA76C1"/>
    <w:rsid w:val="00FB0117"/>
    <w:rsid w:val="00FB09D6"/>
    <w:rsid w:val="00FB15A1"/>
    <w:rsid w:val="00FB24C4"/>
    <w:rsid w:val="00FB3B94"/>
    <w:rsid w:val="00FB43F5"/>
    <w:rsid w:val="00FB5B96"/>
    <w:rsid w:val="00FB64A5"/>
    <w:rsid w:val="00FC1353"/>
    <w:rsid w:val="00FC31EF"/>
    <w:rsid w:val="00FC35B3"/>
    <w:rsid w:val="00FC35FB"/>
    <w:rsid w:val="00FC3B91"/>
    <w:rsid w:val="00FC4531"/>
    <w:rsid w:val="00FC589F"/>
    <w:rsid w:val="00FC58D3"/>
    <w:rsid w:val="00FC5995"/>
    <w:rsid w:val="00FC5C26"/>
    <w:rsid w:val="00FC6825"/>
    <w:rsid w:val="00FC752A"/>
    <w:rsid w:val="00FD09F2"/>
    <w:rsid w:val="00FD2C28"/>
    <w:rsid w:val="00FD2CE4"/>
    <w:rsid w:val="00FD3425"/>
    <w:rsid w:val="00FD363F"/>
    <w:rsid w:val="00FD4FD6"/>
    <w:rsid w:val="00FD7433"/>
    <w:rsid w:val="00FD7B8E"/>
    <w:rsid w:val="00FE0D82"/>
    <w:rsid w:val="00FE3FCD"/>
    <w:rsid w:val="00FE5EBC"/>
    <w:rsid w:val="00FE6D2E"/>
    <w:rsid w:val="00FE7C69"/>
    <w:rsid w:val="00FF0D1E"/>
    <w:rsid w:val="00FF359A"/>
    <w:rsid w:val="00FF4FCF"/>
    <w:rsid w:val="00FF56A6"/>
    <w:rsid w:val="00FF61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uiPriority="9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4" w:uiPriority="39"/>
    <w:lsdException w:name="caption" w:uiPriority="35" w:qFormat="1"/>
    <w:lsdException w:name="List Bullet" w:uiPriority="99"/>
    <w:lsdException w:name="Title" w:qFormat="1"/>
    <w:lsdException w:name="Body Text"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4">
    <w:name w:val="Normal"/>
    <w:qFormat/>
    <w:rsid w:val="00AC29AE"/>
    <w:rPr>
      <w:lang w:val="en-US"/>
    </w:rPr>
  </w:style>
  <w:style w:type="paragraph" w:styleId="1">
    <w:name w:val="heading 1"/>
    <w:aliases w:val="Document Header1,H1,Заголовок 1 Знак1 Знак1,Заголовок 1 Знак Знак Знак1,Заголов,Загол 2,.,h1,Глава 1"/>
    <w:basedOn w:val="a4"/>
    <w:next w:val="a4"/>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
    <w:basedOn w:val="a4"/>
    <w:next w:val="a4"/>
    <w:link w:val="21"/>
    <w:uiPriority w:val="99"/>
    <w:qFormat/>
    <w:rsid w:val="00AD7268"/>
    <w:pPr>
      <w:keepNext/>
      <w:spacing w:before="240" w:after="60"/>
      <w:jc w:val="center"/>
      <w:outlineLvl w:val="1"/>
    </w:pPr>
    <w:rPr>
      <w:b/>
      <w:bCs/>
      <w:iCs/>
      <w:color w:val="000000"/>
      <w:sz w:val="28"/>
      <w:szCs w:val="28"/>
    </w:rPr>
  </w:style>
  <w:style w:type="paragraph" w:styleId="32">
    <w:name w:val="heading 3"/>
    <w:basedOn w:val="a4"/>
    <w:next w:val="a4"/>
    <w:link w:val="33"/>
    <w:uiPriority w:val="9"/>
    <w:qFormat/>
    <w:rsid w:val="00AD7268"/>
    <w:pPr>
      <w:keepNext/>
      <w:numPr>
        <w:ilvl w:val="2"/>
        <w:numId w:val="6"/>
      </w:numPr>
      <w:spacing w:before="240" w:after="60"/>
      <w:jc w:val="both"/>
      <w:outlineLvl w:val="2"/>
    </w:pPr>
    <w:rPr>
      <w:rFonts w:ascii="Arial" w:hAnsi="Arial"/>
      <w:b/>
      <w:sz w:val="24"/>
    </w:rPr>
  </w:style>
  <w:style w:type="paragraph" w:styleId="41">
    <w:name w:val="heading 4"/>
    <w:basedOn w:val="a4"/>
    <w:next w:val="a4"/>
    <w:link w:val="42"/>
    <w:qFormat/>
    <w:rsid w:val="00AD7268"/>
    <w:pPr>
      <w:keepNext/>
      <w:numPr>
        <w:ilvl w:val="3"/>
        <w:numId w:val="6"/>
      </w:numPr>
      <w:spacing w:before="240" w:after="60"/>
      <w:jc w:val="both"/>
      <w:outlineLvl w:val="3"/>
    </w:pPr>
    <w:rPr>
      <w:rFonts w:ascii="Arial" w:hAnsi="Arial"/>
      <w:sz w:val="24"/>
    </w:rPr>
  </w:style>
  <w:style w:type="paragraph" w:styleId="51">
    <w:name w:val="heading 5"/>
    <w:basedOn w:val="a4"/>
    <w:next w:val="a4"/>
    <w:link w:val="52"/>
    <w:qFormat/>
    <w:rsid w:val="00AD7268"/>
    <w:pPr>
      <w:numPr>
        <w:ilvl w:val="4"/>
        <w:numId w:val="6"/>
      </w:numPr>
      <w:spacing w:before="240" w:after="60"/>
      <w:jc w:val="both"/>
      <w:outlineLvl w:val="4"/>
    </w:pPr>
    <w:rPr>
      <w:sz w:val="22"/>
    </w:rPr>
  </w:style>
  <w:style w:type="paragraph" w:styleId="6">
    <w:name w:val="heading 6"/>
    <w:basedOn w:val="a4"/>
    <w:next w:val="a4"/>
    <w:link w:val="60"/>
    <w:qFormat/>
    <w:rsid w:val="00AD7268"/>
    <w:pPr>
      <w:numPr>
        <w:ilvl w:val="5"/>
        <w:numId w:val="6"/>
      </w:numPr>
      <w:spacing w:before="240" w:after="60"/>
      <w:jc w:val="both"/>
      <w:outlineLvl w:val="5"/>
    </w:pPr>
    <w:rPr>
      <w:i/>
      <w:sz w:val="22"/>
    </w:rPr>
  </w:style>
  <w:style w:type="paragraph" w:styleId="7">
    <w:name w:val="heading 7"/>
    <w:basedOn w:val="a4"/>
    <w:next w:val="a4"/>
    <w:link w:val="70"/>
    <w:qFormat/>
    <w:rsid w:val="00AD7268"/>
    <w:pPr>
      <w:numPr>
        <w:ilvl w:val="6"/>
        <w:numId w:val="6"/>
      </w:numPr>
      <w:spacing w:before="240" w:after="60"/>
      <w:jc w:val="both"/>
      <w:outlineLvl w:val="6"/>
    </w:pPr>
    <w:rPr>
      <w:rFonts w:ascii="Arial" w:hAnsi="Arial"/>
    </w:rPr>
  </w:style>
  <w:style w:type="paragraph" w:styleId="8">
    <w:name w:val="heading 8"/>
    <w:basedOn w:val="a4"/>
    <w:next w:val="a4"/>
    <w:link w:val="80"/>
    <w:qFormat/>
    <w:rsid w:val="00AD7268"/>
    <w:pPr>
      <w:numPr>
        <w:ilvl w:val="7"/>
        <w:numId w:val="6"/>
      </w:numPr>
      <w:spacing w:before="240" w:after="60"/>
      <w:jc w:val="both"/>
      <w:outlineLvl w:val="7"/>
    </w:pPr>
    <w:rPr>
      <w:rFonts w:ascii="Arial" w:hAnsi="Arial"/>
      <w:i/>
    </w:rPr>
  </w:style>
  <w:style w:type="paragraph" w:styleId="9">
    <w:name w:val="heading 9"/>
    <w:basedOn w:val="a4"/>
    <w:next w:val="a4"/>
    <w:link w:val="90"/>
    <w:qFormat/>
    <w:rsid w:val="00AD7268"/>
    <w:pPr>
      <w:numPr>
        <w:ilvl w:val="8"/>
        <w:numId w:val="6"/>
      </w:numPr>
      <w:spacing w:before="240" w:after="60"/>
      <w:jc w:val="both"/>
      <w:outlineLvl w:val="8"/>
    </w:pPr>
    <w:rPr>
      <w:rFonts w:ascii="Arial" w:hAnsi="Arial"/>
      <w:b/>
      <w:i/>
      <w:sz w:val="18"/>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8">
    <w:name w:val="Îáû÷íûé"/>
    <w:rsid w:val="003A086D"/>
  </w:style>
  <w:style w:type="paragraph" w:customStyle="1" w:styleId="a9">
    <w:name w:val="Íàçâàíèå"/>
    <w:basedOn w:val="a8"/>
    <w:rsid w:val="003A086D"/>
    <w:pPr>
      <w:jc w:val="center"/>
    </w:pPr>
    <w:rPr>
      <w:b/>
      <w:smallCaps/>
      <w:sz w:val="32"/>
    </w:rPr>
  </w:style>
  <w:style w:type="paragraph" w:customStyle="1" w:styleId="210">
    <w:name w:val="Основной текст 21"/>
    <w:basedOn w:val="a8"/>
    <w:uiPriority w:val="99"/>
    <w:rsid w:val="003A086D"/>
    <w:pPr>
      <w:ind w:firstLine="567"/>
      <w:jc w:val="both"/>
    </w:pPr>
    <w:rPr>
      <w:sz w:val="24"/>
    </w:rPr>
  </w:style>
  <w:style w:type="paragraph" w:styleId="aa">
    <w:name w:val="Body Text Indent"/>
    <w:aliases w:val="текст"/>
    <w:basedOn w:val="a4"/>
    <w:link w:val="ab"/>
    <w:rsid w:val="003A086D"/>
    <w:pPr>
      <w:ind w:left="708"/>
      <w:jc w:val="both"/>
    </w:pPr>
    <w:rPr>
      <w:rFonts w:ascii="Verdana" w:hAnsi="Verdana"/>
      <w:b/>
      <w:sz w:val="24"/>
      <w:lang w:val="ru-RU"/>
    </w:rPr>
  </w:style>
  <w:style w:type="table" w:styleId="ac">
    <w:name w:val="Table Grid"/>
    <w:aliases w:val="OTR"/>
    <w:basedOn w:val="a6"/>
    <w:uiPriority w:val="3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4"/>
    <w:uiPriority w:val="99"/>
    <w:rsid w:val="003A086D"/>
    <w:pPr>
      <w:spacing w:after="160" w:line="240" w:lineRule="exact"/>
    </w:pPr>
    <w:rPr>
      <w:rFonts w:ascii="Verdana" w:hAnsi="Verdana"/>
      <w:sz w:val="24"/>
      <w:szCs w:val="24"/>
      <w:lang w:eastAsia="en-US"/>
    </w:rPr>
  </w:style>
  <w:style w:type="paragraph" w:styleId="ae">
    <w:name w:val="Body Text"/>
    <w:aliases w:val="Список 1,Çàã1,BO,ID,body indent,andrad,EHPT,Body Text2,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ак"/>
    <w:basedOn w:val="a4"/>
    <w:link w:val="af"/>
    <w:uiPriority w:val="99"/>
    <w:qFormat/>
    <w:rsid w:val="003A086D"/>
    <w:pPr>
      <w:spacing w:after="120"/>
    </w:pPr>
  </w:style>
  <w:style w:type="character" w:customStyle="1" w:styleId="ab">
    <w:name w:val="Основной текст с отступом Знак"/>
    <w:aliases w:val="текст Знак2"/>
    <w:link w:val="aa"/>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0">
    <w:name w:val="Hyperlink"/>
    <w:uiPriority w:val="99"/>
    <w:rsid w:val="003A086D"/>
    <w:rPr>
      <w:color w:val="0000FF"/>
      <w:u w:val="single"/>
    </w:rPr>
  </w:style>
  <w:style w:type="paragraph" w:styleId="af1">
    <w:name w:val="footer"/>
    <w:basedOn w:val="a4"/>
    <w:link w:val="af2"/>
    <w:rsid w:val="006E31C6"/>
    <w:pPr>
      <w:tabs>
        <w:tab w:val="center" w:pos="4677"/>
        <w:tab w:val="right" w:pos="9355"/>
      </w:tabs>
    </w:pPr>
  </w:style>
  <w:style w:type="character" w:styleId="af3">
    <w:name w:val="page number"/>
    <w:basedOn w:val="a5"/>
    <w:rsid w:val="006E31C6"/>
  </w:style>
  <w:style w:type="character" w:customStyle="1" w:styleId="labelbodytext11">
    <w:name w:val="label_body_text_11"/>
    <w:rsid w:val="00970DC0"/>
    <w:rPr>
      <w:color w:val="0000FF"/>
      <w:sz w:val="20"/>
      <w:szCs w:val="20"/>
    </w:rPr>
  </w:style>
  <w:style w:type="paragraph" w:styleId="af4">
    <w:name w:val="Balloon Text"/>
    <w:basedOn w:val="a4"/>
    <w:link w:val="af5"/>
    <w:uiPriority w:val="99"/>
    <w:rsid w:val="00E06D52"/>
    <w:rPr>
      <w:rFonts w:ascii="Tahoma" w:hAnsi="Tahoma"/>
      <w:sz w:val="16"/>
      <w:szCs w:val="16"/>
    </w:rPr>
  </w:style>
  <w:style w:type="character" w:customStyle="1" w:styleId="af5">
    <w:name w:val="Текст выноски Знак"/>
    <w:link w:val="af4"/>
    <w:uiPriority w:val="99"/>
    <w:rsid w:val="00E06D52"/>
    <w:rPr>
      <w:rFonts w:ascii="Tahoma" w:hAnsi="Tahoma" w:cs="Tahoma"/>
      <w:sz w:val="16"/>
      <w:szCs w:val="16"/>
      <w:lang w:val="en-US"/>
    </w:rPr>
  </w:style>
  <w:style w:type="paragraph" w:styleId="af6">
    <w:name w:val="List Paragraph"/>
    <w:basedOn w:val="a4"/>
    <w:link w:val="af7"/>
    <w:uiPriority w:val="34"/>
    <w:qFormat/>
    <w:rsid w:val="00255ED3"/>
    <w:pPr>
      <w:ind w:left="720"/>
      <w:contextualSpacing/>
    </w:pPr>
  </w:style>
  <w:style w:type="paragraph" w:customStyle="1" w:styleId="22">
    <w:name w:val="Знак2 Знак Знак Знак Знак Знак Знак"/>
    <w:basedOn w:val="a4"/>
    <w:rsid w:val="00F15A7C"/>
    <w:pPr>
      <w:spacing w:after="160" w:line="240" w:lineRule="exact"/>
    </w:pPr>
    <w:rPr>
      <w:rFonts w:ascii="Verdana" w:hAnsi="Verdana"/>
      <w:sz w:val="24"/>
      <w:szCs w:val="24"/>
      <w:lang w:eastAsia="en-US"/>
    </w:rPr>
  </w:style>
  <w:style w:type="paragraph" w:customStyle="1" w:styleId="220">
    <w:name w:val="Основной текст 22"/>
    <w:basedOn w:val="a4"/>
    <w:rsid w:val="00A810B0"/>
    <w:pPr>
      <w:ind w:firstLine="567"/>
      <w:jc w:val="both"/>
    </w:pPr>
    <w:rPr>
      <w:sz w:val="24"/>
      <w:lang w:val="ru-RU"/>
    </w:rPr>
  </w:style>
  <w:style w:type="paragraph" w:styleId="af8">
    <w:name w:val="header"/>
    <w:basedOn w:val="a4"/>
    <w:link w:val="af9"/>
    <w:rsid w:val="00896D50"/>
    <w:pPr>
      <w:tabs>
        <w:tab w:val="center" w:pos="4677"/>
        <w:tab w:val="right" w:pos="9355"/>
      </w:tabs>
    </w:pPr>
  </w:style>
  <w:style w:type="paragraph" w:customStyle="1" w:styleId="afa">
    <w:name w:val="Стиль"/>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b">
    <w:name w:val="Знак"/>
    <w:basedOn w:val="a4"/>
    <w:rsid w:val="00BF1C98"/>
    <w:pPr>
      <w:spacing w:after="160" w:line="240" w:lineRule="exact"/>
    </w:pPr>
    <w:rPr>
      <w:rFonts w:ascii="Verdana" w:hAnsi="Verdana"/>
      <w:sz w:val="24"/>
      <w:szCs w:val="24"/>
      <w:lang w:eastAsia="en-US"/>
    </w:rPr>
  </w:style>
  <w:style w:type="paragraph" w:customStyle="1" w:styleId="10">
    <w:name w:val="Обычный1"/>
    <w:rsid w:val="00A838D9"/>
    <w:rPr>
      <w:sz w:val="24"/>
    </w:rPr>
  </w:style>
  <w:style w:type="character" w:customStyle="1" w:styleId="af">
    <w:name w:val="Основной текст Знак"/>
    <w:aliases w:val="Список 1 Знак,Çàã1 Знак,BO Знак,ID Знак,body indent Знак,andrad Знак,EHPT Знак,Body Text2 Знак,Основной текст Знак Знак Знак Знак Знак2,Основной текст Знак Знак Знак2,Основной текст Знак Знак Знак Знак Знак Знак Знак Знак"/>
    <w:link w:val="ae"/>
    <w:uiPriority w:val="99"/>
    <w:rsid w:val="002C689F"/>
    <w:rPr>
      <w:lang w:val="en-US"/>
    </w:rPr>
  </w:style>
  <w:style w:type="character" w:customStyle="1" w:styleId="34">
    <w:name w:val="Сноска (3)_"/>
    <w:link w:val="35"/>
    <w:locked/>
    <w:rsid w:val="00F6289A"/>
    <w:rPr>
      <w:sz w:val="21"/>
      <w:szCs w:val="21"/>
      <w:shd w:val="clear" w:color="auto" w:fill="FFFFFF"/>
    </w:rPr>
  </w:style>
  <w:style w:type="paragraph" w:customStyle="1" w:styleId="35">
    <w:name w:val="Сноска (3)"/>
    <w:basedOn w:val="a4"/>
    <w:link w:val="34"/>
    <w:rsid w:val="00F6289A"/>
    <w:pPr>
      <w:shd w:val="clear" w:color="auto" w:fill="FFFFFF"/>
      <w:spacing w:line="254" w:lineRule="exact"/>
      <w:jc w:val="both"/>
    </w:pPr>
    <w:rPr>
      <w:sz w:val="21"/>
      <w:szCs w:val="21"/>
    </w:rPr>
  </w:style>
  <w:style w:type="character" w:customStyle="1" w:styleId="af2">
    <w:name w:val="Нижний колонтитул Знак"/>
    <w:link w:val="af1"/>
    <w:rsid w:val="000C1FD7"/>
    <w:rPr>
      <w:lang w:val="en-US"/>
    </w:rPr>
  </w:style>
  <w:style w:type="paragraph" w:customStyle="1" w:styleId="ConsPlusNormal">
    <w:name w:val="ConsPlusNormal"/>
    <w:link w:val="ConsPlusNormal0"/>
    <w:rsid w:val="00C97CA6"/>
    <w:pPr>
      <w:autoSpaceDE w:val="0"/>
      <w:autoSpaceDN w:val="0"/>
      <w:adjustRightInd w:val="0"/>
    </w:pPr>
    <w:rPr>
      <w:sz w:val="24"/>
      <w:szCs w:val="24"/>
    </w:rPr>
  </w:style>
  <w:style w:type="character" w:customStyle="1" w:styleId="21">
    <w:name w:val="Заголовок 2 Знак"/>
    <w:aliases w:val="H2 Знак1,contract Знак1,h2 Знак1,2 Знак1,Numbered text 3 Знак1,H21 Знак1,H22 Знак1,H23 Знак1,H24 Знак1,H211 Знак1,H25 Знак1,H212 Знак1,H221 Знак1,H231 Знак1,H241 Знак1,H2111 Знак1,H26 Знак1,H213 Знак1,H222 Знак1,H232 Знак1,H242 Знак1"/>
    <w:link w:val="20"/>
    <w:uiPriority w:val="99"/>
    <w:rsid w:val="00AD7268"/>
    <w:rPr>
      <w:b/>
      <w:bCs/>
      <w:iCs/>
      <w:color w:val="000000"/>
      <w:sz w:val="28"/>
      <w:szCs w:val="28"/>
    </w:rPr>
  </w:style>
  <w:style w:type="character" w:customStyle="1" w:styleId="33">
    <w:name w:val="Заголовок 3 Знак"/>
    <w:link w:val="32"/>
    <w:uiPriority w:val="9"/>
    <w:rsid w:val="00AD7268"/>
    <w:rPr>
      <w:rFonts w:ascii="Arial" w:hAnsi="Arial"/>
      <w:b/>
      <w:sz w:val="24"/>
    </w:rPr>
  </w:style>
  <w:style w:type="character" w:customStyle="1" w:styleId="42">
    <w:name w:val="Заголовок 4 Знак"/>
    <w:link w:val="41"/>
    <w:rsid w:val="00AD7268"/>
    <w:rPr>
      <w:rFonts w:ascii="Arial" w:hAnsi="Arial"/>
      <w:sz w:val="24"/>
    </w:rPr>
  </w:style>
  <w:style w:type="character" w:customStyle="1" w:styleId="52">
    <w:name w:val="Заголовок 5 Знак"/>
    <w:link w:val="51"/>
    <w:rsid w:val="00AD7268"/>
    <w:rPr>
      <w:sz w:val="22"/>
    </w:rPr>
  </w:style>
  <w:style w:type="character" w:customStyle="1" w:styleId="60">
    <w:name w:val="Заголовок 6 Знак"/>
    <w:link w:val="6"/>
    <w:rsid w:val="00AD7268"/>
    <w:rPr>
      <w:i/>
      <w:sz w:val="22"/>
    </w:rPr>
  </w:style>
  <w:style w:type="character" w:customStyle="1" w:styleId="70">
    <w:name w:val="Заголовок 7 Знак"/>
    <w:link w:val="7"/>
    <w:rsid w:val="00AD7268"/>
    <w:rPr>
      <w:rFonts w:ascii="Arial" w:hAnsi="Arial"/>
    </w:rPr>
  </w:style>
  <w:style w:type="character" w:customStyle="1" w:styleId="80">
    <w:name w:val="Заголовок 8 Знак"/>
    <w:link w:val="8"/>
    <w:rsid w:val="00AD7268"/>
    <w:rPr>
      <w:rFonts w:ascii="Arial" w:hAnsi="Arial"/>
      <w:i/>
    </w:rPr>
  </w:style>
  <w:style w:type="character" w:customStyle="1" w:styleId="90">
    <w:name w:val="Заголовок 9 Знак"/>
    <w:link w:val="9"/>
    <w:rsid w:val="00AD7268"/>
    <w:rPr>
      <w:rFonts w:ascii="Arial" w:hAnsi="Arial"/>
      <w:b/>
      <w:i/>
      <w:sz w:val="18"/>
    </w:rPr>
  </w:style>
  <w:style w:type="numbering" w:customStyle="1" w:styleId="12">
    <w:name w:val="Нет списка1"/>
    <w:next w:val="a7"/>
    <w:uiPriority w:val="99"/>
    <w:semiHidden/>
    <w:unhideWhenUsed/>
    <w:rsid w:val="00AD7268"/>
  </w:style>
  <w:style w:type="character" w:customStyle="1" w:styleId="24">
    <w:name w:val="Сноска (2)_"/>
    <w:link w:val="25"/>
    <w:locked/>
    <w:rsid w:val="00AD7268"/>
    <w:rPr>
      <w:sz w:val="12"/>
      <w:szCs w:val="12"/>
      <w:shd w:val="clear" w:color="auto" w:fill="FFFFFF"/>
    </w:rPr>
  </w:style>
  <w:style w:type="character" w:customStyle="1" w:styleId="afc">
    <w:name w:val="Сноска_"/>
    <w:link w:val="afd"/>
    <w:locked/>
    <w:rsid w:val="00AD7268"/>
    <w:rPr>
      <w:sz w:val="21"/>
      <w:szCs w:val="21"/>
      <w:shd w:val="clear" w:color="auto" w:fill="FFFFFF"/>
    </w:rPr>
  </w:style>
  <w:style w:type="character" w:customStyle="1" w:styleId="afe">
    <w:name w:val="Сноска + Полужирный"/>
    <w:rsid w:val="00AD7268"/>
    <w:rPr>
      <w:rFonts w:ascii="Times New Roman" w:hAnsi="Times New Roman" w:cs="Times New Roman"/>
      <w:b/>
      <w:bCs/>
      <w:spacing w:val="0"/>
      <w:sz w:val="21"/>
      <w:szCs w:val="21"/>
    </w:rPr>
  </w:style>
  <w:style w:type="character" w:customStyle="1" w:styleId="43">
    <w:name w:val="Сноска (4)_"/>
    <w:link w:val="44"/>
    <w:locked/>
    <w:rsid w:val="00AD7268"/>
    <w:rPr>
      <w:sz w:val="17"/>
      <w:szCs w:val="17"/>
      <w:shd w:val="clear" w:color="auto" w:fill="FFFFFF"/>
    </w:rPr>
  </w:style>
  <w:style w:type="character" w:customStyle="1" w:styleId="45">
    <w:name w:val="Заголовок №4_"/>
    <w:link w:val="46"/>
    <w:locked/>
    <w:rsid w:val="00AD7268"/>
    <w:rPr>
      <w:sz w:val="21"/>
      <w:szCs w:val="21"/>
      <w:shd w:val="clear" w:color="auto" w:fill="FFFFFF"/>
    </w:rPr>
  </w:style>
  <w:style w:type="character" w:customStyle="1" w:styleId="47">
    <w:name w:val="Заголовок №4 + Не полужирный"/>
    <w:rsid w:val="00AD7268"/>
    <w:rPr>
      <w:rFonts w:ascii="Times New Roman" w:hAnsi="Times New Roman" w:cs="Times New Roman"/>
      <w:b/>
      <w:bCs/>
      <w:spacing w:val="0"/>
      <w:sz w:val="21"/>
      <w:szCs w:val="21"/>
    </w:rPr>
  </w:style>
  <w:style w:type="character" w:customStyle="1" w:styleId="26">
    <w:name w:val="Основной текст (2)_"/>
    <w:link w:val="27"/>
    <w:locked/>
    <w:rsid w:val="00AD7268"/>
    <w:rPr>
      <w:sz w:val="23"/>
      <w:szCs w:val="23"/>
      <w:shd w:val="clear" w:color="auto" w:fill="FFFFFF"/>
    </w:rPr>
  </w:style>
  <w:style w:type="character" w:customStyle="1" w:styleId="13">
    <w:name w:val="Заголовок №1_"/>
    <w:link w:val="14"/>
    <w:locked/>
    <w:rsid w:val="00AD7268"/>
    <w:rPr>
      <w:sz w:val="51"/>
      <w:szCs w:val="51"/>
      <w:shd w:val="clear" w:color="auto" w:fill="FFFFFF"/>
    </w:rPr>
  </w:style>
  <w:style w:type="character" w:customStyle="1" w:styleId="36">
    <w:name w:val="Основной текст (3)_"/>
    <w:link w:val="37"/>
    <w:locked/>
    <w:rsid w:val="00AD7268"/>
    <w:rPr>
      <w:sz w:val="27"/>
      <w:szCs w:val="27"/>
      <w:shd w:val="clear" w:color="auto" w:fill="FFFFFF"/>
    </w:rPr>
  </w:style>
  <w:style w:type="character" w:customStyle="1" w:styleId="aff">
    <w:name w:val="Основной текст_"/>
    <w:link w:val="71"/>
    <w:locked/>
    <w:rsid w:val="00AD7268"/>
    <w:rPr>
      <w:sz w:val="21"/>
      <w:szCs w:val="21"/>
      <w:shd w:val="clear" w:color="auto" w:fill="FFFFFF"/>
    </w:rPr>
  </w:style>
  <w:style w:type="character" w:customStyle="1" w:styleId="221">
    <w:name w:val="Заголовок №2 (2)_"/>
    <w:link w:val="222"/>
    <w:locked/>
    <w:rsid w:val="00AD7268"/>
    <w:rPr>
      <w:sz w:val="27"/>
      <w:szCs w:val="27"/>
      <w:shd w:val="clear" w:color="auto" w:fill="FFFFFF"/>
    </w:rPr>
  </w:style>
  <w:style w:type="character" w:customStyle="1" w:styleId="aff0">
    <w:name w:val="Колонтитул_"/>
    <w:link w:val="aff1"/>
    <w:locked/>
    <w:rsid w:val="00AD7268"/>
    <w:rPr>
      <w:shd w:val="clear" w:color="auto" w:fill="FFFFFF"/>
    </w:rPr>
  </w:style>
  <w:style w:type="character" w:customStyle="1" w:styleId="100">
    <w:name w:val="Колонтитул + 10"/>
    <w:aliases w:val="5 pt"/>
    <w:rsid w:val="00AD7268"/>
    <w:rPr>
      <w:rFonts w:ascii="Times New Roman" w:hAnsi="Times New Roman" w:cs="Times New Roman"/>
      <w:spacing w:val="0"/>
      <w:sz w:val="21"/>
      <w:szCs w:val="21"/>
    </w:rPr>
  </w:style>
  <w:style w:type="character" w:customStyle="1" w:styleId="28">
    <w:name w:val="Оглавление 2 Знак"/>
    <w:link w:val="29"/>
    <w:uiPriority w:val="39"/>
    <w:locked/>
    <w:rsid w:val="00AD7268"/>
    <w:rPr>
      <w:rFonts w:ascii="Calibri" w:hAnsi="Calibri"/>
      <w:b/>
      <w:bCs/>
      <w:color w:val="000000"/>
    </w:rPr>
  </w:style>
  <w:style w:type="character" w:customStyle="1" w:styleId="48">
    <w:name w:val="Основной текст (4)_"/>
    <w:link w:val="410"/>
    <w:locked/>
    <w:rsid w:val="00AD7268"/>
    <w:rPr>
      <w:sz w:val="21"/>
      <w:szCs w:val="21"/>
      <w:shd w:val="clear" w:color="auto" w:fill="FFFFFF"/>
    </w:rPr>
  </w:style>
  <w:style w:type="character" w:customStyle="1" w:styleId="15">
    <w:name w:val="Основной текст1"/>
    <w:rsid w:val="00AD7268"/>
    <w:rPr>
      <w:rFonts w:ascii="Times New Roman" w:hAnsi="Times New Roman" w:cs="Times New Roman"/>
      <w:spacing w:val="0"/>
      <w:sz w:val="21"/>
      <w:szCs w:val="21"/>
      <w:u w:val="single"/>
      <w:lang w:val="en-US"/>
    </w:rPr>
  </w:style>
  <w:style w:type="character" w:customStyle="1" w:styleId="2a">
    <w:name w:val="Основной текст2"/>
    <w:rsid w:val="00AD7268"/>
  </w:style>
  <w:style w:type="character" w:customStyle="1" w:styleId="aff2">
    <w:name w:val="Основной текст + Полужирный"/>
    <w:aliases w:val="Интервал 0 pt1"/>
    <w:rsid w:val="00AD7268"/>
    <w:rPr>
      <w:rFonts w:ascii="Times New Roman" w:hAnsi="Times New Roman" w:cs="Times New Roman"/>
      <w:b/>
      <w:bCs/>
      <w:spacing w:val="0"/>
      <w:sz w:val="21"/>
      <w:szCs w:val="21"/>
    </w:rPr>
  </w:style>
  <w:style w:type="character" w:customStyle="1" w:styleId="411">
    <w:name w:val="Заголовок №4 + Не полужирный1"/>
    <w:rsid w:val="00AD7268"/>
    <w:rPr>
      <w:rFonts w:ascii="Times New Roman" w:hAnsi="Times New Roman" w:cs="Times New Roman"/>
      <w:b/>
      <w:bCs/>
      <w:spacing w:val="0"/>
      <w:sz w:val="21"/>
      <w:szCs w:val="21"/>
    </w:rPr>
  </w:style>
  <w:style w:type="character" w:customStyle="1" w:styleId="150">
    <w:name w:val="Основной текст + Полужирный15"/>
    <w:rsid w:val="00AD7268"/>
    <w:rPr>
      <w:rFonts w:ascii="Times New Roman" w:hAnsi="Times New Roman" w:cs="Times New Roman"/>
      <w:b/>
      <w:bCs/>
      <w:spacing w:val="0"/>
      <w:sz w:val="21"/>
      <w:szCs w:val="21"/>
    </w:rPr>
  </w:style>
  <w:style w:type="character" w:customStyle="1" w:styleId="49">
    <w:name w:val="Основной текст (4) + Не полужирный"/>
    <w:rsid w:val="00AD7268"/>
    <w:rPr>
      <w:rFonts w:ascii="Times New Roman" w:hAnsi="Times New Roman" w:cs="Times New Roman"/>
      <w:b/>
      <w:bCs/>
      <w:spacing w:val="0"/>
      <w:sz w:val="21"/>
      <w:szCs w:val="21"/>
    </w:rPr>
  </w:style>
  <w:style w:type="character" w:customStyle="1" w:styleId="53">
    <w:name w:val="Основной текст (5)_"/>
    <w:link w:val="54"/>
    <w:locked/>
    <w:rsid w:val="00AD7268"/>
    <w:rPr>
      <w:sz w:val="21"/>
      <w:szCs w:val="21"/>
      <w:shd w:val="clear" w:color="auto" w:fill="FFFFFF"/>
    </w:rPr>
  </w:style>
  <w:style w:type="character" w:customStyle="1" w:styleId="55">
    <w:name w:val="Основной текст (5) + Не курсив"/>
    <w:rsid w:val="00AD7268"/>
    <w:rPr>
      <w:rFonts w:ascii="Times New Roman" w:hAnsi="Times New Roman" w:cs="Times New Roman"/>
      <w:i/>
      <w:iCs/>
      <w:spacing w:val="0"/>
      <w:sz w:val="21"/>
      <w:szCs w:val="21"/>
    </w:rPr>
  </w:style>
  <w:style w:type="character" w:customStyle="1" w:styleId="450">
    <w:name w:val="Основной текст (4) + Не полужирный5"/>
    <w:rsid w:val="00AD7268"/>
    <w:rPr>
      <w:rFonts w:ascii="Times New Roman" w:hAnsi="Times New Roman" w:cs="Times New Roman"/>
      <w:b/>
      <w:bCs/>
      <w:spacing w:val="0"/>
      <w:sz w:val="21"/>
      <w:szCs w:val="21"/>
    </w:rPr>
  </w:style>
  <w:style w:type="character" w:customStyle="1" w:styleId="140">
    <w:name w:val="Основной текст + Полужирный14"/>
    <w:rsid w:val="00AD7268"/>
    <w:rPr>
      <w:rFonts w:ascii="Times New Roman" w:hAnsi="Times New Roman" w:cs="Times New Roman"/>
      <w:b/>
      <w:bCs/>
      <w:spacing w:val="0"/>
      <w:sz w:val="21"/>
      <w:szCs w:val="21"/>
    </w:rPr>
  </w:style>
  <w:style w:type="character" w:customStyle="1" w:styleId="440">
    <w:name w:val="Основной текст (4) + Не полужирный4"/>
    <w:rsid w:val="00AD7268"/>
    <w:rPr>
      <w:rFonts w:ascii="Times New Roman" w:hAnsi="Times New Roman" w:cs="Times New Roman"/>
      <w:b/>
      <w:bCs/>
      <w:spacing w:val="0"/>
      <w:sz w:val="21"/>
      <w:szCs w:val="21"/>
    </w:rPr>
  </w:style>
  <w:style w:type="character" w:customStyle="1" w:styleId="61">
    <w:name w:val="Основной текст (6)_"/>
    <w:link w:val="62"/>
    <w:locked/>
    <w:rsid w:val="00AD7268"/>
    <w:rPr>
      <w:shd w:val="clear" w:color="auto" w:fill="FFFFFF"/>
    </w:rPr>
  </w:style>
  <w:style w:type="character" w:customStyle="1" w:styleId="540">
    <w:name w:val="Основной текст (5) + Не курсив4"/>
    <w:rsid w:val="00AD7268"/>
    <w:rPr>
      <w:rFonts w:ascii="Times New Roman" w:hAnsi="Times New Roman" w:cs="Times New Roman"/>
      <w:i/>
      <w:iCs/>
      <w:spacing w:val="0"/>
      <w:sz w:val="21"/>
      <w:szCs w:val="21"/>
    </w:rPr>
  </w:style>
  <w:style w:type="character" w:customStyle="1" w:styleId="56">
    <w:name w:val="Основной текст (5) + Полужирный"/>
    <w:rsid w:val="00AD7268"/>
    <w:rPr>
      <w:rFonts w:ascii="Times New Roman" w:hAnsi="Times New Roman" w:cs="Times New Roman"/>
      <w:b/>
      <w:bCs/>
      <w:spacing w:val="0"/>
      <w:sz w:val="21"/>
      <w:szCs w:val="21"/>
    </w:rPr>
  </w:style>
  <w:style w:type="character" w:customStyle="1" w:styleId="aff3">
    <w:name w:val="Основной текст + Курсив"/>
    <w:aliases w:val="Интервал 0 pt2"/>
    <w:rsid w:val="00AD7268"/>
    <w:rPr>
      <w:rFonts w:ascii="Times New Roman" w:hAnsi="Times New Roman" w:cs="Times New Roman"/>
      <w:i/>
      <w:iCs/>
      <w:spacing w:val="0"/>
      <w:sz w:val="21"/>
      <w:szCs w:val="21"/>
    </w:rPr>
  </w:style>
  <w:style w:type="character" w:customStyle="1" w:styleId="130">
    <w:name w:val="Основной текст + Полужирный13"/>
    <w:rsid w:val="00AD7268"/>
    <w:rPr>
      <w:rFonts w:ascii="Times New Roman" w:hAnsi="Times New Roman" w:cs="Times New Roman"/>
      <w:b/>
      <w:bCs/>
      <w:spacing w:val="0"/>
      <w:sz w:val="21"/>
      <w:szCs w:val="21"/>
    </w:rPr>
  </w:style>
  <w:style w:type="character" w:customStyle="1" w:styleId="430">
    <w:name w:val="Основной текст (4) + Не полужирный3"/>
    <w:rsid w:val="00AD7268"/>
    <w:rPr>
      <w:rFonts w:ascii="Times New Roman" w:hAnsi="Times New Roman" w:cs="Times New Roman"/>
      <w:b/>
      <w:bCs/>
      <w:spacing w:val="0"/>
      <w:sz w:val="21"/>
      <w:szCs w:val="21"/>
    </w:rPr>
  </w:style>
  <w:style w:type="character" w:customStyle="1" w:styleId="530">
    <w:name w:val="Основной текст (5) + Не курсив3"/>
    <w:rsid w:val="00AD7268"/>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AD7268"/>
    <w:rPr>
      <w:rFonts w:ascii="Times New Roman" w:hAnsi="Times New Roman" w:cs="Times New Roman"/>
      <w:b/>
      <w:bCs/>
      <w:i/>
      <w:iCs/>
      <w:spacing w:val="0"/>
      <w:sz w:val="21"/>
      <w:szCs w:val="21"/>
    </w:rPr>
  </w:style>
  <w:style w:type="character" w:customStyle="1" w:styleId="72">
    <w:name w:val="Основной текст (7)_"/>
    <w:link w:val="73"/>
    <w:locked/>
    <w:rsid w:val="00AD7268"/>
    <w:rPr>
      <w:sz w:val="21"/>
      <w:szCs w:val="21"/>
      <w:shd w:val="clear" w:color="auto" w:fill="FFFFFF"/>
    </w:rPr>
  </w:style>
  <w:style w:type="character" w:customStyle="1" w:styleId="74">
    <w:name w:val="Основной текст (7) + Не полужирный"/>
    <w:rsid w:val="00AD7268"/>
    <w:rPr>
      <w:rFonts w:ascii="Times New Roman" w:hAnsi="Times New Roman" w:cs="Times New Roman"/>
      <w:b/>
      <w:bCs/>
      <w:spacing w:val="0"/>
      <w:sz w:val="21"/>
      <w:szCs w:val="21"/>
    </w:rPr>
  </w:style>
  <w:style w:type="character" w:customStyle="1" w:styleId="38">
    <w:name w:val="Заголовок №3_"/>
    <w:link w:val="310"/>
    <w:locked/>
    <w:rsid w:val="00AD7268"/>
    <w:rPr>
      <w:sz w:val="21"/>
      <w:szCs w:val="21"/>
      <w:shd w:val="clear" w:color="auto" w:fill="FFFFFF"/>
    </w:rPr>
  </w:style>
  <w:style w:type="character" w:customStyle="1" w:styleId="39">
    <w:name w:val="Основной текст3"/>
    <w:rsid w:val="00AD7268"/>
    <w:rPr>
      <w:rFonts w:ascii="Times New Roman" w:hAnsi="Times New Roman" w:cs="Times New Roman"/>
      <w:spacing w:val="0"/>
      <w:sz w:val="21"/>
      <w:szCs w:val="21"/>
      <w:u w:val="single"/>
    </w:rPr>
  </w:style>
  <w:style w:type="character" w:customStyle="1" w:styleId="81">
    <w:name w:val="Основной текст (8)_"/>
    <w:link w:val="82"/>
    <w:locked/>
    <w:rsid w:val="00AD7268"/>
    <w:rPr>
      <w:sz w:val="12"/>
      <w:szCs w:val="12"/>
      <w:shd w:val="clear" w:color="auto" w:fill="FFFFFF"/>
    </w:rPr>
  </w:style>
  <w:style w:type="character" w:customStyle="1" w:styleId="3a">
    <w:name w:val="Основной текст + Курсив3"/>
    <w:rsid w:val="00AD7268"/>
    <w:rPr>
      <w:rFonts w:ascii="Times New Roman" w:hAnsi="Times New Roman" w:cs="Times New Roman"/>
      <w:i/>
      <w:iCs/>
      <w:spacing w:val="0"/>
      <w:sz w:val="21"/>
      <w:szCs w:val="21"/>
    </w:rPr>
  </w:style>
  <w:style w:type="character" w:customStyle="1" w:styleId="521">
    <w:name w:val="Основной текст (5) + Не курсив2"/>
    <w:rsid w:val="00AD7268"/>
    <w:rPr>
      <w:rFonts w:ascii="Times New Roman" w:hAnsi="Times New Roman" w:cs="Times New Roman"/>
      <w:i/>
      <w:iCs/>
      <w:spacing w:val="0"/>
      <w:sz w:val="21"/>
      <w:szCs w:val="21"/>
    </w:rPr>
  </w:style>
  <w:style w:type="character" w:customStyle="1" w:styleId="2b">
    <w:name w:val="Подпись к таблице (2)_"/>
    <w:link w:val="2c"/>
    <w:locked/>
    <w:rsid w:val="00AD7268"/>
    <w:rPr>
      <w:sz w:val="21"/>
      <w:szCs w:val="21"/>
      <w:shd w:val="clear" w:color="auto" w:fill="FFFFFF"/>
    </w:rPr>
  </w:style>
  <w:style w:type="character" w:customStyle="1" w:styleId="2d">
    <w:name w:val="Основной текст + Курсив2"/>
    <w:rsid w:val="00AD7268"/>
    <w:rPr>
      <w:rFonts w:ascii="Times New Roman" w:hAnsi="Times New Roman" w:cs="Times New Roman"/>
      <w:i/>
      <w:iCs/>
      <w:spacing w:val="0"/>
      <w:sz w:val="21"/>
      <w:szCs w:val="21"/>
    </w:rPr>
  </w:style>
  <w:style w:type="character" w:customStyle="1" w:styleId="510">
    <w:name w:val="Основной текст (5) + Не курсив1"/>
    <w:rsid w:val="00AD7268"/>
    <w:rPr>
      <w:rFonts w:ascii="Times New Roman" w:hAnsi="Times New Roman" w:cs="Times New Roman"/>
      <w:i/>
      <w:iCs/>
      <w:spacing w:val="0"/>
      <w:sz w:val="21"/>
      <w:szCs w:val="21"/>
    </w:rPr>
  </w:style>
  <w:style w:type="character" w:customStyle="1" w:styleId="320">
    <w:name w:val="Заголовок №3 (2)_"/>
    <w:link w:val="321"/>
    <w:locked/>
    <w:rsid w:val="00AD7268"/>
    <w:rPr>
      <w:sz w:val="22"/>
      <w:szCs w:val="22"/>
      <w:shd w:val="clear" w:color="auto" w:fill="FFFFFF"/>
    </w:rPr>
  </w:style>
  <w:style w:type="character" w:customStyle="1" w:styleId="3210">
    <w:name w:val="Заголовок №3 (2) + 10"/>
    <w:aliases w:val="5 pt2"/>
    <w:rsid w:val="00AD7268"/>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AD7268"/>
    <w:rPr>
      <w:rFonts w:ascii="Times New Roman" w:hAnsi="Times New Roman" w:cs="Times New Roman"/>
      <w:smallCaps/>
      <w:spacing w:val="0"/>
      <w:sz w:val="21"/>
      <w:szCs w:val="21"/>
    </w:rPr>
  </w:style>
  <w:style w:type="character" w:customStyle="1" w:styleId="120">
    <w:name w:val="Основной текст + Полужирный12"/>
    <w:rsid w:val="00AD7268"/>
    <w:rPr>
      <w:rFonts w:ascii="Times New Roman" w:hAnsi="Times New Roman" w:cs="Times New Roman"/>
      <w:b/>
      <w:bCs/>
      <w:spacing w:val="0"/>
      <w:sz w:val="21"/>
      <w:szCs w:val="21"/>
    </w:rPr>
  </w:style>
  <w:style w:type="character" w:customStyle="1" w:styleId="110">
    <w:name w:val="Основной текст + Полужирный11"/>
    <w:rsid w:val="00AD7268"/>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AD7268"/>
    <w:rPr>
      <w:rFonts w:ascii="Times New Roman" w:hAnsi="Times New Roman" w:cs="Times New Roman"/>
      <w:b/>
      <w:bCs/>
      <w:i/>
      <w:iCs/>
      <w:spacing w:val="0"/>
      <w:sz w:val="21"/>
      <w:szCs w:val="21"/>
    </w:rPr>
  </w:style>
  <w:style w:type="character" w:customStyle="1" w:styleId="91">
    <w:name w:val="Основной текст (9)_"/>
    <w:link w:val="92"/>
    <w:locked/>
    <w:rsid w:val="00AD7268"/>
    <w:rPr>
      <w:sz w:val="19"/>
      <w:szCs w:val="19"/>
      <w:shd w:val="clear" w:color="auto" w:fill="FFFFFF"/>
    </w:rPr>
  </w:style>
  <w:style w:type="character" w:customStyle="1" w:styleId="16">
    <w:name w:val="Основной текст + Курсив1"/>
    <w:rsid w:val="00AD7268"/>
    <w:rPr>
      <w:rFonts w:ascii="Times New Roman" w:hAnsi="Times New Roman" w:cs="Times New Roman"/>
      <w:i/>
      <w:iCs/>
      <w:spacing w:val="0"/>
      <w:sz w:val="21"/>
      <w:szCs w:val="21"/>
    </w:rPr>
  </w:style>
  <w:style w:type="character" w:customStyle="1" w:styleId="101">
    <w:name w:val="Основной текст (10)_"/>
    <w:link w:val="1010"/>
    <w:locked/>
    <w:rsid w:val="00AD7268"/>
    <w:rPr>
      <w:sz w:val="19"/>
      <w:szCs w:val="19"/>
      <w:shd w:val="clear" w:color="auto" w:fill="FFFFFF"/>
    </w:rPr>
  </w:style>
  <w:style w:type="character" w:customStyle="1" w:styleId="420">
    <w:name w:val="Заголовок №4 (2)_"/>
    <w:link w:val="421"/>
    <w:locked/>
    <w:rsid w:val="00AD7268"/>
    <w:rPr>
      <w:sz w:val="21"/>
      <w:szCs w:val="21"/>
      <w:shd w:val="clear" w:color="auto" w:fill="FFFFFF"/>
    </w:rPr>
  </w:style>
  <w:style w:type="character" w:customStyle="1" w:styleId="421pt">
    <w:name w:val="Заголовок №4 (2) + Интервал 1 pt"/>
    <w:rsid w:val="00AD7268"/>
    <w:rPr>
      <w:rFonts w:ascii="Times New Roman" w:hAnsi="Times New Roman" w:cs="Times New Roman"/>
      <w:spacing w:val="30"/>
      <w:sz w:val="21"/>
      <w:szCs w:val="21"/>
    </w:rPr>
  </w:style>
  <w:style w:type="character" w:customStyle="1" w:styleId="aff4">
    <w:name w:val="Подпись к таблице_"/>
    <w:link w:val="17"/>
    <w:locked/>
    <w:rsid w:val="00AD7268"/>
    <w:rPr>
      <w:sz w:val="21"/>
      <w:szCs w:val="21"/>
      <w:shd w:val="clear" w:color="auto" w:fill="FFFFFF"/>
    </w:rPr>
  </w:style>
  <w:style w:type="character" w:customStyle="1" w:styleId="aff5">
    <w:name w:val="Подпись к таблице"/>
    <w:rsid w:val="00AD7268"/>
    <w:rPr>
      <w:rFonts w:ascii="Times New Roman" w:hAnsi="Times New Roman" w:cs="Times New Roman"/>
      <w:spacing w:val="0"/>
      <w:sz w:val="21"/>
      <w:szCs w:val="21"/>
      <w:u w:val="single"/>
    </w:rPr>
  </w:style>
  <w:style w:type="character" w:customStyle="1" w:styleId="111">
    <w:name w:val="Основной текст (11)_"/>
    <w:link w:val="1110"/>
    <w:locked/>
    <w:rsid w:val="00AD7268"/>
    <w:rPr>
      <w:sz w:val="23"/>
      <w:szCs w:val="23"/>
      <w:shd w:val="clear" w:color="auto" w:fill="FFFFFF"/>
    </w:rPr>
  </w:style>
  <w:style w:type="character" w:customStyle="1" w:styleId="3b">
    <w:name w:val="Заголовок №3"/>
    <w:rsid w:val="00AD7268"/>
    <w:rPr>
      <w:rFonts w:ascii="Times New Roman" w:hAnsi="Times New Roman" w:cs="Times New Roman"/>
      <w:spacing w:val="0"/>
      <w:sz w:val="21"/>
      <w:szCs w:val="21"/>
      <w:u w:val="single"/>
    </w:rPr>
  </w:style>
  <w:style w:type="character" w:customStyle="1" w:styleId="102">
    <w:name w:val="Основной текст (10)"/>
    <w:rsid w:val="00AD7268"/>
    <w:rPr>
      <w:rFonts w:ascii="Times New Roman" w:hAnsi="Times New Roman" w:cs="Times New Roman"/>
      <w:spacing w:val="0"/>
      <w:sz w:val="19"/>
      <w:szCs w:val="19"/>
      <w:u w:val="single"/>
    </w:rPr>
  </w:style>
  <w:style w:type="character" w:customStyle="1" w:styleId="112">
    <w:name w:val="Основной текст (11)"/>
    <w:rsid w:val="00AD7268"/>
    <w:rPr>
      <w:rFonts w:ascii="Times New Roman" w:hAnsi="Times New Roman" w:cs="Times New Roman"/>
      <w:spacing w:val="0"/>
      <w:sz w:val="23"/>
      <w:szCs w:val="23"/>
      <w:u w:val="single"/>
    </w:rPr>
  </w:style>
  <w:style w:type="character" w:customStyle="1" w:styleId="330">
    <w:name w:val="Заголовок №3 (3)_"/>
    <w:link w:val="331"/>
    <w:locked/>
    <w:rsid w:val="00AD7268"/>
    <w:rPr>
      <w:sz w:val="19"/>
      <w:szCs w:val="19"/>
      <w:shd w:val="clear" w:color="auto" w:fill="FFFFFF"/>
    </w:rPr>
  </w:style>
  <w:style w:type="character" w:customStyle="1" w:styleId="2e">
    <w:name w:val="Заголовок №2_"/>
    <w:link w:val="2f"/>
    <w:locked/>
    <w:rsid w:val="00AD7268"/>
    <w:rPr>
      <w:sz w:val="24"/>
      <w:szCs w:val="24"/>
      <w:shd w:val="clear" w:color="auto" w:fill="FFFFFF"/>
    </w:rPr>
  </w:style>
  <w:style w:type="character" w:customStyle="1" w:styleId="4a">
    <w:name w:val="Основной текст4"/>
    <w:rsid w:val="00AD7268"/>
    <w:rPr>
      <w:rFonts w:ascii="Times New Roman" w:hAnsi="Times New Roman" w:cs="Times New Roman"/>
      <w:spacing w:val="0"/>
      <w:sz w:val="21"/>
      <w:szCs w:val="21"/>
      <w:u w:val="single"/>
      <w:lang w:val="en-US"/>
    </w:rPr>
  </w:style>
  <w:style w:type="character" w:customStyle="1" w:styleId="57">
    <w:name w:val="Основной текст5"/>
    <w:rsid w:val="00AD7268"/>
  </w:style>
  <w:style w:type="character" w:customStyle="1" w:styleId="103">
    <w:name w:val="Основной текст + Полужирный10"/>
    <w:rsid w:val="00AD7268"/>
    <w:rPr>
      <w:rFonts w:ascii="Times New Roman" w:hAnsi="Times New Roman" w:cs="Times New Roman"/>
      <w:b/>
      <w:bCs/>
      <w:spacing w:val="0"/>
      <w:sz w:val="21"/>
      <w:szCs w:val="21"/>
    </w:rPr>
  </w:style>
  <w:style w:type="character" w:customStyle="1" w:styleId="93">
    <w:name w:val="Основной текст + Полужирный9"/>
    <w:rsid w:val="00AD7268"/>
    <w:rPr>
      <w:rFonts w:ascii="Times New Roman" w:hAnsi="Times New Roman" w:cs="Times New Roman"/>
      <w:b/>
      <w:bCs/>
      <w:spacing w:val="0"/>
      <w:sz w:val="21"/>
      <w:szCs w:val="21"/>
    </w:rPr>
  </w:style>
  <w:style w:type="character" w:customStyle="1" w:styleId="422">
    <w:name w:val="Основной текст (4) + Не полужирный2"/>
    <w:rsid w:val="00AD7268"/>
    <w:rPr>
      <w:rFonts w:ascii="Times New Roman" w:hAnsi="Times New Roman" w:cs="Times New Roman"/>
      <w:b/>
      <w:bCs/>
      <w:spacing w:val="0"/>
      <w:sz w:val="21"/>
      <w:szCs w:val="21"/>
    </w:rPr>
  </w:style>
  <w:style w:type="character" w:customStyle="1" w:styleId="83">
    <w:name w:val="Основной текст + Полужирный8"/>
    <w:rsid w:val="00AD7268"/>
    <w:rPr>
      <w:rFonts w:ascii="Times New Roman" w:hAnsi="Times New Roman" w:cs="Times New Roman"/>
      <w:b/>
      <w:bCs/>
      <w:spacing w:val="0"/>
      <w:sz w:val="21"/>
      <w:szCs w:val="21"/>
    </w:rPr>
  </w:style>
  <w:style w:type="character" w:customStyle="1" w:styleId="412">
    <w:name w:val="Основной текст (4) + Не полужирный1"/>
    <w:rsid w:val="00AD7268"/>
    <w:rPr>
      <w:rFonts w:ascii="Times New Roman" w:hAnsi="Times New Roman" w:cs="Times New Roman"/>
      <w:b/>
      <w:bCs/>
      <w:spacing w:val="0"/>
      <w:sz w:val="21"/>
      <w:szCs w:val="21"/>
    </w:rPr>
  </w:style>
  <w:style w:type="character" w:customStyle="1" w:styleId="4b">
    <w:name w:val="Основной текст (4)"/>
    <w:rsid w:val="00AD7268"/>
    <w:rPr>
      <w:rFonts w:ascii="Times New Roman" w:hAnsi="Times New Roman" w:cs="Times New Roman"/>
      <w:spacing w:val="0"/>
      <w:sz w:val="21"/>
      <w:szCs w:val="21"/>
      <w:u w:val="single"/>
    </w:rPr>
  </w:style>
  <w:style w:type="character" w:customStyle="1" w:styleId="75">
    <w:name w:val="Основной текст + Полужирный7"/>
    <w:rsid w:val="00AD7268"/>
    <w:rPr>
      <w:rFonts w:ascii="Times New Roman" w:hAnsi="Times New Roman" w:cs="Times New Roman"/>
      <w:b/>
      <w:bCs/>
      <w:spacing w:val="0"/>
      <w:sz w:val="21"/>
      <w:szCs w:val="21"/>
    </w:rPr>
  </w:style>
  <w:style w:type="character" w:customStyle="1" w:styleId="63">
    <w:name w:val="Основной текст + Полужирный6"/>
    <w:rsid w:val="00AD7268"/>
    <w:rPr>
      <w:rFonts w:ascii="Times New Roman" w:hAnsi="Times New Roman" w:cs="Times New Roman"/>
      <w:b/>
      <w:bCs/>
      <w:spacing w:val="0"/>
      <w:sz w:val="21"/>
      <w:szCs w:val="21"/>
    </w:rPr>
  </w:style>
  <w:style w:type="character" w:customStyle="1" w:styleId="58">
    <w:name w:val="Основной текст + Полужирный5"/>
    <w:rsid w:val="00AD7268"/>
    <w:rPr>
      <w:rFonts w:ascii="Times New Roman" w:hAnsi="Times New Roman" w:cs="Times New Roman"/>
      <w:b/>
      <w:bCs/>
      <w:spacing w:val="0"/>
      <w:sz w:val="21"/>
      <w:szCs w:val="21"/>
    </w:rPr>
  </w:style>
  <w:style w:type="character" w:customStyle="1" w:styleId="4c">
    <w:name w:val="Основной текст + Полужирный4"/>
    <w:rsid w:val="00AD7268"/>
    <w:rPr>
      <w:rFonts w:ascii="Times New Roman" w:hAnsi="Times New Roman" w:cs="Times New Roman"/>
      <w:b/>
      <w:bCs/>
      <w:spacing w:val="0"/>
      <w:sz w:val="21"/>
      <w:szCs w:val="21"/>
    </w:rPr>
  </w:style>
  <w:style w:type="character" w:customStyle="1" w:styleId="3c">
    <w:name w:val="Основной текст + Полужирный3"/>
    <w:rsid w:val="00AD7268"/>
    <w:rPr>
      <w:rFonts w:ascii="Times New Roman" w:hAnsi="Times New Roman" w:cs="Times New Roman"/>
      <w:b/>
      <w:bCs/>
      <w:spacing w:val="0"/>
      <w:sz w:val="21"/>
      <w:szCs w:val="21"/>
    </w:rPr>
  </w:style>
  <w:style w:type="character" w:customStyle="1" w:styleId="2f0">
    <w:name w:val="Основной текст + Полужирный2"/>
    <w:rsid w:val="00AD7268"/>
    <w:rPr>
      <w:rFonts w:ascii="Times New Roman" w:hAnsi="Times New Roman" w:cs="Times New Roman"/>
      <w:b/>
      <w:bCs/>
      <w:spacing w:val="0"/>
      <w:sz w:val="21"/>
      <w:szCs w:val="21"/>
    </w:rPr>
  </w:style>
  <w:style w:type="character" w:customStyle="1" w:styleId="64">
    <w:name w:val="Основной текст6"/>
    <w:rsid w:val="00AD7268"/>
  </w:style>
  <w:style w:type="character" w:customStyle="1" w:styleId="18">
    <w:name w:val="Основной текст + Полужирный1"/>
    <w:rsid w:val="00AD7268"/>
    <w:rPr>
      <w:rFonts w:ascii="Times New Roman" w:hAnsi="Times New Roman" w:cs="Times New Roman"/>
      <w:b/>
      <w:bCs/>
      <w:spacing w:val="0"/>
      <w:sz w:val="21"/>
      <w:szCs w:val="21"/>
    </w:rPr>
  </w:style>
  <w:style w:type="paragraph" w:customStyle="1" w:styleId="25">
    <w:name w:val="Сноска (2)"/>
    <w:basedOn w:val="a4"/>
    <w:link w:val="24"/>
    <w:rsid w:val="00AD7268"/>
    <w:pPr>
      <w:shd w:val="clear" w:color="auto" w:fill="FFFFFF"/>
      <w:spacing w:after="120" w:line="240" w:lineRule="atLeast"/>
    </w:pPr>
    <w:rPr>
      <w:sz w:val="12"/>
      <w:szCs w:val="12"/>
    </w:rPr>
  </w:style>
  <w:style w:type="paragraph" w:customStyle="1" w:styleId="afd">
    <w:name w:val="Сноска"/>
    <w:basedOn w:val="a4"/>
    <w:link w:val="afc"/>
    <w:rsid w:val="00AD7268"/>
    <w:pPr>
      <w:shd w:val="clear" w:color="auto" w:fill="FFFFFF"/>
      <w:spacing w:after="300" w:line="240" w:lineRule="atLeast"/>
    </w:pPr>
    <w:rPr>
      <w:sz w:val="21"/>
      <w:szCs w:val="21"/>
    </w:rPr>
  </w:style>
  <w:style w:type="paragraph" w:customStyle="1" w:styleId="44">
    <w:name w:val="Сноска (4)"/>
    <w:basedOn w:val="a4"/>
    <w:link w:val="43"/>
    <w:rsid w:val="00AD7268"/>
    <w:pPr>
      <w:shd w:val="clear" w:color="auto" w:fill="FFFFFF"/>
      <w:spacing w:line="211" w:lineRule="exact"/>
    </w:pPr>
    <w:rPr>
      <w:sz w:val="17"/>
      <w:szCs w:val="17"/>
    </w:rPr>
  </w:style>
  <w:style w:type="paragraph" w:customStyle="1" w:styleId="46">
    <w:name w:val="Заголовок №4"/>
    <w:basedOn w:val="a4"/>
    <w:link w:val="45"/>
    <w:rsid w:val="00AD7268"/>
    <w:pPr>
      <w:shd w:val="clear" w:color="auto" w:fill="FFFFFF"/>
      <w:spacing w:after="420" w:line="240" w:lineRule="atLeast"/>
      <w:outlineLvl w:val="3"/>
    </w:pPr>
    <w:rPr>
      <w:sz w:val="21"/>
      <w:szCs w:val="21"/>
    </w:rPr>
  </w:style>
  <w:style w:type="paragraph" w:customStyle="1" w:styleId="27">
    <w:name w:val="Основной текст (2)"/>
    <w:basedOn w:val="a4"/>
    <w:link w:val="26"/>
    <w:rsid w:val="00AD7268"/>
    <w:pPr>
      <w:shd w:val="clear" w:color="auto" w:fill="FFFFFF"/>
      <w:spacing w:after="300" w:line="240" w:lineRule="atLeast"/>
    </w:pPr>
    <w:rPr>
      <w:sz w:val="23"/>
      <w:szCs w:val="23"/>
    </w:rPr>
  </w:style>
  <w:style w:type="paragraph" w:customStyle="1" w:styleId="14">
    <w:name w:val="Заголовок №1"/>
    <w:basedOn w:val="a4"/>
    <w:link w:val="13"/>
    <w:rsid w:val="00AD7268"/>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4"/>
    <w:link w:val="36"/>
    <w:rsid w:val="00AD7268"/>
    <w:pPr>
      <w:shd w:val="clear" w:color="auto" w:fill="FFFFFF"/>
      <w:spacing w:before="240" w:after="6660" w:line="322" w:lineRule="exact"/>
      <w:jc w:val="center"/>
    </w:pPr>
    <w:rPr>
      <w:sz w:val="27"/>
      <w:szCs w:val="27"/>
    </w:rPr>
  </w:style>
  <w:style w:type="paragraph" w:customStyle="1" w:styleId="71">
    <w:name w:val="Основной текст7"/>
    <w:basedOn w:val="a4"/>
    <w:link w:val="aff"/>
    <w:rsid w:val="00AD7268"/>
    <w:pPr>
      <w:shd w:val="clear" w:color="auto" w:fill="FFFFFF"/>
      <w:spacing w:before="6660" w:line="254" w:lineRule="exact"/>
      <w:jc w:val="center"/>
    </w:pPr>
    <w:rPr>
      <w:sz w:val="21"/>
      <w:szCs w:val="21"/>
    </w:rPr>
  </w:style>
  <w:style w:type="paragraph" w:customStyle="1" w:styleId="222">
    <w:name w:val="Заголовок №2 (2)"/>
    <w:basedOn w:val="a4"/>
    <w:link w:val="221"/>
    <w:rsid w:val="00AD7268"/>
    <w:pPr>
      <w:shd w:val="clear" w:color="auto" w:fill="FFFFFF"/>
      <w:spacing w:after="420" w:line="240" w:lineRule="atLeast"/>
      <w:outlineLvl w:val="1"/>
    </w:pPr>
    <w:rPr>
      <w:sz w:val="27"/>
      <w:szCs w:val="27"/>
    </w:rPr>
  </w:style>
  <w:style w:type="paragraph" w:customStyle="1" w:styleId="aff1">
    <w:name w:val="Колонтитул"/>
    <w:basedOn w:val="a4"/>
    <w:link w:val="aff0"/>
    <w:rsid w:val="00AD7268"/>
    <w:pPr>
      <w:shd w:val="clear" w:color="auto" w:fill="FFFFFF"/>
    </w:pPr>
  </w:style>
  <w:style w:type="paragraph" w:styleId="29">
    <w:name w:val="toc 2"/>
    <w:basedOn w:val="a4"/>
    <w:link w:val="28"/>
    <w:autoRedefine/>
    <w:uiPriority w:val="39"/>
    <w:rsid w:val="00AD7268"/>
    <w:pPr>
      <w:spacing w:before="240"/>
    </w:pPr>
    <w:rPr>
      <w:rFonts w:ascii="Calibri" w:hAnsi="Calibri"/>
      <w:b/>
      <w:bCs/>
      <w:color w:val="000000"/>
    </w:rPr>
  </w:style>
  <w:style w:type="paragraph" w:customStyle="1" w:styleId="410">
    <w:name w:val="Основной текст (4)1"/>
    <w:basedOn w:val="a4"/>
    <w:link w:val="48"/>
    <w:rsid w:val="00AD7268"/>
    <w:pPr>
      <w:shd w:val="clear" w:color="auto" w:fill="FFFFFF"/>
      <w:spacing w:before="60" w:after="60" w:line="240" w:lineRule="atLeast"/>
      <w:jc w:val="both"/>
    </w:pPr>
    <w:rPr>
      <w:sz w:val="21"/>
      <w:szCs w:val="21"/>
    </w:rPr>
  </w:style>
  <w:style w:type="paragraph" w:customStyle="1" w:styleId="54">
    <w:name w:val="Основной текст (5)"/>
    <w:basedOn w:val="a4"/>
    <w:link w:val="53"/>
    <w:rsid w:val="00AD7268"/>
    <w:pPr>
      <w:shd w:val="clear" w:color="auto" w:fill="FFFFFF"/>
      <w:spacing w:line="254" w:lineRule="exact"/>
      <w:jc w:val="both"/>
    </w:pPr>
    <w:rPr>
      <w:sz w:val="21"/>
      <w:szCs w:val="21"/>
    </w:rPr>
  </w:style>
  <w:style w:type="paragraph" w:customStyle="1" w:styleId="62">
    <w:name w:val="Основной текст (6)"/>
    <w:basedOn w:val="a4"/>
    <w:link w:val="61"/>
    <w:rsid w:val="00AD7268"/>
    <w:pPr>
      <w:shd w:val="clear" w:color="auto" w:fill="FFFFFF"/>
      <w:spacing w:line="240" w:lineRule="atLeast"/>
    </w:pPr>
  </w:style>
  <w:style w:type="paragraph" w:customStyle="1" w:styleId="73">
    <w:name w:val="Основной текст (7)"/>
    <w:basedOn w:val="a4"/>
    <w:link w:val="72"/>
    <w:rsid w:val="00AD7268"/>
    <w:pPr>
      <w:shd w:val="clear" w:color="auto" w:fill="FFFFFF"/>
      <w:spacing w:line="240" w:lineRule="atLeast"/>
      <w:jc w:val="both"/>
    </w:pPr>
    <w:rPr>
      <w:sz w:val="21"/>
      <w:szCs w:val="21"/>
    </w:rPr>
  </w:style>
  <w:style w:type="paragraph" w:customStyle="1" w:styleId="310">
    <w:name w:val="Заголовок №31"/>
    <w:basedOn w:val="a4"/>
    <w:link w:val="38"/>
    <w:rsid w:val="00AD7268"/>
    <w:pPr>
      <w:shd w:val="clear" w:color="auto" w:fill="FFFFFF"/>
      <w:spacing w:after="180" w:line="240" w:lineRule="atLeast"/>
      <w:outlineLvl w:val="2"/>
    </w:pPr>
    <w:rPr>
      <w:sz w:val="21"/>
      <w:szCs w:val="21"/>
    </w:rPr>
  </w:style>
  <w:style w:type="paragraph" w:customStyle="1" w:styleId="82">
    <w:name w:val="Основной текст (8)"/>
    <w:basedOn w:val="a4"/>
    <w:link w:val="81"/>
    <w:rsid w:val="00AD7268"/>
    <w:pPr>
      <w:shd w:val="clear" w:color="auto" w:fill="FFFFFF"/>
      <w:spacing w:after="180" w:line="240" w:lineRule="atLeast"/>
    </w:pPr>
    <w:rPr>
      <w:sz w:val="12"/>
      <w:szCs w:val="12"/>
    </w:rPr>
  </w:style>
  <w:style w:type="paragraph" w:customStyle="1" w:styleId="2c">
    <w:name w:val="Подпись к таблице (2)"/>
    <w:basedOn w:val="a4"/>
    <w:link w:val="2b"/>
    <w:rsid w:val="00AD7268"/>
    <w:pPr>
      <w:shd w:val="clear" w:color="auto" w:fill="FFFFFF"/>
      <w:spacing w:line="240" w:lineRule="atLeast"/>
    </w:pPr>
    <w:rPr>
      <w:sz w:val="21"/>
      <w:szCs w:val="21"/>
    </w:rPr>
  </w:style>
  <w:style w:type="paragraph" w:customStyle="1" w:styleId="321">
    <w:name w:val="Заголовок №3 (2)"/>
    <w:basedOn w:val="a4"/>
    <w:link w:val="320"/>
    <w:rsid w:val="00AD7268"/>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4"/>
    <w:link w:val="91"/>
    <w:rsid w:val="00AD7268"/>
    <w:pPr>
      <w:shd w:val="clear" w:color="auto" w:fill="FFFFFF"/>
      <w:spacing w:line="461" w:lineRule="exact"/>
    </w:pPr>
    <w:rPr>
      <w:sz w:val="19"/>
      <w:szCs w:val="19"/>
    </w:rPr>
  </w:style>
  <w:style w:type="paragraph" w:customStyle="1" w:styleId="1010">
    <w:name w:val="Основной текст (10)1"/>
    <w:basedOn w:val="a4"/>
    <w:link w:val="101"/>
    <w:rsid w:val="00AD7268"/>
    <w:pPr>
      <w:shd w:val="clear" w:color="auto" w:fill="FFFFFF"/>
      <w:spacing w:line="240" w:lineRule="atLeast"/>
    </w:pPr>
    <w:rPr>
      <w:sz w:val="19"/>
      <w:szCs w:val="19"/>
    </w:rPr>
  </w:style>
  <w:style w:type="paragraph" w:customStyle="1" w:styleId="421">
    <w:name w:val="Заголовок №4 (2)"/>
    <w:basedOn w:val="a4"/>
    <w:link w:val="420"/>
    <w:rsid w:val="00AD7268"/>
    <w:pPr>
      <w:shd w:val="clear" w:color="auto" w:fill="FFFFFF"/>
      <w:spacing w:before="120" w:line="240" w:lineRule="atLeast"/>
      <w:outlineLvl w:val="3"/>
    </w:pPr>
    <w:rPr>
      <w:sz w:val="21"/>
      <w:szCs w:val="21"/>
    </w:rPr>
  </w:style>
  <w:style w:type="paragraph" w:customStyle="1" w:styleId="17">
    <w:name w:val="Подпись к таблице1"/>
    <w:basedOn w:val="a4"/>
    <w:link w:val="aff4"/>
    <w:rsid w:val="00AD7268"/>
    <w:pPr>
      <w:shd w:val="clear" w:color="auto" w:fill="FFFFFF"/>
      <w:spacing w:line="240" w:lineRule="atLeast"/>
    </w:pPr>
    <w:rPr>
      <w:sz w:val="21"/>
      <w:szCs w:val="21"/>
    </w:rPr>
  </w:style>
  <w:style w:type="paragraph" w:customStyle="1" w:styleId="1110">
    <w:name w:val="Основной текст (11)1"/>
    <w:basedOn w:val="a4"/>
    <w:link w:val="111"/>
    <w:rsid w:val="00AD7268"/>
    <w:pPr>
      <w:shd w:val="clear" w:color="auto" w:fill="FFFFFF"/>
      <w:spacing w:line="283" w:lineRule="exact"/>
    </w:pPr>
    <w:rPr>
      <w:sz w:val="23"/>
      <w:szCs w:val="23"/>
    </w:rPr>
  </w:style>
  <w:style w:type="paragraph" w:customStyle="1" w:styleId="331">
    <w:name w:val="Заголовок №3 (3)"/>
    <w:basedOn w:val="a4"/>
    <w:link w:val="330"/>
    <w:rsid w:val="00AD7268"/>
    <w:pPr>
      <w:shd w:val="clear" w:color="auto" w:fill="FFFFFF"/>
      <w:spacing w:after="660" w:line="240" w:lineRule="atLeast"/>
      <w:outlineLvl w:val="2"/>
    </w:pPr>
    <w:rPr>
      <w:sz w:val="19"/>
      <w:szCs w:val="19"/>
    </w:rPr>
  </w:style>
  <w:style w:type="paragraph" w:customStyle="1" w:styleId="2f">
    <w:name w:val="Заголовок №2"/>
    <w:basedOn w:val="a4"/>
    <w:link w:val="2e"/>
    <w:rsid w:val="00AD7268"/>
    <w:pPr>
      <w:shd w:val="clear" w:color="auto" w:fill="FFFFFF"/>
      <w:spacing w:before="660" w:after="180" w:line="240" w:lineRule="atLeast"/>
      <w:outlineLvl w:val="1"/>
    </w:pPr>
    <w:rPr>
      <w:sz w:val="24"/>
      <w:szCs w:val="24"/>
    </w:rPr>
  </w:style>
  <w:style w:type="character" w:styleId="aff6">
    <w:name w:val="footnote reference"/>
    <w:rsid w:val="00AD7268"/>
    <w:rPr>
      <w:rFonts w:cs="Times New Roman"/>
      <w:vertAlign w:val="superscript"/>
    </w:rPr>
  </w:style>
  <w:style w:type="paragraph" w:customStyle="1" w:styleId="19">
    <w:name w:val="Абзац списка1"/>
    <w:basedOn w:val="a4"/>
    <w:uiPriority w:val="34"/>
    <w:qFormat/>
    <w:rsid w:val="00AD7268"/>
    <w:pPr>
      <w:ind w:left="720"/>
      <w:contextualSpacing/>
    </w:pPr>
    <w:rPr>
      <w:sz w:val="24"/>
      <w:szCs w:val="28"/>
      <w:lang w:val="ru-RU"/>
    </w:rPr>
  </w:style>
  <w:style w:type="character" w:customStyle="1" w:styleId="1a">
    <w:name w:val="Заголовок 1 Знак"/>
    <w:aliases w:val="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Заголовок 1 Знак2 Знак Знак,H1 Знак1,. Знак"/>
    <w:uiPriority w:val="9"/>
    <w:rsid w:val="00AD7268"/>
    <w:rPr>
      <w:rFonts w:ascii="Times New Roman" w:hAnsi="Times New Roman" w:cs="Times New Roman"/>
      <w:b/>
      <w:kern w:val="28"/>
      <w:sz w:val="28"/>
      <w:lang w:val="ru-RU" w:eastAsia="ru-RU" w:bidi="ar-SA"/>
    </w:rPr>
  </w:style>
  <w:style w:type="paragraph" w:customStyle="1" w:styleId="ConsPlusCell">
    <w:name w:val="ConsPlusCell"/>
    <w:rsid w:val="00AD7268"/>
    <w:pPr>
      <w:widowControl w:val="0"/>
      <w:autoSpaceDE w:val="0"/>
      <w:autoSpaceDN w:val="0"/>
      <w:adjustRightInd w:val="0"/>
    </w:pPr>
    <w:rPr>
      <w:sz w:val="24"/>
      <w:szCs w:val="24"/>
    </w:rPr>
  </w:style>
  <w:style w:type="character" w:customStyle="1" w:styleId="blk">
    <w:name w:val="blk"/>
    <w:rsid w:val="00AD7268"/>
  </w:style>
  <w:style w:type="character" w:customStyle="1" w:styleId="u">
    <w:name w:val="u"/>
    <w:rsid w:val="00AD7268"/>
  </w:style>
  <w:style w:type="character" w:customStyle="1" w:styleId="11">
    <w:name w:val="Заголовок 1 Знак1"/>
    <w:aliases w:val="Document Header1 Знак1,H1 Знак,Заголовок 1 Знак1 Знак1 Знак,Заголовок 1 Знак Знак Знак1 Знак,Заголов Знак,Загол 2 Знак,. Знак1,h1 Знак,Глава 1 Знак"/>
    <w:link w:val="1"/>
    <w:rsid w:val="00AD7268"/>
    <w:rPr>
      <w:sz w:val="24"/>
    </w:rPr>
  </w:style>
  <w:style w:type="paragraph" w:styleId="aff7">
    <w:name w:val="TOC Heading"/>
    <w:basedOn w:val="1"/>
    <w:next w:val="a4"/>
    <w:qFormat/>
    <w:rsid w:val="00AD7268"/>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4"/>
    <w:next w:val="a4"/>
    <w:autoRedefine/>
    <w:rsid w:val="00AD7268"/>
    <w:pPr>
      <w:tabs>
        <w:tab w:val="left" w:pos="480"/>
        <w:tab w:val="right" w:leader="dot" w:pos="9783"/>
      </w:tabs>
    </w:pPr>
    <w:rPr>
      <w:rFonts w:ascii="Cambria" w:eastAsia="Arial Unicode MS" w:hAnsi="Cambria" w:cs="Arial Unicode MS"/>
      <w:bCs/>
      <w:caps/>
      <w:color w:val="000000"/>
      <w:sz w:val="24"/>
      <w:szCs w:val="24"/>
      <w:lang w:val="ru-RU"/>
    </w:rPr>
  </w:style>
  <w:style w:type="paragraph" w:styleId="3d">
    <w:name w:val="toc 3"/>
    <w:basedOn w:val="a4"/>
    <w:next w:val="a4"/>
    <w:autoRedefine/>
    <w:uiPriority w:val="39"/>
    <w:rsid w:val="00AD7268"/>
    <w:pPr>
      <w:ind w:left="240"/>
    </w:pPr>
    <w:rPr>
      <w:rFonts w:ascii="Calibri" w:eastAsia="Arial Unicode MS" w:hAnsi="Calibri" w:cs="Arial Unicode MS"/>
      <w:color w:val="000000"/>
      <w:lang w:val="ru-RU"/>
    </w:rPr>
  </w:style>
  <w:style w:type="paragraph" w:styleId="4d">
    <w:name w:val="toc 4"/>
    <w:basedOn w:val="a4"/>
    <w:next w:val="a4"/>
    <w:autoRedefine/>
    <w:uiPriority w:val="39"/>
    <w:rsid w:val="00AD7268"/>
    <w:pPr>
      <w:ind w:left="480"/>
    </w:pPr>
    <w:rPr>
      <w:rFonts w:ascii="Calibri" w:eastAsia="Arial Unicode MS" w:hAnsi="Calibri" w:cs="Arial Unicode MS"/>
      <w:color w:val="000000"/>
      <w:lang w:val="ru-RU"/>
    </w:rPr>
  </w:style>
  <w:style w:type="paragraph" w:styleId="59">
    <w:name w:val="toc 5"/>
    <w:basedOn w:val="a4"/>
    <w:next w:val="a4"/>
    <w:autoRedefine/>
    <w:rsid w:val="00AD7268"/>
    <w:pPr>
      <w:ind w:left="720"/>
    </w:pPr>
    <w:rPr>
      <w:rFonts w:ascii="Calibri" w:eastAsia="Arial Unicode MS" w:hAnsi="Calibri" w:cs="Arial Unicode MS"/>
      <w:color w:val="000000"/>
      <w:lang w:val="ru-RU"/>
    </w:rPr>
  </w:style>
  <w:style w:type="paragraph" w:styleId="65">
    <w:name w:val="toc 6"/>
    <w:basedOn w:val="a4"/>
    <w:next w:val="a4"/>
    <w:autoRedefine/>
    <w:rsid w:val="00AD7268"/>
    <w:pPr>
      <w:ind w:left="960"/>
    </w:pPr>
    <w:rPr>
      <w:rFonts w:ascii="Calibri" w:eastAsia="Arial Unicode MS" w:hAnsi="Calibri" w:cs="Arial Unicode MS"/>
      <w:color w:val="000000"/>
      <w:lang w:val="ru-RU"/>
    </w:rPr>
  </w:style>
  <w:style w:type="paragraph" w:styleId="76">
    <w:name w:val="toc 7"/>
    <w:basedOn w:val="a4"/>
    <w:next w:val="a4"/>
    <w:autoRedefine/>
    <w:rsid w:val="00AD7268"/>
    <w:pPr>
      <w:ind w:left="1200"/>
    </w:pPr>
    <w:rPr>
      <w:rFonts w:ascii="Calibri" w:eastAsia="Arial Unicode MS" w:hAnsi="Calibri" w:cs="Arial Unicode MS"/>
      <w:color w:val="000000"/>
      <w:lang w:val="ru-RU"/>
    </w:rPr>
  </w:style>
  <w:style w:type="paragraph" w:styleId="84">
    <w:name w:val="toc 8"/>
    <w:basedOn w:val="a4"/>
    <w:next w:val="a4"/>
    <w:autoRedefine/>
    <w:rsid w:val="00AD7268"/>
    <w:pPr>
      <w:ind w:left="1440"/>
    </w:pPr>
    <w:rPr>
      <w:rFonts w:ascii="Calibri" w:eastAsia="Arial Unicode MS" w:hAnsi="Calibri" w:cs="Arial Unicode MS"/>
      <w:color w:val="000000"/>
      <w:lang w:val="ru-RU"/>
    </w:rPr>
  </w:style>
  <w:style w:type="paragraph" w:styleId="94">
    <w:name w:val="toc 9"/>
    <w:basedOn w:val="a4"/>
    <w:next w:val="a4"/>
    <w:autoRedefine/>
    <w:rsid w:val="00AD7268"/>
    <w:pPr>
      <w:ind w:left="1680"/>
    </w:pPr>
    <w:rPr>
      <w:rFonts w:ascii="Calibri" w:eastAsia="Arial Unicode MS" w:hAnsi="Calibri" w:cs="Arial Unicode MS"/>
      <w:color w:val="000000"/>
      <w:lang w:val="ru-RU"/>
    </w:rPr>
  </w:style>
  <w:style w:type="character" w:styleId="aff8">
    <w:name w:val="FollowedHyperlink"/>
    <w:uiPriority w:val="99"/>
    <w:rsid w:val="00AD7268"/>
    <w:rPr>
      <w:color w:val="800080"/>
      <w:u w:val="single"/>
    </w:rPr>
  </w:style>
  <w:style w:type="paragraph" w:customStyle="1" w:styleId="1CharChar">
    <w:name w:val="1 Знак Char Знак Char Знак"/>
    <w:basedOn w:val="a4"/>
    <w:rsid w:val="00AD7268"/>
    <w:pPr>
      <w:spacing w:after="160" w:line="240" w:lineRule="exact"/>
    </w:pPr>
    <w:rPr>
      <w:rFonts w:eastAsia="Calibri"/>
      <w:lang w:val="ru-RU" w:eastAsia="zh-CN"/>
    </w:rPr>
  </w:style>
  <w:style w:type="paragraph" w:customStyle="1" w:styleId="1c">
    <w:name w:val="Стиль1"/>
    <w:basedOn w:val="a4"/>
    <w:rsid w:val="00AD7268"/>
    <w:pPr>
      <w:suppressAutoHyphens/>
      <w:ind w:firstLine="709"/>
      <w:jc w:val="both"/>
    </w:pPr>
    <w:rPr>
      <w:sz w:val="26"/>
      <w:szCs w:val="24"/>
      <w:lang w:val="ru-RU"/>
    </w:rPr>
  </w:style>
  <w:style w:type="paragraph" w:customStyle="1" w:styleId="114">
    <w:name w:val="Стиль Стиль1 + 14 пт"/>
    <w:basedOn w:val="1c"/>
    <w:rsid w:val="00AD7268"/>
    <w:rPr>
      <w:sz w:val="28"/>
    </w:rPr>
  </w:style>
  <w:style w:type="paragraph" w:customStyle="1" w:styleId="1140">
    <w:name w:val="Стиль Стиль1 + 14 пт По левому краю Первая строка:  0 см"/>
    <w:basedOn w:val="1c"/>
    <w:rsid w:val="00AD7268"/>
    <w:pPr>
      <w:ind w:firstLine="0"/>
      <w:jc w:val="left"/>
    </w:pPr>
    <w:rPr>
      <w:sz w:val="28"/>
      <w:szCs w:val="20"/>
    </w:rPr>
  </w:style>
  <w:style w:type="character" w:styleId="aff9">
    <w:name w:val="Strong"/>
    <w:uiPriority w:val="22"/>
    <w:qFormat/>
    <w:rsid w:val="00AD7268"/>
    <w:rPr>
      <w:b/>
      <w:bCs/>
    </w:rPr>
  </w:style>
  <w:style w:type="character" w:customStyle="1" w:styleId="Normal1">
    <w:name w:val="Normal1"/>
    <w:rsid w:val="00AD7268"/>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a">
    <w:name w:val="Готовый"/>
    <w:basedOn w:val="a4"/>
    <w:rsid w:val="00AD726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lang w:val="ru-RU"/>
    </w:rPr>
  </w:style>
  <w:style w:type="paragraph" w:customStyle="1" w:styleId="2f1">
    <w:name w:val="Стиль2"/>
    <w:basedOn w:val="2f2"/>
    <w:rsid w:val="00AD7268"/>
    <w:pPr>
      <w:keepNext/>
      <w:keepLines/>
      <w:widowControl w:val="0"/>
      <w:suppressLineNumbers/>
      <w:tabs>
        <w:tab w:val="clear" w:pos="420"/>
        <w:tab w:val="num" w:pos="1836"/>
      </w:tabs>
      <w:suppressAutoHyphens/>
      <w:spacing w:after="60"/>
      <w:ind w:left="1836" w:hanging="576"/>
      <w:jc w:val="both"/>
    </w:pPr>
    <w:rPr>
      <w:rFonts w:eastAsia="Times New Roman"/>
      <w:b/>
      <w:szCs w:val="20"/>
      <w:lang w:eastAsia="ru-RU"/>
    </w:rPr>
  </w:style>
  <w:style w:type="paragraph" w:styleId="2f2">
    <w:name w:val="List Number 2"/>
    <w:basedOn w:val="a4"/>
    <w:rsid w:val="00AD7268"/>
    <w:pPr>
      <w:tabs>
        <w:tab w:val="num" w:pos="420"/>
      </w:tabs>
      <w:ind w:left="420" w:hanging="420"/>
    </w:pPr>
    <w:rPr>
      <w:rFonts w:eastAsia="MS Mincho"/>
      <w:sz w:val="24"/>
      <w:szCs w:val="24"/>
      <w:lang w:val="ru-RU" w:eastAsia="ja-JP"/>
    </w:rPr>
  </w:style>
  <w:style w:type="paragraph" w:customStyle="1" w:styleId="3e">
    <w:name w:val="Стиль3"/>
    <w:basedOn w:val="2f3"/>
    <w:rsid w:val="00AD7268"/>
    <w:pPr>
      <w:widowControl w:val="0"/>
      <w:tabs>
        <w:tab w:val="num" w:pos="1307"/>
      </w:tabs>
      <w:adjustRightInd w:val="0"/>
      <w:spacing w:after="0" w:line="240" w:lineRule="auto"/>
      <w:ind w:left="1080"/>
      <w:jc w:val="both"/>
      <w:textAlignment w:val="baseline"/>
    </w:pPr>
    <w:rPr>
      <w:rFonts w:eastAsia="Times New Roman"/>
      <w:szCs w:val="20"/>
      <w:lang w:eastAsia="ru-RU"/>
    </w:rPr>
  </w:style>
  <w:style w:type="paragraph" w:styleId="2f3">
    <w:name w:val="Body Text Indent 2"/>
    <w:basedOn w:val="a4"/>
    <w:link w:val="2f4"/>
    <w:rsid w:val="00AD7268"/>
    <w:pPr>
      <w:spacing w:after="120" w:line="480" w:lineRule="auto"/>
      <w:ind w:left="283"/>
    </w:pPr>
    <w:rPr>
      <w:rFonts w:eastAsia="MS Mincho"/>
      <w:sz w:val="24"/>
      <w:szCs w:val="24"/>
      <w:lang w:eastAsia="ja-JP"/>
    </w:rPr>
  </w:style>
  <w:style w:type="character" w:customStyle="1" w:styleId="2f4">
    <w:name w:val="Основной текст с отступом 2 Знак"/>
    <w:link w:val="2f3"/>
    <w:rsid w:val="00AD7268"/>
    <w:rPr>
      <w:rFonts w:eastAsia="MS Mincho"/>
      <w:sz w:val="24"/>
      <w:szCs w:val="24"/>
      <w:lang w:eastAsia="ja-JP"/>
    </w:rPr>
  </w:style>
  <w:style w:type="paragraph" w:styleId="3">
    <w:name w:val="List Bullet 3"/>
    <w:basedOn w:val="a4"/>
    <w:autoRedefine/>
    <w:rsid w:val="00AD7268"/>
    <w:pPr>
      <w:numPr>
        <w:numId w:val="7"/>
      </w:numPr>
      <w:tabs>
        <w:tab w:val="clear" w:pos="643"/>
        <w:tab w:val="num" w:pos="926"/>
      </w:tabs>
      <w:spacing w:after="60"/>
      <w:ind w:left="926"/>
      <w:jc w:val="both"/>
    </w:pPr>
    <w:rPr>
      <w:sz w:val="24"/>
      <w:lang w:val="ru-RU"/>
    </w:rPr>
  </w:style>
  <w:style w:type="paragraph" w:styleId="40">
    <w:name w:val="List Bullet 4"/>
    <w:basedOn w:val="a4"/>
    <w:autoRedefine/>
    <w:rsid w:val="00AD7268"/>
    <w:pPr>
      <w:numPr>
        <w:numId w:val="8"/>
      </w:numPr>
      <w:tabs>
        <w:tab w:val="clear" w:pos="926"/>
        <w:tab w:val="num" w:pos="1209"/>
      </w:tabs>
      <w:spacing w:after="60"/>
      <w:ind w:left="1209"/>
      <w:jc w:val="both"/>
    </w:pPr>
    <w:rPr>
      <w:sz w:val="24"/>
      <w:lang w:val="ru-RU"/>
    </w:rPr>
  </w:style>
  <w:style w:type="paragraph" w:styleId="50">
    <w:name w:val="List Bullet 5"/>
    <w:basedOn w:val="a4"/>
    <w:autoRedefine/>
    <w:rsid w:val="00AD7268"/>
    <w:pPr>
      <w:numPr>
        <w:numId w:val="9"/>
      </w:numPr>
      <w:tabs>
        <w:tab w:val="clear" w:pos="1209"/>
        <w:tab w:val="num" w:pos="1492"/>
      </w:tabs>
      <w:spacing w:after="60"/>
      <w:ind w:left="1492"/>
      <w:jc w:val="both"/>
    </w:pPr>
    <w:rPr>
      <w:sz w:val="24"/>
      <w:lang w:val="ru-RU"/>
    </w:rPr>
  </w:style>
  <w:style w:type="paragraph" w:styleId="a0">
    <w:name w:val="List Number"/>
    <w:basedOn w:val="a4"/>
    <w:rsid w:val="00AD7268"/>
    <w:pPr>
      <w:numPr>
        <w:numId w:val="10"/>
      </w:numPr>
      <w:tabs>
        <w:tab w:val="clear" w:pos="1492"/>
        <w:tab w:val="num" w:pos="360"/>
      </w:tabs>
      <w:spacing w:after="60"/>
      <w:ind w:left="360"/>
      <w:jc w:val="both"/>
    </w:pPr>
    <w:rPr>
      <w:sz w:val="24"/>
      <w:lang w:val="ru-RU"/>
    </w:rPr>
  </w:style>
  <w:style w:type="paragraph" w:styleId="30">
    <w:name w:val="List Number 3"/>
    <w:basedOn w:val="a4"/>
    <w:rsid w:val="00AD7268"/>
    <w:pPr>
      <w:numPr>
        <w:numId w:val="11"/>
      </w:numPr>
      <w:tabs>
        <w:tab w:val="num" w:pos="926"/>
      </w:tabs>
      <w:spacing w:after="60"/>
      <w:ind w:left="926"/>
      <w:jc w:val="both"/>
    </w:pPr>
    <w:rPr>
      <w:sz w:val="24"/>
      <w:lang w:val="ru-RU"/>
    </w:rPr>
  </w:style>
  <w:style w:type="paragraph" w:styleId="4">
    <w:name w:val="List Number 4"/>
    <w:basedOn w:val="a4"/>
    <w:rsid w:val="00AD7268"/>
    <w:pPr>
      <w:numPr>
        <w:numId w:val="12"/>
      </w:numPr>
      <w:tabs>
        <w:tab w:val="num" w:pos="1209"/>
      </w:tabs>
      <w:spacing w:after="60"/>
      <w:ind w:left="1209"/>
      <w:jc w:val="both"/>
    </w:pPr>
    <w:rPr>
      <w:sz w:val="24"/>
      <w:lang w:val="ru-RU"/>
    </w:rPr>
  </w:style>
  <w:style w:type="paragraph" w:styleId="5">
    <w:name w:val="List Number 5"/>
    <w:basedOn w:val="a4"/>
    <w:rsid w:val="00AD7268"/>
    <w:pPr>
      <w:numPr>
        <w:numId w:val="13"/>
      </w:numPr>
      <w:tabs>
        <w:tab w:val="clear" w:pos="1209"/>
        <w:tab w:val="num" w:pos="1492"/>
      </w:tabs>
      <w:spacing w:after="60"/>
      <w:ind w:left="1492"/>
      <w:jc w:val="both"/>
    </w:pPr>
    <w:rPr>
      <w:sz w:val="24"/>
      <w:lang w:val="ru-RU"/>
    </w:rPr>
  </w:style>
  <w:style w:type="paragraph" w:customStyle="1" w:styleId="a">
    <w:name w:val="Раздел"/>
    <w:basedOn w:val="a4"/>
    <w:rsid w:val="00AD7268"/>
    <w:pPr>
      <w:numPr>
        <w:numId w:val="14"/>
      </w:numPr>
      <w:tabs>
        <w:tab w:val="clear" w:pos="1492"/>
        <w:tab w:val="num" w:pos="1440"/>
      </w:tabs>
      <w:spacing w:before="120" w:after="120"/>
      <w:ind w:left="720" w:hanging="720"/>
      <w:jc w:val="center"/>
    </w:pPr>
    <w:rPr>
      <w:rFonts w:ascii="Arial Narrow" w:hAnsi="Arial Narrow"/>
      <w:b/>
      <w:sz w:val="28"/>
      <w:lang w:val="ru-RU"/>
    </w:rPr>
  </w:style>
  <w:style w:type="paragraph" w:customStyle="1" w:styleId="a3">
    <w:name w:val="Часть"/>
    <w:basedOn w:val="a4"/>
    <w:semiHidden/>
    <w:rsid w:val="00AD7268"/>
    <w:pPr>
      <w:numPr>
        <w:ilvl w:val="1"/>
        <w:numId w:val="15"/>
      </w:numPr>
      <w:tabs>
        <w:tab w:val="clear" w:pos="1440"/>
      </w:tabs>
      <w:spacing w:after="60"/>
      <w:ind w:left="0" w:firstLine="0"/>
      <w:jc w:val="center"/>
    </w:pPr>
    <w:rPr>
      <w:rFonts w:ascii="Arial" w:hAnsi="Arial"/>
      <w:b/>
      <w:caps/>
      <w:sz w:val="32"/>
      <w:lang w:val="ru-RU"/>
    </w:rPr>
  </w:style>
  <w:style w:type="paragraph" w:styleId="affb">
    <w:name w:val="Plain Text"/>
    <w:basedOn w:val="a4"/>
    <w:link w:val="affc"/>
    <w:rsid w:val="00AD7268"/>
    <w:rPr>
      <w:rFonts w:ascii="Courier New" w:eastAsia="Arial Unicode MS" w:hAnsi="Courier New"/>
    </w:rPr>
  </w:style>
  <w:style w:type="character" w:customStyle="1" w:styleId="affc">
    <w:name w:val="Текст Знак"/>
    <w:link w:val="affb"/>
    <w:rsid w:val="00AD7268"/>
    <w:rPr>
      <w:rFonts w:ascii="Courier New" w:eastAsia="Arial Unicode MS" w:hAnsi="Courier New" w:cs="Arial Unicode MS"/>
    </w:rPr>
  </w:style>
  <w:style w:type="paragraph" w:customStyle="1" w:styleId="ConsNormal">
    <w:name w:val="ConsNormal"/>
    <w:link w:val="ConsNormal0"/>
    <w:rsid w:val="00AD7268"/>
    <w:pPr>
      <w:widowControl w:val="0"/>
      <w:autoSpaceDE w:val="0"/>
      <w:autoSpaceDN w:val="0"/>
      <w:adjustRightInd w:val="0"/>
      <w:ind w:right="19772" w:firstLine="720"/>
    </w:pPr>
    <w:rPr>
      <w:rFonts w:ascii="Arial" w:hAnsi="Arial" w:cs="Arial"/>
    </w:rPr>
  </w:style>
  <w:style w:type="character" w:customStyle="1" w:styleId="ConsPlusNormal0">
    <w:name w:val="ConsPlusNormal Знак"/>
    <w:link w:val="ConsPlusNormal"/>
    <w:locked/>
    <w:rsid w:val="00AD7268"/>
    <w:rPr>
      <w:sz w:val="24"/>
      <w:szCs w:val="24"/>
      <w:lang w:bidi="ar-SA"/>
    </w:rPr>
  </w:style>
  <w:style w:type="paragraph" w:styleId="affd">
    <w:name w:val="footnote text"/>
    <w:aliases w:val="Знак21"/>
    <w:basedOn w:val="a4"/>
    <w:link w:val="affe"/>
    <w:rsid w:val="00AD7268"/>
    <w:rPr>
      <w:rFonts w:ascii="Arial Unicode MS" w:eastAsia="MS Mincho" w:hAnsi="Arial Unicode MS"/>
      <w:lang w:eastAsia="ja-JP"/>
    </w:rPr>
  </w:style>
  <w:style w:type="character" w:customStyle="1" w:styleId="affe">
    <w:name w:val="Текст сноски Знак"/>
    <w:aliases w:val="Знак21 Знак"/>
    <w:link w:val="affd"/>
    <w:rsid w:val="00AD7268"/>
    <w:rPr>
      <w:rFonts w:ascii="Arial Unicode MS" w:eastAsia="MS Mincho" w:hAnsi="Arial Unicode MS" w:cs="Arial Unicode MS"/>
      <w:lang w:eastAsia="ja-JP"/>
    </w:rPr>
  </w:style>
  <w:style w:type="paragraph" w:customStyle="1" w:styleId="afff">
    <w:name w:val="Обычный.Нормальный абзац"/>
    <w:rsid w:val="00AD7268"/>
    <w:pPr>
      <w:widowControl w:val="0"/>
      <w:autoSpaceDE w:val="0"/>
      <w:autoSpaceDN w:val="0"/>
      <w:ind w:firstLine="709"/>
      <w:jc w:val="both"/>
    </w:pPr>
    <w:rPr>
      <w:sz w:val="24"/>
      <w:szCs w:val="24"/>
    </w:rPr>
  </w:style>
  <w:style w:type="paragraph" w:customStyle="1" w:styleId="1d">
    <w:name w:val="Основной текст с отступом1"/>
    <w:basedOn w:val="a4"/>
    <w:rsid w:val="00AD7268"/>
    <w:pPr>
      <w:spacing w:after="120"/>
      <w:ind w:left="283"/>
    </w:pPr>
    <w:rPr>
      <w:sz w:val="24"/>
      <w:szCs w:val="24"/>
      <w:lang w:val="ru-RU"/>
    </w:rPr>
  </w:style>
  <w:style w:type="paragraph" w:styleId="afff0">
    <w:name w:val="Normal (Web)"/>
    <w:aliases w:val="Обычный (Web),Обычный (веб)1"/>
    <w:basedOn w:val="a4"/>
    <w:link w:val="afff1"/>
    <w:uiPriority w:val="99"/>
    <w:qFormat/>
    <w:rsid w:val="00AD7268"/>
    <w:pPr>
      <w:spacing w:before="100" w:beforeAutospacing="1" w:after="100" w:afterAutospacing="1"/>
    </w:pPr>
    <w:rPr>
      <w:sz w:val="24"/>
      <w:szCs w:val="24"/>
    </w:rPr>
  </w:style>
  <w:style w:type="paragraph" w:customStyle="1" w:styleId="ConsNonformat">
    <w:name w:val="ConsNonformat"/>
    <w:rsid w:val="00AD7268"/>
    <w:pPr>
      <w:widowControl w:val="0"/>
    </w:pPr>
    <w:rPr>
      <w:rFonts w:ascii="Consultant" w:hAnsi="Consultant"/>
      <w:snapToGrid w:val="0"/>
    </w:rPr>
  </w:style>
  <w:style w:type="paragraph" w:customStyle="1" w:styleId="2f5">
    <w:name w:val="Знак Знак2 Знак"/>
    <w:basedOn w:val="a4"/>
    <w:next w:val="20"/>
    <w:autoRedefine/>
    <w:rsid w:val="00AD7268"/>
    <w:pPr>
      <w:spacing w:after="160" w:line="240" w:lineRule="exact"/>
    </w:pPr>
    <w:rPr>
      <w:sz w:val="24"/>
      <w:lang w:eastAsia="en-US"/>
    </w:rPr>
  </w:style>
  <w:style w:type="paragraph" w:customStyle="1" w:styleId="1CharChar0">
    <w:name w:val="1 Знак Char Знак Char Знак Знак Знак Знак Знак"/>
    <w:basedOn w:val="a4"/>
    <w:rsid w:val="00AD7268"/>
    <w:pPr>
      <w:spacing w:after="160" w:line="240" w:lineRule="exact"/>
    </w:pPr>
    <w:rPr>
      <w:rFonts w:ascii="Calibri" w:eastAsia="Calibri" w:hAnsi="Calibri"/>
      <w:lang w:val="ru-RU" w:eastAsia="zh-CN"/>
    </w:rPr>
  </w:style>
  <w:style w:type="character" w:customStyle="1" w:styleId="afff2">
    <w:name w:val="Не вступил в силу"/>
    <w:rsid w:val="00AD7268"/>
    <w:rPr>
      <w:rFonts w:cs="Times New Roman"/>
      <w:color w:val="008080"/>
      <w:sz w:val="20"/>
      <w:szCs w:val="20"/>
    </w:rPr>
  </w:style>
  <w:style w:type="paragraph" w:customStyle="1" w:styleId="1e">
    <w:name w:val="Дата1"/>
    <w:basedOn w:val="a4"/>
    <w:next w:val="a4"/>
    <w:rsid w:val="00AD7268"/>
    <w:pPr>
      <w:suppressAutoHyphens/>
      <w:spacing w:before="120"/>
      <w:jc w:val="both"/>
    </w:pPr>
    <w:rPr>
      <w:sz w:val="24"/>
      <w:lang w:val="ru-RU" w:eastAsia="ar-SA"/>
    </w:rPr>
  </w:style>
  <w:style w:type="paragraph" w:customStyle="1" w:styleId="211">
    <w:name w:val="Основной текст с отступом 21"/>
    <w:basedOn w:val="a4"/>
    <w:rsid w:val="00AD7268"/>
    <w:pPr>
      <w:suppressAutoHyphens/>
      <w:spacing w:before="120" w:after="120" w:line="480" w:lineRule="auto"/>
      <w:ind w:left="283"/>
      <w:jc w:val="both"/>
    </w:pPr>
    <w:rPr>
      <w:sz w:val="24"/>
      <w:lang w:val="ru-RU" w:eastAsia="ar-SA"/>
    </w:rPr>
  </w:style>
  <w:style w:type="paragraph" w:customStyle="1" w:styleId="3f">
    <w:name w:val="Стиль3 Знак Знак Знак"/>
    <w:basedOn w:val="211"/>
    <w:uiPriority w:val="99"/>
    <w:rsid w:val="00AD7268"/>
    <w:pPr>
      <w:widowControl w:val="0"/>
      <w:tabs>
        <w:tab w:val="num" w:pos="435"/>
      </w:tabs>
      <w:spacing w:after="0" w:line="240" w:lineRule="auto"/>
      <w:ind w:left="435" w:hanging="435"/>
      <w:textAlignment w:val="baseline"/>
    </w:pPr>
  </w:style>
  <w:style w:type="paragraph" w:customStyle="1" w:styleId="consplusnormal1">
    <w:name w:val="consplusnormal"/>
    <w:basedOn w:val="a4"/>
    <w:rsid w:val="00AD7268"/>
    <w:pPr>
      <w:suppressAutoHyphens/>
      <w:spacing w:before="280" w:after="280"/>
    </w:pPr>
    <w:rPr>
      <w:rFonts w:ascii="Tahoma" w:hAnsi="Tahoma" w:cs="Tahoma"/>
      <w:sz w:val="16"/>
      <w:szCs w:val="16"/>
      <w:lang w:val="ru-RU" w:eastAsia="ar-SA"/>
    </w:rPr>
  </w:style>
  <w:style w:type="paragraph" w:customStyle="1" w:styleId="3f0">
    <w:name w:val="Стиль3 Знак Знак Знак Знак Знак"/>
    <w:basedOn w:val="211"/>
    <w:rsid w:val="00AD7268"/>
    <w:pPr>
      <w:widowControl w:val="0"/>
      <w:tabs>
        <w:tab w:val="left" w:pos="227"/>
      </w:tabs>
      <w:spacing w:after="0" w:line="240" w:lineRule="auto"/>
      <w:ind w:left="0"/>
      <w:textAlignment w:val="baseline"/>
    </w:pPr>
    <w:rPr>
      <w:szCs w:val="24"/>
    </w:rPr>
  </w:style>
  <w:style w:type="paragraph" w:customStyle="1" w:styleId="3f1">
    <w:name w:val="Стиль3 Знак Знак"/>
    <w:basedOn w:val="211"/>
    <w:rsid w:val="00AD7268"/>
    <w:pPr>
      <w:widowControl w:val="0"/>
      <w:tabs>
        <w:tab w:val="left" w:pos="227"/>
      </w:tabs>
      <w:spacing w:before="0" w:after="0" w:line="240" w:lineRule="auto"/>
      <w:ind w:left="0"/>
      <w:textAlignment w:val="baseline"/>
    </w:pPr>
  </w:style>
  <w:style w:type="paragraph" w:customStyle="1" w:styleId="afff3">
    <w:name w:val="Знак Знак Знак Знак Знак Знак"/>
    <w:basedOn w:val="a4"/>
    <w:uiPriority w:val="99"/>
    <w:rsid w:val="00AD7268"/>
    <w:pPr>
      <w:spacing w:before="100" w:beforeAutospacing="1" w:after="100" w:afterAutospacing="1"/>
    </w:pPr>
    <w:rPr>
      <w:rFonts w:ascii="Tahoma" w:hAnsi="Tahoma"/>
      <w:lang w:eastAsia="en-US"/>
    </w:rPr>
  </w:style>
  <w:style w:type="paragraph" w:styleId="3f2">
    <w:name w:val="Body Text Indent 3"/>
    <w:basedOn w:val="a4"/>
    <w:link w:val="3f3"/>
    <w:rsid w:val="00AD7268"/>
    <w:pPr>
      <w:spacing w:after="120"/>
      <w:ind w:left="283"/>
    </w:pPr>
    <w:rPr>
      <w:rFonts w:eastAsia="MS Mincho"/>
      <w:sz w:val="16"/>
      <w:szCs w:val="16"/>
      <w:lang w:eastAsia="ja-JP"/>
    </w:rPr>
  </w:style>
  <w:style w:type="character" w:customStyle="1" w:styleId="3f3">
    <w:name w:val="Основной текст с отступом 3 Знак"/>
    <w:link w:val="3f2"/>
    <w:rsid w:val="00AD7268"/>
    <w:rPr>
      <w:rFonts w:eastAsia="MS Mincho"/>
      <w:sz w:val="16"/>
      <w:szCs w:val="16"/>
      <w:lang w:eastAsia="ja-JP"/>
    </w:rPr>
  </w:style>
  <w:style w:type="paragraph" w:customStyle="1" w:styleId="ConsTitle">
    <w:name w:val="ConsTitle"/>
    <w:rsid w:val="00AD7268"/>
    <w:pPr>
      <w:widowControl w:val="0"/>
    </w:pPr>
    <w:rPr>
      <w:rFonts w:ascii="Arial" w:hAnsi="Arial"/>
      <w:b/>
      <w:sz w:val="16"/>
      <w:lang w:eastAsia="en-US"/>
    </w:rPr>
  </w:style>
  <w:style w:type="paragraph" w:styleId="2f6">
    <w:name w:val="Body Text 2"/>
    <w:basedOn w:val="a4"/>
    <w:link w:val="2f7"/>
    <w:rsid w:val="00AD7268"/>
    <w:pPr>
      <w:spacing w:after="120" w:line="480" w:lineRule="auto"/>
    </w:pPr>
    <w:rPr>
      <w:rFonts w:eastAsia="MS Mincho"/>
      <w:sz w:val="24"/>
      <w:szCs w:val="24"/>
      <w:lang w:eastAsia="ja-JP"/>
    </w:rPr>
  </w:style>
  <w:style w:type="character" w:customStyle="1" w:styleId="2f7">
    <w:name w:val="Основной текст 2 Знак"/>
    <w:link w:val="2f6"/>
    <w:rsid w:val="00AD7268"/>
    <w:rPr>
      <w:rFonts w:eastAsia="MS Mincho"/>
      <w:sz w:val="24"/>
      <w:szCs w:val="24"/>
      <w:lang w:eastAsia="ja-JP"/>
    </w:rPr>
  </w:style>
  <w:style w:type="character" w:customStyle="1" w:styleId="afff4">
    <w:name w:val="Гипертекстовая ссылка"/>
    <w:uiPriority w:val="99"/>
    <w:rsid w:val="00AD7268"/>
    <w:rPr>
      <w:color w:val="008000"/>
      <w:sz w:val="20"/>
      <w:szCs w:val="20"/>
    </w:rPr>
  </w:style>
  <w:style w:type="paragraph" w:customStyle="1" w:styleId="afff5">
    <w:name w:val="Заголовок статьи"/>
    <w:basedOn w:val="a4"/>
    <w:next w:val="a4"/>
    <w:uiPriority w:val="99"/>
    <w:rsid w:val="00AD7268"/>
    <w:pPr>
      <w:autoSpaceDE w:val="0"/>
      <w:autoSpaceDN w:val="0"/>
      <w:adjustRightInd w:val="0"/>
      <w:ind w:left="1612" w:hanging="892"/>
      <w:jc w:val="both"/>
    </w:pPr>
    <w:rPr>
      <w:rFonts w:ascii="Arial" w:eastAsia="MS Mincho" w:hAnsi="Arial" w:cs="Arial"/>
      <w:lang w:val="ru-RU"/>
    </w:rPr>
  </w:style>
  <w:style w:type="paragraph" w:customStyle="1" w:styleId="Pa4">
    <w:name w:val="Pa4"/>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AD7268"/>
    <w:rPr>
      <w:rFonts w:ascii="PragmaticaCondC" w:hAnsi="PragmaticaCondC" w:cs="PragmaticaCondC"/>
      <w:color w:val="000000"/>
      <w:sz w:val="10"/>
      <w:szCs w:val="10"/>
    </w:rPr>
  </w:style>
  <w:style w:type="paragraph" w:styleId="afff6">
    <w:name w:val="Title"/>
    <w:aliases w:val="Заголовок,Название3,Знак1 Знак,Знак5 Знак,Знак5,Знак1 Знак Знак Знак,Знак1 Знак2, Знак1 Знак, Знак1 Знак Знак Знак"/>
    <w:basedOn w:val="a4"/>
    <w:next w:val="a4"/>
    <w:link w:val="afff7"/>
    <w:qFormat/>
    <w:rsid w:val="00AD7268"/>
    <w:pPr>
      <w:spacing w:before="240" w:after="60"/>
      <w:jc w:val="center"/>
    </w:pPr>
    <w:rPr>
      <w:rFonts w:ascii="Arial" w:hAnsi="Arial"/>
      <w:b/>
      <w:kern w:val="2"/>
      <w:sz w:val="32"/>
      <w:lang w:eastAsia="ar-SA"/>
    </w:rPr>
  </w:style>
  <w:style w:type="character" w:customStyle="1" w:styleId="afff7">
    <w:name w:val="Название Знак"/>
    <w:aliases w:val="Заголовок Знак,Название3 Знак,Знак1 Знак Знак,Знак5 Знак Знак,Знак5 Знак1,Знак1 Знак Знак Знак Знак,Знак1 Знак2 Знак, Знак1 Знак Знак, Знак1 Знак Знак Знак Знак"/>
    <w:link w:val="afff6"/>
    <w:rsid w:val="00AD7268"/>
    <w:rPr>
      <w:rFonts w:ascii="Arial" w:hAnsi="Arial"/>
      <w:b/>
      <w:kern w:val="2"/>
      <w:sz w:val="32"/>
      <w:lang w:eastAsia="ar-SA"/>
    </w:rPr>
  </w:style>
  <w:style w:type="character" w:customStyle="1" w:styleId="afff8">
    <w:name w:val="Пункт Знак"/>
    <w:link w:val="afff9"/>
    <w:locked/>
    <w:rsid w:val="00AD7268"/>
    <w:rPr>
      <w:sz w:val="24"/>
      <w:szCs w:val="28"/>
    </w:rPr>
  </w:style>
  <w:style w:type="paragraph" w:customStyle="1" w:styleId="afff9">
    <w:name w:val="Пункт"/>
    <w:basedOn w:val="a4"/>
    <w:link w:val="afff8"/>
    <w:rsid w:val="00AD7268"/>
    <w:pPr>
      <w:tabs>
        <w:tab w:val="num" w:pos="1980"/>
      </w:tabs>
      <w:ind w:left="1404" w:hanging="504"/>
      <w:jc w:val="both"/>
    </w:pPr>
    <w:rPr>
      <w:sz w:val="24"/>
      <w:szCs w:val="28"/>
    </w:rPr>
  </w:style>
  <w:style w:type="character" w:customStyle="1" w:styleId="afffa">
    <w:name w:val="Сравнение редакций. Добавленный фрагмент"/>
    <w:rsid w:val="00AD7268"/>
    <w:rPr>
      <w:color w:val="0000FF"/>
    </w:rPr>
  </w:style>
  <w:style w:type="paragraph" w:customStyle="1" w:styleId="1f">
    <w:name w:val="Знак Знак Знак1 Знак"/>
    <w:basedOn w:val="a4"/>
    <w:rsid w:val="00AD7268"/>
    <w:pPr>
      <w:tabs>
        <w:tab w:val="num" w:pos="360"/>
      </w:tabs>
      <w:spacing w:after="160" w:line="240" w:lineRule="exact"/>
    </w:pPr>
    <w:rPr>
      <w:rFonts w:ascii="Verdana" w:hAnsi="Verdana" w:cs="Verdana"/>
      <w:lang w:eastAsia="en-US"/>
    </w:rPr>
  </w:style>
  <w:style w:type="paragraph" w:customStyle="1" w:styleId="2f8">
    <w:name w:val="Знак2 Знак Знак Знак Знак Знак Знак"/>
    <w:basedOn w:val="a4"/>
    <w:uiPriority w:val="99"/>
    <w:rsid w:val="00AD7268"/>
    <w:pPr>
      <w:spacing w:after="160" w:line="240" w:lineRule="exact"/>
    </w:pPr>
    <w:rPr>
      <w:rFonts w:ascii="Verdana" w:hAnsi="Verdana"/>
      <w:sz w:val="24"/>
      <w:szCs w:val="24"/>
      <w:lang w:eastAsia="en-US"/>
    </w:rPr>
  </w:style>
  <w:style w:type="paragraph" w:styleId="3f4">
    <w:name w:val="Body Text 3"/>
    <w:basedOn w:val="a4"/>
    <w:link w:val="3f5"/>
    <w:rsid w:val="00AD7268"/>
    <w:pPr>
      <w:spacing w:after="120"/>
    </w:pPr>
    <w:rPr>
      <w:rFonts w:eastAsia="MS Mincho"/>
      <w:sz w:val="16"/>
      <w:szCs w:val="16"/>
      <w:lang w:eastAsia="ja-JP"/>
    </w:rPr>
  </w:style>
  <w:style w:type="character" w:customStyle="1" w:styleId="3f5">
    <w:name w:val="Основной текст 3 Знак"/>
    <w:link w:val="3f4"/>
    <w:rsid w:val="00AD7268"/>
    <w:rPr>
      <w:rFonts w:eastAsia="MS Mincho"/>
      <w:sz w:val="16"/>
      <w:szCs w:val="16"/>
      <w:lang w:eastAsia="ja-JP"/>
    </w:rPr>
  </w:style>
  <w:style w:type="paragraph" w:customStyle="1" w:styleId="230">
    <w:name w:val="Знак2 Знак Знак Знак Знак Знак Знак3"/>
    <w:basedOn w:val="a4"/>
    <w:uiPriority w:val="99"/>
    <w:rsid w:val="00AD7268"/>
    <w:pPr>
      <w:spacing w:after="160" w:line="240" w:lineRule="exact"/>
    </w:pPr>
    <w:rPr>
      <w:rFonts w:ascii="Verdana" w:hAnsi="Verdana"/>
      <w:sz w:val="24"/>
      <w:szCs w:val="24"/>
      <w:lang w:eastAsia="en-US"/>
    </w:rPr>
  </w:style>
  <w:style w:type="paragraph" w:customStyle="1" w:styleId="113">
    <w:name w:val="Знак Знак11"/>
    <w:basedOn w:val="a4"/>
    <w:uiPriority w:val="99"/>
    <w:rsid w:val="00AD7268"/>
    <w:pPr>
      <w:spacing w:after="160" w:line="240" w:lineRule="exact"/>
    </w:pPr>
    <w:rPr>
      <w:rFonts w:ascii="Verdana" w:hAnsi="Verdana"/>
      <w:sz w:val="24"/>
      <w:szCs w:val="24"/>
      <w:lang w:eastAsia="en-US"/>
    </w:rPr>
  </w:style>
  <w:style w:type="character" w:customStyle="1" w:styleId="1f0">
    <w:name w:val="Основной текст с отступом Знак1"/>
    <w:aliases w:val="текст Знак,Основной текст с отступом Знак Знак"/>
    <w:uiPriority w:val="99"/>
    <w:locked/>
    <w:rsid w:val="00AD7268"/>
    <w:rPr>
      <w:b/>
      <w:bCs/>
      <w:color w:val="000000"/>
      <w:spacing w:val="1"/>
      <w:sz w:val="28"/>
      <w:szCs w:val="22"/>
      <w:lang w:val="ru-RU" w:eastAsia="ru-RU" w:bidi="ar-SA"/>
    </w:rPr>
  </w:style>
  <w:style w:type="paragraph" w:customStyle="1" w:styleId="p2">
    <w:name w:val="p2"/>
    <w:basedOn w:val="a4"/>
    <w:rsid w:val="00AD7268"/>
    <w:pPr>
      <w:spacing w:before="100" w:beforeAutospacing="1" w:after="100" w:afterAutospacing="1"/>
    </w:pPr>
    <w:rPr>
      <w:sz w:val="24"/>
      <w:szCs w:val="24"/>
      <w:lang w:val="ru-RU"/>
    </w:rPr>
  </w:style>
  <w:style w:type="character" w:customStyle="1" w:styleId="s1">
    <w:name w:val="s1"/>
    <w:rsid w:val="00AD7268"/>
  </w:style>
  <w:style w:type="paragraph" w:customStyle="1" w:styleId="p5">
    <w:name w:val="p5"/>
    <w:basedOn w:val="a4"/>
    <w:rsid w:val="00AD7268"/>
    <w:pPr>
      <w:spacing w:before="100" w:beforeAutospacing="1" w:after="100" w:afterAutospacing="1"/>
    </w:pPr>
    <w:rPr>
      <w:sz w:val="24"/>
      <w:szCs w:val="24"/>
      <w:lang w:val="ru-RU"/>
    </w:rPr>
  </w:style>
  <w:style w:type="paragraph" w:customStyle="1" w:styleId="p6">
    <w:name w:val="p6"/>
    <w:basedOn w:val="a4"/>
    <w:rsid w:val="00AD7268"/>
    <w:pPr>
      <w:spacing w:before="100" w:beforeAutospacing="1" w:after="100" w:afterAutospacing="1"/>
    </w:pPr>
    <w:rPr>
      <w:sz w:val="24"/>
      <w:szCs w:val="24"/>
      <w:lang w:val="ru-RU"/>
    </w:rPr>
  </w:style>
  <w:style w:type="character" w:customStyle="1" w:styleId="s2">
    <w:name w:val="s2"/>
    <w:rsid w:val="00AD7268"/>
  </w:style>
  <w:style w:type="numbering" w:customStyle="1" w:styleId="115">
    <w:name w:val="Нет списка11"/>
    <w:next w:val="a7"/>
    <w:uiPriority w:val="99"/>
    <w:semiHidden/>
    <w:unhideWhenUsed/>
    <w:rsid w:val="00AD7268"/>
  </w:style>
  <w:style w:type="paragraph" w:customStyle="1" w:styleId="FR1">
    <w:name w:val="FR1"/>
    <w:rsid w:val="00AD7268"/>
    <w:pPr>
      <w:widowControl w:val="0"/>
      <w:autoSpaceDE w:val="0"/>
      <w:autoSpaceDN w:val="0"/>
      <w:ind w:firstLine="420"/>
    </w:pPr>
    <w:rPr>
      <w:rFonts w:ascii="Arial" w:hAnsi="Arial" w:cs="Arial"/>
    </w:rPr>
  </w:style>
  <w:style w:type="paragraph" w:customStyle="1" w:styleId="ConsPlusTitle">
    <w:name w:val="ConsPlusTitle"/>
    <w:uiPriority w:val="99"/>
    <w:rsid w:val="00AD7268"/>
    <w:pPr>
      <w:widowControl w:val="0"/>
      <w:autoSpaceDE w:val="0"/>
      <w:autoSpaceDN w:val="0"/>
      <w:adjustRightInd w:val="0"/>
    </w:pPr>
    <w:rPr>
      <w:rFonts w:ascii="Calibri" w:hAnsi="Calibri" w:cs="Calibri"/>
      <w:b/>
      <w:bCs/>
      <w:sz w:val="22"/>
      <w:szCs w:val="22"/>
    </w:rPr>
  </w:style>
  <w:style w:type="paragraph" w:customStyle="1" w:styleId="Default">
    <w:name w:val="Default"/>
    <w:rsid w:val="00AD7268"/>
    <w:pPr>
      <w:autoSpaceDE w:val="0"/>
      <w:autoSpaceDN w:val="0"/>
      <w:adjustRightInd w:val="0"/>
    </w:pPr>
    <w:rPr>
      <w:color w:val="000000"/>
      <w:sz w:val="24"/>
      <w:szCs w:val="24"/>
    </w:rPr>
  </w:style>
  <w:style w:type="paragraph" w:customStyle="1" w:styleId="ConsPlusNonformat">
    <w:name w:val="ConsPlusNonformat"/>
    <w:rsid w:val="00AD7268"/>
    <w:pPr>
      <w:widowControl w:val="0"/>
      <w:autoSpaceDE w:val="0"/>
      <w:autoSpaceDN w:val="0"/>
      <w:adjustRightInd w:val="0"/>
    </w:pPr>
    <w:rPr>
      <w:rFonts w:ascii="Courier New" w:hAnsi="Courier New" w:cs="Courier New"/>
    </w:rPr>
  </w:style>
  <w:style w:type="paragraph" w:customStyle="1" w:styleId="afffb">
    <w:name w:val="Знак Знак Знак Знак"/>
    <w:basedOn w:val="a4"/>
    <w:rsid w:val="00AD7268"/>
    <w:rPr>
      <w:rFonts w:ascii="Verdana" w:hAnsi="Verdana" w:cs="Verdana"/>
      <w:lang w:eastAsia="en-US"/>
    </w:rPr>
  </w:style>
  <w:style w:type="character" w:styleId="afffc">
    <w:name w:val="annotation reference"/>
    <w:rsid w:val="00AD7268"/>
    <w:rPr>
      <w:sz w:val="16"/>
      <w:szCs w:val="16"/>
    </w:rPr>
  </w:style>
  <w:style w:type="paragraph" w:styleId="afffd">
    <w:name w:val="annotation text"/>
    <w:basedOn w:val="a4"/>
    <w:link w:val="afffe"/>
    <w:rsid w:val="00AD7268"/>
  </w:style>
  <w:style w:type="character" w:customStyle="1" w:styleId="afffe">
    <w:name w:val="Текст примечания Знак"/>
    <w:link w:val="afffd"/>
    <w:rsid w:val="00AD7268"/>
  </w:style>
  <w:style w:type="paragraph" w:styleId="affff">
    <w:name w:val="annotation subject"/>
    <w:basedOn w:val="afffd"/>
    <w:next w:val="afffd"/>
    <w:link w:val="affff0"/>
    <w:rsid w:val="00AD7268"/>
    <w:rPr>
      <w:b/>
      <w:bCs/>
    </w:rPr>
  </w:style>
  <w:style w:type="character" w:customStyle="1" w:styleId="affff0">
    <w:name w:val="Тема примечания Знак"/>
    <w:link w:val="affff"/>
    <w:rsid w:val="00AD7268"/>
    <w:rPr>
      <w:b/>
      <w:bCs/>
    </w:rPr>
  </w:style>
  <w:style w:type="character" w:customStyle="1" w:styleId="af9">
    <w:name w:val="Верхний колонтитул Знак"/>
    <w:link w:val="af8"/>
    <w:rsid w:val="00AD7268"/>
    <w:rPr>
      <w:lang w:val="en-US"/>
    </w:rPr>
  </w:style>
  <w:style w:type="numbering" w:customStyle="1" w:styleId="2f9">
    <w:name w:val="Нет списка2"/>
    <w:next w:val="a7"/>
    <w:semiHidden/>
    <w:unhideWhenUsed/>
    <w:rsid w:val="00AD7268"/>
  </w:style>
  <w:style w:type="paragraph" w:styleId="affff1">
    <w:name w:val="Document Map"/>
    <w:basedOn w:val="a4"/>
    <w:link w:val="affff2"/>
    <w:rsid w:val="00AD7268"/>
    <w:pPr>
      <w:shd w:val="clear" w:color="auto" w:fill="000080"/>
    </w:pPr>
    <w:rPr>
      <w:rFonts w:ascii="Tahoma" w:hAnsi="Tahoma"/>
    </w:rPr>
  </w:style>
  <w:style w:type="character" w:customStyle="1" w:styleId="affff2">
    <w:name w:val="Схема документа Знак"/>
    <w:link w:val="affff1"/>
    <w:rsid w:val="00AD7268"/>
    <w:rPr>
      <w:rFonts w:ascii="Tahoma" w:hAnsi="Tahoma"/>
      <w:shd w:val="clear" w:color="auto" w:fill="000080"/>
    </w:rPr>
  </w:style>
  <w:style w:type="paragraph" w:customStyle="1" w:styleId="3f6">
    <w:name w:val="Знак Знак Знак Знак Знак Знак3"/>
    <w:basedOn w:val="a4"/>
    <w:rsid w:val="00AD7268"/>
    <w:pPr>
      <w:spacing w:after="160" w:line="240" w:lineRule="exact"/>
    </w:pPr>
    <w:rPr>
      <w:rFonts w:ascii="Verdana" w:hAnsi="Verdana" w:cs="Verdana"/>
      <w:sz w:val="24"/>
      <w:szCs w:val="24"/>
      <w:lang w:eastAsia="en-US"/>
    </w:rPr>
  </w:style>
  <w:style w:type="character" w:customStyle="1" w:styleId="212">
    <w:name w:val="Заголовок 2 Знак1"/>
    <w:aliases w:val="H2 Знак,Заголовок 2 Знак Знак,contract Знак,h2 Знак,2 Знак,Numbered text 3 Знак,H21 Знак,H22 Знак,H23 Знак,H24 Знак,H211 Знак,H25 Знак,H212 Знак,H221 Знак,H231 Знак,H241 Знак,H2111 Знак,H26 Знак,H213 Знак,H222 Знак,H232 Знак,H242 Знак"/>
    <w:uiPriority w:val="99"/>
    <w:rsid w:val="00AD7268"/>
    <w:rPr>
      <w:rFonts w:ascii="Times New Roman" w:eastAsia="Times New Roman" w:hAnsi="Times New Roman" w:cs="Times New Roman"/>
      <w:b/>
      <w:bCs/>
      <w:iCs/>
      <w:color w:val="000000"/>
      <w:sz w:val="28"/>
      <w:szCs w:val="28"/>
    </w:rPr>
  </w:style>
  <w:style w:type="numbering" w:customStyle="1" w:styleId="3f7">
    <w:name w:val="Нет списка3"/>
    <w:next w:val="a7"/>
    <w:semiHidden/>
    <w:unhideWhenUsed/>
    <w:rsid w:val="00AD7268"/>
  </w:style>
  <w:style w:type="paragraph" w:customStyle="1" w:styleId="2fa">
    <w:name w:val="Без интервала2"/>
    <w:uiPriority w:val="1"/>
    <w:qFormat/>
    <w:rsid w:val="00AD7268"/>
    <w:rPr>
      <w:rFonts w:eastAsia="Calibri"/>
      <w:sz w:val="24"/>
      <w:szCs w:val="24"/>
    </w:rPr>
  </w:style>
  <w:style w:type="paragraph" w:customStyle="1" w:styleId="txt">
    <w:name w:val="txt"/>
    <w:basedOn w:val="a4"/>
    <w:rsid w:val="00AD7268"/>
    <w:pPr>
      <w:spacing w:line="320" w:lineRule="atLeast"/>
      <w:ind w:firstLine="300"/>
    </w:pPr>
    <w:rPr>
      <w:rFonts w:ascii="Verdana" w:hAnsi="Verdana" w:cs="Verdana"/>
      <w:color w:val="004C6C"/>
      <w:sz w:val="22"/>
      <w:szCs w:val="22"/>
      <w:lang w:val="ru-RU"/>
    </w:rPr>
  </w:style>
  <w:style w:type="table" w:customStyle="1" w:styleId="1f1">
    <w:name w:val="Сетка таблицы1"/>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2">
    <w:name w:val="Без интервала1"/>
    <w:uiPriority w:val="1"/>
    <w:qFormat/>
    <w:rsid w:val="00AD7268"/>
    <w:rPr>
      <w:rFonts w:ascii="Calibri" w:hAnsi="Calibri"/>
      <w:sz w:val="22"/>
      <w:szCs w:val="22"/>
      <w:lang w:eastAsia="en-US"/>
    </w:rPr>
  </w:style>
  <w:style w:type="paragraph" w:customStyle="1" w:styleId="4e">
    <w:name w:val="Знак4"/>
    <w:basedOn w:val="a4"/>
    <w:rsid w:val="00AD7268"/>
    <w:pPr>
      <w:spacing w:after="160" w:line="240" w:lineRule="exact"/>
    </w:pPr>
    <w:rPr>
      <w:rFonts w:ascii="Verdana" w:hAnsi="Verdana"/>
      <w:sz w:val="24"/>
      <w:szCs w:val="24"/>
      <w:lang w:eastAsia="en-US"/>
    </w:rPr>
  </w:style>
  <w:style w:type="paragraph" w:styleId="affff3">
    <w:name w:val="No Spacing"/>
    <w:basedOn w:val="a4"/>
    <w:uiPriority w:val="1"/>
    <w:qFormat/>
    <w:rsid w:val="00AD7268"/>
    <w:pPr>
      <w:spacing w:before="100" w:beforeAutospacing="1" w:after="100" w:afterAutospacing="1"/>
    </w:pPr>
    <w:rPr>
      <w:rFonts w:ascii="Tahoma" w:hAnsi="Tahoma" w:cs="Tahoma"/>
      <w:color w:val="003366"/>
      <w:sz w:val="18"/>
      <w:szCs w:val="18"/>
      <w:lang w:val="ru-RU"/>
    </w:rPr>
  </w:style>
  <w:style w:type="paragraph" w:customStyle="1" w:styleId="western">
    <w:name w:val="western"/>
    <w:basedOn w:val="a4"/>
    <w:rsid w:val="00AD7268"/>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4"/>
    <w:rsid w:val="00AD7268"/>
    <w:pPr>
      <w:widowControl w:val="0"/>
      <w:autoSpaceDE w:val="0"/>
      <w:autoSpaceDN w:val="0"/>
      <w:adjustRightInd w:val="0"/>
    </w:pPr>
    <w:rPr>
      <w:rFonts w:ascii="Century Schoolbook" w:hAnsi="Century Schoolbook"/>
      <w:sz w:val="24"/>
      <w:szCs w:val="24"/>
      <w:lang w:val="ru-RU"/>
    </w:rPr>
  </w:style>
  <w:style w:type="character" w:customStyle="1" w:styleId="1f3">
    <w:name w:val="Основной текст Знак1"/>
    <w:aliases w:val="Список 1 Знак1,Çàã1 Знак1,BO Знак1,ID Знак1,body indent Знак1,andrad Знак1,EHPT Знак1,Body Text2 Знак1,Знак1 Знак1,Основной текст Знак Знак Знак Знак Знак1,Основной текст Знак Знак Знак1,Основной текст Знак Знак Знак Знак Знак Знак"/>
    <w:uiPriority w:val="99"/>
    <w:rsid w:val="00AD7268"/>
  </w:style>
  <w:style w:type="character" w:customStyle="1" w:styleId="1f4">
    <w:name w:val="текст Знак1"/>
    <w:rsid w:val="00AD7268"/>
  </w:style>
  <w:style w:type="paragraph" w:customStyle="1" w:styleId="121">
    <w:name w:val="Абзац списка12"/>
    <w:basedOn w:val="a4"/>
    <w:qFormat/>
    <w:rsid w:val="00AD7268"/>
    <w:pPr>
      <w:ind w:left="720"/>
      <w:contextualSpacing/>
    </w:pPr>
    <w:rPr>
      <w:sz w:val="24"/>
      <w:szCs w:val="28"/>
      <w:lang w:val="ru-RU"/>
    </w:rPr>
  </w:style>
  <w:style w:type="paragraph" w:customStyle="1" w:styleId="1130">
    <w:name w:val="Знак Знак113"/>
    <w:basedOn w:val="a4"/>
    <w:uiPriority w:val="99"/>
    <w:rsid w:val="00AD7268"/>
    <w:pPr>
      <w:spacing w:after="160" w:line="240" w:lineRule="exact"/>
    </w:pPr>
    <w:rPr>
      <w:rFonts w:ascii="Verdana" w:hAnsi="Verdana"/>
      <w:sz w:val="24"/>
      <w:szCs w:val="24"/>
      <w:lang w:eastAsia="en-US"/>
    </w:rPr>
  </w:style>
  <w:style w:type="paragraph" w:customStyle="1" w:styleId="122">
    <w:name w:val="Без интервала12"/>
    <w:link w:val="NoSpacingChar"/>
    <w:qFormat/>
    <w:rsid w:val="00AD7268"/>
    <w:rPr>
      <w:rFonts w:ascii="Calibri" w:hAnsi="Calibri"/>
      <w:sz w:val="22"/>
      <w:szCs w:val="22"/>
      <w:lang w:eastAsia="en-US"/>
    </w:rPr>
  </w:style>
  <w:style w:type="character" w:customStyle="1" w:styleId="apple-converted-space">
    <w:name w:val="apple-converted-space"/>
    <w:rsid w:val="00AD7268"/>
  </w:style>
  <w:style w:type="paragraph" w:customStyle="1" w:styleId="style11">
    <w:name w:val="style11"/>
    <w:basedOn w:val="a4"/>
    <w:rsid w:val="00AD7268"/>
    <w:pPr>
      <w:spacing w:before="100" w:beforeAutospacing="1" w:after="100" w:afterAutospacing="1"/>
    </w:pPr>
    <w:rPr>
      <w:sz w:val="24"/>
      <w:szCs w:val="24"/>
      <w:lang w:val="ru-RU"/>
    </w:rPr>
  </w:style>
  <w:style w:type="paragraph" w:customStyle="1" w:styleId="affff4">
    <w:name w:val="Нормальный (таблица)"/>
    <w:basedOn w:val="a4"/>
    <w:next w:val="a4"/>
    <w:rsid w:val="00AD7268"/>
    <w:pPr>
      <w:widowControl w:val="0"/>
      <w:autoSpaceDE w:val="0"/>
      <w:autoSpaceDN w:val="0"/>
      <w:adjustRightInd w:val="0"/>
      <w:jc w:val="both"/>
    </w:pPr>
    <w:rPr>
      <w:rFonts w:ascii="Arial" w:hAnsi="Arial" w:cs="Arial"/>
      <w:sz w:val="24"/>
      <w:szCs w:val="24"/>
      <w:lang w:val="ru-RU"/>
    </w:rPr>
  </w:style>
  <w:style w:type="paragraph" w:customStyle="1" w:styleId="affff5">
    <w:name w:val="Знак Знак Знак Знак Знак Знак Знак Знак Знак Знак"/>
    <w:basedOn w:val="a4"/>
    <w:rsid w:val="00AD7268"/>
    <w:pPr>
      <w:spacing w:before="100" w:beforeAutospacing="1" w:after="100" w:afterAutospacing="1"/>
    </w:pPr>
    <w:rPr>
      <w:rFonts w:ascii="Tahoma" w:hAnsi="Tahoma"/>
      <w:lang w:eastAsia="en-US"/>
    </w:rPr>
  </w:style>
  <w:style w:type="character" w:styleId="affff6">
    <w:name w:val="Emphasis"/>
    <w:qFormat/>
    <w:rsid w:val="00AD7268"/>
    <w:rPr>
      <w:b w:val="0"/>
      <w:bCs w:val="0"/>
      <w:i/>
      <w:iCs/>
    </w:rPr>
  </w:style>
  <w:style w:type="paragraph" w:customStyle="1" w:styleId="1CharChar1">
    <w:name w:val="Знак1 Знак Знак Char Char Знак Знак Знак"/>
    <w:basedOn w:val="a4"/>
    <w:rsid w:val="00AD7268"/>
    <w:pPr>
      <w:spacing w:before="100" w:beforeAutospacing="1" w:after="100" w:afterAutospacing="1"/>
    </w:pPr>
    <w:rPr>
      <w:rFonts w:ascii="Tahoma" w:hAnsi="Tahoma"/>
      <w:lang w:eastAsia="en-US"/>
    </w:rPr>
  </w:style>
  <w:style w:type="paragraph" w:customStyle="1" w:styleId="affff7">
    <w:name w:val="Прижатый влево"/>
    <w:basedOn w:val="a4"/>
    <w:next w:val="a4"/>
    <w:rsid w:val="00AD7268"/>
    <w:pPr>
      <w:autoSpaceDE w:val="0"/>
      <w:autoSpaceDN w:val="0"/>
      <w:adjustRightInd w:val="0"/>
    </w:pPr>
    <w:rPr>
      <w:rFonts w:ascii="Arial" w:eastAsia="Calibri" w:hAnsi="Arial" w:cs="Arial"/>
      <w:sz w:val="24"/>
      <w:szCs w:val="24"/>
      <w:lang w:val="ru-RU"/>
    </w:rPr>
  </w:style>
  <w:style w:type="character" w:customStyle="1" w:styleId="black1">
    <w:name w:val="black1"/>
    <w:rsid w:val="00AD7268"/>
    <w:rPr>
      <w:color w:val="000000"/>
    </w:rPr>
  </w:style>
  <w:style w:type="character" w:customStyle="1" w:styleId="iceouttxt1">
    <w:name w:val="iceouttxt1"/>
    <w:rsid w:val="00AD7268"/>
    <w:rPr>
      <w:rFonts w:ascii="Arial" w:hAnsi="Arial" w:cs="Arial" w:hint="default"/>
      <w:color w:val="666666"/>
      <w:sz w:val="17"/>
      <w:szCs w:val="17"/>
    </w:rPr>
  </w:style>
  <w:style w:type="paragraph" w:customStyle="1" w:styleId="Style10">
    <w:name w:val="Style10"/>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3">
    <w:name w:val="Style3"/>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4"/>
    <w:rsid w:val="00AD7268"/>
    <w:pPr>
      <w:widowControl w:val="0"/>
      <w:autoSpaceDE w:val="0"/>
      <w:autoSpaceDN w:val="0"/>
      <w:adjustRightInd w:val="0"/>
    </w:pPr>
    <w:rPr>
      <w:sz w:val="24"/>
      <w:szCs w:val="24"/>
      <w:lang w:val="ru-RU"/>
    </w:rPr>
  </w:style>
  <w:style w:type="paragraph" w:customStyle="1" w:styleId="Style5">
    <w:name w:val="Style5"/>
    <w:basedOn w:val="a4"/>
    <w:rsid w:val="00AD7268"/>
    <w:pPr>
      <w:widowControl w:val="0"/>
      <w:autoSpaceDE w:val="0"/>
      <w:autoSpaceDN w:val="0"/>
      <w:adjustRightInd w:val="0"/>
    </w:pPr>
    <w:rPr>
      <w:sz w:val="24"/>
      <w:szCs w:val="24"/>
      <w:lang w:val="ru-RU"/>
    </w:rPr>
  </w:style>
  <w:style w:type="paragraph" w:customStyle="1" w:styleId="Style6">
    <w:name w:val="Style6"/>
    <w:basedOn w:val="a4"/>
    <w:rsid w:val="00AD7268"/>
    <w:pPr>
      <w:widowControl w:val="0"/>
      <w:autoSpaceDE w:val="0"/>
      <w:autoSpaceDN w:val="0"/>
      <w:adjustRightInd w:val="0"/>
    </w:pPr>
    <w:rPr>
      <w:sz w:val="24"/>
      <w:szCs w:val="24"/>
      <w:lang w:val="ru-RU"/>
    </w:rPr>
  </w:style>
  <w:style w:type="paragraph" w:customStyle="1" w:styleId="Style7">
    <w:name w:val="Style7"/>
    <w:basedOn w:val="a4"/>
    <w:rsid w:val="00AD7268"/>
    <w:pPr>
      <w:widowControl w:val="0"/>
      <w:autoSpaceDE w:val="0"/>
      <w:autoSpaceDN w:val="0"/>
      <w:adjustRightInd w:val="0"/>
    </w:pPr>
    <w:rPr>
      <w:sz w:val="24"/>
      <w:szCs w:val="24"/>
      <w:lang w:val="ru-RU"/>
    </w:rPr>
  </w:style>
  <w:style w:type="character" w:customStyle="1" w:styleId="FontStyle17">
    <w:name w:val="Font Style17"/>
    <w:uiPriority w:val="99"/>
    <w:rsid w:val="00AD7268"/>
    <w:rPr>
      <w:rFonts w:ascii="Times New Roman" w:hAnsi="Times New Roman" w:cs="Times New Roman"/>
      <w:b/>
      <w:bCs/>
      <w:sz w:val="22"/>
      <w:szCs w:val="22"/>
    </w:rPr>
  </w:style>
  <w:style w:type="character" w:customStyle="1" w:styleId="FontStyle18">
    <w:name w:val="Font Style18"/>
    <w:rsid w:val="00AD7268"/>
    <w:rPr>
      <w:rFonts w:ascii="Times New Roman" w:hAnsi="Times New Roman" w:cs="Times New Roman"/>
      <w:sz w:val="18"/>
      <w:szCs w:val="18"/>
    </w:rPr>
  </w:style>
  <w:style w:type="character" w:customStyle="1" w:styleId="FontStyle19">
    <w:name w:val="Font Style19"/>
    <w:rsid w:val="00AD7268"/>
    <w:rPr>
      <w:rFonts w:ascii="Times New Roman" w:hAnsi="Times New Roman" w:cs="Times New Roman"/>
      <w:i/>
      <w:iCs/>
      <w:sz w:val="18"/>
      <w:szCs w:val="18"/>
    </w:rPr>
  </w:style>
  <w:style w:type="character" w:customStyle="1" w:styleId="FontStyle14">
    <w:name w:val="Font Style14"/>
    <w:rsid w:val="00AD7268"/>
    <w:rPr>
      <w:rFonts w:ascii="Times New Roman" w:hAnsi="Times New Roman" w:cs="Times New Roman"/>
      <w:b/>
      <w:bCs/>
      <w:sz w:val="18"/>
      <w:szCs w:val="18"/>
    </w:rPr>
  </w:style>
  <w:style w:type="character" w:customStyle="1" w:styleId="FontStyle20">
    <w:name w:val="Font Style20"/>
    <w:rsid w:val="00AD7268"/>
    <w:rPr>
      <w:rFonts w:ascii="Times New Roman" w:hAnsi="Times New Roman" w:cs="Times New Roman"/>
      <w:b/>
      <w:bCs/>
      <w:i/>
      <w:iCs/>
      <w:sz w:val="18"/>
      <w:szCs w:val="18"/>
    </w:rPr>
  </w:style>
  <w:style w:type="character" w:customStyle="1" w:styleId="FontStyle13">
    <w:name w:val="Font Style13"/>
    <w:rsid w:val="00AD7268"/>
    <w:rPr>
      <w:rFonts w:ascii="Times New Roman" w:hAnsi="Times New Roman" w:cs="Times New Roman"/>
      <w:sz w:val="18"/>
      <w:szCs w:val="18"/>
    </w:rPr>
  </w:style>
  <w:style w:type="character" w:customStyle="1" w:styleId="FontStyle11">
    <w:name w:val="Font Style11"/>
    <w:rsid w:val="00AD7268"/>
    <w:rPr>
      <w:rFonts w:ascii="Times New Roman" w:hAnsi="Times New Roman" w:cs="Times New Roman"/>
      <w:b/>
      <w:bCs/>
      <w:sz w:val="18"/>
      <w:szCs w:val="18"/>
    </w:rPr>
  </w:style>
  <w:style w:type="character" w:customStyle="1" w:styleId="FontStyle15">
    <w:name w:val="Font Style15"/>
    <w:rsid w:val="00AD7268"/>
    <w:rPr>
      <w:rFonts w:ascii="Times New Roman" w:hAnsi="Times New Roman" w:cs="Times New Roman"/>
      <w:b/>
      <w:bCs/>
      <w:i/>
      <w:iCs/>
      <w:sz w:val="18"/>
      <w:szCs w:val="18"/>
    </w:rPr>
  </w:style>
  <w:style w:type="character" w:customStyle="1" w:styleId="FontStyle16">
    <w:name w:val="Font Style16"/>
    <w:rsid w:val="00AD7268"/>
    <w:rPr>
      <w:rFonts w:ascii="Times New Roman" w:hAnsi="Times New Roman" w:cs="Times New Roman"/>
      <w:b/>
      <w:bCs/>
      <w:spacing w:val="10"/>
      <w:sz w:val="10"/>
      <w:szCs w:val="10"/>
    </w:rPr>
  </w:style>
  <w:style w:type="character" w:customStyle="1" w:styleId="FontStyle12">
    <w:name w:val="Font Style12"/>
    <w:rsid w:val="00AD7268"/>
    <w:rPr>
      <w:rFonts w:ascii="Times New Roman" w:hAnsi="Times New Roman" w:cs="Times New Roman"/>
      <w:b/>
      <w:bCs/>
      <w:w w:val="40"/>
      <w:sz w:val="18"/>
      <w:szCs w:val="18"/>
    </w:rPr>
  </w:style>
  <w:style w:type="paragraph" w:customStyle="1" w:styleId="2fb">
    <w:name w:val="Знак2"/>
    <w:basedOn w:val="a4"/>
    <w:rsid w:val="00AD7268"/>
    <w:pPr>
      <w:spacing w:after="160" w:line="240" w:lineRule="exact"/>
    </w:pPr>
    <w:rPr>
      <w:rFonts w:ascii="Verdana" w:hAnsi="Verdana"/>
      <w:sz w:val="24"/>
      <w:szCs w:val="24"/>
      <w:lang w:eastAsia="en-US"/>
    </w:rPr>
  </w:style>
  <w:style w:type="character" w:customStyle="1" w:styleId="BodyTextChar">
    <w:name w:val="Body Text Char"/>
    <w:locked/>
    <w:rsid w:val="00AD7268"/>
    <w:rPr>
      <w:rFonts w:ascii="Verdana" w:hAnsi="Verdana" w:cs="Times New Roman"/>
      <w:sz w:val="24"/>
      <w:szCs w:val="24"/>
      <w:lang w:val="en-US" w:eastAsia="en-US" w:bidi="ar-SA"/>
    </w:rPr>
  </w:style>
  <w:style w:type="paragraph" w:customStyle="1" w:styleId="1f5">
    <w:name w:val="Знак Знак Знак Знак Знак Знак Знак Знак Знак Знак1"/>
    <w:basedOn w:val="a4"/>
    <w:rsid w:val="00AD7268"/>
    <w:pPr>
      <w:spacing w:before="100" w:beforeAutospacing="1" w:after="100" w:afterAutospacing="1"/>
    </w:pPr>
    <w:rPr>
      <w:rFonts w:ascii="Tahoma" w:hAnsi="Tahoma"/>
      <w:lang w:eastAsia="en-US"/>
    </w:rPr>
  </w:style>
  <w:style w:type="character" w:customStyle="1" w:styleId="TitleChar">
    <w:name w:val="Title Char"/>
    <w:locked/>
    <w:rsid w:val="00AD7268"/>
    <w:rPr>
      <w:rFonts w:ascii="Verdana" w:hAnsi="Verdana" w:cs="Times New Roman"/>
      <w:b/>
      <w:bCs/>
      <w:sz w:val="24"/>
      <w:szCs w:val="24"/>
      <w:lang w:val="en-US" w:eastAsia="en-US" w:bidi="ar-SA"/>
    </w:rPr>
  </w:style>
  <w:style w:type="character" w:customStyle="1" w:styleId="PlainTextChar">
    <w:name w:val="Plain Text Char"/>
    <w:locked/>
    <w:rsid w:val="00AD7268"/>
    <w:rPr>
      <w:rFonts w:ascii="Courier New" w:hAnsi="Courier New" w:cs="Courier New"/>
      <w:sz w:val="24"/>
      <w:szCs w:val="24"/>
      <w:lang w:val="en-US" w:eastAsia="en-US" w:bidi="ar-SA"/>
    </w:rPr>
  </w:style>
  <w:style w:type="paragraph" w:customStyle="1" w:styleId="2fc">
    <w:name w:val="Абзац списка2"/>
    <w:basedOn w:val="a4"/>
    <w:rsid w:val="00AD7268"/>
    <w:pPr>
      <w:spacing w:after="200" w:line="276" w:lineRule="auto"/>
      <w:ind w:left="720"/>
      <w:contextualSpacing/>
    </w:pPr>
    <w:rPr>
      <w:rFonts w:ascii="Calibri" w:hAnsi="Calibri"/>
      <w:sz w:val="22"/>
      <w:szCs w:val="22"/>
      <w:lang w:val="ru-RU"/>
    </w:rPr>
  </w:style>
  <w:style w:type="paragraph" w:customStyle="1" w:styleId="style12">
    <w:name w:val="style12"/>
    <w:basedOn w:val="a4"/>
    <w:rsid w:val="00AD7268"/>
    <w:pPr>
      <w:spacing w:before="100" w:beforeAutospacing="1" w:after="100" w:afterAutospacing="1"/>
    </w:pPr>
    <w:rPr>
      <w:rFonts w:ascii="Arial" w:hAnsi="Arial" w:cs="Arial"/>
      <w:color w:val="003366"/>
      <w:lang w:val="ru-RU"/>
    </w:rPr>
  </w:style>
  <w:style w:type="character" w:customStyle="1" w:styleId="style81">
    <w:name w:val="style81"/>
    <w:rsid w:val="00AD7268"/>
    <w:rPr>
      <w:rFonts w:ascii="Arial" w:hAnsi="Arial" w:cs="Arial" w:hint="default"/>
    </w:rPr>
  </w:style>
  <w:style w:type="character" w:customStyle="1" w:styleId="style121">
    <w:name w:val="style121"/>
    <w:rsid w:val="00AD7268"/>
    <w:rPr>
      <w:rFonts w:ascii="Arial" w:hAnsi="Arial" w:cs="Arial" w:hint="default"/>
      <w:sz w:val="20"/>
      <w:szCs w:val="20"/>
    </w:rPr>
  </w:style>
  <w:style w:type="paragraph" w:customStyle="1" w:styleId="ListParagraph1">
    <w:name w:val="List Paragraph1"/>
    <w:basedOn w:val="a4"/>
    <w:uiPriority w:val="99"/>
    <w:rsid w:val="00AD7268"/>
    <w:pPr>
      <w:ind w:left="720"/>
      <w:contextualSpacing/>
    </w:pPr>
    <w:rPr>
      <w:sz w:val="24"/>
      <w:szCs w:val="28"/>
      <w:lang w:val="ru-RU"/>
    </w:rPr>
  </w:style>
  <w:style w:type="character" w:customStyle="1" w:styleId="af7">
    <w:name w:val="Абзац списка Знак"/>
    <w:link w:val="af6"/>
    <w:uiPriority w:val="34"/>
    <w:locked/>
    <w:rsid w:val="00AD7268"/>
    <w:rPr>
      <w:lang w:val="en-US"/>
    </w:rPr>
  </w:style>
  <w:style w:type="character" w:styleId="affff8">
    <w:name w:val="line number"/>
    <w:rsid w:val="00AD7268"/>
  </w:style>
  <w:style w:type="paragraph" w:customStyle="1" w:styleId="affff9">
    <w:name w:val="Îñíîâí"/>
    <w:basedOn w:val="a4"/>
    <w:rsid w:val="00AD7268"/>
    <w:pPr>
      <w:widowControl w:val="0"/>
      <w:jc w:val="both"/>
    </w:pPr>
    <w:rPr>
      <w:rFonts w:ascii="Arial" w:hAnsi="Arial" w:cs="Arial"/>
      <w:sz w:val="22"/>
      <w:lang w:val="ru-RU"/>
    </w:rPr>
  </w:style>
  <w:style w:type="paragraph" w:customStyle="1" w:styleId="Standard">
    <w:name w:val="Standard"/>
    <w:rsid w:val="00AD7268"/>
    <w:pPr>
      <w:suppressAutoHyphens/>
      <w:autoSpaceDN w:val="0"/>
    </w:pPr>
    <w:rPr>
      <w:kern w:val="3"/>
      <w:sz w:val="28"/>
      <w:szCs w:val="28"/>
    </w:rPr>
  </w:style>
  <w:style w:type="paragraph" w:styleId="affffa">
    <w:name w:val="Subtitle"/>
    <w:basedOn w:val="a4"/>
    <w:next w:val="a4"/>
    <w:link w:val="affffb"/>
    <w:qFormat/>
    <w:rsid w:val="00AD7268"/>
    <w:pPr>
      <w:spacing w:after="60"/>
      <w:jc w:val="center"/>
      <w:outlineLvl w:val="1"/>
    </w:pPr>
    <w:rPr>
      <w:rFonts w:ascii="Cambria" w:hAnsi="Cambria"/>
      <w:bCs/>
      <w:color w:val="000000"/>
      <w:spacing w:val="5"/>
      <w:sz w:val="24"/>
      <w:szCs w:val="24"/>
    </w:rPr>
  </w:style>
  <w:style w:type="character" w:customStyle="1" w:styleId="affffb">
    <w:name w:val="Подзаголовок Знак"/>
    <w:link w:val="affffa"/>
    <w:rsid w:val="00AD7268"/>
    <w:rPr>
      <w:rFonts w:ascii="Cambria" w:hAnsi="Cambria"/>
      <w:bCs/>
      <w:color w:val="000000"/>
      <w:spacing w:val="5"/>
      <w:sz w:val="24"/>
      <w:szCs w:val="24"/>
    </w:rPr>
  </w:style>
  <w:style w:type="paragraph" w:customStyle="1" w:styleId="affffc">
    <w:name w:val="Заголовок приложения"/>
    <w:basedOn w:val="a4"/>
    <w:next w:val="a4"/>
    <w:rsid w:val="00AD7268"/>
    <w:pPr>
      <w:widowControl w:val="0"/>
      <w:spacing w:before="60"/>
      <w:jc w:val="center"/>
    </w:pPr>
    <w:rPr>
      <w:b/>
      <w:sz w:val="28"/>
      <w:lang w:val="ru-RU"/>
    </w:rPr>
  </w:style>
  <w:style w:type="paragraph" w:customStyle="1" w:styleId="msonormalcxspmiddlecxspmiddle">
    <w:name w:val="msonormalcxspmiddlecxspmiddle"/>
    <w:basedOn w:val="a4"/>
    <w:rsid w:val="00AD7268"/>
    <w:pPr>
      <w:spacing w:before="100" w:beforeAutospacing="1" w:after="100" w:afterAutospacing="1"/>
    </w:pPr>
    <w:rPr>
      <w:sz w:val="24"/>
      <w:szCs w:val="24"/>
      <w:lang w:val="ru-RU"/>
    </w:rPr>
  </w:style>
  <w:style w:type="paragraph" w:customStyle="1" w:styleId="3f8">
    <w:name w:val="Стиль3 Знак"/>
    <w:link w:val="311"/>
    <w:rsid w:val="00AD7268"/>
    <w:pPr>
      <w:widowControl w:val="0"/>
      <w:tabs>
        <w:tab w:val="num" w:pos="1307"/>
      </w:tabs>
      <w:adjustRightInd w:val="0"/>
      <w:ind w:left="1080"/>
      <w:jc w:val="both"/>
      <w:textAlignment w:val="baseline"/>
    </w:pPr>
  </w:style>
  <w:style w:type="character" w:customStyle="1" w:styleId="311">
    <w:name w:val="Стиль3 Знак Знак1"/>
    <w:link w:val="3f8"/>
    <w:rsid w:val="00AD7268"/>
    <w:rPr>
      <w:lang w:val="ru-RU" w:eastAsia="ru-RU" w:bidi="ar-SA"/>
    </w:rPr>
  </w:style>
  <w:style w:type="table" w:customStyle="1" w:styleId="TableGrid">
    <w:name w:val="TableGrid"/>
    <w:rsid w:val="00AD7268"/>
    <w:rPr>
      <w:rFonts w:ascii="Calibri" w:hAnsi="Calibri"/>
      <w:sz w:val="22"/>
      <w:szCs w:val="22"/>
    </w:rPr>
    <w:tblPr>
      <w:tblCellMar>
        <w:top w:w="0" w:type="dxa"/>
        <w:left w:w="0" w:type="dxa"/>
        <w:bottom w:w="0" w:type="dxa"/>
        <w:right w:w="0" w:type="dxa"/>
      </w:tblCellMar>
    </w:tblPr>
  </w:style>
  <w:style w:type="numbering" w:customStyle="1" w:styleId="4f">
    <w:name w:val="Нет списка4"/>
    <w:next w:val="a7"/>
    <w:uiPriority w:val="99"/>
    <w:semiHidden/>
    <w:rsid w:val="00AD7268"/>
  </w:style>
  <w:style w:type="table" w:customStyle="1" w:styleId="2fd">
    <w:name w:val="Сетка таблицы2"/>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3">
    <w:name w:val="xl63"/>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4">
    <w:name w:val="xl64"/>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5">
    <w:name w:val="xl65"/>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6">
    <w:name w:val="xl66"/>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7">
    <w:name w:val="xl67"/>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8">
    <w:name w:val="xl68"/>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9">
    <w:name w:val="xl6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70">
    <w:name w:val="xl7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71">
    <w:name w:val="xl71"/>
    <w:basedOn w:val="a4"/>
    <w:rsid w:val="00AD7268"/>
    <w:pPr>
      <w:spacing w:before="100" w:beforeAutospacing="1" w:after="100" w:afterAutospacing="1"/>
      <w:jc w:val="right"/>
      <w:textAlignment w:val="top"/>
    </w:pPr>
    <w:rPr>
      <w:sz w:val="24"/>
      <w:szCs w:val="24"/>
      <w:lang w:val="ru-RU"/>
    </w:rPr>
  </w:style>
  <w:style w:type="paragraph" w:customStyle="1" w:styleId="xl72">
    <w:name w:val="xl72"/>
    <w:basedOn w:val="a4"/>
    <w:rsid w:val="00AD7268"/>
    <w:pPr>
      <w:spacing w:before="100" w:beforeAutospacing="1" w:after="100" w:afterAutospacing="1"/>
      <w:textAlignment w:val="top"/>
    </w:pPr>
    <w:rPr>
      <w:sz w:val="24"/>
      <w:szCs w:val="24"/>
      <w:lang w:val="ru-RU"/>
    </w:rPr>
  </w:style>
  <w:style w:type="paragraph" w:customStyle="1" w:styleId="xl73">
    <w:name w:val="xl73"/>
    <w:basedOn w:val="a4"/>
    <w:rsid w:val="00AD7268"/>
    <w:pPr>
      <w:spacing w:before="100" w:beforeAutospacing="1" w:after="100" w:afterAutospacing="1"/>
    </w:pPr>
    <w:rPr>
      <w:sz w:val="24"/>
      <w:szCs w:val="24"/>
      <w:lang w:val="ru-RU"/>
    </w:rPr>
  </w:style>
  <w:style w:type="paragraph" w:customStyle="1" w:styleId="xl74">
    <w:name w:val="xl74"/>
    <w:basedOn w:val="a4"/>
    <w:rsid w:val="00AD7268"/>
    <w:pPr>
      <w:spacing w:before="100" w:beforeAutospacing="1" w:after="100" w:afterAutospacing="1"/>
      <w:jc w:val="center"/>
      <w:textAlignment w:val="top"/>
    </w:pPr>
    <w:rPr>
      <w:sz w:val="24"/>
      <w:szCs w:val="24"/>
      <w:lang w:val="ru-RU"/>
    </w:rPr>
  </w:style>
  <w:style w:type="paragraph" w:customStyle="1" w:styleId="xl75">
    <w:name w:val="xl75"/>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76">
    <w:name w:val="xl76"/>
    <w:basedOn w:val="a4"/>
    <w:rsid w:val="00AD7268"/>
    <w:pPr>
      <w:spacing w:before="100" w:beforeAutospacing="1" w:after="100" w:afterAutospacing="1"/>
      <w:textAlignment w:val="top"/>
    </w:pPr>
    <w:rPr>
      <w:sz w:val="24"/>
      <w:szCs w:val="24"/>
      <w:lang w:val="ru-RU"/>
    </w:rPr>
  </w:style>
  <w:style w:type="paragraph" w:customStyle="1" w:styleId="xl77">
    <w:name w:val="xl77"/>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78">
    <w:name w:val="xl7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79">
    <w:name w:val="xl79"/>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0">
    <w:name w:val="xl8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1">
    <w:name w:val="xl8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2">
    <w:name w:val="xl82"/>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3">
    <w:name w:val="xl83"/>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4">
    <w:name w:val="xl84"/>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5">
    <w:name w:val="xl85"/>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6">
    <w:name w:val="xl86"/>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87">
    <w:name w:val="xl8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8">
    <w:name w:val="xl8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9">
    <w:name w:val="xl89"/>
    <w:basedOn w:val="a4"/>
    <w:rsid w:val="00AD7268"/>
    <w:pPr>
      <w:spacing w:before="100" w:beforeAutospacing="1" w:after="100" w:afterAutospacing="1"/>
      <w:jc w:val="right"/>
      <w:textAlignment w:val="top"/>
    </w:pPr>
    <w:rPr>
      <w:sz w:val="24"/>
      <w:szCs w:val="24"/>
      <w:lang w:val="ru-RU"/>
    </w:rPr>
  </w:style>
  <w:style w:type="paragraph" w:customStyle="1" w:styleId="xl90">
    <w:name w:val="xl90"/>
    <w:basedOn w:val="a4"/>
    <w:rsid w:val="00AD7268"/>
    <w:pPr>
      <w:spacing w:before="100" w:beforeAutospacing="1" w:after="100" w:afterAutospacing="1"/>
      <w:jc w:val="right"/>
      <w:textAlignment w:val="top"/>
    </w:pPr>
    <w:rPr>
      <w:sz w:val="24"/>
      <w:szCs w:val="24"/>
      <w:lang w:val="ru-RU"/>
    </w:rPr>
  </w:style>
  <w:style w:type="paragraph" w:customStyle="1" w:styleId="xl91">
    <w:name w:val="xl91"/>
    <w:basedOn w:val="a4"/>
    <w:rsid w:val="00AD7268"/>
    <w:pPr>
      <w:spacing w:before="100" w:beforeAutospacing="1" w:after="100" w:afterAutospacing="1"/>
      <w:jc w:val="right"/>
      <w:textAlignment w:val="top"/>
    </w:pPr>
    <w:rPr>
      <w:sz w:val="24"/>
      <w:szCs w:val="24"/>
      <w:lang w:val="ru-RU"/>
    </w:rPr>
  </w:style>
  <w:style w:type="paragraph" w:customStyle="1" w:styleId="xl92">
    <w:name w:val="xl92"/>
    <w:basedOn w:val="a4"/>
    <w:rsid w:val="00AD7268"/>
    <w:pPr>
      <w:spacing w:before="100" w:beforeAutospacing="1" w:after="100" w:afterAutospacing="1"/>
      <w:jc w:val="right"/>
      <w:textAlignment w:val="top"/>
    </w:pPr>
    <w:rPr>
      <w:color w:val="FFFFFF"/>
      <w:sz w:val="24"/>
      <w:szCs w:val="24"/>
      <w:lang w:val="ru-RU"/>
    </w:rPr>
  </w:style>
  <w:style w:type="paragraph" w:customStyle="1" w:styleId="xl93">
    <w:name w:val="xl93"/>
    <w:basedOn w:val="a4"/>
    <w:rsid w:val="00AD7268"/>
    <w:pPr>
      <w:spacing w:before="100" w:beforeAutospacing="1" w:after="100" w:afterAutospacing="1"/>
      <w:jc w:val="right"/>
      <w:textAlignment w:val="top"/>
    </w:pPr>
    <w:rPr>
      <w:sz w:val="24"/>
      <w:szCs w:val="24"/>
      <w:lang w:val="ru-RU"/>
    </w:rPr>
  </w:style>
  <w:style w:type="paragraph" w:customStyle="1" w:styleId="xl94">
    <w:name w:val="xl94"/>
    <w:basedOn w:val="a4"/>
    <w:rsid w:val="00AD7268"/>
    <w:pPr>
      <w:spacing w:before="100" w:beforeAutospacing="1" w:after="100" w:afterAutospacing="1"/>
    </w:pPr>
    <w:rPr>
      <w:rFonts w:ascii="Arial" w:hAnsi="Arial" w:cs="Arial"/>
      <w:sz w:val="24"/>
      <w:szCs w:val="24"/>
      <w:lang w:val="ru-RU"/>
    </w:rPr>
  </w:style>
  <w:style w:type="paragraph" w:customStyle="1" w:styleId="xl95">
    <w:name w:val="xl95"/>
    <w:basedOn w:val="a4"/>
    <w:rsid w:val="00AD7268"/>
    <w:pPr>
      <w:spacing w:before="100" w:beforeAutospacing="1" w:after="100" w:afterAutospacing="1"/>
      <w:jc w:val="right"/>
    </w:pPr>
    <w:rPr>
      <w:sz w:val="24"/>
      <w:szCs w:val="24"/>
      <w:lang w:val="ru-RU"/>
    </w:rPr>
  </w:style>
  <w:style w:type="paragraph" w:customStyle="1" w:styleId="xl96">
    <w:name w:val="xl96"/>
    <w:basedOn w:val="a4"/>
    <w:rsid w:val="00AD7268"/>
    <w:pPr>
      <w:spacing w:before="100" w:beforeAutospacing="1" w:after="100" w:afterAutospacing="1"/>
      <w:jc w:val="center"/>
      <w:textAlignment w:val="top"/>
    </w:pPr>
    <w:rPr>
      <w:sz w:val="24"/>
      <w:szCs w:val="24"/>
      <w:lang w:val="ru-RU"/>
    </w:rPr>
  </w:style>
  <w:style w:type="paragraph" w:customStyle="1" w:styleId="xl97">
    <w:name w:val="xl97"/>
    <w:basedOn w:val="a4"/>
    <w:rsid w:val="00AD7268"/>
    <w:pPr>
      <w:spacing w:before="100" w:beforeAutospacing="1" w:after="100" w:afterAutospacing="1"/>
      <w:jc w:val="right"/>
      <w:textAlignment w:val="top"/>
    </w:pPr>
    <w:rPr>
      <w:color w:val="FFFFFF"/>
      <w:sz w:val="24"/>
      <w:szCs w:val="24"/>
      <w:lang w:val="ru-RU"/>
    </w:rPr>
  </w:style>
  <w:style w:type="paragraph" w:customStyle="1" w:styleId="xl98">
    <w:name w:val="xl98"/>
    <w:basedOn w:val="a4"/>
    <w:rsid w:val="00AD7268"/>
    <w:pPr>
      <w:spacing w:before="100" w:beforeAutospacing="1" w:after="100" w:afterAutospacing="1"/>
      <w:jc w:val="right"/>
      <w:textAlignment w:val="top"/>
    </w:pPr>
    <w:rPr>
      <w:sz w:val="24"/>
      <w:szCs w:val="24"/>
      <w:lang w:val="ru-RU"/>
    </w:rPr>
  </w:style>
  <w:style w:type="paragraph" w:customStyle="1" w:styleId="xl99">
    <w:name w:val="xl99"/>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100">
    <w:name w:val="xl100"/>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101">
    <w:name w:val="xl10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102">
    <w:name w:val="xl102"/>
    <w:basedOn w:val="a4"/>
    <w:rsid w:val="00AD7268"/>
    <w:pPr>
      <w:spacing w:before="100" w:beforeAutospacing="1" w:after="100" w:afterAutospacing="1"/>
      <w:jc w:val="right"/>
      <w:textAlignment w:val="top"/>
    </w:pPr>
    <w:rPr>
      <w:sz w:val="24"/>
      <w:szCs w:val="24"/>
      <w:lang w:val="ru-RU"/>
    </w:rPr>
  </w:style>
  <w:style w:type="paragraph" w:customStyle="1" w:styleId="xl103">
    <w:name w:val="xl103"/>
    <w:basedOn w:val="a4"/>
    <w:rsid w:val="00AD7268"/>
    <w:pPr>
      <w:spacing w:before="100" w:beforeAutospacing="1" w:after="100" w:afterAutospacing="1"/>
      <w:jc w:val="right"/>
      <w:textAlignment w:val="top"/>
    </w:pPr>
    <w:rPr>
      <w:sz w:val="24"/>
      <w:szCs w:val="24"/>
      <w:lang w:val="ru-RU"/>
    </w:rPr>
  </w:style>
  <w:style w:type="paragraph" w:customStyle="1" w:styleId="xl104">
    <w:name w:val="xl104"/>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105">
    <w:name w:val="xl105"/>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06">
    <w:name w:val="xl106"/>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107">
    <w:name w:val="xl107"/>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08">
    <w:name w:val="xl108"/>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09">
    <w:name w:val="xl109"/>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10">
    <w:name w:val="xl110"/>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11">
    <w:name w:val="xl11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12">
    <w:name w:val="xl11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3">
    <w:name w:val="xl11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4">
    <w:name w:val="xl11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15">
    <w:name w:val="xl11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16">
    <w:name w:val="xl11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17">
    <w:name w:val="xl11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18">
    <w:name w:val="xl11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19">
    <w:name w:val="xl119"/>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20">
    <w:name w:val="xl120"/>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21">
    <w:name w:val="xl121"/>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2">
    <w:name w:val="xl122"/>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3">
    <w:name w:val="xl12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4">
    <w:name w:val="xl12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5">
    <w:name w:val="xl12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26">
    <w:name w:val="xl12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27">
    <w:name w:val="xl127"/>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28">
    <w:name w:val="xl128"/>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29">
    <w:name w:val="xl129"/>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30">
    <w:name w:val="xl130"/>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31">
    <w:name w:val="xl131"/>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2">
    <w:name w:val="xl132"/>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33">
    <w:name w:val="xl133"/>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4">
    <w:name w:val="xl134"/>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5">
    <w:name w:val="xl135"/>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6">
    <w:name w:val="xl136"/>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37">
    <w:name w:val="xl137"/>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8">
    <w:name w:val="xl138"/>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39">
    <w:name w:val="xl139"/>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0">
    <w:name w:val="xl140"/>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41">
    <w:name w:val="xl14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42">
    <w:name w:val="xl142"/>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3">
    <w:name w:val="xl143"/>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4">
    <w:name w:val="xl14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5">
    <w:name w:val="xl14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6">
    <w:name w:val="xl146"/>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47">
    <w:name w:val="xl147"/>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48">
    <w:name w:val="xl148"/>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9">
    <w:name w:val="xl149"/>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50">
    <w:name w:val="xl150"/>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1">
    <w:name w:val="xl151"/>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2">
    <w:name w:val="xl152"/>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53">
    <w:name w:val="xl153"/>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54">
    <w:name w:val="xl15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ru-RU"/>
    </w:rPr>
  </w:style>
  <w:style w:type="paragraph" w:customStyle="1" w:styleId="xl155">
    <w:name w:val="xl155"/>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6">
    <w:name w:val="xl156"/>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57">
    <w:name w:val="xl157"/>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8">
    <w:name w:val="xl158"/>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9">
    <w:name w:val="xl159"/>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60">
    <w:name w:val="xl160"/>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61">
    <w:name w:val="xl161"/>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62">
    <w:name w:val="xl162"/>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63">
    <w:name w:val="xl163"/>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4">
    <w:name w:val="xl164"/>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5">
    <w:name w:val="xl165"/>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66">
    <w:name w:val="xl166"/>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7">
    <w:name w:val="xl167"/>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68">
    <w:name w:val="xl168"/>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9">
    <w:name w:val="xl169"/>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70">
    <w:name w:val="xl170"/>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71">
    <w:name w:val="xl17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72">
    <w:name w:val="xl172"/>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73">
    <w:name w:val="xl173"/>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4">
    <w:name w:val="xl174"/>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5">
    <w:name w:val="xl17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6">
    <w:name w:val="xl17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7">
    <w:name w:val="xl177"/>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8">
    <w:name w:val="xl178"/>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9">
    <w:name w:val="xl179"/>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0">
    <w:name w:val="xl180"/>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1">
    <w:name w:val="xl181"/>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2">
    <w:name w:val="xl182"/>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3">
    <w:name w:val="xl18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4">
    <w:name w:val="xl18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5">
    <w:name w:val="xl18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6">
    <w:name w:val="xl18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7">
    <w:name w:val="xl18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8">
    <w:name w:val="xl18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9">
    <w:name w:val="xl189"/>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0">
    <w:name w:val="xl190"/>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1">
    <w:name w:val="xl19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92">
    <w:name w:val="xl19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3">
    <w:name w:val="xl19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4">
    <w:name w:val="xl19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95">
    <w:name w:val="xl19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96">
    <w:name w:val="xl19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97">
    <w:name w:val="xl19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8">
    <w:name w:val="xl19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4"/>
    <w:rsid w:val="00AD7268"/>
    <w:pPr>
      <w:spacing w:before="100" w:beforeAutospacing="1" w:after="100" w:afterAutospacing="1"/>
      <w:jc w:val="right"/>
      <w:textAlignment w:val="top"/>
    </w:pPr>
    <w:rPr>
      <w:sz w:val="24"/>
      <w:szCs w:val="24"/>
      <w:lang w:val="ru-RU"/>
    </w:rPr>
  </w:style>
  <w:style w:type="paragraph" w:customStyle="1" w:styleId="xl215">
    <w:name w:val="xl215"/>
    <w:basedOn w:val="a4"/>
    <w:rsid w:val="00AD7268"/>
    <w:pPr>
      <w:spacing w:before="100" w:beforeAutospacing="1" w:after="100" w:afterAutospacing="1"/>
      <w:jc w:val="right"/>
      <w:textAlignment w:val="top"/>
    </w:pPr>
    <w:rPr>
      <w:sz w:val="24"/>
      <w:szCs w:val="24"/>
      <w:lang w:val="ru-RU"/>
    </w:rPr>
  </w:style>
  <w:style w:type="paragraph" w:customStyle="1" w:styleId="xl216">
    <w:name w:val="xl216"/>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4"/>
    <w:rsid w:val="00AD7268"/>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4"/>
    <w:rsid w:val="00AD7268"/>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4"/>
    <w:rsid w:val="00AD7268"/>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4"/>
    <w:rsid w:val="00AD7268"/>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4"/>
    <w:rsid w:val="00AD7268"/>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4"/>
    <w:rsid w:val="00AD7268"/>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4"/>
    <w:rsid w:val="00AD7268"/>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4"/>
    <w:rsid w:val="00AD7268"/>
    <w:pPr>
      <w:spacing w:before="100" w:beforeAutospacing="1" w:after="100" w:afterAutospacing="1"/>
      <w:jc w:val="right"/>
      <w:textAlignment w:val="top"/>
    </w:pPr>
    <w:rPr>
      <w:sz w:val="24"/>
      <w:szCs w:val="24"/>
      <w:lang w:val="ru-RU"/>
    </w:rPr>
  </w:style>
  <w:style w:type="paragraph" w:customStyle="1" w:styleId="xl243">
    <w:name w:val="xl243"/>
    <w:basedOn w:val="a4"/>
    <w:rsid w:val="00AD7268"/>
    <w:pPr>
      <w:spacing w:before="100" w:beforeAutospacing="1" w:after="100" w:afterAutospacing="1"/>
      <w:jc w:val="right"/>
      <w:textAlignment w:val="top"/>
    </w:pPr>
    <w:rPr>
      <w:sz w:val="24"/>
      <w:szCs w:val="24"/>
      <w:lang w:val="ru-RU"/>
    </w:rPr>
  </w:style>
  <w:style w:type="paragraph" w:customStyle="1" w:styleId="xl244">
    <w:name w:val="xl24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4"/>
    <w:rsid w:val="00AD7268"/>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4"/>
    <w:rsid w:val="00AD7268"/>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4"/>
    <w:rsid w:val="00AD7268"/>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4"/>
    <w:rsid w:val="00AD7268"/>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a">
    <w:name w:val="Нет списка5"/>
    <w:next w:val="a7"/>
    <w:uiPriority w:val="99"/>
    <w:semiHidden/>
    <w:unhideWhenUsed/>
    <w:rsid w:val="00AD7268"/>
  </w:style>
  <w:style w:type="character" w:customStyle="1" w:styleId="1f6">
    <w:name w:val="Название Знак1"/>
    <w:aliases w:val="Заголовок Знак1"/>
    <w:rsid w:val="00AD7268"/>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4"/>
    <w:rsid w:val="00AD7268"/>
    <w:pPr>
      <w:spacing w:before="100" w:beforeAutospacing="1" w:after="100" w:afterAutospacing="1"/>
    </w:pPr>
    <w:rPr>
      <w:sz w:val="24"/>
      <w:szCs w:val="24"/>
      <w:lang w:val="ru-RU"/>
    </w:rPr>
  </w:style>
  <w:style w:type="character" w:customStyle="1" w:styleId="iceouttxt6">
    <w:name w:val="iceouttxt6"/>
    <w:rsid w:val="00AD7268"/>
    <w:rPr>
      <w:rFonts w:ascii="Arial" w:hAnsi="Arial" w:cs="Arial" w:hint="default"/>
      <w:color w:val="666666"/>
      <w:sz w:val="13"/>
      <w:szCs w:val="13"/>
    </w:rPr>
  </w:style>
  <w:style w:type="character" w:customStyle="1" w:styleId="afff1">
    <w:name w:val="Обычный (веб) Знак"/>
    <w:aliases w:val="Обычный (Web) Знак,Обычный (веб)1 Знак"/>
    <w:link w:val="afff0"/>
    <w:uiPriority w:val="99"/>
    <w:locked/>
    <w:rsid w:val="00AD7268"/>
    <w:rPr>
      <w:sz w:val="24"/>
      <w:szCs w:val="24"/>
    </w:rPr>
  </w:style>
  <w:style w:type="table" w:customStyle="1" w:styleId="3f9">
    <w:name w:val="Сетка таблицы3"/>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6">
    <w:name w:val="Нет списка6"/>
    <w:next w:val="a7"/>
    <w:uiPriority w:val="99"/>
    <w:semiHidden/>
    <w:rsid w:val="00AD7268"/>
  </w:style>
  <w:style w:type="paragraph" w:customStyle="1" w:styleId="affffd">
    <w:name w:val="Знак Знак Знак Знак Знак Знак Знак Знак Знак"/>
    <w:basedOn w:val="a4"/>
    <w:next w:val="20"/>
    <w:autoRedefine/>
    <w:rsid w:val="00AD7268"/>
    <w:pPr>
      <w:spacing w:after="160" w:line="240" w:lineRule="exact"/>
      <w:jc w:val="right"/>
    </w:pPr>
    <w:rPr>
      <w:noProof/>
      <w:sz w:val="24"/>
      <w:szCs w:val="24"/>
      <w:lang w:eastAsia="en-US"/>
    </w:rPr>
  </w:style>
  <w:style w:type="character" w:customStyle="1" w:styleId="2fe">
    <w:name w:val="Основной текст (2) Знак"/>
    <w:locked/>
    <w:rsid w:val="00AD7268"/>
    <w:rPr>
      <w:rFonts w:eastAsia="Arial Unicode MS"/>
      <w:sz w:val="23"/>
      <w:szCs w:val="23"/>
      <w:lang w:bidi="ar-SA"/>
    </w:rPr>
  </w:style>
  <w:style w:type="character" w:customStyle="1" w:styleId="2ff">
    <w:name w:val="Основной текст (2)_ Знак"/>
    <w:locked/>
    <w:rsid w:val="00AD7268"/>
    <w:rPr>
      <w:rFonts w:ascii="Times New Roman" w:hAnsi="Times New Roman" w:cs="Times New Roman"/>
      <w:spacing w:val="0"/>
      <w:sz w:val="23"/>
      <w:szCs w:val="23"/>
    </w:rPr>
  </w:style>
  <w:style w:type="paragraph" w:customStyle="1" w:styleId="font5">
    <w:name w:val="font5"/>
    <w:basedOn w:val="a4"/>
    <w:rsid w:val="00AD7268"/>
    <w:pPr>
      <w:spacing w:before="100" w:beforeAutospacing="1" w:after="100" w:afterAutospacing="1"/>
    </w:pPr>
    <w:rPr>
      <w:rFonts w:ascii="Tahoma" w:hAnsi="Tahoma" w:cs="Tahoma"/>
      <w:b/>
      <w:bCs/>
      <w:color w:val="000000"/>
      <w:sz w:val="16"/>
      <w:szCs w:val="16"/>
      <w:lang w:val="ru-RU"/>
    </w:rPr>
  </w:style>
  <w:style w:type="paragraph" w:customStyle="1" w:styleId="font6">
    <w:name w:val="font6"/>
    <w:basedOn w:val="a4"/>
    <w:rsid w:val="00AD7268"/>
    <w:pPr>
      <w:spacing w:before="100" w:beforeAutospacing="1" w:after="100" w:afterAutospacing="1"/>
    </w:pPr>
    <w:rPr>
      <w:rFonts w:ascii="Tahoma" w:hAnsi="Tahoma" w:cs="Tahoma"/>
      <w:color w:val="000000"/>
      <w:sz w:val="16"/>
      <w:szCs w:val="16"/>
      <w:lang w:val="ru-RU"/>
    </w:rPr>
  </w:style>
  <w:style w:type="paragraph" w:customStyle="1" w:styleId="font7">
    <w:name w:val="font7"/>
    <w:basedOn w:val="a4"/>
    <w:rsid w:val="00AD7268"/>
    <w:pPr>
      <w:spacing w:before="100" w:beforeAutospacing="1" w:after="100" w:afterAutospacing="1"/>
    </w:pPr>
    <w:rPr>
      <w:rFonts w:ascii="Tahoma" w:hAnsi="Tahoma" w:cs="Tahoma"/>
      <w:b/>
      <w:bCs/>
      <w:color w:val="000000"/>
      <w:sz w:val="18"/>
      <w:szCs w:val="18"/>
      <w:lang w:val="ru-RU"/>
    </w:rPr>
  </w:style>
  <w:style w:type="numbering" w:customStyle="1" w:styleId="77">
    <w:name w:val="Нет списка7"/>
    <w:next w:val="a7"/>
    <w:uiPriority w:val="99"/>
    <w:semiHidden/>
    <w:unhideWhenUsed/>
    <w:rsid w:val="00AD7268"/>
  </w:style>
  <w:style w:type="table" w:customStyle="1" w:styleId="4f0">
    <w:name w:val="Сетка таблицы4"/>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4"/>
    <w:rsid w:val="00AD7268"/>
    <w:pPr>
      <w:spacing w:before="100" w:beforeAutospacing="1" w:after="100" w:afterAutospacing="1"/>
    </w:pPr>
    <w:rPr>
      <w:sz w:val="24"/>
      <w:szCs w:val="24"/>
      <w:lang w:val="ru-RU"/>
    </w:rPr>
  </w:style>
  <w:style w:type="numbering" w:customStyle="1" w:styleId="85">
    <w:name w:val="Нет списка8"/>
    <w:next w:val="a7"/>
    <w:uiPriority w:val="99"/>
    <w:semiHidden/>
    <w:unhideWhenUsed/>
    <w:rsid w:val="00AD7268"/>
  </w:style>
  <w:style w:type="table" w:customStyle="1" w:styleId="5b">
    <w:name w:val="Сетка таблицы5"/>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
    <w:next w:val="a7"/>
    <w:uiPriority w:val="99"/>
    <w:semiHidden/>
    <w:unhideWhenUsed/>
    <w:rsid w:val="00AD7268"/>
  </w:style>
  <w:style w:type="table" w:customStyle="1" w:styleId="67">
    <w:name w:val="Сетка таблицы6"/>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
    <w:name w:val="Нет списка10"/>
    <w:next w:val="a7"/>
    <w:uiPriority w:val="99"/>
    <w:semiHidden/>
    <w:unhideWhenUsed/>
    <w:rsid w:val="00AD7268"/>
  </w:style>
  <w:style w:type="table" w:customStyle="1" w:styleId="78">
    <w:name w:val="Сетка таблицы7"/>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4"/>
    <w:rsid w:val="00AD7268"/>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AD7268"/>
    <w:rPr>
      <w:b/>
      <w:bCs/>
      <w:iCs/>
      <w:color w:val="000000"/>
      <w:sz w:val="28"/>
      <w:szCs w:val="28"/>
      <w:lang w:val="ru-RU" w:bidi="ar-SA"/>
    </w:rPr>
  </w:style>
  <w:style w:type="paragraph" w:customStyle="1" w:styleId="affffe">
    <w:name w:val="Текст документа"/>
    <w:basedOn w:val="a4"/>
    <w:rsid w:val="00AD7268"/>
    <w:pPr>
      <w:spacing w:line="360" w:lineRule="auto"/>
      <w:ind w:firstLine="720"/>
      <w:jc w:val="both"/>
    </w:pPr>
    <w:rPr>
      <w:sz w:val="24"/>
      <w:szCs w:val="24"/>
      <w:lang w:val="ru-RU"/>
    </w:rPr>
  </w:style>
  <w:style w:type="character" w:customStyle="1" w:styleId="1f7">
    <w:name w:val="Основной шрифт абзаца1"/>
    <w:rsid w:val="00AD7268"/>
  </w:style>
  <w:style w:type="paragraph" w:customStyle="1" w:styleId="2ff0">
    <w:name w:val="Обычный2"/>
    <w:rsid w:val="00AD7268"/>
    <w:pPr>
      <w:suppressAutoHyphens/>
      <w:spacing w:line="100" w:lineRule="atLeast"/>
    </w:pPr>
    <w:rPr>
      <w:rFonts w:eastAsia="Arial"/>
      <w:kern w:val="1"/>
      <w:sz w:val="24"/>
      <w:szCs w:val="24"/>
      <w:lang w:eastAsia="ar-SA"/>
    </w:rPr>
  </w:style>
  <w:style w:type="paragraph" w:customStyle="1" w:styleId="afffff">
    <w:name w:val="Знак Знак Знак"/>
    <w:basedOn w:val="a4"/>
    <w:rsid w:val="00AD7268"/>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AD7268"/>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locked/>
    <w:rsid w:val="00AD7268"/>
    <w:rPr>
      <w:rFonts w:ascii="Cambria" w:hAnsi="Cambria" w:cs="Cambria"/>
      <w:b/>
      <w:bCs/>
      <w:i/>
      <w:iCs/>
      <w:sz w:val="28"/>
      <w:szCs w:val="28"/>
      <w:lang w:eastAsia="en-US"/>
    </w:rPr>
  </w:style>
  <w:style w:type="character" w:customStyle="1" w:styleId="Heading3Char">
    <w:name w:val="Heading 3 Char"/>
    <w:locked/>
    <w:rsid w:val="00AD7268"/>
    <w:rPr>
      <w:rFonts w:ascii="Cambria" w:hAnsi="Cambria" w:cs="Cambria"/>
      <w:b/>
      <w:bCs/>
      <w:sz w:val="26"/>
      <w:szCs w:val="26"/>
      <w:lang w:eastAsia="en-US"/>
    </w:rPr>
  </w:style>
  <w:style w:type="character" w:customStyle="1" w:styleId="Heading4Char">
    <w:name w:val="Heading 4 Char"/>
    <w:uiPriority w:val="99"/>
    <w:semiHidden/>
    <w:locked/>
    <w:rsid w:val="00AD7268"/>
    <w:rPr>
      <w:rFonts w:ascii="Calibri" w:hAnsi="Calibri" w:cs="Calibri"/>
      <w:b/>
      <w:bCs/>
      <w:sz w:val="28"/>
      <w:szCs w:val="28"/>
      <w:lang w:eastAsia="en-US"/>
    </w:rPr>
  </w:style>
  <w:style w:type="character" w:customStyle="1" w:styleId="Heading5Char">
    <w:name w:val="Heading 5 Char"/>
    <w:uiPriority w:val="99"/>
    <w:semiHidden/>
    <w:locked/>
    <w:rsid w:val="00AD7268"/>
    <w:rPr>
      <w:rFonts w:ascii="Calibri" w:hAnsi="Calibri" w:cs="Calibri"/>
      <w:b/>
      <w:bCs/>
      <w:i/>
      <w:iCs/>
      <w:sz w:val="26"/>
      <w:szCs w:val="26"/>
      <w:lang w:eastAsia="en-US"/>
    </w:rPr>
  </w:style>
  <w:style w:type="character" w:customStyle="1" w:styleId="Heading6Char">
    <w:name w:val="Heading 6 Char"/>
    <w:uiPriority w:val="99"/>
    <w:semiHidden/>
    <w:locked/>
    <w:rsid w:val="00AD7268"/>
    <w:rPr>
      <w:rFonts w:ascii="Calibri" w:hAnsi="Calibri" w:cs="Calibri"/>
      <w:b/>
      <w:bCs/>
      <w:lang w:eastAsia="en-US"/>
    </w:rPr>
  </w:style>
  <w:style w:type="character" w:customStyle="1" w:styleId="Heading7Char">
    <w:name w:val="Heading 7 Char"/>
    <w:uiPriority w:val="99"/>
    <w:semiHidden/>
    <w:locked/>
    <w:rsid w:val="00AD7268"/>
    <w:rPr>
      <w:rFonts w:ascii="Calibri" w:hAnsi="Calibri" w:cs="Calibri"/>
      <w:sz w:val="24"/>
      <w:szCs w:val="24"/>
      <w:lang w:eastAsia="en-US"/>
    </w:rPr>
  </w:style>
  <w:style w:type="character" w:customStyle="1" w:styleId="Heading8Char">
    <w:name w:val="Heading 8 Char"/>
    <w:uiPriority w:val="99"/>
    <w:semiHidden/>
    <w:locked/>
    <w:rsid w:val="00AD7268"/>
    <w:rPr>
      <w:rFonts w:ascii="Calibri" w:hAnsi="Calibri" w:cs="Calibri"/>
      <w:i/>
      <w:iCs/>
      <w:sz w:val="24"/>
      <w:szCs w:val="24"/>
      <w:lang w:eastAsia="en-US"/>
    </w:rPr>
  </w:style>
  <w:style w:type="character" w:customStyle="1" w:styleId="Heading9Char">
    <w:name w:val="Heading 9 Char"/>
    <w:uiPriority w:val="99"/>
    <w:semiHidden/>
    <w:locked/>
    <w:rsid w:val="00AD7268"/>
    <w:rPr>
      <w:rFonts w:ascii="Cambria" w:hAnsi="Cambria" w:cs="Cambria"/>
      <w:lang w:eastAsia="en-US"/>
    </w:rPr>
  </w:style>
  <w:style w:type="character" w:customStyle="1" w:styleId="FootnoteTextChar">
    <w:name w:val="Footnote Text Char"/>
    <w:uiPriority w:val="99"/>
    <w:semiHidden/>
    <w:locked/>
    <w:rsid w:val="00AD7268"/>
    <w:rPr>
      <w:rFonts w:eastAsia="Times New Roman"/>
      <w:sz w:val="20"/>
      <w:szCs w:val="20"/>
      <w:lang w:eastAsia="en-US"/>
    </w:rPr>
  </w:style>
  <w:style w:type="character" w:customStyle="1" w:styleId="CommentTextChar">
    <w:name w:val="Comment Text Char"/>
    <w:locked/>
    <w:rsid w:val="00AD7268"/>
    <w:rPr>
      <w:rFonts w:eastAsia="Times New Roman"/>
      <w:sz w:val="20"/>
      <w:szCs w:val="20"/>
      <w:lang w:eastAsia="en-US"/>
    </w:rPr>
  </w:style>
  <w:style w:type="character" w:customStyle="1" w:styleId="105">
    <w:name w:val="Знак Знак10"/>
    <w:uiPriority w:val="99"/>
    <w:semiHidden/>
    <w:locked/>
    <w:rsid w:val="00AD7268"/>
    <w:rPr>
      <w:rFonts w:ascii="Arial Unicode MS" w:eastAsia="Arial Unicode MS" w:hAnsi="Arial Unicode MS" w:cs="Arial Unicode MS"/>
      <w:color w:val="000000"/>
      <w:sz w:val="24"/>
      <w:szCs w:val="24"/>
    </w:rPr>
  </w:style>
  <w:style w:type="character" w:customStyle="1" w:styleId="96">
    <w:name w:val="Знак Знак9"/>
    <w:uiPriority w:val="99"/>
    <w:semiHidden/>
    <w:locked/>
    <w:rsid w:val="00AD7268"/>
    <w:rPr>
      <w:rFonts w:ascii="Arial Unicode MS" w:eastAsia="Arial Unicode MS" w:hAnsi="Arial Unicode MS" w:cs="Arial Unicode MS"/>
      <w:color w:val="000000"/>
      <w:sz w:val="24"/>
      <w:szCs w:val="24"/>
    </w:rPr>
  </w:style>
  <w:style w:type="paragraph" w:styleId="a1">
    <w:name w:val="List Bullet"/>
    <w:basedOn w:val="a4"/>
    <w:uiPriority w:val="99"/>
    <w:rsid w:val="00AD7268"/>
    <w:pPr>
      <w:numPr>
        <w:numId w:val="18"/>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AD7268"/>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semiHidden/>
    <w:locked/>
    <w:rsid w:val="00AD7268"/>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AD7268"/>
    <w:rPr>
      <w:rFonts w:eastAsia="Times New Roman"/>
      <w:lang w:eastAsia="en-US"/>
    </w:rPr>
  </w:style>
  <w:style w:type="character" w:customStyle="1" w:styleId="BodyText3Char">
    <w:name w:val="Body Text 3 Char"/>
    <w:uiPriority w:val="99"/>
    <w:semiHidden/>
    <w:locked/>
    <w:rsid w:val="00AD7268"/>
    <w:rPr>
      <w:rFonts w:eastAsia="Times New Roman"/>
      <w:sz w:val="16"/>
      <w:szCs w:val="16"/>
      <w:lang w:eastAsia="en-US"/>
    </w:rPr>
  </w:style>
  <w:style w:type="character" w:customStyle="1" w:styleId="BodyTextIndent2Char">
    <w:name w:val="Body Text Indent 2 Char"/>
    <w:uiPriority w:val="99"/>
    <w:semiHidden/>
    <w:locked/>
    <w:rsid w:val="00AD7268"/>
    <w:rPr>
      <w:rFonts w:eastAsia="Times New Roman"/>
      <w:lang w:eastAsia="en-US"/>
    </w:rPr>
  </w:style>
  <w:style w:type="character" w:customStyle="1" w:styleId="BodyTextIndent3Char">
    <w:name w:val="Body Text Indent 3 Char"/>
    <w:uiPriority w:val="99"/>
    <w:semiHidden/>
    <w:locked/>
    <w:rsid w:val="00AD7268"/>
    <w:rPr>
      <w:rFonts w:eastAsia="Times New Roman"/>
      <w:sz w:val="16"/>
      <w:szCs w:val="16"/>
      <w:lang w:eastAsia="en-US"/>
    </w:rPr>
  </w:style>
  <w:style w:type="character" w:customStyle="1" w:styleId="DocumentMapChar">
    <w:name w:val="Document Map Char"/>
    <w:uiPriority w:val="99"/>
    <w:semiHidden/>
    <w:locked/>
    <w:rsid w:val="00AD7268"/>
    <w:rPr>
      <w:rFonts w:ascii="Times New Roman" w:hAnsi="Times New Roman" w:cs="Times New Roman"/>
      <w:sz w:val="2"/>
      <w:szCs w:val="2"/>
      <w:lang w:eastAsia="en-US"/>
    </w:rPr>
  </w:style>
  <w:style w:type="character" w:customStyle="1" w:styleId="CommentSubjectChar">
    <w:name w:val="Comment Subject Char"/>
    <w:locked/>
    <w:rsid w:val="00AD7268"/>
    <w:rPr>
      <w:rFonts w:ascii="Times New Roman" w:eastAsia="Times New Roman" w:hAnsi="Times New Roman" w:cs="Times New Roman"/>
      <w:b/>
      <w:bCs/>
      <w:sz w:val="20"/>
      <w:szCs w:val="20"/>
    </w:rPr>
  </w:style>
  <w:style w:type="character" w:customStyle="1" w:styleId="afffff0">
    <w:name w:val="Знак Знак"/>
    <w:locked/>
    <w:rsid w:val="00AD7268"/>
    <w:rPr>
      <w:rFonts w:ascii="Tahoma" w:eastAsia="Arial Unicode MS" w:hAnsi="Tahoma" w:cs="Tahoma"/>
      <w:color w:val="000000"/>
      <w:sz w:val="16"/>
      <w:szCs w:val="16"/>
    </w:rPr>
  </w:style>
  <w:style w:type="paragraph" w:customStyle="1" w:styleId="1f8">
    <w:name w:val="Заголовок оглавления1"/>
    <w:basedOn w:val="1"/>
    <w:next w:val="a4"/>
    <w:uiPriority w:val="99"/>
    <w:semiHidden/>
    <w:rsid w:val="00AD7268"/>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6">
    <w:name w:val="Абзац списка11"/>
    <w:basedOn w:val="a4"/>
    <w:uiPriority w:val="34"/>
    <w:qFormat/>
    <w:rsid w:val="00AD7268"/>
    <w:pPr>
      <w:ind w:left="720"/>
    </w:pPr>
    <w:rPr>
      <w:sz w:val="24"/>
      <w:szCs w:val="24"/>
      <w:lang w:val="ru-RU"/>
    </w:rPr>
  </w:style>
  <w:style w:type="paragraph" w:customStyle="1" w:styleId="117">
    <w:name w:val="Без интервала11"/>
    <w:uiPriority w:val="99"/>
    <w:rsid w:val="00AD7268"/>
    <w:rPr>
      <w:rFonts w:ascii="Calibri" w:eastAsia="Calibri" w:hAnsi="Calibri" w:cs="Calibri"/>
      <w:sz w:val="22"/>
      <w:szCs w:val="22"/>
      <w:lang w:eastAsia="en-US"/>
    </w:rPr>
  </w:style>
  <w:style w:type="character" w:customStyle="1" w:styleId="style221">
    <w:name w:val="style221"/>
    <w:uiPriority w:val="99"/>
    <w:rsid w:val="00AD7268"/>
    <w:rPr>
      <w:rFonts w:ascii="Arial" w:hAnsi="Arial" w:cs="Arial"/>
      <w:sz w:val="18"/>
      <w:szCs w:val="18"/>
    </w:rPr>
  </w:style>
  <w:style w:type="table" w:customStyle="1" w:styleId="118">
    <w:name w:val="Сетка таблицы11"/>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rsid w:val="00AD7268"/>
    <w:rPr>
      <w:rFonts w:ascii="Calibri" w:hAnsi="Calibri" w:cs="Calibri"/>
      <w:sz w:val="22"/>
      <w:szCs w:val="22"/>
      <w:lang w:eastAsia="en-US"/>
    </w:rPr>
  </w:style>
  <w:style w:type="table" w:customStyle="1" w:styleId="86">
    <w:name w:val="Сетка таблицы8"/>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b">
    <w:name w:val="Абзац списка3"/>
    <w:basedOn w:val="a4"/>
    <w:rsid w:val="00AD7268"/>
    <w:pPr>
      <w:ind w:left="720"/>
      <w:contextualSpacing/>
    </w:pPr>
    <w:rPr>
      <w:sz w:val="24"/>
      <w:szCs w:val="28"/>
      <w:lang w:val="ru-RU"/>
    </w:rPr>
  </w:style>
  <w:style w:type="paragraph" w:customStyle="1" w:styleId="223">
    <w:name w:val="Знак2 Знак Знак Знак Знак Знак Знак2"/>
    <w:basedOn w:val="a4"/>
    <w:rsid w:val="00AD7268"/>
    <w:pPr>
      <w:spacing w:after="160" w:line="240" w:lineRule="exact"/>
    </w:pPr>
    <w:rPr>
      <w:rFonts w:ascii="Verdana" w:hAnsi="Verdana"/>
      <w:sz w:val="24"/>
      <w:szCs w:val="24"/>
      <w:lang w:eastAsia="en-US"/>
    </w:rPr>
  </w:style>
  <w:style w:type="paragraph" w:customStyle="1" w:styleId="1120">
    <w:name w:val="Знак Знак112"/>
    <w:basedOn w:val="a4"/>
    <w:rsid w:val="00AD7268"/>
    <w:pPr>
      <w:spacing w:after="160" w:line="240" w:lineRule="exact"/>
    </w:pPr>
    <w:rPr>
      <w:rFonts w:ascii="Verdana" w:hAnsi="Verdana"/>
      <w:sz w:val="24"/>
      <w:szCs w:val="24"/>
      <w:lang w:eastAsia="en-US"/>
    </w:rPr>
  </w:style>
  <w:style w:type="paragraph" w:customStyle="1" w:styleId="2ff1">
    <w:name w:val="Знак Знак Знак Знак Знак Знак2"/>
    <w:basedOn w:val="a4"/>
    <w:rsid w:val="00AD7268"/>
    <w:pPr>
      <w:spacing w:after="160" w:line="240" w:lineRule="exact"/>
    </w:pPr>
    <w:rPr>
      <w:rFonts w:ascii="Verdana" w:hAnsi="Verdana" w:cs="Verdana"/>
      <w:sz w:val="24"/>
      <w:szCs w:val="24"/>
      <w:lang w:eastAsia="en-US"/>
    </w:rPr>
  </w:style>
  <w:style w:type="paragraph" w:customStyle="1" w:styleId="4f1">
    <w:name w:val="Без интервала4"/>
    <w:rsid w:val="00AD7268"/>
    <w:rPr>
      <w:rFonts w:ascii="Calibri" w:hAnsi="Calibri"/>
      <w:sz w:val="22"/>
      <w:szCs w:val="22"/>
      <w:lang w:eastAsia="en-US"/>
    </w:rPr>
  </w:style>
  <w:style w:type="paragraph" w:customStyle="1" w:styleId="3fc">
    <w:name w:val="Знак3"/>
    <w:basedOn w:val="a4"/>
    <w:rsid w:val="00AD7268"/>
    <w:pPr>
      <w:spacing w:after="160" w:line="240" w:lineRule="exact"/>
    </w:pPr>
    <w:rPr>
      <w:rFonts w:ascii="Verdana" w:hAnsi="Verdana"/>
      <w:sz w:val="24"/>
      <w:szCs w:val="24"/>
      <w:lang w:eastAsia="en-US"/>
    </w:rPr>
  </w:style>
  <w:style w:type="paragraph" w:customStyle="1" w:styleId="1f9">
    <w:name w:val="Знак Знак Знак Знак Знак Знак Знак Знак Знак1"/>
    <w:basedOn w:val="a4"/>
    <w:next w:val="20"/>
    <w:autoRedefine/>
    <w:rsid w:val="00AD7268"/>
    <w:pPr>
      <w:spacing w:after="160" w:line="240" w:lineRule="exact"/>
      <w:jc w:val="right"/>
    </w:pPr>
    <w:rPr>
      <w:noProof/>
      <w:sz w:val="24"/>
      <w:szCs w:val="24"/>
      <w:lang w:eastAsia="en-US"/>
    </w:rPr>
  </w:style>
  <w:style w:type="character" w:customStyle="1" w:styleId="okpdspan1">
    <w:name w:val="okpd_span1"/>
    <w:rsid w:val="00AD7268"/>
    <w:rPr>
      <w:b/>
      <w:bCs/>
    </w:rPr>
  </w:style>
  <w:style w:type="paragraph" w:customStyle="1" w:styleId="Iauiue">
    <w:name w:val="Iau?iue"/>
    <w:uiPriority w:val="99"/>
    <w:rsid w:val="00AD7268"/>
    <w:rPr>
      <w:lang w:val="en-US"/>
    </w:rPr>
  </w:style>
  <w:style w:type="paragraph" w:customStyle="1" w:styleId="iauiuebullet1gif">
    <w:name w:val="iauiuebullet1.gif"/>
    <w:basedOn w:val="a4"/>
    <w:rsid w:val="00AD7268"/>
    <w:pPr>
      <w:spacing w:before="100" w:beforeAutospacing="1" w:after="100" w:afterAutospacing="1"/>
    </w:pPr>
    <w:rPr>
      <w:sz w:val="24"/>
      <w:szCs w:val="24"/>
      <w:lang w:val="ru-RU"/>
    </w:rPr>
  </w:style>
  <w:style w:type="paragraph" w:customStyle="1" w:styleId="5c">
    <w:name w:val="Без интервала5"/>
    <w:basedOn w:val="a4"/>
    <w:rsid w:val="00AD7268"/>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AD7268"/>
  </w:style>
  <w:style w:type="character" w:customStyle="1" w:styleId="product-description--features-item-value">
    <w:name w:val="product-description--features-item-value"/>
    <w:rsid w:val="00AD7268"/>
  </w:style>
  <w:style w:type="character" w:customStyle="1" w:styleId="shopparamvalue">
    <w:name w:val="shop_param_value"/>
    <w:rsid w:val="00AD7268"/>
  </w:style>
  <w:style w:type="character" w:customStyle="1" w:styleId="recipeingredientitemnamebox">
    <w:name w:val="recipe__ingredient__item__name__box"/>
    <w:rsid w:val="00AD7268"/>
  </w:style>
  <w:style w:type="character" w:customStyle="1" w:styleId="value">
    <w:name w:val="value"/>
    <w:rsid w:val="00AD7268"/>
  </w:style>
  <w:style w:type="character" w:customStyle="1" w:styleId="type">
    <w:name w:val="type"/>
    <w:rsid w:val="00AD7268"/>
  </w:style>
  <w:style w:type="character" w:customStyle="1" w:styleId="bigpic">
    <w:name w:val="big_pic"/>
    <w:rsid w:val="00AD7268"/>
  </w:style>
  <w:style w:type="paragraph" w:styleId="z-">
    <w:name w:val="HTML Top of Form"/>
    <w:basedOn w:val="a4"/>
    <w:next w:val="a4"/>
    <w:link w:val="z-0"/>
    <w:hidden/>
    <w:unhideWhenUsed/>
    <w:rsid w:val="00AD7268"/>
    <w:pPr>
      <w:pBdr>
        <w:bottom w:val="single" w:sz="6" w:space="1" w:color="auto"/>
      </w:pBdr>
      <w:jc w:val="center"/>
    </w:pPr>
    <w:rPr>
      <w:rFonts w:ascii="Arial" w:hAnsi="Arial"/>
      <w:vanish/>
      <w:sz w:val="16"/>
      <w:szCs w:val="16"/>
    </w:rPr>
  </w:style>
  <w:style w:type="character" w:customStyle="1" w:styleId="z-0">
    <w:name w:val="z-Начало формы Знак"/>
    <w:link w:val="z-"/>
    <w:rsid w:val="00AD7268"/>
    <w:rPr>
      <w:rFonts w:ascii="Arial" w:hAnsi="Arial"/>
      <w:vanish/>
      <w:sz w:val="16"/>
      <w:szCs w:val="16"/>
    </w:rPr>
  </w:style>
  <w:style w:type="paragraph" w:styleId="z-1">
    <w:name w:val="HTML Bottom of Form"/>
    <w:basedOn w:val="a4"/>
    <w:next w:val="a4"/>
    <w:link w:val="z-2"/>
    <w:hidden/>
    <w:unhideWhenUsed/>
    <w:rsid w:val="00AD7268"/>
    <w:pPr>
      <w:pBdr>
        <w:top w:val="single" w:sz="6" w:space="1" w:color="auto"/>
      </w:pBdr>
      <w:jc w:val="center"/>
    </w:pPr>
    <w:rPr>
      <w:rFonts w:ascii="Arial" w:hAnsi="Arial"/>
      <w:vanish/>
      <w:sz w:val="16"/>
      <w:szCs w:val="16"/>
    </w:rPr>
  </w:style>
  <w:style w:type="character" w:customStyle="1" w:styleId="z-2">
    <w:name w:val="z-Конец формы Знак"/>
    <w:link w:val="z-1"/>
    <w:rsid w:val="00AD7268"/>
    <w:rPr>
      <w:rFonts w:ascii="Arial" w:hAnsi="Arial"/>
      <w:vanish/>
      <w:sz w:val="16"/>
      <w:szCs w:val="16"/>
    </w:rPr>
  </w:style>
  <w:style w:type="paragraph" w:customStyle="1" w:styleId="codprd">
    <w:name w:val="codprd"/>
    <w:basedOn w:val="a4"/>
    <w:rsid w:val="00AD7268"/>
    <w:pPr>
      <w:spacing w:before="100" w:beforeAutospacing="1" w:after="100" w:afterAutospacing="1"/>
    </w:pPr>
    <w:rPr>
      <w:sz w:val="24"/>
      <w:szCs w:val="24"/>
      <w:lang w:val="ru-RU"/>
    </w:rPr>
  </w:style>
  <w:style w:type="character" w:customStyle="1" w:styleId="psm">
    <w:name w:val="psm"/>
    <w:rsid w:val="00AD7268"/>
  </w:style>
  <w:style w:type="character" w:customStyle="1" w:styleId="redbrd">
    <w:name w:val="red_brd"/>
    <w:rsid w:val="00AD7268"/>
  </w:style>
  <w:style w:type="character" w:customStyle="1" w:styleId="1fa">
    <w:name w:val="Строгий1"/>
    <w:rsid w:val="00AD7268"/>
  </w:style>
  <w:style w:type="character" w:customStyle="1" w:styleId="goods-full--features-item-name">
    <w:name w:val="goods-full--features-item-name"/>
    <w:rsid w:val="00AD7268"/>
  </w:style>
  <w:style w:type="character" w:customStyle="1" w:styleId="goods-full--features-item-value">
    <w:name w:val="goods-full--features-item-value"/>
    <w:rsid w:val="00AD7268"/>
  </w:style>
  <w:style w:type="character" w:customStyle="1" w:styleId="x-phmenubutton">
    <w:name w:val="x-ph__menu__button"/>
    <w:rsid w:val="00AD7268"/>
  </w:style>
  <w:style w:type="character" w:customStyle="1" w:styleId="highlight">
    <w:name w:val="highlight"/>
    <w:rsid w:val="00AD7268"/>
  </w:style>
  <w:style w:type="paragraph" w:customStyle="1" w:styleId="Iacaaiea">
    <w:name w:val="Iacaaiea"/>
    <w:basedOn w:val="Iauiue"/>
    <w:rsid w:val="00AD7268"/>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AD7268"/>
    <w:rPr>
      <w:rFonts w:ascii="Arial" w:eastAsia="Times New Roman" w:hAnsi="Arial" w:cs="Arial"/>
      <w:b/>
      <w:bCs/>
      <w:color w:val="0152AF"/>
      <w:kern w:val="36"/>
      <w:sz w:val="29"/>
      <w:szCs w:val="29"/>
      <w:lang w:eastAsia="ru-RU"/>
    </w:rPr>
  </w:style>
  <w:style w:type="character" w:customStyle="1" w:styleId="NoSpacingChar">
    <w:name w:val="No Spacing Char"/>
    <w:link w:val="122"/>
    <w:locked/>
    <w:rsid w:val="00AD7268"/>
    <w:rPr>
      <w:rFonts w:ascii="Calibri" w:hAnsi="Calibri"/>
      <w:sz w:val="22"/>
      <w:szCs w:val="22"/>
      <w:lang w:eastAsia="en-US" w:bidi="ar-SA"/>
    </w:rPr>
  </w:style>
  <w:style w:type="paragraph" w:customStyle="1" w:styleId="afffff1">
    <w:name w:val="Словарная статья"/>
    <w:basedOn w:val="a4"/>
    <w:next w:val="a4"/>
    <w:rsid w:val="00AD7268"/>
    <w:pPr>
      <w:autoSpaceDE w:val="0"/>
      <w:autoSpaceDN w:val="0"/>
      <w:adjustRightInd w:val="0"/>
      <w:ind w:right="118"/>
      <w:jc w:val="both"/>
    </w:pPr>
    <w:rPr>
      <w:rFonts w:ascii="Arial" w:hAnsi="Arial"/>
      <w:lang w:val="ru-RU"/>
    </w:rPr>
  </w:style>
  <w:style w:type="paragraph" w:customStyle="1" w:styleId="afffff2">
    <w:name w:val="регистрационные поля"/>
    <w:basedOn w:val="a4"/>
    <w:rsid w:val="00AD7268"/>
    <w:pPr>
      <w:spacing w:line="240" w:lineRule="exact"/>
      <w:jc w:val="center"/>
    </w:pPr>
    <w:rPr>
      <w:sz w:val="28"/>
    </w:rPr>
  </w:style>
  <w:style w:type="paragraph" w:customStyle="1" w:styleId="312">
    <w:name w:val="аголовок 31"/>
    <w:basedOn w:val="a4"/>
    <w:next w:val="a4"/>
    <w:rsid w:val="00AD7268"/>
    <w:pPr>
      <w:keepNext/>
      <w:jc w:val="both"/>
    </w:pPr>
    <w:rPr>
      <w:sz w:val="24"/>
      <w:szCs w:val="24"/>
      <w:lang w:val="ru-RU"/>
    </w:rPr>
  </w:style>
  <w:style w:type="numbering" w:customStyle="1" w:styleId="1111">
    <w:name w:val="Нет списка111"/>
    <w:next w:val="a7"/>
    <w:uiPriority w:val="99"/>
    <w:semiHidden/>
    <w:rsid w:val="00AD7268"/>
  </w:style>
  <w:style w:type="paragraph" w:customStyle="1" w:styleId="31">
    <w:name w:val="Раздел 3"/>
    <w:basedOn w:val="a4"/>
    <w:rsid w:val="00AD7268"/>
    <w:pPr>
      <w:numPr>
        <w:numId w:val="20"/>
      </w:numPr>
      <w:spacing w:before="120" w:after="120"/>
      <w:jc w:val="center"/>
    </w:pPr>
    <w:rPr>
      <w:b/>
      <w:bCs/>
      <w:sz w:val="24"/>
      <w:szCs w:val="24"/>
      <w:lang w:val="ru-RU"/>
    </w:rPr>
  </w:style>
  <w:style w:type="paragraph" w:customStyle="1" w:styleId="a2">
    <w:name w:val="Условия контракта"/>
    <w:basedOn w:val="a4"/>
    <w:rsid w:val="00AD7268"/>
    <w:pPr>
      <w:numPr>
        <w:numId w:val="19"/>
      </w:numPr>
      <w:spacing w:before="240" w:after="120"/>
      <w:jc w:val="both"/>
    </w:pPr>
    <w:rPr>
      <w:b/>
      <w:bCs/>
      <w:sz w:val="24"/>
      <w:szCs w:val="24"/>
      <w:lang w:val="ru-RU"/>
    </w:rPr>
  </w:style>
  <w:style w:type="paragraph" w:customStyle="1" w:styleId="afffff3">
    <w:name w:val="Тендерные данные"/>
    <w:basedOn w:val="a4"/>
    <w:rsid w:val="00AD7268"/>
    <w:pPr>
      <w:tabs>
        <w:tab w:val="left" w:pos="1985"/>
      </w:tabs>
      <w:spacing w:before="120" w:after="60"/>
      <w:jc w:val="both"/>
    </w:pPr>
    <w:rPr>
      <w:b/>
      <w:bCs/>
      <w:sz w:val="24"/>
      <w:szCs w:val="24"/>
      <w:lang w:val="ru-RU"/>
    </w:rPr>
  </w:style>
  <w:style w:type="paragraph" w:customStyle="1" w:styleId="afffff4">
    <w:name w:val="Подраздел"/>
    <w:basedOn w:val="a4"/>
    <w:rsid w:val="00AD7268"/>
    <w:pPr>
      <w:suppressAutoHyphens/>
      <w:spacing w:before="240" w:after="120"/>
      <w:jc w:val="center"/>
    </w:pPr>
    <w:rPr>
      <w:rFonts w:ascii="TimesDL" w:hAnsi="TimesDL" w:cs="TimesDL"/>
      <w:b/>
      <w:bCs/>
      <w:smallCaps/>
      <w:spacing w:val="-2"/>
      <w:sz w:val="24"/>
      <w:szCs w:val="24"/>
      <w:lang w:val="ru-RU"/>
    </w:rPr>
  </w:style>
  <w:style w:type="paragraph" w:customStyle="1" w:styleId="afffff5">
    <w:name w:val="Таблица шапка"/>
    <w:basedOn w:val="a4"/>
    <w:rsid w:val="00AD7268"/>
    <w:pPr>
      <w:keepNext/>
      <w:spacing w:before="40" w:after="40"/>
      <w:ind w:left="57" w:right="57"/>
    </w:pPr>
    <w:rPr>
      <w:sz w:val="18"/>
      <w:szCs w:val="18"/>
      <w:lang w:val="ru-RU"/>
    </w:rPr>
  </w:style>
  <w:style w:type="paragraph" w:customStyle="1" w:styleId="afffff6">
    <w:name w:val="пункт"/>
    <w:basedOn w:val="a4"/>
    <w:rsid w:val="00AD7268"/>
    <w:pPr>
      <w:tabs>
        <w:tab w:val="num" w:pos="1135"/>
      </w:tabs>
      <w:spacing w:before="60" w:after="60"/>
      <w:ind w:left="-283" w:firstLine="567"/>
    </w:pPr>
    <w:rPr>
      <w:sz w:val="24"/>
      <w:szCs w:val="24"/>
      <w:lang w:val="ru-RU"/>
    </w:rPr>
  </w:style>
  <w:style w:type="character" w:customStyle="1" w:styleId="afffff7">
    <w:name w:val="Обычный + полужирный Знак"/>
    <w:aliases w:val="По центру Знак"/>
    <w:link w:val="afffff8"/>
    <w:locked/>
    <w:rsid w:val="00AD7268"/>
    <w:rPr>
      <w:b/>
      <w:bCs/>
      <w:sz w:val="24"/>
      <w:szCs w:val="24"/>
    </w:rPr>
  </w:style>
  <w:style w:type="paragraph" w:customStyle="1" w:styleId="afffff8">
    <w:name w:val="Обычный + полужирный"/>
    <w:aliases w:val="По центру"/>
    <w:basedOn w:val="a4"/>
    <w:link w:val="afffff7"/>
    <w:rsid w:val="00AD7268"/>
    <w:pPr>
      <w:keepNext/>
      <w:keepLines/>
      <w:widowControl w:val="0"/>
      <w:suppressLineNumbers/>
      <w:suppressAutoHyphens/>
      <w:spacing w:after="60"/>
      <w:jc w:val="center"/>
    </w:pPr>
    <w:rPr>
      <w:b/>
      <w:bCs/>
      <w:sz w:val="24"/>
      <w:szCs w:val="24"/>
    </w:rPr>
  </w:style>
  <w:style w:type="character" w:customStyle="1" w:styleId="afffff9">
    <w:name w:val="Таблицы (моноширинный) Знак"/>
    <w:link w:val="afffffa"/>
    <w:locked/>
    <w:rsid w:val="00AD7268"/>
    <w:rPr>
      <w:rFonts w:ascii="Courier New" w:hAnsi="Courier New" w:cs="Courier New"/>
    </w:rPr>
  </w:style>
  <w:style w:type="paragraph" w:customStyle="1" w:styleId="afffffa">
    <w:name w:val="Таблицы (моноширинный)"/>
    <w:basedOn w:val="a4"/>
    <w:next w:val="a4"/>
    <w:link w:val="afffff9"/>
    <w:rsid w:val="00AD7268"/>
    <w:pPr>
      <w:widowControl w:val="0"/>
      <w:autoSpaceDE w:val="0"/>
      <w:autoSpaceDN w:val="0"/>
      <w:adjustRightInd w:val="0"/>
      <w:jc w:val="both"/>
    </w:pPr>
    <w:rPr>
      <w:rFonts w:ascii="Courier New" w:hAnsi="Courier New"/>
    </w:rPr>
  </w:style>
  <w:style w:type="paragraph" w:customStyle="1" w:styleId="afffffb">
    <w:name w:val="Òàáëèöà øàïêà"/>
    <w:basedOn w:val="a4"/>
    <w:rsid w:val="00AD7268"/>
    <w:pPr>
      <w:keepNext/>
      <w:spacing w:before="40" w:after="40"/>
      <w:ind w:left="57" w:right="57"/>
    </w:pPr>
    <w:rPr>
      <w:sz w:val="18"/>
      <w:lang w:val="ru-RU"/>
    </w:rPr>
  </w:style>
  <w:style w:type="paragraph" w:customStyle="1" w:styleId="afffffc">
    <w:name w:val="Òàáëèöà òåêñò"/>
    <w:basedOn w:val="a4"/>
    <w:rsid w:val="00AD7268"/>
    <w:pPr>
      <w:spacing w:before="40" w:after="40"/>
      <w:ind w:left="57" w:right="57"/>
    </w:pPr>
    <w:rPr>
      <w:sz w:val="22"/>
      <w:lang w:val="ru-RU"/>
    </w:rPr>
  </w:style>
  <w:style w:type="paragraph" w:customStyle="1" w:styleId="Oaaeeoa">
    <w:name w:val="Oaaeeoa"/>
    <w:basedOn w:val="a4"/>
    <w:rsid w:val="00AD7268"/>
    <w:pPr>
      <w:widowControl w:val="0"/>
      <w:spacing w:after="60"/>
    </w:pPr>
    <w:rPr>
      <w:sz w:val="24"/>
      <w:lang w:val="ru-RU"/>
    </w:rPr>
  </w:style>
  <w:style w:type="paragraph" w:customStyle="1" w:styleId="afffffd">
    <w:name w:val="Знак Знак Знак Знак Знак Знак Знак"/>
    <w:basedOn w:val="a4"/>
    <w:rsid w:val="00AD7268"/>
    <w:pPr>
      <w:spacing w:after="160" w:line="240" w:lineRule="exact"/>
    </w:pPr>
    <w:rPr>
      <w:rFonts w:ascii="Verdana" w:hAnsi="Verdana"/>
      <w:lang w:eastAsia="en-US"/>
    </w:rPr>
  </w:style>
  <w:style w:type="paragraph" w:customStyle="1" w:styleId="1112">
    <w:name w:val="111"/>
    <w:basedOn w:val="a4"/>
    <w:rsid w:val="00AD7268"/>
    <w:rPr>
      <w:rFonts w:ascii="Times New Roman CYR" w:hAnsi="Times New Roman CYR"/>
      <w:lang w:val="ru-RU"/>
    </w:rPr>
  </w:style>
  <w:style w:type="character" w:customStyle="1" w:styleId="DeltaViewInsertion">
    <w:name w:val="DeltaView Insertion"/>
    <w:rsid w:val="00AD7268"/>
    <w:rPr>
      <w:color w:val="0000FF"/>
      <w:spacing w:val="0"/>
      <w:u w:val="double"/>
    </w:rPr>
  </w:style>
  <w:style w:type="paragraph" w:styleId="2ff2">
    <w:name w:val="List Bullet 2"/>
    <w:basedOn w:val="a4"/>
    <w:rsid w:val="00AD7268"/>
    <w:pPr>
      <w:tabs>
        <w:tab w:val="num" w:pos="643"/>
      </w:tabs>
      <w:spacing w:after="60"/>
      <w:ind w:left="643" w:hanging="360"/>
      <w:jc w:val="both"/>
    </w:pPr>
    <w:rPr>
      <w:sz w:val="24"/>
      <w:szCs w:val="24"/>
      <w:lang w:val="ru-RU"/>
    </w:rPr>
  </w:style>
  <w:style w:type="paragraph" w:styleId="afffffe">
    <w:name w:val="Date"/>
    <w:basedOn w:val="a4"/>
    <w:next w:val="a4"/>
    <w:link w:val="affffff"/>
    <w:rsid w:val="00AD7268"/>
    <w:pPr>
      <w:spacing w:after="60"/>
      <w:jc w:val="both"/>
    </w:pPr>
    <w:rPr>
      <w:sz w:val="24"/>
      <w:szCs w:val="24"/>
    </w:rPr>
  </w:style>
  <w:style w:type="character" w:customStyle="1" w:styleId="affffff">
    <w:name w:val="Дата Знак"/>
    <w:link w:val="afffffe"/>
    <w:rsid w:val="00AD7268"/>
    <w:rPr>
      <w:sz w:val="24"/>
      <w:szCs w:val="24"/>
    </w:rPr>
  </w:style>
  <w:style w:type="paragraph" w:styleId="affffff0">
    <w:name w:val="Note Heading"/>
    <w:basedOn w:val="a4"/>
    <w:next w:val="a4"/>
    <w:link w:val="affffff1"/>
    <w:rsid w:val="00AD7268"/>
    <w:pPr>
      <w:spacing w:after="60"/>
      <w:jc w:val="both"/>
    </w:pPr>
    <w:rPr>
      <w:sz w:val="24"/>
      <w:szCs w:val="24"/>
    </w:rPr>
  </w:style>
  <w:style w:type="character" w:customStyle="1" w:styleId="affffff1">
    <w:name w:val="Заголовок записки Знак"/>
    <w:link w:val="affffff0"/>
    <w:rsid w:val="00AD7268"/>
    <w:rPr>
      <w:sz w:val="24"/>
      <w:szCs w:val="24"/>
    </w:rPr>
  </w:style>
  <w:style w:type="paragraph" w:customStyle="1" w:styleId="119">
    <w:name w:val="заголовок 11"/>
    <w:basedOn w:val="a4"/>
    <w:next w:val="a4"/>
    <w:rsid w:val="00AD7268"/>
    <w:pPr>
      <w:keepNext/>
      <w:autoSpaceDN w:val="0"/>
      <w:jc w:val="center"/>
    </w:pPr>
    <w:rPr>
      <w:sz w:val="24"/>
      <w:szCs w:val="24"/>
      <w:lang w:val="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AD7268"/>
    <w:pPr>
      <w:spacing w:before="100" w:beforeAutospacing="1" w:after="100" w:afterAutospacing="1"/>
    </w:pPr>
    <w:rPr>
      <w:rFonts w:ascii="Tahoma" w:hAnsi="Tahoma"/>
      <w:lang w:eastAsia="en-US"/>
    </w:rPr>
  </w:style>
  <w:style w:type="numbering" w:customStyle="1" w:styleId="124">
    <w:name w:val="Нет списка12"/>
    <w:next w:val="a7"/>
    <w:semiHidden/>
    <w:rsid w:val="00AD7268"/>
  </w:style>
  <w:style w:type="table" w:customStyle="1" w:styleId="213">
    <w:name w:val="Сетка таблицы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2">
    <w:name w:val="Основной шрифт"/>
    <w:semiHidden/>
    <w:rsid w:val="00AD7268"/>
  </w:style>
  <w:style w:type="character" w:customStyle="1" w:styleId="tags">
    <w:name w:val="tags"/>
    <w:rsid w:val="00AD7268"/>
    <w:rPr>
      <w:rFonts w:cs="Times New Roman"/>
    </w:rPr>
  </w:style>
  <w:style w:type="character" w:customStyle="1" w:styleId="num">
    <w:name w:val="num"/>
    <w:rsid w:val="00AD7268"/>
    <w:rPr>
      <w:rFonts w:cs="Times New Roman"/>
    </w:rPr>
  </w:style>
  <w:style w:type="character" w:customStyle="1" w:styleId="links">
    <w:name w:val="links"/>
    <w:rsid w:val="00AD7268"/>
    <w:rPr>
      <w:rFonts w:cs="Times New Roman"/>
    </w:rPr>
  </w:style>
  <w:style w:type="character" w:customStyle="1" w:styleId="textlogo">
    <w:name w:val="textlogo"/>
    <w:rsid w:val="00AD7268"/>
    <w:rPr>
      <w:rFonts w:cs="Times New Roman"/>
    </w:rPr>
  </w:style>
  <w:style w:type="character" w:customStyle="1" w:styleId="HeaderChar">
    <w:name w:val="Header Char"/>
    <w:locked/>
    <w:rsid w:val="00AD7268"/>
    <w:rPr>
      <w:rFonts w:ascii="Arial Unicode MS" w:eastAsia="Arial Unicode MS" w:hAnsi="Arial Unicode MS" w:cs="Arial Unicode MS"/>
      <w:color w:val="000000"/>
      <w:sz w:val="24"/>
      <w:szCs w:val="24"/>
      <w:lang w:eastAsia="ru-RU"/>
    </w:rPr>
  </w:style>
  <w:style w:type="character" w:customStyle="1" w:styleId="FooterChar">
    <w:name w:val="Footer Char"/>
    <w:locked/>
    <w:rsid w:val="00AD7268"/>
    <w:rPr>
      <w:rFonts w:ascii="Times New Roman" w:hAnsi="Times New Roman" w:cs="Times New Roman"/>
      <w:sz w:val="20"/>
      <w:szCs w:val="20"/>
      <w:lang w:val="en-US" w:eastAsia="ru-RU"/>
    </w:rPr>
  </w:style>
  <w:style w:type="character" w:customStyle="1" w:styleId="ecattext">
    <w:name w:val="ecattext"/>
    <w:uiPriority w:val="99"/>
    <w:rsid w:val="00AD7268"/>
  </w:style>
  <w:style w:type="paragraph" w:customStyle="1" w:styleId="1fb">
    <w:name w:val="Текст1"/>
    <w:basedOn w:val="a4"/>
    <w:rsid w:val="00AD7268"/>
    <w:pPr>
      <w:suppressAutoHyphens/>
    </w:pPr>
    <w:rPr>
      <w:rFonts w:ascii="Courier New" w:hAnsi="Courier New"/>
      <w:lang w:val="ru-RU" w:eastAsia="zh-CN"/>
    </w:rPr>
  </w:style>
  <w:style w:type="paragraph" w:customStyle="1" w:styleId="11a">
    <w:name w:val="Обычный11"/>
    <w:uiPriority w:val="99"/>
    <w:rsid w:val="00AD7268"/>
    <w:pPr>
      <w:widowControl w:val="0"/>
    </w:pPr>
  </w:style>
  <w:style w:type="paragraph" w:customStyle="1" w:styleId="4f2">
    <w:name w:val="Абзац списка4"/>
    <w:basedOn w:val="a4"/>
    <w:rsid w:val="00AD7268"/>
    <w:pPr>
      <w:ind w:left="720"/>
      <w:contextualSpacing/>
    </w:pPr>
    <w:rPr>
      <w:rFonts w:eastAsia="Calibri"/>
      <w:sz w:val="24"/>
      <w:szCs w:val="24"/>
      <w:lang w:val="ru-RU"/>
    </w:rPr>
  </w:style>
  <w:style w:type="paragraph" w:customStyle="1" w:styleId="3fd">
    <w:name w:val="Обычный3"/>
    <w:rsid w:val="00AD7268"/>
    <w:pPr>
      <w:widowControl w:val="0"/>
      <w:spacing w:line="300" w:lineRule="auto"/>
      <w:ind w:firstLine="560"/>
      <w:jc w:val="both"/>
    </w:pPr>
    <w:rPr>
      <w:snapToGrid w:val="0"/>
      <w:sz w:val="24"/>
    </w:rPr>
  </w:style>
  <w:style w:type="paragraph" w:customStyle="1" w:styleId="87">
    <w:name w:val="Основной текст8"/>
    <w:basedOn w:val="a4"/>
    <w:rsid w:val="00AD7268"/>
    <w:pPr>
      <w:jc w:val="both"/>
    </w:pPr>
    <w:rPr>
      <w:rFonts w:ascii="Arial" w:hAnsi="Arial"/>
      <w:sz w:val="24"/>
      <w:lang w:val="ru-RU"/>
    </w:rPr>
  </w:style>
  <w:style w:type="character" w:customStyle="1" w:styleId="date">
    <w:name w:val="date"/>
    <w:rsid w:val="00AD7268"/>
    <w:rPr>
      <w:rFonts w:cs="Times New Roman"/>
    </w:rPr>
  </w:style>
  <w:style w:type="paragraph" w:styleId="affffff3">
    <w:name w:val="List"/>
    <w:basedOn w:val="a4"/>
    <w:rsid w:val="00AD7268"/>
    <w:pPr>
      <w:ind w:left="283" w:hanging="283"/>
      <w:contextualSpacing/>
    </w:pPr>
    <w:rPr>
      <w:sz w:val="24"/>
      <w:szCs w:val="24"/>
      <w:lang w:val="ru-RU"/>
    </w:rPr>
  </w:style>
  <w:style w:type="paragraph" w:styleId="2ff3">
    <w:name w:val="List 2"/>
    <w:basedOn w:val="a4"/>
    <w:rsid w:val="00AD7268"/>
    <w:pPr>
      <w:ind w:left="566" w:hanging="283"/>
      <w:contextualSpacing/>
    </w:pPr>
    <w:rPr>
      <w:sz w:val="24"/>
      <w:szCs w:val="24"/>
      <w:lang w:val="ru-RU"/>
    </w:rPr>
  </w:style>
  <w:style w:type="paragraph" w:customStyle="1" w:styleId="ListNum2">
    <w:name w:val="ListNum2"/>
    <w:basedOn w:val="a4"/>
    <w:uiPriority w:val="99"/>
    <w:rsid w:val="00AD7268"/>
    <w:pPr>
      <w:numPr>
        <w:ilvl w:val="1"/>
        <w:numId w:val="21"/>
      </w:numPr>
      <w:tabs>
        <w:tab w:val="left" w:pos="567"/>
      </w:tabs>
      <w:spacing w:before="60"/>
      <w:ind w:left="568" w:hanging="284"/>
      <w:jc w:val="both"/>
    </w:pPr>
    <w:rPr>
      <w:sz w:val="22"/>
      <w:szCs w:val="22"/>
      <w:lang w:val="ru-RU"/>
    </w:rPr>
  </w:style>
  <w:style w:type="character" w:styleId="affffff4">
    <w:name w:val="Subtle Emphasis"/>
    <w:qFormat/>
    <w:rsid w:val="00AD7268"/>
    <w:rPr>
      <w:i/>
      <w:iCs/>
      <w:color w:val="808080"/>
    </w:rPr>
  </w:style>
  <w:style w:type="character" w:customStyle="1" w:styleId="spelle">
    <w:name w:val="spelle"/>
    <w:rsid w:val="00AD7268"/>
  </w:style>
  <w:style w:type="character" w:customStyle="1" w:styleId="grame">
    <w:name w:val="grame"/>
    <w:rsid w:val="00AD7268"/>
  </w:style>
  <w:style w:type="character" w:customStyle="1" w:styleId="1fc">
    <w:name w:val="Знак Знак1"/>
    <w:aliases w:val="Текст сноски Знак1,Знак21 Знак1"/>
    <w:locked/>
    <w:rsid w:val="00AD7268"/>
    <w:rPr>
      <w:b/>
      <w:bCs/>
      <w:iCs/>
      <w:sz w:val="24"/>
      <w:szCs w:val="24"/>
      <w:lang w:val="ru-RU" w:eastAsia="ru-RU" w:bidi="ar-SA"/>
    </w:rPr>
  </w:style>
  <w:style w:type="paragraph" w:customStyle="1" w:styleId="69">
    <w:name w:val="Без интервала6"/>
    <w:rsid w:val="00AD7268"/>
    <w:rPr>
      <w:rFonts w:ascii="Calibri" w:eastAsia="Calibri" w:hAnsi="Calibri"/>
      <w:sz w:val="22"/>
      <w:szCs w:val="22"/>
    </w:rPr>
  </w:style>
  <w:style w:type="numbering" w:customStyle="1" w:styleId="132">
    <w:name w:val="Нет списка13"/>
    <w:next w:val="a7"/>
    <w:uiPriority w:val="99"/>
    <w:semiHidden/>
    <w:rsid w:val="00AD7268"/>
  </w:style>
  <w:style w:type="numbering" w:customStyle="1" w:styleId="141">
    <w:name w:val="Нет списка14"/>
    <w:next w:val="a7"/>
    <w:uiPriority w:val="99"/>
    <w:semiHidden/>
    <w:unhideWhenUsed/>
    <w:rsid w:val="00AD7268"/>
  </w:style>
  <w:style w:type="numbering" w:customStyle="1" w:styleId="214">
    <w:name w:val="Нет списка21"/>
    <w:next w:val="a7"/>
    <w:semiHidden/>
    <w:rsid w:val="00AD7268"/>
  </w:style>
  <w:style w:type="numbering" w:customStyle="1" w:styleId="313">
    <w:name w:val="Нет списка31"/>
    <w:next w:val="a7"/>
    <w:semiHidden/>
    <w:rsid w:val="00AD7268"/>
  </w:style>
  <w:style w:type="numbering" w:customStyle="1" w:styleId="413">
    <w:name w:val="Нет списка41"/>
    <w:next w:val="a7"/>
    <w:uiPriority w:val="99"/>
    <w:semiHidden/>
    <w:unhideWhenUsed/>
    <w:rsid w:val="00AD7268"/>
  </w:style>
  <w:style w:type="numbering" w:customStyle="1" w:styleId="11110">
    <w:name w:val="Нет списка1111"/>
    <w:next w:val="a7"/>
    <w:semiHidden/>
    <w:rsid w:val="00AD7268"/>
  </w:style>
  <w:style w:type="table" w:customStyle="1" w:styleId="142">
    <w:name w:val="Сетка таблицы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
    <w:name w:val="Сетка таблицы1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7"/>
    <w:uiPriority w:val="99"/>
    <w:semiHidden/>
    <w:unhideWhenUsed/>
    <w:rsid w:val="00AD7268"/>
  </w:style>
  <w:style w:type="numbering" w:customStyle="1" w:styleId="1210">
    <w:name w:val="Нет списка121"/>
    <w:next w:val="a7"/>
    <w:semiHidden/>
    <w:rsid w:val="00AD7268"/>
  </w:style>
  <w:style w:type="table" w:customStyle="1" w:styleId="314">
    <w:name w:val="Сетка таблицы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7"/>
    <w:uiPriority w:val="99"/>
    <w:semiHidden/>
    <w:unhideWhenUsed/>
    <w:rsid w:val="00AD7268"/>
  </w:style>
  <w:style w:type="table" w:customStyle="1" w:styleId="97">
    <w:name w:val="Сетка таблицы9"/>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7"/>
    <w:uiPriority w:val="99"/>
    <w:semiHidden/>
    <w:rsid w:val="00AD7268"/>
  </w:style>
  <w:style w:type="table" w:customStyle="1" w:styleId="106">
    <w:name w:val="Сетка таблицы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
    <w:name w:val="Нет списка17"/>
    <w:next w:val="a7"/>
    <w:uiPriority w:val="99"/>
    <w:semiHidden/>
    <w:unhideWhenUsed/>
    <w:rsid w:val="00AD7268"/>
  </w:style>
  <w:style w:type="numbering" w:customStyle="1" w:styleId="225">
    <w:name w:val="Нет списка22"/>
    <w:next w:val="a7"/>
    <w:semiHidden/>
    <w:rsid w:val="00AD7268"/>
  </w:style>
  <w:style w:type="numbering" w:customStyle="1" w:styleId="322">
    <w:name w:val="Нет списка32"/>
    <w:next w:val="a7"/>
    <w:semiHidden/>
    <w:rsid w:val="00AD7268"/>
  </w:style>
  <w:style w:type="numbering" w:customStyle="1" w:styleId="423">
    <w:name w:val="Нет списка42"/>
    <w:next w:val="a7"/>
    <w:uiPriority w:val="99"/>
    <w:semiHidden/>
    <w:unhideWhenUsed/>
    <w:rsid w:val="00AD7268"/>
  </w:style>
  <w:style w:type="numbering" w:customStyle="1" w:styleId="1121">
    <w:name w:val="Нет списка112"/>
    <w:next w:val="a7"/>
    <w:semiHidden/>
    <w:rsid w:val="00AD7268"/>
  </w:style>
  <w:style w:type="table" w:customStyle="1" w:styleId="152">
    <w:name w:val="Сетка таблицы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Сетка таблицы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
    <w:name w:val="Нет списка52"/>
    <w:next w:val="a7"/>
    <w:uiPriority w:val="99"/>
    <w:semiHidden/>
    <w:unhideWhenUsed/>
    <w:rsid w:val="00AD7268"/>
  </w:style>
  <w:style w:type="numbering" w:customStyle="1" w:styleId="1220">
    <w:name w:val="Нет списка122"/>
    <w:next w:val="a7"/>
    <w:semiHidden/>
    <w:rsid w:val="00AD7268"/>
  </w:style>
  <w:style w:type="table" w:customStyle="1" w:styleId="323">
    <w:name w:val="Сетка таблицы3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7"/>
    <w:uiPriority w:val="99"/>
    <w:semiHidden/>
    <w:unhideWhenUsed/>
    <w:rsid w:val="00AD7268"/>
  </w:style>
  <w:style w:type="numbering" w:customStyle="1" w:styleId="180">
    <w:name w:val="Нет списка18"/>
    <w:next w:val="a7"/>
    <w:uiPriority w:val="99"/>
    <w:semiHidden/>
    <w:rsid w:val="00AD7268"/>
  </w:style>
  <w:style w:type="numbering" w:customStyle="1" w:styleId="190">
    <w:name w:val="Нет списка19"/>
    <w:next w:val="a7"/>
    <w:uiPriority w:val="99"/>
    <w:semiHidden/>
    <w:unhideWhenUsed/>
    <w:rsid w:val="00AD7268"/>
  </w:style>
  <w:style w:type="numbering" w:customStyle="1" w:styleId="232">
    <w:name w:val="Нет списка23"/>
    <w:next w:val="a7"/>
    <w:semiHidden/>
    <w:rsid w:val="00AD7268"/>
  </w:style>
  <w:style w:type="numbering" w:customStyle="1" w:styleId="332">
    <w:name w:val="Нет списка33"/>
    <w:next w:val="a7"/>
    <w:semiHidden/>
    <w:rsid w:val="00AD7268"/>
  </w:style>
  <w:style w:type="numbering" w:customStyle="1" w:styleId="431">
    <w:name w:val="Нет списка43"/>
    <w:next w:val="a7"/>
    <w:uiPriority w:val="99"/>
    <w:semiHidden/>
    <w:unhideWhenUsed/>
    <w:rsid w:val="00AD7268"/>
  </w:style>
  <w:style w:type="numbering" w:customStyle="1" w:styleId="1131">
    <w:name w:val="Нет списка113"/>
    <w:next w:val="a7"/>
    <w:semiHidden/>
    <w:rsid w:val="00AD7268"/>
  </w:style>
  <w:style w:type="table" w:customStyle="1" w:styleId="161">
    <w:name w:val="Сетка таблицы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
    <w:name w:val="Сетка таблицы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7"/>
    <w:uiPriority w:val="99"/>
    <w:semiHidden/>
    <w:unhideWhenUsed/>
    <w:rsid w:val="00AD7268"/>
  </w:style>
  <w:style w:type="numbering" w:customStyle="1" w:styleId="1230">
    <w:name w:val="Нет списка123"/>
    <w:next w:val="a7"/>
    <w:semiHidden/>
    <w:rsid w:val="00AD7268"/>
  </w:style>
  <w:style w:type="table" w:customStyle="1" w:styleId="333">
    <w:name w:val="Сетка таблицы3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Сетка таблицы1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7"/>
    <w:uiPriority w:val="99"/>
    <w:semiHidden/>
    <w:unhideWhenUsed/>
    <w:rsid w:val="00AD7268"/>
  </w:style>
  <w:style w:type="numbering" w:customStyle="1" w:styleId="710">
    <w:name w:val="Нет списка71"/>
    <w:next w:val="a7"/>
    <w:uiPriority w:val="99"/>
    <w:semiHidden/>
    <w:unhideWhenUsed/>
    <w:rsid w:val="00AD7268"/>
  </w:style>
  <w:style w:type="numbering" w:customStyle="1" w:styleId="200">
    <w:name w:val="Нет списка20"/>
    <w:next w:val="a7"/>
    <w:uiPriority w:val="99"/>
    <w:semiHidden/>
    <w:rsid w:val="00AD7268"/>
  </w:style>
  <w:style w:type="numbering" w:customStyle="1" w:styleId="1100">
    <w:name w:val="Нет списка110"/>
    <w:next w:val="a7"/>
    <w:uiPriority w:val="99"/>
    <w:semiHidden/>
    <w:unhideWhenUsed/>
    <w:rsid w:val="00AD7268"/>
  </w:style>
  <w:style w:type="numbering" w:customStyle="1" w:styleId="241">
    <w:name w:val="Нет списка24"/>
    <w:next w:val="a7"/>
    <w:semiHidden/>
    <w:rsid w:val="00AD7268"/>
  </w:style>
  <w:style w:type="numbering" w:customStyle="1" w:styleId="340">
    <w:name w:val="Нет списка34"/>
    <w:next w:val="a7"/>
    <w:semiHidden/>
    <w:rsid w:val="00AD7268"/>
  </w:style>
  <w:style w:type="numbering" w:customStyle="1" w:styleId="441">
    <w:name w:val="Нет списка44"/>
    <w:next w:val="a7"/>
    <w:uiPriority w:val="99"/>
    <w:semiHidden/>
    <w:unhideWhenUsed/>
    <w:rsid w:val="00AD7268"/>
  </w:style>
  <w:style w:type="numbering" w:customStyle="1" w:styleId="1141">
    <w:name w:val="Нет списка114"/>
    <w:next w:val="a7"/>
    <w:semiHidden/>
    <w:rsid w:val="00AD7268"/>
  </w:style>
  <w:style w:type="table" w:customStyle="1" w:styleId="171">
    <w:name w:val="Сетка таблицы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
    <w:name w:val="Сетка таблицы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7"/>
    <w:uiPriority w:val="99"/>
    <w:semiHidden/>
    <w:unhideWhenUsed/>
    <w:rsid w:val="00AD7268"/>
  </w:style>
  <w:style w:type="numbering" w:customStyle="1" w:styleId="1240">
    <w:name w:val="Нет списка124"/>
    <w:next w:val="a7"/>
    <w:semiHidden/>
    <w:rsid w:val="00AD7268"/>
  </w:style>
  <w:style w:type="table" w:customStyle="1" w:styleId="341">
    <w:name w:val="Сетка таблицы3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Сетка таблицы1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7"/>
    <w:uiPriority w:val="99"/>
    <w:semiHidden/>
    <w:unhideWhenUsed/>
    <w:rsid w:val="00AD7268"/>
  </w:style>
  <w:style w:type="character" w:customStyle="1" w:styleId="ucoz-forum-post">
    <w:name w:val="ucoz-forum-post"/>
    <w:rsid w:val="00AD7268"/>
  </w:style>
  <w:style w:type="paragraph" w:customStyle="1" w:styleId="910">
    <w:name w:val="Заголовок 91"/>
    <w:basedOn w:val="a4"/>
    <w:next w:val="a4"/>
    <w:uiPriority w:val="99"/>
    <w:semiHidden/>
    <w:unhideWhenUsed/>
    <w:qFormat/>
    <w:rsid w:val="00AD7268"/>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7"/>
    <w:uiPriority w:val="99"/>
    <w:semiHidden/>
    <w:unhideWhenUsed/>
    <w:rsid w:val="00AD7268"/>
  </w:style>
  <w:style w:type="character" w:customStyle="1" w:styleId="1fd">
    <w:name w:val="Текст примечания Знак1"/>
    <w:uiPriority w:val="99"/>
    <w:rsid w:val="00AD7268"/>
  </w:style>
  <w:style w:type="character" w:customStyle="1" w:styleId="215">
    <w:name w:val="Основной текст с отступом 2 Знак1"/>
    <w:uiPriority w:val="99"/>
    <w:semiHidden/>
    <w:rsid w:val="00AD7268"/>
    <w:rPr>
      <w:rFonts w:ascii="Arial Unicode MS" w:eastAsia="Arial Unicode MS" w:hAnsi="Arial Unicode MS" w:cs="Arial Unicode MS"/>
      <w:color w:val="000000"/>
      <w:sz w:val="24"/>
      <w:szCs w:val="24"/>
    </w:rPr>
  </w:style>
  <w:style w:type="paragraph" w:customStyle="1" w:styleId="88">
    <w:name w:val="Основной текст8"/>
    <w:basedOn w:val="a4"/>
    <w:rsid w:val="00AD7268"/>
    <w:pPr>
      <w:jc w:val="both"/>
    </w:pPr>
    <w:rPr>
      <w:rFonts w:ascii="Arial" w:hAnsi="Arial"/>
      <w:sz w:val="24"/>
      <w:lang w:val="ru-RU"/>
    </w:rPr>
  </w:style>
  <w:style w:type="paragraph" w:customStyle="1" w:styleId="3fe">
    <w:name w:val="Обычный3"/>
    <w:rsid w:val="00AD7268"/>
    <w:pPr>
      <w:widowControl w:val="0"/>
      <w:snapToGrid w:val="0"/>
      <w:spacing w:line="300" w:lineRule="auto"/>
      <w:ind w:firstLine="560"/>
      <w:jc w:val="both"/>
    </w:pPr>
    <w:rPr>
      <w:sz w:val="24"/>
    </w:rPr>
  </w:style>
  <w:style w:type="paragraph" w:customStyle="1" w:styleId="98">
    <w:name w:val="Основной текст9"/>
    <w:basedOn w:val="a4"/>
    <w:rsid w:val="00AD7268"/>
    <w:pPr>
      <w:jc w:val="both"/>
    </w:pPr>
    <w:rPr>
      <w:rFonts w:ascii="Arial" w:hAnsi="Arial"/>
      <w:sz w:val="24"/>
      <w:lang w:val="ru-RU"/>
    </w:rPr>
  </w:style>
  <w:style w:type="paragraph" w:customStyle="1" w:styleId="affffff5">
    <w:name w:val="Комментарий"/>
    <w:basedOn w:val="a4"/>
    <w:next w:val="a4"/>
    <w:uiPriority w:val="99"/>
    <w:rsid w:val="00AD7268"/>
    <w:pPr>
      <w:shd w:val="clear" w:color="auto" w:fill="F0F0F0"/>
      <w:autoSpaceDE w:val="0"/>
      <w:autoSpaceDN w:val="0"/>
      <w:adjustRightInd w:val="0"/>
      <w:spacing w:before="75"/>
      <w:ind w:left="170"/>
      <w:jc w:val="both"/>
    </w:pPr>
    <w:rPr>
      <w:rFonts w:ascii="Arial" w:hAnsi="Arial" w:cs="Arial"/>
      <w:color w:val="353842"/>
      <w:sz w:val="24"/>
      <w:szCs w:val="24"/>
      <w:lang w:val="ru-RU"/>
    </w:rPr>
  </w:style>
  <w:style w:type="paragraph" w:customStyle="1" w:styleId="affffff6">
    <w:name w:val="Информация об изменениях документа"/>
    <w:basedOn w:val="affffff5"/>
    <w:next w:val="a4"/>
    <w:uiPriority w:val="99"/>
    <w:rsid w:val="00AD7268"/>
    <w:rPr>
      <w:i/>
      <w:iCs/>
    </w:rPr>
  </w:style>
  <w:style w:type="paragraph" w:customStyle="1" w:styleId="Heading">
    <w:name w:val="Heading"/>
    <w:rsid w:val="00AD7268"/>
    <w:pPr>
      <w:autoSpaceDE w:val="0"/>
      <w:autoSpaceDN w:val="0"/>
      <w:adjustRightInd w:val="0"/>
    </w:pPr>
    <w:rPr>
      <w:rFonts w:ascii="Arial" w:eastAsia="Calibri" w:hAnsi="Arial" w:cs="Arial"/>
      <w:b/>
      <w:bCs/>
      <w:sz w:val="22"/>
      <w:szCs w:val="22"/>
    </w:rPr>
  </w:style>
  <w:style w:type="paragraph" w:customStyle="1" w:styleId="4f3">
    <w:name w:val="Абзац списка4"/>
    <w:basedOn w:val="a4"/>
    <w:rsid w:val="00AD7268"/>
    <w:pPr>
      <w:ind w:left="720"/>
      <w:contextualSpacing/>
    </w:pPr>
    <w:rPr>
      <w:rFonts w:eastAsia="Calibri"/>
      <w:sz w:val="24"/>
      <w:szCs w:val="24"/>
      <w:lang w:val="ru-RU"/>
    </w:rPr>
  </w:style>
  <w:style w:type="paragraph" w:customStyle="1" w:styleId="4f4">
    <w:name w:val="Обычный4"/>
    <w:rsid w:val="00AD7268"/>
    <w:pPr>
      <w:widowControl w:val="0"/>
      <w:snapToGrid w:val="0"/>
      <w:spacing w:line="300" w:lineRule="auto"/>
      <w:ind w:firstLine="560"/>
      <w:jc w:val="both"/>
    </w:pPr>
    <w:rPr>
      <w:sz w:val="24"/>
    </w:rPr>
  </w:style>
  <w:style w:type="paragraph" w:customStyle="1" w:styleId="107">
    <w:name w:val="Основной текст10"/>
    <w:basedOn w:val="a4"/>
    <w:rsid w:val="00AD7268"/>
    <w:pPr>
      <w:jc w:val="both"/>
    </w:pPr>
    <w:rPr>
      <w:rFonts w:ascii="Arial" w:hAnsi="Arial"/>
      <w:sz w:val="24"/>
      <w:lang w:val="ru-RU"/>
    </w:rPr>
  </w:style>
  <w:style w:type="paragraph" w:customStyle="1" w:styleId="5d">
    <w:name w:val="Абзац списка5"/>
    <w:basedOn w:val="a4"/>
    <w:rsid w:val="00AD7268"/>
    <w:pPr>
      <w:ind w:left="720"/>
      <w:contextualSpacing/>
    </w:pPr>
    <w:rPr>
      <w:rFonts w:eastAsia="Calibri"/>
      <w:sz w:val="24"/>
      <w:szCs w:val="24"/>
      <w:lang w:val="ru-RU"/>
    </w:rPr>
  </w:style>
  <w:style w:type="paragraph" w:customStyle="1" w:styleId="5e">
    <w:name w:val="Обычный5"/>
    <w:rsid w:val="00AD7268"/>
    <w:pPr>
      <w:widowControl w:val="0"/>
      <w:snapToGrid w:val="0"/>
      <w:spacing w:line="300" w:lineRule="auto"/>
      <w:ind w:firstLine="560"/>
      <w:jc w:val="both"/>
    </w:pPr>
    <w:rPr>
      <w:sz w:val="24"/>
    </w:rPr>
  </w:style>
  <w:style w:type="paragraph" w:customStyle="1" w:styleId="11b">
    <w:name w:val="Основной текст11"/>
    <w:basedOn w:val="a4"/>
    <w:rsid w:val="00AD7268"/>
    <w:pPr>
      <w:jc w:val="both"/>
    </w:pPr>
    <w:rPr>
      <w:rFonts w:ascii="Arial" w:hAnsi="Arial"/>
      <w:sz w:val="24"/>
      <w:lang w:val="ru-RU"/>
    </w:rPr>
  </w:style>
  <w:style w:type="paragraph" w:customStyle="1" w:styleId="6a">
    <w:name w:val="Абзац списка6"/>
    <w:basedOn w:val="a4"/>
    <w:rsid w:val="00AD7268"/>
    <w:pPr>
      <w:ind w:left="720"/>
      <w:contextualSpacing/>
    </w:pPr>
    <w:rPr>
      <w:rFonts w:eastAsia="Calibri"/>
      <w:sz w:val="24"/>
      <w:szCs w:val="24"/>
      <w:lang w:val="ru-RU"/>
    </w:rPr>
  </w:style>
  <w:style w:type="paragraph" w:customStyle="1" w:styleId="6b">
    <w:name w:val="Обычный6"/>
    <w:rsid w:val="00AD7268"/>
    <w:pPr>
      <w:widowControl w:val="0"/>
      <w:snapToGrid w:val="0"/>
      <w:spacing w:line="300" w:lineRule="auto"/>
      <w:ind w:firstLine="560"/>
      <w:jc w:val="both"/>
    </w:pPr>
    <w:rPr>
      <w:sz w:val="24"/>
    </w:rPr>
  </w:style>
  <w:style w:type="paragraph" w:customStyle="1" w:styleId="125">
    <w:name w:val="Основной текст12"/>
    <w:basedOn w:val="a4"/>
    <w:rsid w:val="00AD7268"/>
    <w:pPr>
      <w:jc w:val="both"/>
    </w:pPr>
    <w:rPr>
      <w:rFonts w:ascii="Arial" w:hAnsi="Arial"/>
      <w:sz w:val="24"/>
      <w:lang w:val="ru-RU"/>
    </w:rPr>
  </w:style>
  <w:style w:type="character" w:customStyle="1" w:styleId="711">
    <w:name w:val="Заголовок 7 Знак1"/>
    <w:uiPriority w:val="9"/>
    <w:semiHidden/>
    <w:rsid w:val="00AD7268"/>
    <w:rPr>
      <w:rFonts w:ascii="Cambria" w:eastAsia="Times New Roman" w:hAnsi="Cambria" w:cs="Times New Roman"/>
      <w:bCs/>
      <w:i/>
      <w:iCs/>
      <w:smallCaps/>
      <w:color w:val="243F60"/>
      <w:lang w:eastAsia="ru-RU"/>
    </w:rPr>
  </w:style>
  <w:style w:type="character" w:customStyle="1" w:styleId="810">
    <w:name w:val="Заголовок 8 Знак1"/>
    <w:semiHidden/>
    <w:rsid w:val="00AD7268"/>
    <w:rPr>
      <w:rFonts w:ascii="Cambria" w:eastAsia="Times New Roman" w:hAnsi="Cambria" w:cs="Times New Roman"/>
      <w:bCs/>
      <w:smallCaps/>
      <w:color w:val="272727"/>
      <w:sz w:val="21"/>
      <w:szCs w:val="21"/>
      <w:lang w:eastAsia="ru-RU"/>
    </w:rPr>
  </w:style>
  <w:style w:type="character" w:customStyle="1" w:styleId="911">
    <w:name w:val="Заголовок 9 Знак1"/>
    <w:uiPriority w:val="99"/>
    <w:semiHidden/>
    <w:rsid w:val="00AD7268"/>
    <w:rPr>
      <w:rFonts w:ascii="Cambria" w:eastAsia="Times New Roman" w:hAnsi="Cambria" w:cs="Times New Roman"/>
      <w:bCs/>
      <w:i/>
      <w:iCs/>
      <w:smallCaps/>
      <w:color w:val="272727"/>
      <w:sz w:val="21"/>
      <w:szCs w:val="21"/>
      <w:lang w:eastAsia="ru-RU"/>
    </w:rPr>
  </w:style>
  <w:style w:type="character" w:customStyle="1" w:styleId="1fe">
    <w:name w:val="Текст выноски Знак1"/>
    <w:uiPriority w:val="99"/>
    <w:semiHidden/>
    <w:rsid w:val="00AD7268"/>
    <w:rPr>
      <w:rFonts w:ascii="Segoe UI" w:eastAsia="Arial Unicode MS" w:hAnsi="Segoe UI" w:cs="Segoe UI"/>
      <w:color w:val="000000"/>
      <w:sz w:val="18"/>
      <w:szCs w:val="18"/>
    </w:rPr>
  </w:style>
  <w:style w:type="character" w:customStyle="1" w:styleId="1ff">
    <w:name w:val="Верх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0">
    <w:name w:val="Ниж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1">
    <w:name w:val="Текст Знак1"/>
    <w:rsid w:val="00AD7268"/>
    <w:rPr>
      <w:rFonts w:ascii="Courier New" w:hAnsi="Courier New" w:cs="Courier New"/>
    </w:rPr>
  </w:style>
  <w:style w:type="character" w:customStyle="1" w:styleId="315">
    <w:name w:val="Основной текст с отступом 3 Знак1"/>
    <w:semiHidden/>
    <w:rsid w:val="00AD7268"/>
    <w:rPr>
      <w:rFonts w:ascii="Arial Unicode MS" w:eastAsia="Arial Unicode MS" w:hAnsi="Arial Unicode MS" w:cs="Arial Unicode MS"/>
      <w:color w:val="000000"/>
      <w:sz w:val="16"/>
      <w:szCs w:val="16"/>
    </w:rPr>
  </w:style>
  <w:style w:type="character" w:customStyle="1" w:styleId="216">
    <w:name w:val="Основной текст 2 Знак1"/>
    <w:uiPriority w:val="99"/>
    <w:semiHidden/>
    <w:rsid w:val="00AD7268"/>
    <w:rPr>
      <w:rFonts w:ascii="Arial Unicode MS" w:eastAsia="Arial Unicode MS" w:hAnsi="Arial Unicode MS" w:cs="Arial Unicode MS"/>
      <w:color w:val="000000"/>
      <w:sz w:val="24"/>
      <w:szCs w:val="24"/>
    </w:rPr>
  </w:style>
  <w:style w:type="character" w:customStyle="1" w:styleId="316">
    <w:name w:val="Основной текст 3 Знак1"/>
    <w:uiPriority w:val="99"/>
    <w:semiHidden/>
    <w:rsid w:val="00AD7268"/>
    <w:rPr>
      <w:rFonts w:ascii="Arial Unicode MS" w:eastAsia="Arial Unicode MS" w:hAnsi="Arial Unicode MS" w:cs="Arial Unicode MS"/>
      <w:color w:val="000000"/>
      <w:sz w:val="16"/>
      <w:szCs w:val="16"/>
    </w:rPr>
  </w:style>
  <w:style w:type="character" w:customStyle="1" w:styleId="1ff2">
    <w:name w:val="Тема примечания Знак1"/>
    <w:uiPriority w:val="99"/>
    <w:rsid w:val="00AD7268"/>
    <w:rPr>
      <w:b/>
      <w:bCs/>
    </w:rPr>
  </w:style>
  <w:style w:type="character" w:customStyle="1" w:styleId="1ff3">
    <w:name w:val="Схема документа Знак1"/>
    <w:semiHidden/>
    <w:rsid w:val="00AD7268"/>
    <w:rPr>
      <w:rFonts w:ascii="Segoe UI" w:eastAsia="Arial Unicode MS" w:hAnsi="Segoe UI" w:cs="Segoe UI"/>
      <w:color w:val="000000"/>
      <w:sz w:val="16"/>
      <w:szCs w:val="16"/>
    </w:rPr>
  </w:style>
  <w:style w:type="character" w:customStyle="1" w:styleId="1ff4">
    <w:name w:val="Подзаголовок Знак1"/>
    <w:rsid w:val="00AD7268"/>
    <w:rPr>
      <w:rFonts w:ascii="Calibri" w:eastAsia="Times New Roman" w:hAnsi="Calibri" w:cs="Times New Roman"/>
      <w:color w:val="5A5A5A"/>
      <w:spacing w:val="15"/>
      <w:sz w:val="22"/>
      <w:szCs w:val="22"/>
    </w:rPr>
  </w:style>
  <w:style w:type="character" w:customStyle="1" w:styleId="1ff5">
    <w:name w:val="Дата Знак1"/>
    <w:semiHidden/>
    <w:rsid w:val="00AD7268"/>
    <w:rPr>
      <w:rFonts w:ascii="Arial Unicode MS" w:eastAsia="Arial Unicode MS" w:hAnsi="Arial Unicode MS" w:cs="Arial Unicode MS"/>
      <w:color w:val="000000"/>
      <w:sz w:val="24"/>
      <w:szCs w:val="24"/>
    </w:rPr>
  </w:style>
  <w:style w:type="character" w:customStyle="1" w:styleId="1ff6">
    <w:name w:val="Заголовок записки Знак1"/>
    <w:semiHidden/>
    <w:rsid w:val="00AD7268"/>
    <w:rPr>
      <w:rFonts w:ascii="Arial Unicode MS" w:eastAsia="Arial Unicode MS" w:hAnsi="Arial Unicode MS" w:cs="Arial Unicode MS"/>
      <w:color w:val="000000"/>
      <w:sz w:val="24"/>
      <w:szCs w:val="24"/>
    </w:rPr>
  </w:style>
  <w:style w:type="character" w:customStyle="1" w:styleId="2ff4">
    <w:name w:val="Дата2"/>
    <w:rsid w:val="00AD7268"/>
    <w:rPr>
      <w:rFonts w:ascii="Times New Roman" w:hAnsi="Times New Roman" w:cs="Times New Roman" w:hint="default"/>
    </w:rPr>
  </w:style>
  <w:style w:type="character" w:customStyle="1" w:styleId="apple-style-span">
    <w:name w:val="apple-style-span"/>
    <w:rsid w:val="00AD7268"/>
  </w:style>
  <w:style w:type="character" w:customStyle="1" w:styleId="okpdspan">
    <w:name w:val="okpd_span"/>
    <w:rsid w:val="00AD7268"/>
  </w:style>
  <w:style w:type="character" w:customStyle="1" w:styleId="3ff">
    <w:name w:val="Дата3"/>
    <w:rsid w:val="00AD7268"/>
    <w:rPr>
      <w:rFonts w:ascii="Times New Roman" w:hAnsi="Times New Roman" w:cs="Times New Roman" w:hint="default"/>
    </w:rPr>
  </w:style>
  <w:style w:type="character" w:customStyle="1" w:styleId="4f5">
    <w:name w:val="Дата4"/>
    <w:rsid w:val="00AD7268"/>
    <w:rPr>
      <w:rFonts w:ascii="Times New Roman" w:hAnsi="Times New Roman" w:cs="Times New Roman" w:hint="default"/>
    </w:rPr>
  </w:style>
  <w:style w:type="character" w:customStyle="1" w:styleId="5f">
    <w:name w:val="Дата5"/>
    <w:rsid w:val="00AD7268"/>
    <w:rPr>
      <w:rFonts w:ascii="Times New Roman" w:hAnsi="Times New Roman" w:cs="Times New Roman" w:hint="default"/>
    </w:rPr>
  </w:style>
  <w:style w:type="table" w:customStyle="1" w:styleId="414">
    <w:name w:val="Сетка таблицы4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
    <w:name w:val="Сетка таблицы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AD7268"/>
    <w:rPr>
      <w:rFonts w:ascii="Calibri Light" w:eastAsia="Times New Roman" w:hAnsi="Calibri Light" w:cs="Times New Roman"/>
      <w:sz w:val="22"/>
      <w:szCs w:val="22"/>
    </w:rPr>
  </w:style>
  <w:style w:type="numbering" w:customStyle="1" w:styleId="251">
    <w:name w:val="Нет списка25"/>
    <w:next w:val="a7"/>
    <w:uiPriority w:val="99"/>
    <w:semiHidden/>
    <w:rsid w:val="00AD7268"/>
  </w:style>
  <w:style w:type="numbering" w:customStyle="1" w:styleId="1150">
    <w:name w:val="Нет списка115"/>
    <w:next w:val="a7"/>
    <w:uiPriority w:val="99"/>
    <w:semiHidden/>
    <w:unhideWhenUsed/>
    <w:rsid w:val="00AD7268"/>
  </w:style>
  <w:style w:type="numbering" w:customStyle="1" w:styleId="260">
    <w:name w:val="Нет списка26"/>
    <w:next w:val="a7"/>
    <w:semiHidden/>
    <w:rsid w:val="00AD7268"/>
  </w:style>
  <w:style w:type="numbering" w:customStyle="1" w:styleId="350">
    <w:name w:val="Нет списка35"/>
    <w:next w:val="a7"/>
    <w:semiHidden/>
    <w:rsid w:val="00AD7268"/>
  </w:style>
  <w:style w:type="numbering" w:customStyle="1" w:styleId="451">
    <w:name w:val="Нет списка45"/>
    <w:next w:val="a7"/>
    <w:uiPriority w:val="99"/>
    <w:semiHidden/>
    <w:unhideWhenUsed/>
    <w:rsid w:val="00AD7268"/>
  </w:style>
  <w:style w:type="numbering" w:customStyle="1" w:styleId="1160">
    <w:name w:val="Нет списка116"/>
    <w:next w:val="a7"/>
    <w:semiHidden/>
    <w:rsid w:val="00AD7268"/>
  </w:style>
  <w:style w:type="table" w:customStyle="1" w:styleId="181">
    <w:name w:val="Сетка таблицы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7"/>
    <w:uiPriority w:val="99"/>
    <w:semiHidden/>
    <w:unhideWhenUsed/>
    <w:rsid w:val="00AD7268"/>
  </w:style>
  <w:style w:type="numbering" w:customStyle="1" w:styleId="1250">
    <w:name w:val="Нет списка125"/>
    <w:next w:val="a7"/>
    <w:semiHidden/>
    <w:rsid w:val="00AD7268"/>
  </w:style>
  <w:style w:type="table" w:customStyle="1" w:styleId="351">
    <w:name w:val="Сетка таблицы3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7"/>
    <w:uiPriority w:val="99"/>
    <w:semiHidden/>
    <w:unhideWhenUsed/>
    <w:rsid w:val="00AD7268"/>
  </w:style>
  <w:style w:type="numbering" w:customStyle="1" w:styleId="730">
    <w:name w:val="Нет списка73"/>
    <w:next w:val="a7"/>
    <w:uiPriority w:val="99"/>
    <w:semiHidden/>
    <w:unhideWhenUsed/>
    <w:rsid w:val="00AD7268"/>
  </w:style>
  <w:style w:type="table" w:customStyle="1" w:styleId="424">
    <w:name w:val="Сетка таблицы42"/>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7">
    <w:name w:val="Символ сноски"/>
    <w:rsid w:val="00AD7268"/>
    <w:rPr>
      <w:vertAlign w:val="superscript"/>
    </w:rPr>
  </w:style>
  <w:style w:type="paragraph" w:customStyle="1" w:styleId="Footnote">
    <w:name w:val="Footnote"/>
    <w:basedOn w:val="Standard"/>
    <w:rsid w:val="00AD7268"/>
    <w:pPr>
      <w:widowControl w:val="0"/>
      <w:suppressLineNumbers/>
      <w:shd w:val="clear" w:color="auto" w:fill="FFFFFF"/>
      <w:spacing w:after="300" w:line="240" w:lineRule="atLeast"/>
      <w:ind w:left="283" w:hanging="283"/>
      <w:textAlignment w:val="baseline"/>
    </w:pPr>
    <w:rPr>
      <w:rFonts w:eastAsia="Calibri"/>
      <w:color w:val="00000A"/>
      <w:sz w:val="21"/>
      <w:szCs w:val="21"/>
      <w:lang w:val="en-US" w:eastAsia="en-US"/>
    </w:rPr>
  </w:style>
  <w:style w:type="character" w:customStyle="1" w:styleId="1ff7">
    <w:name w:val="Знак сноски1"/>
    <w:rsid w:val="00AD7268"/>
    <w:rPr>
      <w:rFonts w:cs="Times New Roman"/>
      <w:position w:val="11"/>
      <w:sz w:val="16"/>
    </w:rPr>
  </w:style>
  <w:style w:type="paragraph" w:customStyle="1" w:styleId="1ff8">
    <w:name w:val="Текст сноски1"/>
    <w:basedOn w:val="a4"/>
    <w:rsid w:val="00AD7268"/>
    <w:pPr>
      <w:suppressAutoHyphens/>
    </w:pPr>
    <w:rPr>
      <w:color w:val="00000A"/>
      <w:lang w:eastAsia="ar-SA"/>
    </w:rPr>
  </w:style>
  <w:style w:type="paragraph" w:customStyle="1" w:styleId="317">
    <w:name w:val="Основной текст 31"/>
    <w:basedOn w:val="a4"/>
    <w:rsid w:val="00AD7268"/>
    <w:pPr>
      <w:suppressAutoHyphens/>
      <w:jc w:val="both"/>
    </w:pPr>
    <w:rPr>
      <w:sz w:val="24"/>
      <w:lang w:val="ru-RU" w:eastAsia="ar-SA"/>
    </w:rPr>
  </w:style>
  <w:style w:type="numbering" w:customStyle="1" w:styleId="270">
    <w:name w:val="Нет списка27"/>
    <w:next w:val="a7"/>
    <w:uiPriority w:val="99"/>
    <w:semiHidden/>
    <w:unhideWhenUsed/>
    <w:rsid w:val="00AD7268"/>
  </w:style>
  <w:style w:type="paragraph" w:customStyle="1" w:styleId="affffff8">
    <w:name w:val="Содержимое таблицы"/>
    <w:basedOn w:val="a4"/>
    <w:qFormat/>
    <w:rsid w:val="00AD7268"/>
    <w:pPr>
      <w:suppressLineNumbers/>
      <w:suppressAutoHyphens/>
    </w:pPr>
    <w:rPr>
      <w:sz w:val="24"/>
      <w:szCs w:val="24"/>
      <w:lang w:val="ru-RU" w:eastAsia="ar-SA"/>
    </w:rPr>
  </w:style>
  <w:style w:type="paragraph" w:customStyle="1" w:styleId="affffff9">
    <w:name w:val="Заголовок таблицы"/>
    <w:basedOn w:val="affffff8"/>
    <w:rsid w:val="00AD7268"/>
    <w:pPr>
      <w:jc w:val="center"/>
    </w:pPr>
    <w:rPr>
      <w:b/>
      <w:bCs/>
    </w:rPr>
  </w:style>
  <w:style w:type="table" w:customStyle="1" w:styleId="191">
    <w:name w:val="Сетка таблицы19"/>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4"/>
    <w:rsid w:val="00AD7268"/>
    <w:pPr>
      <w:spacing w:before="100" w:beforeAutospacing="1" w:after="100" w:afterAutospacing="1"/>
    </w:pPr>
    <w:rPr>
      <w:sz w:val="24"/>
      <w:szCs w:val="24"/>
      <w:lang w:val="ru-RU"/>
    </w:rPr>
  </w:style>
  <w:style w:type="character" w:customStyle="1" w:styleId="WW8Num1z0">
    <w:name w:val="WW8Num1z0"/>
    <w:rsid w:val="00AD7268"/>
    <w:rPr>
      <w:rFonts w:cs="Times New Roman"/>
    </w:rPr>
  </w:style>
  <w:style w:type="character" w:customStyle="1" w:styleId="WW8Num1z1">
    <w:name w:val="WW8Num1z1"/>
    <w:rsid w:val="00AD7268"/>
  </w:style>
  <w:style w:type="character" w:customStyle="1" w:styleId="WW8Num1z2">
    <w:name w:val="WW8Num1z2"/>
    <w:rsid w:val="00AD7268"/>
  </w:style>
  <w:style w:type="character" w:customStyle="1" w:styleId="WW8Num1z3">
    <w:name w:val="WW8Num1z3"/>
    <w:rsid w:val="00AD7268"/>
  </w:style>
  <w:style w:type="character" w:customStyle="1" w:styleId="WW8Num1z4">
    <w:name w:val="WW8Num1z4"/>
    <w:rsid w:val="00AD7268"/>
  </w:style>
  <w:style w:type="character" w:customStyle="1" w:styleId="WW8Num1z5">
    <w:name w:val="WW8Num1z5"/>
    <w:rsid w:val="00AD7268"/>
  </w:style>
  <w:style w:type="character" w:customStyle="1" w:styleId="WW8Num1z6">
    <w:name w:val="WW8Num1z6"/>
    <w:rsid w:val="00AD7268"/>
  </w:style>
  <w:style w:type="character" w:customStyle="1" w:styleId="WW8Num1z7">
    <w:name w:val="WW8Num1z7"/>
    <w:rsid w:val="00AD7268"/>
  </w:style>
  <w:style w:type="character" w:customStyle="1" w:styleId="WW8Num1z8">
    <w:name w:val="WW8Num1z8"/>
    <w:rsid w:val="00AD7268"/>
  </w:style>
  <w:style w:type="character" w:customStyle="1" w:styleId="WW8Num2z0">
    <w:name w:val="WW8Num2z0"/>
    <w:rsid w:val="00AD7268"/>
    <w:rPr>
      <w:rFonts w:cs="Times New Roman"/>
    </w:rPr>
  </w:style>
  <w:style w:type="character" w:customStyle="1" w:styleId="WW8Num2z1">
    <w:name w:val="WW8Num2z1"/>
    <w:rsid w:val="00AD7268"/>
  </w:style>
  <w:style w:type="character" w:customStyle="1" w:styleId="WW8Num2z2">
    <w:name w:val="WW8Num2z2"/>
    <w:rsid w:val="00AD7268"/>
  </w:style>
  <w:style w:type="character" w:customStyle="1" w:styleId="WW8Num2z3">
    <w:name w:val="WW8Num2z3"/>
    <w:rsid w:val="00AD7268"/>
  </w:style>
  <w:style w:type="character" w:customStyle="1" w:styleId="WW8Num2z4">
    <w:name w:val="WW8Num2z4"/>
    <w:rsid w:val="00AD7268"/>
  </w:style>
  <w:style w:type="character" w:customStyle="1" w:styleId="WW8Num2z5">
    <w:name w:val="WW8Num2z5"/>
    <w:rsid w:val="00AD7268"/>
  </w:style>
  <w:style w:type="character" w:customStyle="1" w:styleId="WW8Num2z6">
    <w:name w:val="WW8Num2z6"/>
    <w:rsid w:val="00AD7268"/>
  </w:style>
  <w:style w:type="character" w:customStyle="1" w:styleId="WW8Num2z7">
    <w:name w:val="WW8Num2z7"/>
    <w:rsid w:val="00AD7268"/>
  </w:style>
  <w:style w:type="character" w:customStyle="1" w:styleId="WW8Num2z8">
    <w:name w:val="WW8Num2z8"/>
    <w:rsid w:val="00AD7268"/>
  </w:style>
  <w:style w:type="character" w:customStyle="1" w:styleId="5f0">
    <w:name w:val="Основной шрифт абзаца5"/>
    <w:rsid w:val="00AD7268"/>
  </w:style>
  <w:style w:type="character" w:customStyle="1" w:styleId="4f6">
    <w:name w:val="Основной шрифт абзаца4"/>
    <w:rsid w:val="00AD7268"/>
  </w:style>
  <w:style w:type="character" w:customStyle="1" w:styleId="3ff0">
    <w:name w:val="Основной шрифт абзаца3"/>
    <w:rsid w:val="00AD7268"/>
  </w:style>
  <w:style w:type="character" w:customStyle="1" w:styleId="2ff5">
    <w:name w:val="Основной шрифт абзаца2"/>
    <w:rsid w:val="00AD7268"/>
  </w:style>
  <w:style w:type="character" w:customStyle="1" w:styleId="WW8Num3z0">
    <w:name w:val="WW8Num3z0"/>
    <w:rsid w:val="00AD7268"/>
    <w:rPr>
      <w:rFonts w:cs="Times New Roman"/>
    </w:rPr>
  </w:style>
  <w:style w:type="character" w:customStyle="1" w:styleId="WW8Num4z0">
    <w:name w:val="WW8Num4z0"/>
    <w:rsid w:val="00AD7268"/>
    <w:rPr>
      <w:rFonts w:cs="Times New Roman"/>
    </w:rPr>
  </w:style>
  <w:style w:type="character" w:customStyle="1" w:styleId="WW8Num5z0">
    <w:name w:val="WW8Num5z0"/>
    <w:rsid w:val="00AD7268"/>
    <w:rPr>
      <w:rFonts w:ascii="Symbol" w:hAnsi="Symbol" w:cs="Symbol"/>
    </w:rPr>
  </w:style>
  <w:style w:type="character" w:customStyle="1" w:styleId="WW8Num6z0">
    <w:name w:val="WW8Num6z0"/>
    <w:rsid w:val="00AD7268"/>
    <w:rPr>
      <w:rFonts w:ascii="Symbol" w:hAnsi="Symbol" w:cs="Symbol"/>
    </w:rPr>
  </w:style>
  <w:style w:type="character" w:customStyle="1" w:styleId="WW8Num7z0">
    <w:name w:val="WW8Num7z0"/>
    <w:rsid w:val="00AD7268"/>
    <w:rPr>
      <w:rFonts w:ascii="Symbol" w:hAnsi="Symbol" w:cs="Symbol"/>
    </w:rPr>
  </w:style>
  <w:style w:type="character" w:customStyle="1" w:styleId="WW8Num8z0">
    <w:name w:val="WW8Num8z0"/>
    <w:rsid w:val="00AD7268"/>
    <w:rPr>
      <w:rFonts w:ascii="Symbol" w:hAnsi="Symbol" w:cs="Symbol"/>
    </w:rPr>
  </w:style>
  <w:style w:type="character" w:customStyle="1" w:styleId="WW8Num9z0">
    <w:name w:val="WW8Num9z0"/>
    <w:rsid w:val="00AD7268"/>
    <w:rPr>
      <w:rFonts w:cs="Times New Roman"/>
    </w:rPr>
  </w:style>
  <w:style w:type="character" w:customStyle="1" w:styleId="WW8Num10z0">
    <w:name w:val="WW8Num10z0"/>
    <w:rsid w:val="00AD7268"/>
    <w:rPr>
      <w:rFonts w:ascii="Symbol" w:hAnsi="Symbol" w:cs="Symbol"/>
    </w:rPr>
  </w:style>
  <w:style w:type="character" w:customStyle="1" w:styleId="WW8Num11z0">
    <w:name w:val="WW8Num11z0"/>
    <w:rsid w:val="00AD7268"/>
    <w:rPr>
      <w:rFonts w:cs="Times New Roman"/>
    </w:rPr>
  </w:style>
  <w:style w:type="character" w:customStyle="1" w:styleId="WW8Num12z0">
    <w:name w:val="WW8Num12z0"/>
    <w:rsid w:val="00AD7268"/>
    <w:rPr>
      <w:rFonts w:cs="Times New Roman"/>
    </w:rPr>
  </w:style>
  <w:style w:type="character" w:customStyle="1" w:styleId="WW8Num13z0">
    <w:name w:val="WW8Num13z0"/>
    <w:rsid w:val="00AD7268"/>
    <w:rPr>
      <w:rFonts w:cs="Times New Roman"/>
    </w:rPr>
  </w:style>
  <w:style w:type="character" w:customStyle="1" w:styleId="WW8Num14z0">
    <w:name w:val="WW8Num14z0"/>
    <w:rsid w:val="00AD7268"/>
    <w:rPr>
      <w:rFonts w:cs="Times New Roman"/>
    </w:rPr>
  </w:style>
  <w:style w:type="character" w:customStyle="1" w:styleId="WW8Num15z0">
    <w:name w:val="WW8Num15z0"/>
    <w:rsid w:val="00AD7268"/>
    <w:rPr>
      <w:rFonts w:ascii="Symbol" w:hAnsi="Symbol" w:cs="Symbol"/>
      <w:sz w:val="20"/>
    </w:rPr>
  </w:style>
  <w:style w:type="character" w:customStyle="1" w:styleId="WW8Num15z1">
    <w:name w:val="WW8Num15z1"/>
    <w:rsid w:val="00AD7268"/>
    <w:rPr>
      <w:rFonts w:ascii="Courier New" w:hAnsi="Courier New" w:cs="Courier New"/>
      <w:sz w:val="20"/>
    </w:rPr>
  </w:style>
  <w:style w:type="character" w:customStyle="1" w:styleId="WW8Num15z2">
    <w:name w:val="WW8Num15z2"/>
    <w:rsid w:val="00AD7268"/>
    <w:rPr>
      <w:rFonts w:ascii="Wingdings" w:hAnsi="Wingdings" w:cs="Wingdings"/>
      <w:sz w:val="20"/>
    </w:rPr>
  </w:style>
  <w:style w:type="character" w:customStyle="1" w:styleId="WW8Num16z0">
    <w:name w:val="WW8Num16z0"/>
    <w:rsid w:val="00AD7268"/>
    <w:rPr>
      <w:rFonts w:cs="Times New Roman"/>
    </w:rPr>
  </w:style>
  <w:style w:type="character" w:customStyle="1" w:styleId="WW8Num17z0">
    <w:name w:val="WW8Num17z0"/>
    <w:rsid w:val="00AD7268"/>
    <w:rPr>
      <w:rFonts w:cs="Times New Roman"/>
    </w:rPr>
  </w:style>
  <w:style w:type="character" w:customStyle="1" w:styleId="WW8Num18z0">
    <w:name w:val="WW8Num18z0"/>
    <w:rsid w:val="00AD7268"/>
    <w:rPr>
      <w:rFonts w:cs="Times New Roman"/>
    </w:rPr>
  </w:style>
  <w:style w:type="character" w:customStyle="1" w:styleId="WW8Num19z0">
    <w:name w:val="WW8Num19z0"/>
    <w:rsid w:val="00AD7268"/>
    <w:rPr>
      <w:rFonts w:cs="Times New Roman"/>
    </w:rPr>
  </w:style>
  <w:style w:type="character" w:customStyle="1" w:styleId="WW8Num20z0">
    <w:name w:val="WW8Num20z0"/>
    <w:rsid w:val="00AD7268"/>
    <w:rPr>
      <w:rFonts w:cs="Times New Roman"/>
    </w:rPr>
  </w:style>
  <w:style w:type="character" w:customStyle="1" w:styleId="WW8Num21z0">
    <w:name w:val="WW8Num21z0"/>
    <w:rsid w:val="00AD7268"/>
    <w:rPr>
      <w:rFonts w:cs="Times New Roman"/>
    </w:rPr>
  </w:style>
  <w:style w:type="character" w:customStyle="1" w:styleId="WW8Num22z0">
    <w:name w:val="WW8Num22z0"/>
    <w:rsid w:val="00AD7268"/>
    <w:rPr>
      <w:rFonts w:cs="Times New Roman"/>
    </w:rPr>
  </w:style>
  <w:style w:type="character" w:customStyle="1" w:styleId="WW8Num23z0">
    <w:name w:val="WW8Num23z0"/>
    <w:rsid w:val="00AD7268"/>
    <w:rPr>
      <w:rFonts w:ascii="Symbol" w:hAnsi="Symbol" w:cs="Symbol"/>
      <w:sz w:val="20"/>
    </w:rPr>
  </w:style>
  <w:style w:type="character" w:customStyle="1" w:styleId="WW8Num23z1">
    <w:name w:val="WW8Num23z1"/>
    <w:rsid w:val="00AD7268"/>
    <w:rPr>
      <w:rFonts w:ascii="Courier New" w:hAnsi="Courier New" w:cs="Courier New"/>
      <w:sz w:val="20"/>
    </w:rPr>
  </w:style>
  <w:style w:type="character" w:customStyle="1" w:styleId="WW8Num23z2">
    <w:name w:val="WW8Num23z2"/>
    <w:rsid w:val="00AD7268"/>
    <w:rPr>
      <w:rFonts w:ascii="Wingdings" w:hAnsi="Wingdings" w:cs="Wingdings"/>
      <w:sz w:val="20"/>
    </w:rPr>
  </w:style>
  <w:style w:type="character" w:customStyle="1" w:styleId="WW8Num24z0">
    <w:name w:val="WW8Num24z0"/>
    <w:rsid w:val="00AD7268"/>
    <w:rPr>
      <w:rFonts w:cs="Times New Roman"/>
    </w:rPr>
  </w:style>
  <w:style w:type="character" w:customStyle="1" w:styleId="WW8Num25z0">
    <w:name w:val="WW8Num25z0"/>
    <w:rsid w:val="00AD7268"/>
    <w:rPr>
      <w:rFonts w:cs="Times New Roman"/>
    </w:rPr>
  </w:style>
  <w:style w:type="character" w:customStyle="1" w:styleId="WW8Num26z0">
    <w:name w:val="WW8Num26z0"/>
    <w:rsid w:val="00AD7268"/>
    <w:rPr>
      <w:rFonts w:cs="Times New Roman"/>
    </w:rPr>
  </w:style>
  <w:style w:type="character" w:customStyle="1" w:styleId="H2">
    <w:name w:val="H2 Знак Знак"/>
    <w:rsid w:val="00AD7268"/>
    <w:rPr>
      <w:rFonts w:ascii="Arial" w:hAnsi="Arial" w:cs="Arial"/>
      <w:color w:val="285360"/>
      <w:sz w:val="21"/>
      <w:szCs w:val="21"/>
    </w:rPr>
  </w:style>
  <w:style w:type="character" w:customStyle="1" w:styleId="89">
    <w:name w:val="Знак Знак8"/>
    <w:rsid w:val="00AD7268"/>
    <w:rPr>
      <w:rFonts w:ascii="Cambria" w:hAnsi="Cambria" w:cs="Times New Roman"/>
      <w:b/>
      <w:bCs/>
      <w:color w:val="4F81BD"/>
    </w:rPr>
  </w:style>
  <w:style w:type="character" w:customStyle="1" w:styleId="79">
    <w:name w:val="Знак Знак7"/>
    <w:rsid w:val="00AD7268"/>
    <w:rPr>
      <w:rFonts w:ascii="Cambria" w:hAnsi="Cambria" w:cs="Times New Roman"/>
      <w:b/>
      <w:bCs/>
      <w:i/>
      <w:iCs/>
      <w:color w:val="4F81BD"/>
    </w:rPr>
  </w:style>
  <w:style w:type="character" w:customStyle="1" w:styleId="5f1">
    <w:name w:val="Знак Знак5"/>
    <w:rsid w:val="00AD7268"/>
    <w:rPr>
      <w:rFonts w:ascii="Arial Narrow" w:hAnsi="Arial Narrow" w:cs="Times New Roman"/>
      <w:b/>
      <w:bCs/>
      <w:sz w:val="26"/>
    </w:rPr>
  </w:style>
  <w:style w:type="character" w:customStyle="1" w:styleId="4f7">
    <w:name w:val="Знак Знак4"/>
    <w:rsid w:val="00AD7268"/>
    <w:rPr>
      <w:rFonts w:ascii="Arial Narrow" w:hAnsi="Arial Narrow" w:cs="Times New Roman"/>
      <w:b/>
      <w:sz w:val="24"/>
      <w:szCs w:val="24"/>
    </w:rPr>
  </w:style>
  <w:style w:type="character" w:customStyle="1" w:styleId="3ff1">
    <w:name w:val="Знак Знак3"/>
    <w:rsid w:val="00AD7268"/>
    <w:rPr>
      <w:rFonts w:ascii="Arial Narrow" w:hAnsi="Arial Narrow" w:cs="Times New Roman"/>
      <w:b/>
      <w:iCs/>
      <w:sz w:val="24"/>
      <w:szCs w:val="24"/>
    </w:rPr>
  </w:style>
  <w:style w:type="character" w:customStyle="1" w:styleId="FontStyle26">
    <w:name w:val="Font Style26"/>
    <w:rsid w:val="00AD7268"/>
    <w:rPr>
      <w:rFonts w:ascii="Times New Roman" w:hAnsi="Times New Roman" w:cs="Times New Roman"/>
      <w:sz w:val="20"/>
    </w:rPr>
  </w:style>
  <w:style w:type="character" w:customStyle="1" w:styleId="fts-hit">
    <w:name w:val="fts-hit"/>
    <w:rsid w:val="00AD7268"/>
    <w:rPr>
      <w:rFonts w:cs="Times New Roman"/>
    </w:rPr>
  </w:style>
  <w:style w:type="character" w:customStyle="1" w:styleId="price">
    <w:name w:val="price"/>
    <w:rsid w:val="00AD7268"/>
  </w:style>
  <w:style w:type="character" w:customStyle="1" w:styleId="currency">
    <w:name w:val="currency"/>
    <w:rsid w:val="00AD7268"/>
  </w:style>
  <w:style w:type="character" w:customStyle="1" w:styleId="size4">
    <w:name w:val="size4"/>
    <w:rsid w:val="00AD7268"/>
    <w:rPr>
      <w:rFonts w:ascii="Arial" w:hAnsi="Arial" w:cs="Arial"/>
      <w:b/>
      <w:bCs/>
      <w:color w:val="FF4500"/>
      <w:sz w:val="30"/>
      <w:szCs w:val="30"/>
    </w:rPr>
  </w:style>
  <w:style w:type="character" w:customStyle="1" w:styleId="titlebrand-font2">
    <w:name w:val="title brand-font2"/>
    <w:rsid w:val="00AD7268"/>
  </w:style>
  <w:style w:type="character" w:customStyle="1" w:styleId="item-draftshow">
    <w:name w:val="item-draft_show"/>
    <w:rsid w:val="00AD7268"/>
  </w:style>
  <w:style w:type="character" w:customStyle="1" w:styleId="affffffa">
    <w:name w:val="Цветовое выделение"/>
    <w:rsid w:val="00AD7268"/>
    <w:rPr>
      <w:b/>
      <w:color w:val="000080"/>
    </w:rPr>
  </w:style>
  <w:style w:type="paragraph" w:styleId="affffffb">
    <w:name w:val="caption"/>
    <w:basedOn w:val="a4"/>
    <w:uiPriority w:val="35"/>
    <w:qFormat/>
    <w:rsid w:val="00AD7268"/>
    <w:pPr>
      <w:suppressLineNumbers/>
      <w:suppressAutoHyphens/>
      <w:spacing w:before="120" w:after="120"/>
    </w:pPr>
    <w:rPr>
      <w:rFonts w:ascii="Calibri" w:hAnsi="Calibri" w:cs="Mangal"/>
      <w:i/>
      <w:iCs/>
      <w:sz w:val="24"/>
      <w:szCs w:val="24"/>
      <w:lang w:val="ru-RU" w:eastAsia="zh-CN"/>
    </w:rPr>
  </w:style>
  <w:style w:type="paragraph" w:customStyle="1" w:styleId="5f2">
    <w:name w:val="Указатель5"/>
    <w:basedOn w:val="a4"/>
    <w:rsid w:val="00AD7268"/>
    <w:pPr>
      <w:suppressLineNumbers/>
      <w:suppressAutoHyphens/>
    </w:pPr>
    <w:rPr>
      <w:rFonts w:ascii="Calibri" w:hAnsi="Calibri" w:cs="Mangal"/>
      <w:sz w:val="22"/>
      <w:szCs w:val="22"/>
      <w:lang w:val="ru-RU" w:eastAsia="zh-CN"/>
    </w:rPr>
  </w:style>
  <w:style w:type="paragraph" w:customStyle="1" w:styleId="4f8">
    <w:name w:val="Название объекта4"/>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4f9">
    <w:name w:val="Указатель4"/>
    <w:basedOn w:val="a4"/>
    <w:rsid w:val="00AD7268"/>
    <w:pPr>
      <w:suppressLineNumbers/>
      <w:suppressAutoHyphens/>
    </w:pPr>
    <w:rPr>
      <w:rFonts w:ascii="Calibri" w:hAnsi="Calibri" w:cs="Mangal"/>
      <w:sz w:val="22"/>
      <w:szCs w:val="22"/>
      <w:lang w:val="ru-RU" w:eastAsia="zh-CN"/>
    </w:rPr>
  </w:style>
  <w:style w:type="paragraph" w:customStyle="1" w:styleId="3ff2">
    <w:name w:val="Название объекта3"/>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3ff3">
    <w:name w:val="Указатель3"/>
    <w:basedOn w:val="a4"/>
    <w:rsid w:val="00AD7268"/>
    <w:pPr>
      <w:suppressLineNumbers/>
      <w:suppressAutoHyphens/>
    </w:pPr>
    <w:rPr>
      <w:rFonts w:ascii="Calibri" w:hAnsi="Calibri" w:cs="Mangal"/>
      <w:sz w:val="22"/>
      <w:szCs w:val="22"/>
      <w:lang w:val="ru-RU" w:eastAsia="zh-CN"/>
    </w:rPr>
  </w:style>
  <w:style w:type="paragraph" w:customStyle="1" w:styleId="2ff6">
    <w:name w:val="Название объекта2"/>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2ff7">
    <w:name w:val="Указатель2"/>
    <w:basedOn w:val="a4"/>
    <w:rsid w:val="00AD7268"/>
    <w:pPr>
      <w:suppressLineNumbers/>
      <w:suppressAutoHyphens/>
    </w:pPr>
    <w:rPr>
      <w:rFonts w:ascii="Calibri" w:hAnsi="Calibri" w:cs="Mangal"/>
      <w:sz w:val="22"/>
      <w:szCs w:val="22"/>
      <w:lang w:val="ru-RU" w:eastAsia="zh-CN"/>
    </w:rPr>
  </w:style>
  <w:style w:type="paragraph" w:customStyle="1" w:styleId="1ff9">
    <w:name w:val="Название объекта1"/>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1ffa">
    <w:name w:val="Указатель1"/>
    <w:basedOn w:val="a4"/>
    <w:rsid w:val="00AD7268"/>
    <w:pPr>
      <w:suppressLineNumbers/>
      <w:suppressAutoHyphens/>
    </w:pPr>
    <w:rPr>
      <w:rFonts w:ascii="Calibri" w:hAnsi="Calibri" w:cs="Mangal"/>
      <w:sz w:val="22"/>
      <w:szCs w:val="22"/>
      <w:lang w:val="ru-RU" w:eastAsia="zh-CN"/>
    </w:rPr>
  </w:style>
  <w:style w:type="paragraph" w:customStyle="1" w:styleId="LO-Normal">
    <w:name w:val="LO-Normal"/>
    <w:rsid w:val="00AD7268"/>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rsid w:val="00AD7268"/>
    <w:rPr>
      <w:rFonts w:cs="Times New Roman"/>
      <w:color w:val="auto"/>
    </w:rPr>
  </w:style>
  <w:style w:type="paragraph" w:customStyle="1" w:styleId="Tabelle8pt">
    <w:name w:val="Tabelle 8pt"/>
    <w:basedOn w:val="LO-Normal"/>
    <w:next w:val="LO-Normal"/>
    <w:rsid w:val="00AD7268"/>
    <w:rPr>
      <w:rFonts w:cs="Times New Roman"/>
      <w:color w:val="auto"/>
    </w:rPr>
  </w:style>
  <w:style w:type="paragraph" w:customStyle="1" w:styleId="Tabelle9pt">
    <w:name w:val="Tabelle 9pt"/>
    <w:basedOn w:val="LO-Normal"/>
    <w:next w:val="LO-Normal"/>
    <w:rsid w:val="00AD7268"/>
    <w:rPr>
      <w:rFonts w:cs="Times New Roman"/>
      <w:color w:val="auto"/>
    </w:rPr>
  </w:style>
  <w:style w:type="paragraph" w:customStyle="1" w:styleId="Tab8ptEinzug">
    <w:name w:val="Tab 8pt Einzug"/>
    <w:basedOn w:val="LO-Normal"/>
    <w:next w:val="LO-Normal"/>
    <w:rsid w:val="00AD7268"/>
    <w:rPr>
      <w:rFonts w:cs="Times New Roman"/>
      <w:color w:val="auto"/>
    </w:rPr>
  </w:style>
  <w:style w:type="paragraph" w:customStyle="1" w:styleId="Printedin">
    <w:name w:val="Printed in"/>
    <w:basedOn w:val="LO-Normal"/>
    <w:next w:val="LO-Normal"/>
    <w:rsid w:val="00AD7268"/>
    <w:rPr>
      <w:rFonts w:cs="Times New Roman"/>
      <w:color w:val="auto"/>
    </w:rPr>
  </w:style>
  <w:style w:type="paragraph" w:customStyle="1" w:styleId="Titel9ptfett">
    <w:name w:val="Titel 9pt fett"/>
    <w:basedOn w:val="LO-Normal"/>
    <w:next w:val="LO-Normal"/>
    <w:rsid w:val="00AD7268"/>
    <w:rPr>
      <w:rFonts w:cs="Times New Roman"/>
      <w:color w:val="auto"/>
    </w:rPr>
  </w:style>
  <w:style w:type="paragraph" w:customStyle="1" w:styleId="rtejustify">
    <w:name w:val="rtejustify"/>
    <w:basedOn w:val="a4"/>
    <w:rsid w:val="00AD7268"/>
    <w:pPr>
      <w:suppressAutoHyphens/>
      <w:jc w:val="both"/>
      <w:textAlignment w:val="baseline"/>
    </w:pPr>
    <w:rPr>
      <w:sz w:val="24"/>
      <w:szCs w:val="24"/>
      <w:lang w:val="ru-RU" w:eastAsia="zh-CN"/>
    </w:rPr>
  </w:style>
  <w:style w:type="paragraph" w:customStyle="1" w:styleId="rtecenter">
    <w:name w:val="rtecenter"/>
    <w:basedOn w:val="a4"/>
    <w:rsid w:val="00AD7268"/>
    <w:pPr>
      <w:suppressAutoHyphens/>
      <w:jc w:val="center"/>
      <w:textAlignment w:val="baseline"/>
    </w:pPr>
    <w:rPr>
      <w:sz w:val="24"/>
      <w:szCs w:val="24"/>
      <w:lang w:val="ru-RU" w:eastAsia="zh-CN"/>
    </w:rPr>
  </w:style>
  <w:style w:type="paragraph" w:styleId="HTML">
    <w:name w:val="HTML Address"/>
    <w:basedOn w:val="a4"/>
    <w:link w:val="HTML0"/>
    <w:rsid w:val="00AD7268"/>
    <w:pPr>
      <w:suppressAutoHyphens/>
    </w:pPr>
    <w:rPr>
      <w:i/>
      <w:iCs/>
      <w:sz w:val="24"/>
      <w:szCs w:val="24"/>
      <w:lang w:eastAsia="zh-CN"/>
    </w:rPr>
  </w:style>
  <w:style w:type="character" w:customStyle="1" w:styleId="HTML0">
    <w:name w:val="Адрес HTML Знак"/>
    <w:link w:val="HTML"/>
    <w:rsid w:val="00AD7268"/>
    <w:rPr>
      <w:i/>
      <w:iCs/>
      <w:sz w:val="24"/>
      <w:szCs w:val="24"/>
      <w:lang w:eastAsia="zh-CN"/>
    </w:rPr>
  </w:style>
  <w:style w:type="character" w:customStyle="1" w:styleId="-">
    <w:name w:val="Интернет-ссылка"/>
    <w:uiPriority w:val="99"/>
    <w:rsid w:val="00AD7268"/>
    <w:rPr>
      <w:color w:val="0000FF"/>
      <w:u w:val="single"/>
    </w:rPr>
  </w:style>
  <w:style w:type="paragraph" w:customStyle="1" w:styleId="TableHeading">
    <w:name w:val="Table Heading"/>
    <w:basedOn w:val="a4"/>
    <w:rsid w:val="00AD7268"/>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280">
    <w:name w:val="Нет списка28"/>
    <w:next w:val="a7"/>
    <w:uiPriority w:val="99"/>
    <w:semiHidden/>
    <w:unhideWhenUsed/>
    <w:rsid w:val="00AD7268"/>
  </w:style>
  <w:style w:type="table" w:customStyle="1" w:styleId="201">
    <w:name w:val="Сетка таблицы20"/>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7"/>
    <w:uiPriority w:val="99"/>
    <w:semiHidden/>
    <w:unhideWhenUsed/>
    <w:rsid w:val="00AD7268"/>
  </w:style>
  <w:style w:type="table" w:customStyle="1" w:styleId="271">
    <w:name w:val="Сетка таблицы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7"/>
    <w:uiPriority w:val="99"/>
    <w:semiHidden/>
    <w:unhideWhenUsed/>
    <w:rsid w:val="00AD7268"/>
  </w:style>
  <w:style w:type="numbering" w:customStyle="1" w:styleId="2100">
    <w:name w:val="Нет списка210"/>
    <w:next w:val="a7"/>
    <w:semiHidden/>
    <w:unhideWhenUsed/>
    <w:rsid w:val="00AD7268"/>
  </w:style>
  <w:style w:type="numbering" w:customStyle="1" w:styleId="360">
    <w:name w:val="Нет списка36"/>
    <w:next w:val="a7"/>
    <w:semiHidden/>
    <w:unhideWhenUsed/>
    <w:rsid w:val="00AD7268"/>
  </w:style>
  <w:style w:type="table" w:customStyle="1" w:styleId="1101">
    <w:name w:val="Сетка таблицы1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AD7268"/>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7"/>
    <w:uiPriority w:val="99"/>
    <w:semiHidden/>
    <w:unhideWhenUsed/>
    <w:rsid w:val="00AD7268"/>
  </w:style>
  <w:style w:type="numbering" w:customStyle="1" w:styleId="1180">
    <w:name w:val="Нет списка118"/>
    <w:next w:val="a7"/>
    <w:semiHidden/>
    <w:rsid w:val="00AD7268"/>
  </w:style>
  <w:style w:type="table" w:customStyle="1" w:styleId="1161">
    <w:name w:val="Сетка таблицы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7"/>
    <w:uiPriority w:val="99"/>
    <w:semiHidden/>
    <w:unhideWhenUsed/>
    <w:rsid w:val="00AD7268"/>
  </w:style>
  <w:style w:type="numbering" w:customStyle="1" w:styleId="126">
    <w:name w:val="Нет списка126"/>
    <w:next w:val="a7"/>
    <w:semiHidden/>
    <w:rsid w:val="00AD7268"/>
  </w:style>
  <w:style w:type="table" w:customStyle="1" w:styleId="361">
    <w:name w:val="Сетка таблицы3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7">
    <w:name w:val="Знак2 Знак Знак Знак Знак Знак Знак1"/>
    <w:basedOn w:val="a4"/>
    <w:rsid w:val="00AD7268"/>
    <w:pPr>
      <w:spacing w:after="160" w:line="240" w:lineRule="exact"/>
    </w:pPr>
    <w:rPr>
      <w:rFonts w:ascii="Verdana" w:eastAsia="Arial Unicode MS" w:hAnsi="Verdana"/>
      <w:sz w:val="24"/>
      <w:szCs w:val="24"/>
      <w:lang w:eastAsia="en-US"/>
    </w:rPr>
  </w:style>
  <w:style w:type="paragraph" w:customStyle="1" w:styleId="1ffb">
    <w:name w:val="Знак Знак Знак Знак Знак Знак1"/>
    <w:basedOn w:val="a4"/>
    <w:rsid w:val="00AD7268"/>
    <w:pPr>
      <w:spacing w:after="160" w:line="240" w:lineRule="exact"/>
    </w:pPr>
    <w:rPr>
      <w:rFonts w:ascii="Verdana" w:eastAsia="Arial Unicode MS" w:hAnsi="Verdana" w:cs="Verdana"/>
      <w:sz w:val="24"/>
      <w:szCs w:val="24"/>
      <w:lang w:eastAsia="en-US"/>
    </w:rPr>
  </w:style>
  <w:style w:type="paragraph" w:customStyle="1" w:styleId="1ffc">
    <w:name w:val="Знак1"/>
    <w:basedOn w:val="a4"/>
    <w:rsid w:val="00AD7268"/>
    <w:pPr>
      <w:spacing w:after="160" w:line="240" w:lineRule="exact"/>
    </w:pPr>
    <w:rPr>
      <w:rFonts w:ascii="Verdana" w:eastAsia="Arial Unicode MS" w:hAnsi="Verdana"/>
      <w:sz w:val="24"/>
      <w:szCs w:val="24"/>
      <w:lang w:eastAsia="en-US"/>
    </w:rPr>
  </w:style>
  <w:style w:type="paragraph" w:customStyle="1" w:styleId="1114">
    <w:name w:val="Знак Знак111"/>
    <w:basedOn w:val="a4"/>
    <w:rsid w:val="00AD7268"/>
    <w:pPr>
      <w:spacing w:after="160" w:line="240" w:lineRule="exact"/>
    </w:pPr>
    <w:rPr>
      <w:rFonts w:ascii="Verdana" w:eastAsia="Arial Unicode MS" w:hAnsi="Verdana"/>
      <w:sz w:val="24"/>
      <w:szCs w:val="24"/>
      <w:lang w:eastAsia="en-US"/>
    </w:rPr>
  </w:style>
  <w:style w:type="character" w:customStyle="1" w:styleId="Absatz-Standardschriftart">
    <w:name w:val="Absatz-Standardschriftart"/>
    <w:rsid w:val="00AD7268"/>
  </w:style>
  <w:style w:type="character" w:customStyle="1" w:styleId="WW-Absatz-Standardschriftart">
    <w:name w:val="WW-Absatz-Standardschriftart"/>
    <w:rsid w:val="00AD7268"/>
  </w:style>
  <w:style w:type="character" w:customStyle="1" w:styleId="WW-Absatz-Standardschriftart1">
    <w:name w:val="WW-Absatz-Standardschriftart1"/>
    <w:rsid w:val="00AD7268"/>
  </w:style>
  <w:style w:type="character" w:customStyle="1" w:styleId="WW-Absatz-Standardschriftart11">
    <w:name w:val="WW-Absatz-Standardschriftart11"/>
    <w:rsid w:val="00AD7268"/>
  </w:style>
  <w:style w:type="character" w:customStyle="1" w:styleId="WW-Absatz-Standardschriftart111">
    <w:name w:val="WW-Absatz-Standardschriftart111"/>
    <w:rsid w:val="00AD7268"/>
  </w:style>
  <w:style w:type="character" w:customStyle="1" w:styleId="WW-Absatz-Standardschriftart1111">
    <w:name w:val="WW-Absatz-Standardschriftart1111"/>
    <w:rsid w:val="00AD7268"/>
  </w:style>
  <w:style w:type="character" w:customStyle="1" w:styleId="WW-Absatz-Standardschriftart11111">
    <w:name w:val="WW-Absatz-Standardschriftart11111"/>
    <w:rsid w:val="00AD7268"/>
  </w:style>
  <w:style w:type="character" w:customStyle="1" w:styleId="WW-Absatz-Standardschriftart111111">
    <w:name w:val="WW-Absatz-Standardschriftart111111"/>
    <w:rsid w:val="00AD7268"/>
  </w:style>
  <w:style w:type="character" w:customStyle="1" w:styleId="WW-Absatz-Standardschriftart1111111">
    <w:name w:val="WW-Absatz-Standardschriftart1111111"/>
    <w:rsid w:val="00AD7268"/>
  </w:style>
  <w:style w:type="character" w:customStyle="1" w:styleId="WW-Absatz-Standardschriftart11111111">
    <w:name w:val="WW-Absatz-Standardschriftart11111111"/>
    <w:rsid w:val="00AD7268"/>
  </w:style>
  <w:style w:type="character" w:customStyle="1" w:styleId="WW-Absatz-Standardschriftart111111111">
    <w:name w:val="WW-Absatz-Standardschriftart111111111"/>
    <w:rsid w:val="00AD7268"/>
  </w:style>
  <w:style w:type="character" w:customStyle="1" w:styleId="WW-Absatz-Standardschriftart1111111111">
    <w:name w:val="WW-Absatz-Standardschriftart1111111111"/>
    <w:rsid w:val="00AD7268"/>
  </w:style>
  <w:style w:type="character" w:customStyle="1" w:styleId="WW-Absatz-Standardschriftart11111111111">
    <w:name w:val="WW-Absatz-Standardschriftart11111111111"/>
    <w:rsid w:val="00AD7268"/>
  </w:style>
  <w:style w:type="character" w:customStyle="1" w:styleId="WW8Num5z1">
    <w:name w:val="WW8Num5z1"/>
    <w:rsid w:val="00AD7268"/>
    <w:rPr>
      <w:b/>
    </w:rPr>
  </w:style>
  <w:style w:type="paragraph" w:customStyle="1" w:styleId="2ff8">
    <w:name w:val="Название2"/>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d">
    <w:name w:val="Название1"/>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e">
    <w:name w:val="Текст выноски1"/>
    <w:rsid w:val="00AD7268"/>
    <w:pPr>
      <w:widowControl w:val="0"/>
      <w:suppressAutoHyphens/>
      <w:spacing w:line="100" w:lineRule="atLeast"/>
    </w:pPr>
    <w:rPr>
      <w:rFonts w:ascii="Tahoma" w:eastAsia="Lucida Sans Unicode" w:hAnsi="Tahoma" w:cs="Tahoma"/>
      <w:kern w:val="1"/>
      <w:sz w:val="16"/>
      <w:szCs w:val="16"/>
      <w:lang w:eastAsia="ar-SA"/>
    </w:rPr>
  </w:style>
  <w:style w:type="character" w:customStyle="1" w:styleId="affffffc">
    <w:name w:val="Символ нумерации"/>
    <w:rsid w:val="00AD7268"/>
  </w:style>
  <w:style w:type="character" w:customStyle="1" w:styleId="wmi-callto">
    <w:name w:val="wmi-callto"/>
    <w:rsid w:val="00AD7268"/>
  </w:style>
  <w:style w:type="character" w:customStyle="1" w:styleId="WW-Absatz-Standardschriftart111111111111">
    <w:name w:val="WW-Absatz-Standardschriftart111111111111"/>
    <w:rsid w:val="00AD7268"/>
  </w:style>
  <w:style w:type="character" w:customStyle="1" w:styleId="WW-Absatz-Standardschriftart1111111111111">
    <w:name w:val="WW-Absatz-Standardschriftart1111111111111"/>
    <w:rsid w:val="00AD7268"/>
  </w:style>
  <w:style w:type="character" w:customStyle="1" w:styleId="WW-Absatz-Standardschriftart11111111111111">
    <w:name w:val="WW-Absatz-Standardschriftart11111111111111"/>
    <w:rsid w:val="00AD7268"/>
  </w:style>
  <w:style w:type="character" w:customStyle="1" w:styleId="WW-Absatz-Standardschriftart111111111111111">
    <w:name w:val="WW-Absatz-Standardschriftart111111111111111"/>
    <w:rsid w:val="00AD7268"/>
  </w:style>
  <w:style w:type="character" w:customStyle="1" w:styleId="WW-Absatz-Standardschriftart1111111111111111">
    <w:name w:val="WW-Absatz-Standardschriftart1111111111111111"/>
    <w:rsid w:val="00AD7268"/>
  </w:style>
  <w:style w:type="character" w:customStyle="1" w:styleId="WW-Absatz-Standardschriftart11111111111111111">
    <w:name w:val="WW-Absatz-Standardschriftart11111111111111111"/>
    <w:rsid w:val="00AD7268"/>
  </w:style>
  <w:style w:type="character" w:customStyle="1" w:styleId="WW-Absatz-Standardschriftart111111111111111111">
    <w:name w:val="WW-Absatz-Standardschriftart111111111111111111"/>
    <w:rsid w:val="00AD7268"/>
  </w:style>
  <w:style w:type="character" w:customStyle="1" w:styleId="WW-Absatz-Standardschriftart1111111111111111111">
    <w:name w:val="WW-Absatz-Standardschriftart1111111111111111111"/>
    <w:rsid w:val="00AD7268"/>
  </w:style>
  <w:style w:type="character" w:customStyle="1" w:styleId="WW-Absatz-Standardschriftart11111111111111111111">
    <w:name w:val="WW-Absatz-Standardschriftart11111111111111111111"/>
    <w:rsid w:val="00AD7268"/>
  </w:style>
  <w:style w:type="paragraph" w:customStyle="1" w:styleId="318">
    <w:name w:val="Основной текст с отступом 31"/>
    <w:basedOn w:val="a4"/>
    <w:rsid w:val="00AD7268"/>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d">
    <w:name w:val="Содержимое врезки"/>
    <w:basedOn w:val="ae"/>
    <w:rsid w:val="00AD7268"/>
    <w:pPr>
      <w:suppressAutoHyphens/>
      <w:spacing w:line="276" w:lineRule="auto"/>
    </w:pPr>
    <w:rPr>
      <w:rFonts w:ascii="Calibri" w:eastAsia="Lucida Sans Unicode" w:hAnsi="Calibri" w:cs="font296"/>
      <w:kern w:val="1"/>
      <w:sz w:val="22"/>
      <w:szCs w:val="22"/>
      <w:lang w:val="ru-RU" w:eastAsia="ar-SA"/>
    </w:rPr>
  </w:style>
  <w:style w:type="paragraph" w:customStyle="1" w:styleId="2ff9">
    <w:name w:val="Текст выноски2"/>
    <w:rsid w:val="00AD7268"/>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7"/>
    <w:uiPriority w:val="99"/>
    <w:semiHidden/>
    <w:unhideWhenUsed/>
    <w:rsid w:val="00AD7268"/>
  </w:style>
  <w:style w:type="table" w:customStyle="1" w:styleId="513">
    <w:name w:val="Сетка таблицы5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Сетка таблицы29"/>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7"/>
    <w:uiPriority w:val="99"/>
    <w:semiHidden/>
    <w:unhideWhenUsed/>
    <w:rsid w:val="00AD7268"/>
  </w:style>
  <w:style w:type="numbering" w:customStyle="1" w:styleId="370">
    <w:name w:val="Нет списка37"/>
    <w:next w:val="a7"/>
    <w:uiPriority w:val="99"/>
    <w:semiHidden/>
    <w:unhideWhenUsed/>
    <w:rsid w:val="00AD7268"/>
  </w:style>
  <w:style w:type="table" w:customStyle="1" w:styleId="371">
    <w:name w:val="Сетка таблицы37"/>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4"/>
    <w:uiPriority w:val="99"/>
    <w:rsid w:val="00AD7268"/>
    <w:pPr>
      <w:spacing w:before="100" w:beforeAutospacing="1" w:after="100" w:afterAutospacing="1"/>
    </w:pPr>
    <w:rPr>
      <w:sz w:val="24"/>
      <w:szCs w:val="24"/>
      <w:lang w:val="ru-RU"/>
    </w:rPr>
  </w:style>
  <w:style w:type="table" w:customStyle="1" w:styleId="1171">
    <w:name w:val="Сетка таблицы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7"/>
    <w:uiPriority w:val="99"/>
    <w:semiHidden/>
    <w:unhideWhenUsed/>
    <w:rsid w:val="00AD7268"/>
  </w:style>
  <w:style w:type="character" w:customStyle="1" w:styleId="WW8Num3z1">
    <w:name w:val="WW8Num3z1"/>
    <w:rsid w:val="00AD7268"/>
  </w:style>
  <w:style w:type="character" w:customStyle="1" w:styleId="WW8Num3z2">
    <w:name w:val="WW8Num3z2"/>
    <w:rsid w:val="00AD7268"/>
  </w:style>
  <w:style w:type="character" w:customStyle="1" w:styleId="WW8Num3z3">
    <w:name w:val="WW8Num3z3"/>
    <w:rsid w:val="00AD7268"/>
  </w:style>
  <w:style w:type="character" w:customStyle="1" w:styleId="WW8Num3z4">
    <w:name w:val="WW8Num3z4"/>
    <w:rsid w:val="00AD7268"/>
  </w:style>
  <w:style w:type="character" w:customStyle="1" w:styleId="WW8Num3z5">
    <w:name w:val="WW8Num3z5"/>
    <w:rsid w:val="00AD7268"/>
  </w:style>
  <w:style w:type="character" w:customStyle="1" w:styleId="WW8Num3z6">
    <w:name w:val="WW8Num3z6"/>
    <w:rsid w:val="00AD7268"/>
  </w:style>
  <w:style w:type="character" w:customStyle="1" w:styleId="WW8Num3z7">
    <w:name w:val="WW8Num3z7"/>
    <w:rsid w:val="00AD7268"/>
  </w:style>
  <w:style w:type="character" w:customStyle="1" w:styleId="WW8Num3z8">
    <w:name w:val="WW8Num3z8"/>
    <w:rsid w:val="00AD7268"/>
  </w:style>
  <w:style w:type="character" w:customStyle="1" w:styleId="WW8Num4z1">
    <w:name w:val="WW8Num4z1"/>
    <w:rsid w:val="00AD7268"/>
  </w:style>
  <w:style w:type="character" w:customStyle="1" w:styleId="WW8Num4z2">
    <w:name w:val="WW8Num4z2"/>
    <w:rsid w:val="00AD7268"/>
    <w:rPr>
      <w:i/>
      <w:iCs/>
      <w:color w:val="000000"/>
      <w:sz w:val="28"/>
      <w:szCs w:val="28"/>
    </w:rPr>
  </w:style>
  <w:style w:type="character" w:customStyle="1" w:styleId="WW8Num4z3">
    <w:name w:val="WW8Num4z3"/>
    <w:rsid w:val="00AD7268"/>
  </w:style>
  <w:style w:type="character" w:customStyle="1" w:styleId="WW8Num4z4">
    <w:name w:val="WW8Num4z4"/>
    <w:rsid w:val="00AD7268"/>
  </w:style>
  <w:style w:type="character" w:customStyle="1" w:styleId="WW8Num4z5">
    <w:name w:val="WW8Num4z5"/>
    <w:rsid w:val="00AD7268"/>
  </w:style>
  <w:style w:type="character" w:customStyle="1" w:styleId="WW8Num4z6">
    <w:name w:val="WW8Num4z6"/>
    <w:rsid w:val="00AD7268"/>
  </w:style>
  <w:style w:type="character" w:customStyle="1" w:styleId="WW8Num4z7">
    <w:name w:val="WW8Num4z7"/>
    <w:rsid w:val="00AD7268"/>
  </w:style>
  <w:style w:type="character" w:customStyle="1" w:styleId="WW8Num4z8">
    <w:name w:val="WW8Num4z8"/>
    <w:rsid w:val="00AD7268"/>
  </w:style>
  <w:style w:type="character" w:customStyle="1" w:styleId="affffffe">
    <w:name w:val="Символы концевой сноски"/>
    <w:rsid w:val="00AD7268"/>
    <w:rPr>
      <w:vertAlign w:val="superscript"/>
    </w:rPr>
  </w:style>
  <w:style w:type="character" w:customStyle="1" w:styleId="WW-">
    <w:name w:val="WW-Символы концевой сноски"/>
    <w:rsid w:val="00AD7268"/>
  </w:style>
  <w:style w:type="character" w:styleId="afffffff">
    <w:name w:val="endnote reference"/>
    <w:rsid w:val="00AD7268"/>
    <w:rPr>
      <w:vertAlign w:val="superscript"/>
    </w:rPr>
  </w:style>
  <w:style w:type="numbering" w:customStyle="1" w:styleId="390">
    <w:name w:val="Нет списка39"/>
    <w:next w:val="a7"/>
    <w:uiPriority w:val="99"/>
    <w:semiHidden/>
    <w:unhideWhenUsed/>
    <w:rsid w:val="00AD7268"/>
  </w:style>
  <w:style w:type="numbering" w:customStyle="1" w:styleId="400">
    <w:name w:val="Нет списка40"/>
    <w:next w:val="a7"/>
    <w:uiPriority w:val="99"/>
    <w:semiHidden/>
    <w:unhideWhenUsed/>
    <w:rsid w:val="00AD7268"/>
  </w:style>
  <w:style w:type="numbering" w:customStyle="1" w:styleId="WWNum3">
    <w:name w:val="WWNum3"/>
    <w:basedOn w:val="a7"/>
    <w:rsid w:val="00AD7268"/>
    <w:pPr>
      <w:numPr>
        <w:numId w:val="16"/>
      </w:numPr>
    </w:pPr>
  </w:style>
  <w:style w:type="numbering" w:customStyle="1" w:styleId="WWNum4">
    <w:name w:val="WWNum4"/>
    <w:basedOn w:val="a7"/>
    <w:rsid w:val="00AD7268"/>
    <w:pPr>
      <w:numPr>
        <w:numId w:val="17"/>
      </w:numPr>
    </w:pPr>
  </w:style>
  <w:style w:type="numbering" w:customStyle="1" w:styleId="WWNum5">
    <w:name w:val="WWNum5"/>
    <w:basedOn w:val="a7"/>
    <w:rsid w:val="00AD7268"/>
    <w:pPr>
      <w:numPr>
        <w:numId w:val="18"/>
      </w:numPr>
    </w:pPr>
  </w:style>
  <w:style w:type="numbering" w:customStyle="1" w:styleId="1190">
    <w:name w:val="Нет списка119"/>
    <w:next w:val="a7"/>
    <w:uiPriority w:val="99"/>
    <w:semiHidden/>
    <w:unhideWhenUsed/>
    <w:rsid w:val="00AD7268"/>
  </w:style>
  <w:style w:type="numbering" w:customStyle="1" w:styleId="2113">
    <w:name w:val="Нет списка211"/>
    <w:next w:val="a7"/>
    <w:uiPriority w:val="99"/>
    <w:semiHidden/>
    <w:unhideWhenUsed/>
    <w:rsid w:val="00AD7268"/>
  </w:style>
  <w:style w:type="paragraph" w:styleId="afffffff0">
    <w:name w:val="Block Text"/>
    <w:basedOn w:val="a4"/>
    <w:unhideWhenUsed/>
    <w:rsid w:val="00AD7268"/>
    <w:pPr>
      <w:autoSpaceDE w:val="0"/>
      <w:autoSpaceDN w:val="0"/>
      <w:ind w:left="113" w:right="113"/>
    </w:pPr>
    <w:rPr>
      <w:color w:val="000000"/>
      <w:sz w:val="16"/>
      <w:szCs w:val="16"/>
      <w:lang w:val="ru-RU"/>
    </w:rPr>
  </w:style>
  <w:style w:type="paragraph" w:styleId="2ffa">
    <w:name w:val="Quote"/>
    <w:basedOn w:val="a4"/>
    <w:next w:val="a4"/>
    <w:link w:val="2ffb"/>
    <w:qFormat/>
    <w:rsid w:val="00AD7268"/>
    <w:pPr>
      <w:spacing w:before="200" w:line="276" w:lineRule="auto"/>
      <w:ind w:left="360" w:right="360"/>
    </w:pPr>
    <w:rPr>
      <w:rFonts w:ascii="Calibri" w:hAnsi="Calibri"/>
      <w:i/>
      <w:iCs/>
      <w:sz w:val="22"/>
      <w:szCs w:val="22"/>
      <w:lang w:eastAsia="en-US"/>
    </w:rPr>
  </w:style>
  <w:style w:type="character" w:customStyle="1" w:styleId="2ffb">
    <w:name w:val="Цитата 2 Знак"/>
    <w:link w:val="2ffa"/>
    <w:rsid w:val="00AD7268"/>
    <w:rPr>
      <w:rFonts w:ascii="Calibri" w:hAnsi="Calibri"/>
      <w:i/>
      <w:iCs/>
      <w:sz w:val="22"/>
      <w:szCs w:val="22"/>
      <w:lang w:val="en-US" w:eastAsia="en-US"/>
    </w:rPr>
  </w:style>
  <w:style w:type="paragraph" w:styleId="afffffff1">
    <w:name w:val="Intense Quote"/>
    <w:basedOn w:val="a4"/>
    <w:next w:val="a4"/>
    <w:link w:val="afffffff2"/>
    <w:qFormat/>
    <w:rsid w:val="00AD7268"/>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2">
    <w:name w:val="Выделенная цитата Знак"/>
    <w:link w:val="afffffff1"/>
    <w:rsid w:val="00AD7268"/>
    <w:rPr>
      <w:rFonts w:ascii="Calibri" w:hAnsi="Calibri"/>
      <w:b/>
      <w:bCs/>
      <w:i/>
      <w:iCs/>
      <w:sz w:val="22"/>
      <w:szCs w:val="22"/>
      <w:lang w:val="en-US" w:eastAsia="en-US"/>
    </w:rPr>
  </w:style>
  <w:style w:type="paragraph" w:customStyle="1" w:styleId="2-1">
    <w:name w:val="содержание2-1"/>
    <w:basedOn w:val="32"/>
    <w:next w:val="a4"/>
    <w:rsid w:val="00AD7268"/>
    <w:pPr>
      <w:numPr>
        <w:ilvl w:val="0"/>
        <w:numId w:val="0"/>
      </w:numPr>
      <w:tabs>
        <w:tab w:val="num" w:pos="710"/>
      </w:tabs>
      <w:ind w:left="1260" w:hanging="720"/>
    </w:pPr>
    <w:rPr>
      <w:bCs/>
      <w:szCs w:val="24"/>
      <w:lang w:val="ru-RU"/>
    </w:rPr>
  </w:style>
  <w:style w:type="paragraph" w:customStyle="1" w:styleId="218">
    <w:name w:val="Заголовок 2.1"/>
    <w:basedOn w:val="1"/>
    <w:rsid w:val="00AD7268"/>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4"/>
    <w:uiPriority w:val="99"/>
    <w:rsid w:val="00AD7268"/>
    <w:pPr>
      <w:spacing w:before="100" w:beforeAutospacing="1" w:after="100" w:afterAutospacing="1"/>
    </w:pPr>
    <w:rPr>
      <w:sz w:val="24"/>
      <w:szCs w:val="24"/>
      <w:lang w:val="ru-RU"/>
    </w:rPr>
  </w:style>
  <w:style w:type="character" w:customStyle="1" w:styleId="ConsNormal0">
    <w:name w:val="ConsNormal Знак"/>
    <w:link w:val="ConsNormal"/>
    <w:locked/>
    <w:rsid w:val="00AD7268"/>
    <w:rPr>
      <w:rFonts w:ascii="Arial" w:hAnsi="Arial" w:cs="Arial"/>
      <w:lang w:val="ru-RU" w:eastAsia="ru-RU" w:bidi="ar-SA"/>
    </w:rPr>
  </w:style>
  <w:style w:type="paragraph" w:customStyle="1" w:styleId="Char">
    <w:name w:val="Char Знак Знак"/>
    <w:basedOn w:val="a4"/>
    <w:rsid w:val="00AD7268"/>
    <w:pPr>
      <w:widowControl w:val="0"/>
      <w:adjustRightInd w:val="0"/>
      <w:spacing w:after="160" w:line="240" w:lineRule="exact"/>
      <w:jc w:val="right"/>
    </w:pPr>
    <w:rPr>
      <w:rFonts w:ascii="Arial" w:hAnsi="Arial" w:cs="Arial"/>
      <w:lang w:val="en-GB" w:eastAsia="en-US"/>
    </w:rPr>
  </w:style>
  <w:style w:type="paragraph" w:customStyle="1" w:styleId="226">
    <w:name w:val="Основной текст 22"/>
    <w:basedOn w:val="a4"/>
    <w:rsid w:val="00AD7268"/>
    <w:pPr>
      <w:overflowPunct w:val="0"/>
      <w:autoSpaceDE w:val="0"/>
      <w:autoSpaceDN w:val="0"/>
      <w:adjustRightInd w:val="0"/>
      <w:ind w:firstLine="708"/>
      <w:jc w:val="both"/>
    </w:pPr>
    <w:rPr>
      <w:sz w:val="24"/>
      <w:lang w:val="ru-RU"/>
    </w:rPr>
  </w:style>
  <w:style w:type="paragraph" w:customStyle="1" w:styleId="Style23">
    <w:name w:val="Style23"/>
    <w:basedOn w:val="a4"/>
    <w:rsid w:val="00AD7268"/>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4"/>
    <w:rsid w:val="00AD7268"/>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4"/>
    <w:rsid w:val="00AD7268"/>
    <w:pPr>
      <w:spacing w:before="100" w:beforeAutospacing="1" w:after="100" w:afterAutospacing="1"/>
    </w:pPr>
    <w:rPr>
      <w:sz w:val="24"/>
      <w:szCs w:val="24"/>
      <w:lang w:val="ru-RU"/>
    </w:rPr>
  </w:style>
  <w:style w:type="paragraph" w:customStyle="1" w:styleId="3ff4">
    <w:name w:val="3"/>
    <w:basedOn w:val="a4"/>
    <w:rsid w:val="00AD7268"/>
    <w:pPr>
      <w:jc w:val="both"/>
    </w:pPr>
    <w:rPr>
      <w:sz w:val="24"/>
      <w:szCs w:val="24"/>
      <w:lang w:val="ru-RU"/>
    </w:rPr>
  </w:style>
  <w:style w:type="paragraph" w:customStyle="1" w:styleId="standard0">
    <w:name w:val="standard"/>
    <w:basedOn w:val="a4"/>
    <w:uiPriority w:val="99"/>
    <w:rsid w:val="00AD7268"/>
    <w:pPr>
      <w:spacing w:before="100" w:beforeAutospacing="1" w:after="100" w:afterAutospacing="1"/>
    </w:pPr>
    <w:rPr>
      <w:sz w:val="24"/>
      <w:szCs w:val="24"/>
      <w:lang w:val="ru-RU"/>
    </w:rPr>
  </w:style>
  <w:style w:type="paragraph" w:customStyle="1" w:styleId="default0">
    <w:name w:val="default"/>
    <w:basedOn w:val="a4"/>
    <w:uiPriority w:val="99"/>
    <w:rsid w:val="00AD7268"/>
    <w:pPr>
      <w:spacing w:before="100" w:beforeAutospacing="1" w:after="100" w:afterAutospacing="1"/>
    </w:pPr>
    <w:rPr>
      <w:sz w:val="24"/>
      <w:szCs w:val="24"/>
      <w:lang w:val="ru-RU"/>
    </w:rPr>
  </w:style>
  <w:style w:type="paragraph" w:customStyle="1" w:styleId="afffffff3">
    <w:name w:val="Базовый"/>
    <w:uiPriority w:val="99"/>
    <w:rsid w:val="00AD7268"/>
    <w:pPr>
      <w:tabs>
        <w:tab w:val="left" w:pos="708"/>
      </w:tabs>
      <w:suppressAutoHyphens/>
      <w:spacing w:after="200" w:line="276" w:lineRule="auto"/>
    </w:pPr>
    <w:rPr>
      <w:rFonts w:ascii="Calibri" w:eastAsia="SimSun" w:hAnsi="Calibri"/>
      <w:sz w:val="22"/>
      <w:szCs w:val="22"/>
      <w:lang w:eastAsia="en-US"/>
    </w:rPr>
  </w:style>
  <w:style w:type="paragraph" w:customStyle="1" w:styleId="11c">
    <w:name w:val="Знак Знак Знак1 Знак1"/>
    <w:basedOn w:val="a4"/>
    <w:rsid w:val="00AD7268"/>
    <w:pPr>
      <w:widowControl w:val="0"/>
      <w:adjustRightInd w:val="0"/>
      <w:spacing w:after="160" w:line="240" w:lineRule="exact"/>
      <w:jc w:val="right"/>
    </w:pPr>
    <w:rPr>
      <w:rFonts w:ascii="Arial" w:hAnsi="Arial" w:cs="Arial"/>
      <w:lang w:val="en-GB" w:eastAsia="en-US"/>
    </w:rPr>
  </w:style>
  <w:style w:type="paragraph" w:customStyle="1" w:styleId="fn">
    <w:name w:val="fn"/>
    <w:basedOn w:val="a4"/>
    <w:rsid w:val="00AD7268"/>
    <w:pPr>
      <w:spacing w:before="100" w:beforeAutospacing="1" w:after="100" w:afterAutospacing="1"/>
    </w:pPr>
    <w:rPr>
      <w:sz w:val="24"/>
      <w:szCs w:val="24"/>
      <w:lang w:val="ru-RU"/>
    </w:rPr>
  </w:style>
  <w:style w:type="paragraph" w:customStyle="1" w:styleId="319">
    <w:name w:val="Без интервала31"/>
    <w:rsid w:val="00AD7268"/>
    <w:rPr>
      <w:sz w:val="28"/>
      <w:szCs w:val="28"/>
      <w:lang w:eastAsia="en-US"/>
    </w:rPr>
  </w:style>
  <w:style w:type="paragraph" w:customStyle="1" w:styleId="2211">
    <w:name w:val="Основной текст 221"/>
    <w:basedOn w:val="a4"/>
    <w:rsid w:val="00AD7268"/>
    <w:pPr>
      <w:overflowPunct w:val="0"/>
      <w:autoSpaceDE w:val="0"/>
      <w:autoSpaceDN w:val="0"/>
      <w:adjustRightInd w:val="0"/>
      <w:ind w:firstLine="708"/>
      <w:jc w:val="both"/>
    </w:pPr>
    <w:rPr>
      <w:sz w:val="24"/>
      <w:lang w:val="ru-RU"/>
    </w:rPr>
  </w:style>
  <w:style w:type="paragraph" w:customStyle="1" w:styleId="219">
    <w:name w:val="Без интервала21"/>
    <w:uiPriority w:val="1"/>
    <w:qFormat/>
    <w:rsid w:val="00AD7268"/>
    <w:rPr>
      <w:rFonts w:ascii="Calibri" w:hAnsi="Calibri"/>
      <w:sz w:val="22"/>
      <w:szCs w:val="22"/>
      <w:lang w:eastAsia="en-US"/>
    </w:rPr>
  </w:style>
  <w:style w:type="paragraph" w:customStyle="1" w:styleId="FR4">
    <w:name w:val="FR4"/>
    <w:uiPriority w:val="99"/>
    <w:rsid w:val="00AD7268"/>
    <w:pPr>
      <w:widowControl w:val="0"/>
      <w:autoSpaceDE w:val="0"/>
      <w:autoSpaceDN w:val="0"/>
      <w:jc w:val="both"/>
    </w:pPr>
    <w:rPr>
      <w:rFonts w:ascii="Arial" w:hAnsi="Arial" w:cs="Arial"/>
      <w:i/>
      <w:iCs/>
      <w:sz w:val="16"/>
      <w:szCs w:val="16"/>
    </w:rPr>
  </w:style>
  <w:style w:type="character" w:styleId="afffffff4">
    <w:name w:val="Intense Emphasis"/>
    <w:qFormat/>
    <w:rsid w:val="00AD7268"/>
    <w:rPr>
      <w:b/>
      <w:bCs/>
    </w:rPr>
  </w:style>
  <w:style w:type="character" w:styleId="afffffff5">
    <w:name w:val="Subtle Reference"/>
    <w:qFormat/>
    <w:rsid w:val="00AD7268"/>
    <w:rPr>
      <w:smallCaps/>
    </w:rPr>
  </w:style>
  <w:style w:type="character" w:styleId="afffffff6">
    <w:name w:val="Intense Reference"/>
    <w:qFormat/>
    <w:rsid w:val="00AD7268"/>
    <w:rPr>
      <w:smallCaps/>
      <w:spacing w:val="5"/>
      <w:u w:val="single"/>
    </w:rPr>
  </w:style>
  <w:style w:type="character" w:styleId="afffffff7">
    <w:name w:val="Book Title"/>
    <w:qFormat/>
    <w:rsid w:val="00AD7268"/>
    <w:rPr>
      <w:i/>
      <w:iCs/>
      <w:smallCaps/>
      <w:spacing w:val="5"/>
    </w:rPr>
  </w:style>
  <w:style w:type="character" w:customStyle="1" w:styleId="rvts16">
    <w:name w:val="rvts16"/>
    <w:rsid w:val="00AD7268"/>
    <w:rPr>
      <w:rFonts w:ascii="Times New Roman" w:hAnsi="Times New Roman" w:cs="Times New Roman" w:hint="default"/>
    </w:rPr>
  </w:style>
  <w:style w:type="character" w:customStyle="1" w:styleId="rvts13">
    <w:name w:val="rvts13"/>
    <w:rsid w:val="00AD7268"/>
    <w:rPr>
      <w:rFonts w:ascii="Times New Roman" w:hAnsi="Times New Roman" w:cs="Times New Roman" w:hint="default"/>
    </w:rPr>
  </w:style>
  <w:style w:type="character" w:customStyle="1" w:styleId="rvts18">
    <w:name w:val="rvts18"/>
    <w:rsid w:val="00AD7268"/>
    <w:rPr>
      <w:rFonts w:ascii="Times New Roman" w:hAnsi="Times New Roman" w:cs="Times New Roman" w:hint="default"/>
    </w:rPr>
  </w:style>
  <w:style w:type="character" w:customStyle="1" w:styleId="rvts8">
    <w:name w:val="rvts8"/>
    <w:rsid w:val="00AD7268"/>
    <w:rPr>
      <w:rFonts w:ascii="Times New Roman" w:hAnsi="Times New Roman" w:cs="Times New Roman" w:hint="default"/>
    </w:rPr>
  </w:style>
  <w:style w:type="character" w:customStyle="1" w:styleId="rvts14">
    <w:name w:val="rvts14"/>
    <w:rsid w:val="00AD7268"/>
    <w:rPr>
      <w:rFonts w:ascii="Times New Roman" w:hAnsi="Times New Roman" w:cs="Times New Roman" w:hint="default"/>
    </w:rPr>
  </w:style>
  <w:style w:type="character" w:customStyle="1" w:styleId="contenttitletxt">
    <w:name w:val="contenttitletxt"/>
    <w:rsid w:val="00AD7268"/>
    <w:rPr>
      <w:rFonts w:ascii="Times New Roman" w:hAnsi="Times New Roman" w:cs="Times New Roman" w:hint="default"/>
    </w:rPr>
  </w:style>
  <w:style w:type="character" w:customStyle="1" w:styleId="blackboldtixt">
    <w:name w:val="black_bold_tixt"/>
    <w:rsid w:val="00AD7268"/>
    <w:rPr>
      <w:rFonts w:ascii="Times New Roman" w:hAnsi="Times New Roman" w:cs="Times New Roman" w:hint="default"/>
    </w:rPr>
  </w:style>
  <w:style w:type="character" w:customStyle="1" w:styleId="black-normal-txt">
    <w:name w:val="black-normal-txt"/>
    <w:rsid w:val="00AD7268"/>
    <w:rPr>
      <w:rFonts w:ascii="Times New Roman" w:hAnsi="Times New Roman" w:cs="Times New Roman" w:hint="default"/>
    </w:rPr>
  </w:style>
  <w:style w:type="character" w:customStyle="1" w:styleId="FontStyle24">
    <w:name w:val="Font Style24"/>
    <w:rsid w:val="00AD7268"/>
    <w:rPr>
      <w:rFonts w:ascii="Times New Roman" w:hAnsi="Times New Roman" w:cs="Times New Roman" w:hint="default"/>
      <w:b/>
      <w:bCs/>
      <w:sz w:val="26"/>
      <w:szCs w:val="26"/>
    </w:rPr>
  </w:style>
  <w:style w:type="character" w:customStyle="1" w:styleId="FontStyle25">
    <w:name w:val="Font Style25"/>
    <w:rsid w:val="00AD7268"/>
    <w:rPr>
      <w:rFonts w:ascii="Times New Roman" w:hAnsi="Times New Roman" w:cs="Times New Roman" w:hint="default"/>
      <w:sz w:val="26"/>
      <w:szCs w:val="26"/>
    </w:rPr>
  </w:style>
  <w:style w:type="character" w:customStyle="1" w:styleId="FontStyle59">
    <w:name w:val="Font Style59"/>
    <w:rsid w:val="00AD7268"/>
    <w:rPr>
      <w:rFonts w:ascii="Times New Roman" w:hAnsi="Times New Roman" w:cs="Times New Roman" w:hint="default"/>
      <w:color w:val="000000"/>
      <w:sz w:val="14"/>
      <w:szCs w:val="14"/>
    </w:rPr>
  </w:style>
  <w:style w:type="character" w:customStyle="1" w:styleId="1fff">
    <w:name w:val="Заголовок №1 + Не полужирный"/>
    <w:aliases w:val="Интервал 0 pt"/>
    <w:rsid w:val="00AD7268"/>
    <w:rPr>
      <w:b/>
      <w:bCs w:val="0"/>
      <w:color w:val="000000"/>
      <w:spacing w:val="2"/>
      <w:w w:val="100"/>
      <w:position w:val="0"/>
      <w:sz w:val="25"/>
    </w:rPr>
  </w:style>
  <w:style w:type="character" w:customStyle="1" w:styleId="tovar5">
    <w:name w:val="tovar5"/>
    <w:rsid w:val="00AD7268"/>
  </w:style>
  <w:style w:type="character" w:customStyle="1" w:styleId="SubtitleChar">
    <w:name w:val="Subtitle Char"/>
    <w:locked/>
    <w:rsid w:val="00AD7268"/>
    <w:rPr>
      <w:rFonts w:ascii="Cambria" w:hAnsi="Cambria" w:cs="Times New Roman" w:hint="default"/>
      <w:sz w:val="24"/>
      <w:szCs w:val="24"/>
    </w:rPr>
  </w:style>
  <w:style w:type="character" w:customStyle="1" w:styleId="BalloonTextChar">
    <w:name w:val="Balloon Text Char"/>
    <w:locked/>
    <w:rsid w:val="00AD7268"/>
    <w:rPr>
      <w:rFonts w:ascii="Segoe UI" w:hAnsi="Segoe UI" w:cs="Times New Roman" w:hint="default"/>
      <w:sz w:val="18"/>
    </w:rPr>
  </w:style>
  <w:style w:type="table" w:customStyle="1" w:styleId="381">
    <w:name w:val="Сетка таблицы3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7"/>
    <w:uiPriority w:val="99"/>
    <w:semiHidden/>
    <w:rsid w:val="00AD7268"/>
  </w:style>
  <w:style w:type="numbering" w:customStyle="1" w:styleId="11100">
    <w:name w:val="Нет списка1110"/>
    <w:next w:val="a7"/>
    <w:uiPriority w:val="99"/>
    <w:semiHidden/>
    <w:unhideWhenUsed/>
    <w:rsid w:val="00AD7268"/>
  </w:style>
  <w:style w:type="numbering" w:customStyle="1" w:styleId="2121">
    <w:name w:val="Нет списка212"/>
    <w:next w:val="a7"/>
    <w:semiHidden/>
    <w:rsid w:val="00AD7268"/>
  </w:style>
  <w:style w:type="numbering" w:customStyle="1" w:styleId="3111">
    <w:name w:val="Нет списка311"/>
    <w:next w:val="a7"/>
    <w:semiHidden/>
    <w:rsid w:val="00AD7268"/>
  </w:style>
  <w:style w:type="numbering" w:customStyle="1" w:styleId="470">
    <w:name w:val="Нет списка47"/>
    <w:next w:val="a7"/>
    <w:uiPriority w:val="99"/>
    <w:semiHidden/>
    <w:unhideWhenUsed/>
    <w:rsid w:val="00AD7268"/>
  </w:style>
  <w:style w:type="numbering" w:customStyle="1" w:styleId="111110">
    <w:name w:val="Нет списка11111"/>
    <w:next w:val="a7"/>
    <w:semiHidden/>
    <w:rsid w:val="00AD7268"/>
  </w:style>
  <w:style w:type="table" w:customStyle="1" w:styleId="1191">
    <w:name w:val="Сетка таблицы1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7"/>
    <w:uiPriority w:val="99"/>
    <w:semiHidden/>
    <w:unhideWhenUsed/>
    <w:rsid w:val="00AD7268"/>
  </w:style>
  <w:style w:type="numbering" w:customStyle="1" w:styleId="127">
    <w:name w:val="Нет списка127"/>
    <w:next w:val="a7"/>
    <w:semiHidden/>
    <w:rsid w:val="00AD7268"/>
  </w:style>
  <w:style w:type="table" w:customStyle="1" w:styleId="391">
    <w:name w:val="Сетка таблицы3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7"/>
    <w:uiPriority w:val="99"/>
    <w:semiHidden/>
    <w:unhideWhenUsed/>
    <w:rsid w:val="00AD7268"/>
  </w:style>
  <w:style w:type="numbering" w:customStyle="1" w:styleId="740">
    <w:name w:val="Нет списка74"/>
    <w:next w:val="a7"/>
    <w:uiPriority w:val="99"/>
    <w:semiHidden/>
    <w:unhideWhenUsed/>
    <w:rsid w:val="00AD7268"/>
  </w:style>
  <w:style w:type="table" w:customStyle="1" w:styleId="442">
    <w:name w:val="Сетка таблицы44"/>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
    <w:name w:val="Нет списка131"/>
    <w:next w:val="a7"/>
    <w:semiHidden/>
    <w:unhideWhenUsed/>
    <w:rsid w:val="00AD7268"/>
  </w:style>
  <w:style w:type="table" w:customStyle="1" w:styleId="133">
    <w:name w:val="Сетка таблицы13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0">
    <w:name w:val="Нет списка2111"/>
    <w:next w:val="a7"/>
    <w:semiHidden/>
    <w:unhideWhenUsed/>
    <w:rsid w:val="00AD7268"/>
  </w:style>
  <w:style w:type="numbering" w:customStyle="1" w:styleId="31110">
    <w:name w:val="Нет списка3111"/>
    <w:next w:val="a7"/>
    <w:semiHidden/>
    <w:rsid w:val="00AD7268"/>
  </w:style>
  <w:style w:type="character" w:customStyle="1" w:styleId="10pt">
    <w:name w:val="Заголовок №1 + Не полужирный;Интервал 0 pt"/>
    <w:rsid w:val="00AD7268"/>
    <w:rPr>
      <w:b/>
      <w:bCs/>
      <w:color w:val="000000"/>
      <w:spacing w:val="2"/>
      <w:w w:val="100"/>
      <w:position w:val="0"/>
      <w:sz w:val="25"/>
      <w:szCs w:val="25"/>
      <w:lang w:bidi="ar-SA"/>
    </w:rPr>
  </w:style>
  <w:style w:type="character" w:customStyle="1" w:styleId="0pt">
    <w:name w:val="Основной текст + Курсив;Интервал 0 pt"/>
    <w:rsid w:val="00AD7268"/>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AD7268"/>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c">
    <w:name w:val="Без интервала6"/>
    <w:rsid w:val="00AD7268"/>
    <w:rPr>
      <w:rFonts w:ascii="Calibri" w:eastAsia="Calibri" w:hAnsi="Calibri"/>
      <w:sz w:val="22"/>
      <w:szCs w:val="22"/>
    </w:rPr>
  </w:style>
  <w:style w:type="paragraph" w:customStyle="1" w:styleId="TableParagraph">
    <w:name w:val="Table Paragraph"/>
    <w:basedOn w:val="a4"/>
    <w:uiPriority w:val="1"/>
    <w:qFormat/>
    <w:rsid w:val="00AD7268"/>
    <w:pPr>
      <w:widowControl w:val="0"/>
    </w:pPr>
    <w:rPr>
      <w:rFonts w:ascii="Calibri" w:eastAsia="Calibri" w:hAnsi="Calibri"/>
      <w:sz w:val="22"/>
      <w:szCs w:val="22"/>
      <w:lang w:eastAsia="en-US"/>
    </w:rPr>
  </w:style>
  <w:style w:type="numbering" w:customStyle="1" w:styleId="480">
    <w:name w:val="Нет списка48"/>
    <w:next w:val="a7"/>
    <w:uiPriority w:val="99"/>
    <w:semiHidden/>
    <w:unhideWhenUsed/>
    <w:rsid w:val="00AD7268"/>
  </w:style>
  <w:style w:type="table" w:customStyle="1" w:styleId="401">
    <w:name w:val="Сетка таблицы40"/>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dytext">
    <w:name w:val="Body text_"/>
    <w:locked/>
    <w:rsid w:val="00AD7268"/>
    <w:rPr>
      <w:rFonts w:ascii="Sylfaen" w:hAnsi="Sylfaen"/>
      <w:sz w:val="25"/>
      <w:szCs w:val="25"/>
      <w:shd w:val="clear" w:color="auto" w:fill="FFFFFF"/>
    </w:rPr>
  </w:style>
  <w:style w:type="numbering" w:customStyle="1" w:styleId="1201">
    <w:name w:val="Нет списка120"/>
    <w:next w:val="a7"/>
    <w:uiPriority w:val="99"/>
    <w:semiHidden/>
    <w:unhideWhenUsed/>
    <w:rsid w:val="00AD7268"/>
  </w:style>
  <w:style w:type="table" w:customStyle="1" w:styleId="TableGrid4">
    <w:name w:val="TableGrid4"/>
    <w:rsid w:val="00AD7268"/>
    <w:rPr>
      <w:rFonts w:ascii="Calibri" w:hAnsi="Calibri"/>
      <w:sz w:val="22"/>
      <w:szCs w:val="22"/>
    </w:rPr>
    <w:tblPr>
      <w:tblCellMar>
        <w:top w:w="0" w:type="dxa"/>
        <w:left w:w="0" w:type="dxa"/>
        <w:bottom w:w="0" w:type="dxa"/>
        <w:right w:w="0" w:type="dxa"/>
      </w:tblCellMar>
    </w:tblPr>
  </w:style>
  <w:style w:type="paragraph" w:customStyle="1" w:styleId="msonormal0">
    <w:name w:val="msonormal"/>
    <w:basedOn w:val="a4"/>
    <w:rsid w:val="00AD7268"/>
    <w:pPr>
      <w:spacing w:before="100" w:beforeAutospacing="1" w:after="100" w:afterAutospacing="1"/>
    </w:pPr>
    <w:rPr>
      <w:sz w:val="24"/>
      <w:szCs w:val="24"/>
      <w:lang w:val="ru-RU"/>
    </w:rPr>
  </w:style>
  <w:style w:type="paragraph" w:styleId="afffffff8">
    <w:name w:val="Revision"/>
    <w:hidden/>
    <w:uiPriority w:val="99"/>
    <w:semiHidden/>
    <w:rsid w:val="00AD7268"/>
    <w:rPr>
      <w:rFonts w:ascii="Calibri" w:eastAsia="Calibri" w:hAnsi="Calibri"/>
      <w:sz w:val="22"/>
      <w:szCs w:val="22"/>
      <w:lang w:eastAsia="en-US"/>
    </w:rPr>
  </w:style>
  <w:style w:type="numbering" w:customStyle="1" w:styleId="2131">
    <w:name w:val="Нет списка213"/>
    <w:next w:val="a7"/>
    <w:uiPriority w:val="99"/>
    <w:semiHidden/>
    <w:unhideWhenUsed/>
    <w:rsid w:val="00AD7268"/>
  </w:style>
  <w:style w:type="table" w:customStyle="1" w:styleId="452">
    <w:name w:val="Сетка таблицы45"/>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90">
    <w:name w:val="Нет списка49"/>
    <w:next w:val="a7"/>
    <w:uiPriority w:val="99"/>
    <w:semiHidden/>
    <w:unhideWhenUsed/>
    <w:rsid w:val="00AD7268"/>
  </w:style>
  <w:style w:type="numbering" w:customStyle="1" w:styleId="500">
    <w:name w:val="Нет списка50"/>
    <w:next w:val="a7"/>
    <w:uiPriority w:val="99"/>
    <w:semiHidden/>
    <w:unhideWhenUsed/>
    <w:rsid w:val="00AD7268"/>
  </w:style>
  <w:style w:type="table" w:customStyle="1" w:styleId="OTR1">
    <w:name w:val="OTR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8">
    <w:name w:val="Нет списка128"/>
    <w:next w:val="a7"/>
    <w:uiPriority w:val="99"/>
    <w:semiHidden/>
    <w:unhideWhenUsed/>
    <w:rsid w:val="00AD7268"/>
  </w:style>
  <w:style w:type="numbering" w:customStyle="1" w:styleId="2140">
    <w:name w:val="Нет списка214"/>
    <w:next w:val="a7"/>
    <w:uiPriority w:val="99"/>
    <w:semiHidden/>
    <w:unhideWhenUsed/>
    <w:rsid w:val="00AD7268"/>
  </w:style>
  <w:style w:type="numbering" w:customStyle="1" w:styleId="3121">
    <w:name w:val="Нет списка312"/>
    <w:next w:val="a7"/>
    <w:semiHidden/>
    <w:unhideWhenUsed/>
    <w:rsid w:val="00AD7268"/>
  </w:style>
  <w:style w:type="table" w:customStyle="1" w:styleId="1280">
    <w:name w:val="Сетка таблицы128"/>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AD7268"/>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7"/>
    <w:uiPriority w:val="99"/>
    <w:semiHidden/>
    <w:rsid w:val="00AD7268"/>
  </w:style>
  <w:style w:type="table" w:customStyle="1" w:styleId="2141">
    <w:name w:val="Сетка таблицы214"/>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7"/>
    <w:uiPriority w:val="99"/>
    <w:semiHidden/>
    <w:unhideWhenUsed/>
    <w:rsid w:val="00AD7268"/>
  </w:style>
  <w:style w:type="table" w:customStyle="1" w:styleId="3101">
    <w:name w:val="Сетка таблицы3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7"/>
    <w:uiPriority w:val="99"/>
    <w:semiHidden/>
    <w:rsid w:val="00AD7268"/>
  </w:style>
  <w:style w:type="numbering" w:customStyle="1" w:styleId="750">
    <w:name w:val="Нет списка75"/>
    <w:next w:val="a7"/>
    <w:uiPriority w:val="99"/>
    <w:semiHidden/>
    <w:unhideWhenUsed/>
    <w:rsid w:val="00AD7268"/>
  </w:style>
  <w:style w:type="table" w:customStyle="1" w:styleId="461">
    <w:name w:val="Сетка таблицы46"/>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
    <w:name w:val="Нет списка81"/>
    <w:next w:val="a7"/>
    <w:uiPriority w:val="99"/>
    <w:semiHidden/>
    <w:unhideWhenUsed/>
    <w:rsid w:val="00AD7268"/>
  </w:style>
  <w:style w:type="table" w:customStyle="1" w:styleId="523">
    <w:name w:val="Сетка таблицы52"/>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
    <w:name w:val="Нет списка91"/>
    <w:next w:val="a7"/>
    <w:uiPriority w:val="99"/>
    <w:semiHidden/>
    <w:unhideWhenUsed/>
    <w:rsid w:val="00AD7268"/>
  </w:style>
  <w:style w:type="table" w:customStyle="1" w:styleId="611">
    <w:name w:val="Сетка таблицы6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
    <w:name w:val="Нет списка101"/>
    <w:next w:val="a7"/>
    <w:uiPriority w:val="99"/>
    <w:semiHidden/>
    <w:unhideWhenUsed/>
    <w:rsid w:val="00AD7268"/>
  </w:style>
  <w:style w:type="table" w:customStyle="1" w:styleId="712">
    <w:name w:val="Сетка таблицы7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
    <w:name w:val="Сетка таблицы1110"/>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
    <w:name w:val="Сетка таблицы81"/>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7"/>
    <w:semiHidden/>
    <w:rsid w:val="00AD7268"/>
  </w:style>
  <w:style w:type="numbering" w:customStyle="1" w:styleId="1290">
    <w:name w:val="Нет списка129"/>
    <w:next w:val="a7"/>
    <w:semiHidden/>
    <w:rsid w:val="00AD7268"/>
  </w:style>
  <w:style w:type="table" w:customStyle="1" w:styleId="2150">
    <w:name w:val="Сетка таблицы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7"/>
    <w:semiHidden/>
    <w:rsid w:val="00AD7268"/>
  </w:style>
  <w:style w:type="numbering" w:customStyle="1" w:styleId="1410">
    <w:name w:val="Нет списка141"/>
    <w:next w:val="a7"/>
    <w:uiPriority w:val="99"/>
    <w:semiHidden/>
    <w:unhideWhenUsed/>
    <w:rsid w:val="00AD7268"/>
  </w:style>
  <w:style w:type="numbering" w:customStyle="1" w:styleId="2151">
    <w:name w:val="Нет списка215"/>
    <w:next w:val="a7"/>
    <w:semiHidden/>
    <w:rsid w:val="00AD7268"/>
  </w:style>
  <w:style w:type="numbering" w:customStyle="1" w:styleId="3130">
    <w:name w:val="Нет списка313"/>
    <w:next w:val="a7"/>
    <w:semiHidden/>
    <w:rsid w:val="00AD7268"/>
  </w:style>
  <w:style w:type="numbering" w:customStyle="1" w:styleId="4110">
    <w:name w:val="Нет списка411"/>
    <w:next w:val="a7"/>
    <w:uiPriority w:val="99"/>
    <w:semiHidden/>
    <w:unhideWhenUsed/>
    <w:rsid w:val="00AD7268"/>
  </w:style>
  <w:style w:type="numbering" w:customStyle="1" w:styleId="11131">
    <w:name w:val="Нет списка1113"/>
    <w:next w:val="a7"/>
    <w:semiHidden/>
    <w:rsid w:val="00AD7268"/>
  </w:style>
  <w:style w:type="table" w:customStyle="1" w:styleId="1411">
    <w:name w:val="Сетка таблицы1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0">
    <w:name w:val="Сетка таблицы1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7"/>
    <w:uiPriority w:val="99"/>
    <w:semiHidden/>
    <w:unhideWhenUsed/>
    <w:rsid w:val="00AD7268"/>
  </w:style>
  <w:style w:type="numbering" w:customStyle="1" w:styleId="12111">
    <w:name w:val="Нет списка1211"/>
    <w:next w:val="a7"/>
    <w:semiHidden/>
    <w:rsid w:val="00AD7268"/>
  </w:style>
  <w:style w:type="table" w:customStyle="1" w:styleId="3131">
    <w:name w:val="Сетка таблицы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0">
    <w:name w:val="Нет списка151"/>
    <w:next w:val="a7"/>
    <w:uiPriority w:val="99"/>
    <w:semiHidden/>
    <w:unhideWhenUsed/>
    <w:rsid w:val="00AD7268"/>
  </w:style>
  <w:style w:type="table" w:customStyle="1" w:styleId="913">
    <w:name w:val="Сетка таблицы9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7"/>
    <w:uiPriority w:val="99"/>
    <w:semiHidden/>
    <w:rsid w:val="00AD7268"/>
  </w:style>
  <w:style w:type="table" w:customStyle="1" w:styleId="1012">
    <w:name w:val="Сетка таблицы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7"/>
    <w:uiPriority w:val="99"/>
    <w:semiHidden/>
    <w:unhideWhenUsed/>
    <w:rsid w:val="00AD7268"/>
  </w:style>
  <w:style w:type="numbering" w:customStyle="1" w:styleId="2212">
    <w:name w:val="Нет списка221"/>
    <w:next w:val="a7"/>
    <w:semiHidden/>
    <w:rsid w:val="00AD7268"/>
  </w:style>
  <w:style w:type="numbering" w:customStyle="1" w:styleId="3211">
    <w:name w:val="Нет списка321"/>
    <w:next w:val="a7"/>
    <w:semiHidden/>
    <w:rsid w:val="00AD7268"/>
  </w:style>
  <w:style w:type="numbering" w:customStyle="1" w:styleId="4210">
    <w:name w:val="Нет списка421"/>
    <w:next w:val="a7"/>
    <w:uiPriority w:val="99"/>
    <w:semiHidden/>
    <w:unhideWhenUsed/>
    <w:rsid w:val="00AD7268"/>
  </w:style>
  <w:style w:type="numbering" w:customStyle="1" w:styleId="11210">
    <w:name w:val="Нет списка1121"/>
    <w:next w:val="a7"/>
    <w:semiHidden/>
    <w:rsid w:val="00AD7268"/>
  </w:style>
  <w:style w:type="table" w:customStyle="1" w:styleId="1511">
    <w:name w:val="Сетка таблицы1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7"/>
    <w:uiPriority w:val="99"/>
    <w:semiHidden/>
    <w:unhideWhenUsed/>
    <w:rsid w:val="00AD7268"/>
  </w:style>
  <w:style w:type="numbering" w:customStyle="1" w:styleId="12210">
    <w:name w:val="Нет списка1221"/>
    <w:next w:val="a7"/>
    <w:semiHidden/>
    <w:rsid w:val="00AD7268"/>
  </w:style>
  <w:style w:type="table" w:customStyle="1" w:styleId="3212">
    <w:name w:val="Сетка таблицы32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7"/>
    <w:uiPriority w:val="99"/>
    <w:semiHidden/>
    <w:unhideWhenUsed/>
    <w:rsid w:val="00AD7268"/>
  </w:style>
  <w:style w:type="numbering" w:customStyle="1" w:styleId="1810">
    <w:name w:val="Нет списка181"/>
    <w:next w:val="a7"/>
    <w:uiPriority w:val="99"/>
    <w:semiHidden/>
    <w:rsid w:val="00AD7268"/>
  </w:style>
  <w:style w:type="numbering" w:customStyle="1" w:styleId="1910">
    <w:name w:val="Нет списка191"/>
    <w:next w:val="a7"/>
    <w:uiPriority w:val="99"/>
    <w:semiHidden/>
    <w:unhideWhenUsed/>
    <w:rsid w:val="00AD7268"/>
  </w:style>
  <w:style w:type="numbering" w:customStyle="1" w:styleId="2311">
    <w:name w:val="Нет списка231"/>
    <w:next w:val="a7"/>
    <w:semiHidden/>
    <w:rsid w:val="00AD7268"/>
  </w:style>
  <w:style w:type="numbering" w:customStyle="1" w:styleId="3310">
    <w:name w:val="Нет списка331"/>
    <w:next w:val="a7"/>
    <w:semiHidden/>
    <w:rsid w:val="00AD7268"/>
  </w:style>
  <w:style w:type="numbering" w:customStyle="1" w:styleId="4310">
    <w:name w:val="Нет списка431"/>
    <w:next w:val="a7"/>
    <w:uiPriority w:val="99"/>
    <w:semiHidden/>
    <w:unhideWhenUsed/>
    <w:rsid w:val="00AD7268"/>
  </w:style>
  <w:style w:type="numbering" w:customStyle="1" w:styleId="11310">
    <w:name w:val="Нет списка1131"/>
    <w:next w:val="a7"/>
    <w:semiHidden/>
    <w:rsid w:val="00AD7268"/>
  </w:style>
  <w:style w:type="table" w:customStyle="1" w:styleId="1611">
    <w:name w:val="Сетка таблицы1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
    <w:name w:val="Сетка таблицы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7"/>
    <w:uiPriority w:val="99"/>
    <w:semiHidden/>
    <w:unhideWhenUsed/>
    <w:rsid w:val="00AD7268"/>
  </w:style>
  <w:style w:type="numbering" w:customStyle="1" w:styleId="12310">
    <w:name w:val="Нет списка1231"/>
    <w:next w:val="a7"/>
    <w:semiHidden/>
    <w:rsid w:val="00AD7268"/>
  </w:style>
  <w:style w:type="table" w:customStyle="1" w:styleId="3311">
    <w:name w:val="Сетка таблицы3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7"/>
    <w:uiPriority w:val="99"/>
    <w:semiHidden/>
    <w:unhideWhenUsed/>
    <w:rsid w:val="00AD7268"/>
  </w:style>
  <w:style w:type="numbering" w:customStyle="1" w:styleId="7110">
    <w:name w:val="Нет списка711"/>
    <w:next w:val="a7"/>
    <w:uiPriority w:val="99"/>
    <w:semiHidden/>
    <w:unhideWhenUsed/>
    <w:rsid w:val="00AD7268"/>
  </w:style>
  <w:style w:type="numbering" w:customStyle="1" w:styleId="2010">
    <w:name w:val="Нет списка201"/>
    <w:next w:val="a7"/>
    <w:uiPriority w:val="99"/>
    <w:semiHidden/>
    <w:rsid w:val="00AD7268"/>
  </w:style>
  <w:style w:type="numbering" w:customStyle="1" w:styleId="11010">
    <w:name w:val="Нет списка1101"/>
    <w:next w:val="a7"/>
    <w:uiPriority w:val="99"/>
    <w:semiHidden/>
    <w:unhideWhenUsed/>
    <w:rsid w:val="00AD7268"/>
  </w:style>
  <w:style w:type="numbering" w:customStyle="1" w:styleId="2411">
    <w:name w:val="Нет списка241"/>
    <w:next w:val="a7"/>
    <w:semiHidden/>
    <w:rsid w:val="00AD7268"/>
  </w:style>
  <w:style w:type="numbering" w:customStyle="1" w:styleId="3410">
    <w:name w:val="Нет списка341"/>
    <w:next w:val="a7"/>
    <w:semiHidden/>
    <w:rsid w:val="00AD7268"/>
  </w:style>
  <w:style w:type="numbering" w:customStyle="1" w:styleId="4410">
    <w:name w:val="Нет списка441"/>
    <w:next w:val="a7"/>
    <w:uiPriority w:val="99"/>
    <w:semiHidden/>
    <w:unhideWhenUsed/>
    <w:rsid w:val="00AD7268"/>
  </w:style>
  <w:style w:type="numbering" w:customStyle="1" w:styleId="11410">
    <w:name w:val="Нет списка1141"/>
    <w:next w:val="a7"/>
    <w:semiHidden/>
    <w:rsid w:val="00AD7268"/>
  </w:style>
  <w:style w:type="table" w:customStyle="1" w:styleId="1711">
    <w:name w:val="Сетка таблицы17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7"/>
    <w:uiPriority w:val="99"/>
    <w:semiHidden/>
    <w:unhideWhenUsed/>
    <w:rsid w:val="00AD7268"/>
  </w:style>
  <w:style w:type="numbering" w:customStyle="1" w:styleId="12410">
    <w:name w:val="Нет списка1241"/>
    <w:next w:val="a7"/>
    <w:semiHidden/>
    <w:rsid w:val="00AD7268"/>
  </w:style>
  <w:style w:type="table" w:customStyle="1" w:styleId="3411">
    <w:name w:val="Сетка таблицы3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
    <w:name w:val="Сетка таблицы1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7"/>
    <w:uiPriority w:val="99"/>
    <w:semiHidden/>
    <w:unhideWhenUsed/>
    <w:rsid w:val="00AD7268"/>
  </w:style>
  <w:style w:type="numbering" w:customStyle="1" w:styleId="721">
    <w:name w:val="Нет списка721"/>
    <w:next w:val="a7"/>
    <w:uiPriority w:val="99"/>
    <w:semiHidden/>
    <w:unhideWhenUsed/>
    <w:rsid w:val="00AD7268"/>
  </w:style>
  <w:style w:type="table" w:customStyle="1" w:styleId="4111">
    <w:name w:val="Сетка таблицы41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0">
    <w:name w:val="Сетка таблицы131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1">
    <w:name w:val="Сетка таблицы1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
    <w:name w:val="Сетка таблицы2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7"/>
    <w:uiPriority w:val="99"/>
    <w:semiHidden/>
    <w:rsid w:val="00AD7268"/>
  </w:style>
  <w:style w:type="numbering" w:customStyle="1" w:styleId="11510">
    <w:name w:val="Нет списка1151"/>
    <w:next w:val="a7"/>
    <w:uiPriority w:val="99"/>
    <w:semiHidden/>
    <w:unhideWhenUsed/>
    <w:rsid w:val="00AD7268"/>
  </w:style>
  <w:style w:type="numbering" w:customStyle="1" w:styleId="2610">
    <w:name w:val="Нет списка261"/>
    <w:next w:val="a7"/>
    <w:semiHidden/>
    <w:rsid w:val="00AD7268"/>
  </w:style>
  <w:style w:type="numbering" w:customStyle="1" w:styleId="3510">
    <w:name w:val="Нет списка351"/>
    <w:next w:val="a7"/>
    <w:semiHidden/>
    <w:rsid w:val="00AD7268"/>
  </w:style>
  <w:style w:type="numbering" w:customStyle="1" w:styleId="4510">
    <w:name w:val="Нет списка451"/>
    <w:next w:val="a7"/>
    <w:uiPriority w:val="99"/>
    <w:semiHidden/>
    <w:unhideWhenUsed/>
    <w:rsid w:val="00AD7268"/>
  </w:style>
  <w:style w:type="numbering" w:customStyle="1" w:styleId="11610">
    <w:name w:val="Нет списка1161"/>
    <w:next w:val="a7"/>
    <w:semiHidden/>
    <w:rsid w:val="00AD7268"/>
  </w:style>
  <w:style w:type="table" w:customStyle="1" w:styleId="1811">
    <w:name w:val="Сетка таблицы18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7"/>
    <w:uiPriority w:val="99"/>
    <w:semiHidden/>
    <w:unhideWhenUsed/>
    <w:rsid w:val="00AD7268"/>
  </w:style>
  <w:style w:type="numbering" w:customStyle="1" w:styleId="12510">
    <w:name w:val="Нет списка1251"/>
    <w:next w:val="a7"/>
    <w:semiHidden/>
    <w:rsid w:val="00AD7268"/>
  </w:style>
  <w:style w:type="table" w:customStyle="1" w:styleId="3511">
    <w:name w:val="Сетка таблицы3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7"/>
    <w:uiPriority w:val="99"/>
    <w:semiHidden/>
    <w:unhideWhenUsed/>
    <w:rsid w:val="00AD7268"/>
  </w:style>
  <w:style w:type="numbering" w:customStyle="1" w:styleId="731">
    <w:name w:val="Нет списка731"/>
    <w:next w:val="a7"/>
    <w:uiPriority w:val="99"/>
    <w:semiHidden/>
    <w:unhideWhenUsed/>
    <w:rsid w:val="00AD7268"/>
  </w:style>
  <w:style w:type="table" w:customStyle="1" w:styleId="4211">
    <w:name w:val="Сетка таблицы42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7"/>
    <w:uiPriority w:val="99"/>
    <w:semiHidden/>
    <w:unhideWhenUsed/>
    <w:rsid w:val="00AD7268"/>
  </w:style>
  <w:style w:type="table" w:customStyle="1" w:styleId="1911">
    <w:name w:val="Сетка таблицы19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7"/>
    <w:uiPriority w:val="99"/>
    <w:semiHidden/>
    <w:unhideWhenUsed/>
    <w:rsid w:val="00AD7268"/>
  </w:style>
  <w:style w:type="table" w:customStyle="1" w:styleId="2011">
    <w:name w:val="Сетка таблицы20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7"/>
    <w:uiPriority w:val="99"/>
    <w:semiHidden/>
    <w:unhideWhenUsed/>
    <w:rsid w:val="00AD7268"/>
  </w:style>
  <w:style w:type="table" w:customStyle="1" w:styleId="2711">
    <w:name w:val="Сетка таблицы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7"/>
    <w:uiPriority w:val="99"/>
    <w:semiHidden/>
    <w:unhideWhenUsed/>
    <w:rsid w:val="00AD7268"/>
  </w:style>
  <w:style w:type="numbering" w:customStyle="1" w:styleId="21010">
    <w:name w:val="Нет списка2101"/>
    <w:next w:val="a7"/>
    <w:semiHidden/>
    <w:unhideWhenUsed/>
    <w:rsid w:val="00AD7268"/>
  </w:style>
  <w:style w:type="numbering" w:customStyle="1" w:styleId="3610">
    <w:name w:val="Нет списка361"/>
    <w:next w:val="a7"/>
    <w:semiHidden/>
    <w:unhideWhenUsed/>
    <w:rsid w:val="00AD7268"/>
  </w:style>
  <w:style w:type="table" w:customStyle="1" w:styleId="11011">
    <w:name w:val="Сетка таблицы1101"/>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AD7268"/>
    <w:rPr>
      <w:rFonts w:ascii="Calibri" w:hAnsi="Calibri"/>
      <w:sz w:val="22"/>
      <w:szCs w:val="22"/>
    </w:rPr>
    <w:tblPr>
      <w:tblCellMar>
        <w:top w:w="0" w:type="dxa"/>
        <w:left w:w="0" w:type="dxa"/>
        <w:bottom w:w="0" w:type="dxa"/>
        <w:right w:w="0" w:type="dxa"/>
      </w:tblCellMar>
    </w:tblPr>
  </w:style>
  <w:style w:type="numbering" w:customStyle="1" w:styleId="4610">
    <w:name w:val="Нет списка461"/>
    <w:next w:val="a7"/>
    <w:uiPriority w:val="99"/>
    <w:semiHidden/>
    <w:unhideWhenUsed/>
    <w:rsid w:val="00AD7268"/>
  </w:style>
  <w:style w:type="numbering" w:customStyle="1" w:styleId="11810">
    <w:name w:val="Нет списка1181"/>
    <w:next w:val="a7"/>
    <w:semiHidden/>
    <w:rsid w:val="00AD7268"/>
  </w:style>
  <w:style w:type="table" w:customStyle="1" w:styleId="11611">
    <w:name w:val="Сетка таблицы11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7"/>
    <w:uiPriority w:val="99"/>
    <w:semiHidden/>
    <w:unhideWhenUsed/>
    <w:rsid w:val="00AD7268"/>
  </w:style>
  <w:style w:type="numbering" w:customStyle="1" w:styleId="1261">
    <w:name w:val="Нет списка1261"/>
    <w:next w:val="a7"/>
    <w:semiHidden/>
    <w:rsid w:val="00AD7268"/>
  </w:style>
  <w:style w:type="table" w:customStyle="1" w:styleId="3611">
    <w:name w:val="Сетка таблицы3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7"/>
    <w:uiPriority w:val="99"/>
    <w:semiHidden/>
    <w:unhideWhenUsed/>
    <w:rsid w:val="00AD7268"/>
  </w:style>
  <w:style w:type="table" w:customStyle="1" w:styleId="5111">
    <w:name w:val="Сетка таблицы51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7"/>
    <w:uiPriority w:val="99"/>
    <w:semiHidden/>
    <w:unhideWhenUsed/>
    <w:rsid w:val="00AD7268"/>
  </w:style>
  <w:style w:type="numbering" w:customStyle="1" w:styleId="3710">
    <w:name w:val="Нет списка371"/>
    <w:next w:val="a7"/>
    <w:uiPriority w:val="99"/>
    <w:semiHidden/>
    <w:unhideWhenUsed/>
    <w:rsid w:val="00AD7268"/>
  </w:style>
  <w:style w:type="table" w:customStyle="1" w:styleId="3711">
    <w:name w:val="Сетка таблицы371"/>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7"/>
    <w:uiPriority w:val="99"/>
    <w:semiHidden/>
    <w:unhideWhenUsed/>
    <w:rsid w:val="00AD7268"/>
  </w:style>
  <w:style w:type="numbering" w:customStyle="1" w:styleId="3910">
    <w:name w:val="Нет списка391"/>
    <w:next w:val="a7"/>
    <w:uiPriority w:val="99"/>
    <w:semiHidden/>
    <w:unhideWhenUsed/>
    <w:rsid w:val="00AD7268"/>
  </w:style>
  <w:style w:type="numbering" w:customStyle="1" w:styleId="4010">
    <w:name w:val="Нет списка401"/>
    <w:next w:val="a7"/>
    <w:uiPriority w:val="99"/>
    <w:semiHidden/>
    <w:unhideWhenUsed/>
    <w:rsid w:val="00AD7268"/>
  </w:style>
  <w:style w:type="numbering" w:customStyle="1" w:styleId="WWNum31">
    <w:name w:val="WWNum31"/>
    <w:basedOn w:val="a7"/>
    <w:rsid w:val="00AD7268"/>
    <w:pPr>
      <w:numPr>
        <w:numId w:val="22"/>
      </w:numPr>
    </w:pPr>
  </w:style>
  <w:style w:type="numbering" w:customStyle="1" w:styleId="WWNum41">
    <w:name w:val="WWNum41"/>
    <w:basedOn w:val="a7"/>
    <w:rsid w:val="00AD7268"/>
    <w:pPr>
      <w:numPr>
        <w:numId w:val="23"/>
      </w:numPr>
    </w:pPr>
  </w:style>
  <w:style w:type="numbering" w:customStyle="1" w:styleId="WWNum51">
    <w:name w:val="WWNum51"/>
    <w:basedOn w:val="a7"/>
    <w:rsid w:val="00AD7268"/>
    <w:pPr>
      <w:numPr>
        <w:numId w:val="24"/>
      </w:numPr>
    </w:pPr>
  </w:style>
  <w:style w:type="numbering" w:customStyle="1" w:styleId="11910">
    <w:name w:val="Нет списка1191"/>
    <w:next w:val="a7"/>
    <w:uiPriority w:val="99"/>
    <w:semiHidden/>
    <w:unhideWhenUsed/>
    <w:rsid w:val="00AD7268"/>
  </w:style>
  <w:style w:type="numbering" w:customStyle="1" w:styleId="21120">
    <w:name w:val="Нет списка2112"/>
    <w:next w:val="a7"/>
    <w:uiPriority w:val="99"/>
    <w:semiHidden/>
    <w:unhideWhenUsed/>
    <w:rsid w:val="00AD7268"/>
  </w:style>
  <w:style w:type="table" w:customStyle="1" w:styleId="3811">
    <w:name w:val="Сетка таблицы38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7"/>
    <w:uiPriority w:val="99"/>
    <w:semiHidden/>
    <w:rsid w:val="00AD7268"/>
  </w:style>
  <w:style w:type="numbering" w:customStyle="1" w:styleId="111010">
    <w:name w:val="Нет списка11101"/>
    <w:next w:val="a7"/>
    <w:uiPriority w:val="99"/>
    <w:semiHidden/>
    <w:unhideWhenUsed/>
    <w:rsid w:val="00AD7268"/>
  </w:style>
  <w:style w:type="numbering" w:customStyle="1" w:styleId="21211">
    <w:name w:val="Нет списка2121"/>
    <w:next w:val="a7"/>
    <w:semiHidden/>
    <w:rsid w:val="00AD7268"/>
  </w:style>
  <w:style w:type="numbering" w:customStyle="1" w:styleId="3112">
    <w:name w:val="Нет списка3112"/>
    <w:next w:val="a7"/>
    <w:semiHidden/>
    <w:rsid w:val="00AD7268"/>
  </w:style>
  <w:style w:type="numbering" w:customStyle="1" w:styleId="471">
    <w:name w:val="Нет списка471"/>
    <w:next w:val="a7"/>
    <w:uiPriority w:val="99"/>
    <w:semiHidden/>
    <w:unhideWhenUsed/>
    <w:rsid w:val="00AD7268"/>
  </w:style>
  <w:style w:type="numbering" w:customStyle="1" w:styleId="1111110">
    <w:name w:val="Нет списка111111"/>
    <w:next w:val="a7"/>
    <w:semiHidden/>
    <w:rsid w:val="00AD7268"/>
  </w:style>
  <w:style w:type="table" w:customStyle="1" w:styleId="11911">
    <w:name w:val="Сетка таблицы11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7"/>
    <w:uiPriority w:val="99"/>
    <w:semiHidden/>
    <w:unhideWhenUsed/>
    <w:rsid w:val="00AD7268"/>
  </w:style>
  <w:style w:type="numbering" w:customStyle="1" w:styleId="1271">
    <w:name w:val="Нет списка1271"/>
    <w:next w:val="a7"/>
    <w:semiHidden/>
    <w:rsid w:val="00AD7268"/>
  </w:style>
  <w:style w:type="table" w:customStyle="1" w:styleId="3911">
    <w:name w:val="Сетка таблицы3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7"/>
    <w:uiPriority w:val="99"/>
    <w:semiHidden/>
    <w:unhideWhenUsed/>
    <w:rsid w:val="00AD7268"/>
  </w:style>
  <w:style w:type="numbering" w:customStyle="1" w:styleId="741">
    <w:name w:val="Нет списка741"/>
    <w:next w:val="a7"/>
    <w:uiPriority w:val="99"/>
    <w:semiHidden/>
    <w:unhideWhenUsed/>
    <w:rsid w:val="00AD7268"/>
  </w:style>
  <w:style w:type="table" w:customStyle="1" w:styleId="4411">
    <w:name w:val="Сетка таблицы441"/>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7"/>
    <w:semiHidden/>
    <w:unhideWhenUsed/>
    <w:rsid w:val="00AD7268"/>
  </w:style>
  <w:style w:type="table" w:customStyle="1" w:styleId="1331">
    <w:name w:val="Сетка таблицы133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7"/>
    <w:semiHidden/>
    <w:unhideWhenUsed/>
    <w:rsid w:val="00AD7268"/>
  </w:style>
  <w:style w:type="numbering" w:customStyle="1" w:styleId="311110">
    <w:name w:val="Нет списка31111"/>
    <w:next w:val="a7"/>
    <w:semiHidden/>
    <w:rsid w:val="00AD7268"/>
  </w:style>
  <w:style w:type="table" w:customStyle="1" w:styleId="12010">
    <w:name w:val="Сетка таблицы120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7"/>
    <w:uiPriority w:val="99"/>
    <w:semiHidden/>
    <w:unhideWhenUsed/>
    <w:rsid w:val="00AD7268"/>
  </w:style>
  <w:style w:type="numbering" w:customStyle="1" w:styleId="WWNum32">
    <w:name w:val="WWNum32"/>
    <w:basedOn w:val="a7"/>
    <w:rsid w:val="00AD7268"/>
  </w:style>
  <w:style w:type="numbering" w:customStyle="1" w:styleId="WWNum42">
    <w:name w:val="WWNum42"/>
    <w:basedOn w:val="a7"/>
    <w:rsid w:val="00AD7268"/>
  </w:style>
  <w:style w:type="numbering" w:customStyle="1" w:styleId="WWNum52">
    <w:name w:val="WWNum52"/>
    <w:basedOn w:val="a7"/>
    <w:rsid w:val="00AD7268"/>
  </w:style>
  <w:style w:type="numbering" w:customStyle="1" w:styleId="1300">
    <w:name w:val="Нет списка130"/>
    <w:next w:val="a7"/>
    <w:uiPriority w:val="99"/>
    <w:semiHidden/>
    <w:unhideWhenUsed/>
    <w:rsid w:val="00AD7268"/>
  </w:style>
  <w:style w:type="numbering" w:customStyle="1" w:styleId="2160">
    <w:name w:val="Нет списка216"/>
    <w:next w:val="a7"/>
    <w:semiHidden/>
    <w:unhideWhenUsed/>
    <w:rsid w:val="00AD7268"/>
  </w:style>
  <w:style w:type="table" w:customStyle="1" w:styleId="472">
    <w:name w:val="Сетка таблицы47"/>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1">
    <w:name w:val="Сетка таблицы13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0">
    <w:name w:val="Нет списка314"/>
    <w:next w:val="a7"/>
    <w:semiHidden/>
    <w:unhideWhenUsed/>
    <w:rsid w:val="00AD7268"/>
  </w:style>
  <w:style w:type="table" w:customStyle="1" w:styleId="TableGrid6">
    <w:name w:val="TableGrid6"/>
    <w:rsid w:val="00AD7268"/>
    <w:rPr>
      <w:rFonts w:ascii="Calibri" w:hAnsi="Calibri"/>
      <w:sz w:val="22"/>
      <w:szCs w:val="22"/>
    </w:rPr>
    <w:tblPr>
      <w:tblCellMar>
        <w:top w:w="0" w:type="dxa"/>
        <w:left w:w="0" w:type="dxa"/>
        <w:bottom w:w="0" w:type="dxa"/>
        <w:right w:w="0" w:type="dxa"/>
      </w:tblCellMar>
    </w:tblPr>
  </w:style>
  <w:style w:type="numbering" w:customStyle="1" w:styleId="4120">
    <w:name w:val="Нет списка412"/>
    <w:next w:val="a7"/>
    <w:uiPriority w:val="99"/>
    <w:semiHidden/>
    <w:unhideWhenUsed/>
    <w:rsid w:val="00AD7268"/>
  </w:style>
  <w:style w:type="numbering" w:customStyle="1" w:styleId="11141">
    <w:name w:val="Нет списка1114"/>
    <w:next w:val="a7"/>
    <w:semiHidden/>
    <w:rsid w:val="00AD7268"/>
  </w:style>
  <w:style w:type="table" w:customStyle="1" w:styleId="1115">
    <w:name w:val="Сетка таблицы1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1">
    <w:name w:val="Сетка таблицы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7"/>
    <w:uiPriority w:val="99"/>
    <w:semiHidden/>
    <w:unhideWhenUsed/>
    <w:rsid w:val="00AD7268"/>
  </w:style>
  <w:style w:type="numbering" w:customStyle="1" w:styleId="12100">
    <w:name w:val="Нет списка1210"/>
    <w:next w:val="a7"/>
    <w:semiHidden/>
    <w:rsid w:val="00AD7268"/>
  </w:style>
  <w:style w:type="table" w:customStyle="1" w:styleId="3141">
    <w:name w:val="Сетка таблицы3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
    <w:name w:val="Сетка таблицы1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80">
    <w:name w:val="Нет списка68"/>
    <w:next w:val="a7"/>
    <w:uiPriority w:val="99"/>
    <w:semiHidden/>
    <w:unhideWhenUsed/>
    <w:rsid w:val="00AD7268"/>
  </w:style>
  <w:style w:type="numbering" w:customStyle="1" w:styleId="760">
    <w:name w:val="Нет списка76"/>
    <w:next w:val="a7"/>
    <w:uiPriority w:val="99"/>
    <w:semiHidden/>
    <w:unhideWhenUsed/>
    <w:rsid w:val="00AD7268"/>
  </w:style>
  <w:style w:type="paragraph" w:customStyle="1" w:styleId="font8">
    <w:name w:val="font8"/>
    <w:basedOn w:val="a4"/>
    <w:rsid w:val="00AD7268"/>
    <w:pPr>
      <w:spacing w:before="100" w:beforeAutospacing="1" w:after="100" w:afterAutospacing="1"/>
    </w:pPr>
    <w:rPr>
      <w:rFonts w:ascii="Arial" w:hAnsi="Arial" w:cs="Arial"/>
      <w:color w:val="000000"/>
      <w:sz w:val="22"/>
      <w:szCs w:val="22"/>
      <w:lang w:val="ru-RU"/>
    </w:rPr>
  </w:style>
  <w:style w:type="paragraph" w:customStyle="1" w:styleId="font9">
    <w:name w:val="font9"/>
    <w:basedOn w:val="a4"/>
    <w:rsid w:val="00AD7268"/>
    <w:pPr>
      <w:spacing w:before="100" w:beforeAutospacing="1" w:after="100" w:afterAutospacing="1"/>
    </w:pPr>
    <w:rPr>
      <w:rFonts w:ascii="Arial" w:hAnsi="Arial" w:cs="Arial"/>
      <w:color w:val="000000"/>
      <w:sz w:val="22"/>
      <w:szCs w:val="22"/>
      <w:lang w:val="ru-RU"/>
    </w:rPr>
  </w:style>
  <w:style w:type="paragraph" w:customStyle="1" w:styleId="xl249">
    <w:name w:val="xl249"/>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0">
    <w:name w:val="xl250"/>
    <w:basedOn w:val="a4"/>
    <w:rsid w:val="00AD726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1">
    <w:name w:val="xl251"/>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2">
    <w:name w:val="xl25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3">
    <w:name w:val="xl253"/>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4">
    <w:name w:val="xl254"/>
    <w:basedOn w:val="a4"/>
    <w:rsid w:val="00AD7268"/>
    <w:pPr>
      <w:pBdr>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5">
    <w:name w:val="xl255"/>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6">
    <w:name w:val="xl256"/>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7">
    <w:name w:val="xl257"/>
    <w:basedOn w:val="a4"/>
    <w:rsid w:val="00AD7268"/>
    <w:pPr>
      <w:pBdr>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8">
    <w:name w:val="xl258"/>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9">
    <w:name w:val="xl259"/>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0">
    <w:name w:val="xl260"/>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1">
    <w:name w:val="xl261"/>
    <w:basedOn w:val="a4"/>
    <w:rsid w:val="00AD7268"/>
    <w:pPr>
      <w:pBdr>
        <w:left w:val="single" w:sz="4" w:space="0" w:color="auto"/>
        <w:bottom w:val="single" w:sz="8" w:space="0" w:color="auto"/>
        <w:right w:val="single" w:sz="8" w:space="0" w:color="auto"/>
      </w:pBdr>
      <w:spacing w:before="100" w:beforeAutospacing="1" w:after="100" w:afterAutospacing="1"/>
      <w:textAlignment w:val="top"/>
    </w:pPr>
    <w:rPr>
      <w:sz w:val="28"/>
      <w:szCs w:val="28"/>
      <w:lang w:val="ru-RU"/>
    </w:rPr>
  </w:style>
  <w:style w:type="paragraph" w:customStyle="1" w:styleId="xl262">
    <w:name w:val="xl262"/>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3">
    <w:name w:val="xl263"/>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4">
    <w:name w:val="xl264"/>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5">
    <w:name w:val="xl265"/>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6">
    <w:name w:val="xl26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7">
    <w:name w:val="xl267"/>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8">
    <w:name w:val="xl268"/>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9">
    <w:name w:val="xl26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0">
    <w:name w:val="xl270"/>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1">
    <w:name w:val="xl271"/>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2">
    <w:name w:val="xl272"/>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273">
    <w:name w:val="xl27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4">
    <w:name w:val="xl27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5">
    <w:name w:val="xl275"/>
    <w:basedOn w:val="a4"/>
    <w:rsid w:val="00AD7268"/>
    <w:pPr>
      <w:pBdr>
        <w:top w:val="single" w:sz="8"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6">
    <w:name w:val="xl276"/>
    <w:basedOn w:val="a4"/>
    <w:rsid w:val="00AD7268"/>
    <w:pPr>
      <w:pBdr>
        <w:top w:val="single" w:sz="8" w:space="0" w:color="auto"/>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7">
    <w:name w:val="xl277"/>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8">
    <w:name w:val="xl278"/>
    <w:basedOn w:val="a4"/>
    <w:rsid w:val="00AD7268"/>
    <w:pPr>
      <w:pBdr>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9">
    <w:name w:val="xl27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0">
    <w:name w:val="xl280"/>
    <w:basedOn w:val="a4"/>
    <w:rsid w:val="00AD7268"/>
    <w:pPr>
      <w:pBdr>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81">
    <w:name w:val="xl281"/>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2">
    <w:name w:val="xl28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3">
    <w:name w:val="xl283"/>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84">
    <w:name w:val="xl284"/>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5">
    <w:name w:val="xl28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6">
    <w:name w:val="xl28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7">
    <w:name w:val="xl287"/>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8">
    <w:name w:val="xl28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9">
    <w:name w:val="xl289"/>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90">
    <w:name w:val="xl290"/>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1">
    <w:name w:val="xl291"/>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2">
    <w:name w:val="xl29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3">
    <w:name w:val="xl293"/>
    <w:basedOn w:val="a4"/>
    <w:rsid w:val="00AD7268"/>
    <w:pPr>
      <w:pBdr>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4">
    <w:name w:val="xl294"/>
    <w:basedOn w:val="a4"/>
    <w:rsid w:val="00AD7268"/>
    <w:pPr>
      <w:pBdr>
        <w:top w:val="single" w:sz="8"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5">
    <w:name w:val="xl295"/>
    <w:basedOn w:val="a4"/>
    <w:rsid w:val="00AD7268"/>
    <w:pPr>
      <w:pBdr>
        <w:top w:val="single" w:sz="8" w:space="0" w:color="auto"/>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6">
    <w:name w:val="xl29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7">
    <w:name w:val="xl297"/>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298">
    <w:name w:val="xl298"/>
    <w:basedOn w:val="a4"/>
    <w:rsid w:val="00AD7268"/>
    <w:pPr>
      <w:pBdr>
        <w:top w:val="single" w:sz="4"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9">
    <w:name w:val="xl299"/>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0">
    <w:name w:val="xl300"/>
    <w:basedOn w:val="a4"/>
    <w:rsid w:val="00AD7268"/>
    <w:pPr>
      <w:pBdr>
        <w:top w:val="single" w:sz="4" w:space="0" w:color="auto"/>
        <w:left w:val="single" w:sz="8" w:space="14" w:color="auto"/>
        <w:bottom w:val="single" w:sz="8"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301">
    <w:name w:val="xl30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2">
    <w:name w:val="xl30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3">
    <w:name w:val="xl303"/>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4">
    <w:name w:val="xl304"/>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05">
    <w:name w:val="xl305"/>
    <w:basedOn w:val="a4"/>
    <w:rsid w:val="00AD7268"/>
    <w:pPr>
      <w:pBdr>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306">
    <w:name w:val="xl306"/>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7">
    <w:name w:val="xl307"/>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8">
    <w:name w:val="xl308"/>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09">
    <w:name w:val="xl309"/>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0">
    <w:name w:val="xl310"/>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1">
    <w:name w:val="xl311"/>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2">
    <w:name w:val="xl312"/>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3">
    <w:name w:val="xl31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4">
    <w:name w:val="xl314"/>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5">
    <w:name w:val="xl31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6">
    <w:name w:val="xl31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7">
    <w:name w:val="xl31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8">
    <w:name w:val="xl31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9">
    <w:name w:val="xl319"/>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0">
    <w:name w:val="xl320"/>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1">
    <w:name w:val="xl321"/>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2">
    <w:name w:val="xl32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3">
    <w:name w:val="xl32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4">
    <w:name w:val="xl324"/>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5">
    <w:name w:val="xl325"/>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6">
    <w:name w:val="xl32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27">
    <w:name w:val="xl32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8">
    <w:name w:val="xl32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9">
    <w:name w:val="xl32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30">
    <w:name w:val="xl330"/>
    <w:basedOn w:val="a4"/>
    <w:rsid w:val="00AD7268"/>
    <w:pPr>
      <w:pBdr>
        <w:top w:val="single" w:sz="8" w:space="0" w:color="auto"/>
        <w:left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1">
    <w:name w:val="xl331"/>
    <w:basedOn w:val="a4"/>
    <w:rsid w:val="00AD7268"/>
    <w:pPr>
      <w:pBdr>
        <w:top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2">
    <w:name w:val="xl332"/>
    <w:basedOn w:val="a4"/>
    <w:rsid w:val="00AD7268"/>
    <w:pPr>
      <w:pBdr>
        <w:top w:val="single" w:sz="8"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333">
    <w:name w:val="xl33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4">
    <w:name w:val="xl33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5">
    <w:name w:val="xl335"/>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ru-RU"/>
    </w:rPr>
  </w:style>
  <w:style w:type="paragraph" w:customStyle="1" w:styleId="xl336">
    <w:name w:val="xl336"/>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7">
    <w:name w:val="xl337"/>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38">
    <w:name w:val="xl338"/>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9">
    <w:name w:val="xl33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0">
    <w:name w:val="xl340"/>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1">
    <w:name w:val="xl34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2">
    <w:name w:val="xl342"/>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43">
    <w:name w:val="xl34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4">
    <w:name w:val="xl344"/>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5">
    <w:name w:val="xl345"/>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font10">
    <w:name w:val="font10"/>
    <w:basedOn w:val="a4"/>
    <w:rsid w:val="00AD7268"/>
    <w:pPr>
      <w:spacing w:before="100" w:beforeAutospacing="1" w:after="100" w:afterAutospacing="1"/>
    </w:pPr>
    <w:rPr>
      <w:color w:val="000000"/>
      <w:sz w:val="24"/>
      <w:szCs w:val="24"/>
      <w:lang w:val="ru-RU"/>
    </w:rPr>
  </w:style>
  <w:style w:type="numbering" w:customStyle="1" w:styleId="820">
    <w:name w:val="Нет списка82"/>
    <w:next w:val="a7"/>
    <w:uiPriority w:val="99"/>
    <w:semiHidden/>
    <w:unhideWhenUsed/>
    <w:rsid w:val="00AD7268"/>
  </w:style>
  <w:style w:type="numbering" w:customStyle="1" w:styleId="921">
    <w:name w:val="Нет списка92"/>
    <w:next w:val="a7"/>
    <w:uiPriority w:val="99"/>
    <w:semiHidden/>
    <w:unhideWhenUsed/>
    <w:rsid w:val="00AD7268"/>
  </w:style>
  <w:style w:type="numbering" w:customStyle="1" w:styleId="1020">
    <w:name w:val="Нет списка102"/>
    <w:next w:val="a7"/>
    <w:uiPriority w:val="99"/>
    <w:semiHidden/>
    <w:unhideWhenUsed/>
    <w:rsid w:val="00AD7268"/>
  </w:style>
  <w:style w:type="numbering" w:customStyle="1" w:styleId="600">
    <w:name w:val="Нет списка60"/>
    <w:next w:val="a7"/>
    <w:uiPriority w:val="99"/>
    <w:semiHidden/>
    <w:unhideWhenUsed/>
    <w:rsid w:val="00AD7268"/>
  </w:style>
  <w:style w:type="numbering" w:customStyle="1" w:styleId="WWNum33">
    <w:name w:val="WWNum33"/>
    <w:basedOn w:val="a7"/>
    <w:rsid w:val="00AD7268"/>
  </w:style>
  <w:style w:type="numbering" w:customStyle="1" w:styleId="WWNum43">
    <w:name w:val="WWNum43"/>
    <w:basedOn w:val="a7"/>
    <w:rsid w:val="00AD7268"/>
    <w:pPr>
      <w:numPr>
        <w:numId w:val="4"/>
      </w:numPr>
    </w:pPr>
  </w:style>
  <w:style w:type="numbering" w:customStyle="1" w:styleId="WWNum53">
    <w:name w:val="WWNum53"/>
    <w:basedOn w:val="a7"/>
    <w:rsid w:val="00AD7268"/>
    <w:pPr>
      <w:numPr>
        <w:numId w:val="5"/>
      </w:numPr>
    </w:pPr>
  </w:style>
  <w:style w:type="numbering" w:customStyle="1" w:styleId="1330">
    <w:name w:val="Нет списка133"/>
    <w:next w:val="a7"/>
    <w:uiPriority w:val="99"/>
    <w:semiHidden/>
    <w:unhideWhenUsed/>
    <w:rsid w:val="00AD7268"/>
  </w:style>
  <w:style w:type="numbering" w:customStyle="1" w:styleId="2171">
    <w:name w:val="Нет списка217"/>
    <w:next w:val="a7"/>
    <w:uiPriority w:val="99"/>
    <w:semiHidden/>
    <w:unhideWhenUsed/>
    <w:rsid w:val="00AD7268"/>
  </w:style>
  <w:style w:type="table" w:customStyle="1" w:styleId="481">
    <w:name w:val="Сетка таблицы4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
    <w:name w:val="Сетка таблицы135"/>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7"/>
    <w:uiPriority w:val="99"/>
    <w:semiHidden/>
    <w:unhideWhenUsed/>
    <w:rsid w:val="00AD7268"/>
  </w:style>
  <w:style w:type="numbering" w:customStyle="1" w:styleId="4130">
    <w:name w:val="Нет списка413"/>
    <w:next w:val="a7"/>
    <w:uiPriority w:val="99"/>
    <w:semiHidden/>
    <w:unhideWhenUsed/>
    <w:rsid w:val="00AD7268"/>
  </w:style>
  <w:style w:type="numbering" w:customStyle="1" w:styleId="5120">
    <w:name w:val="Нет списка512"/>
    <w:next w:val="a7"/>
    <w:uiPriority w:val="99"/>
    <w:semiHidden/>
    <w:unhideWhenUsed/>
    <w:rsid w:val="00AD7268"/>
  </w:style>
  <w:style w:type="numbering" w:customStyle="1" w:styleId="690">
    <w:name w:val="Нет списка69"/>
    <w:next w:val="a7"/>
    <w:uiPriority w:val="99"/>
    <w:semiHidden/>
    <w:unhideWhenUsed/>
    <w:rsid w:val="00AD7268"/>
  </w:style>
  <w:style w:type="numbering" w:customStyle="1" w:styleId="700">
    <w:name w:val="Нет списка70"/>
    <w:next w:val="a7"/>
    <w:uiPriority w:val="99"/>
    <w:semiHidden/>
    <w:unhideWhenUsed/>
    <w:rsid w:val="00AD7268"/>
  </w:style>
  <w:style w:type="numbering" w:customStyle="1" w:styleId="WWNum34">
    <w:name w:val="WWNum34"/>
    <w:basedOn w:val="a7"/>
    <w:rsid w:val="00AD7268"/>
  </w:style>
  <w:style w:type="numbering" w:customStyle="1" w:styleId="WWNum44">
    <w:name w:val="WWNum44"/>
    <w:basedOn w:val="a7"/>
    <w:rsid w:val="00AD7268"/>
    <w:pPr>
      <w:numPr>
        <w:numId w:val="11"/>
      </w:numPr>
    </w:pPr>
  </w:style>
  <w:style w:type="numbering" w:customStyle="1" w:styleId="WWNum54">
    <w:name w:val="WWNum54"/>
    <w:basedOn w:val="a7"/>
    <w:rsid w:val="00AD7268"/>
    <w:pPr>
      <w:numPr>
        <w:numId w:val="12"/>
      </w:numPr>
    </w:pPr>
  </w:style>
  <w:style w:type="numbering" w:customStyle="1" w:styleId="1340">
    <w:name w:val="Нет списка134"/>
    <w:next w:val="a7"/>
    <w:uiPriority w:val="99"/>
    <w:semiHidden/>
    <w:unhideWhenUsed/>
    <w:rsid w:val="00AD7268"/>
  </w:style>
  <w:style w:type="numbering" w:customStyle="1" w:styleId="2180">
    <w:name w:val="Нет списка218"/>
    <w:next w:val="a7"/>
    <w:uiPriority w:val="99"/>
    <w:semiHidden/>
    <w:unhideWhenUsed/>
    <w:rsid w:val="00AD7268"/>
  </w:style>
  <w:style w:type="table" w:customStyle="1" w:styleId="491">
    <w:name w:val="Сетка таблицы49"/>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7"/>
    <w:uiPriority w:val="99"/>
    <w:semiHidden/>
    <w:unhideWhenUsed/>
    <w:rsid w:val="00AD7268"/>
  </w:style>
  <w:style w:type="numbering" w:customStyle="1" w:styleId="4140">
    <w:name w:val="Нет списка414"/>
    <w:next w:val="a7"/>
    <w:uiPriority w:val="99"/>
    <w:semiHidden/>
    <w:unhideWhenUsed/>
    <w:rsid w:val="00AD7268"/>
  </w:style>
  <w:style w:type="numbering" w:customStyle="1" w:styleId="5130">
    <w:name w:val="Нет списка513"/>
    <w:next w:val="a7"/>
    <w:uiPriority w:val="99"/>
    <w:semiHidden/>
    <w:unhideWhenUsed/>
    <w:rsid w:val="00AD7268"/>
  </w:style>
  <w:style w:type="numbering" w:customStyle="1" w:styleId="6100">
    <w:name w:val="Нет списка610"/>
    <w:next w:val="a7"/>
    <w:uiPriority w:val="99"/>
    <w:semiHidden/>
    <w:unhideWhenUsed/>
    <w:rsid w:val="00AD7268"/>
  </w:style>
  <w:style w:type="numbering" w:customStyle="1" w:styleId="770">
    <w:name w:val="Нет списка77"/>
    <w:next w:val="a7"/>
    <w:uiPriority w:val="99"/>
    <w:semiHidden/>
    <w:unhideWhenUsed/>
    <w:rsid w:val="00AD7268"/>
  </w:style>
  <w:style w:type="numbering" w:customStyle="1" w:styleId="WWNum35">
    <w:name w:val="WWNum35"/>
    <w:basedOn w:val="a7"/>
    <w:rsid w:val="00AD7268"/>
  </w:style>
  <w:style w:type="numbering" w:customStyle="1" w:styleId="WWNum45">
    <w:name w:val="WWNum45"/>
    <w:basedOn w:val="a7"/>
    <w:rsid w:val="00AD7268"/>
  </w:style>
  <w:style w:type="numbering" w:customStyle="1" w:styleId="WWNum55">
    <w:name w:val="WWNum55"/>
    <w:basedOn w:val="a7"/>
    <w:rsid w:val="00AD7268"/>
  </w:style>
  <w:style w:type="numbering" w:customStyle="1" w:styleId="1350">
    <w:name w:val="Нет списка135"/>
    <w:next w:val="a7"/>
    <w:uiPriority w:val="99"/>
    <w:semiHidden/>
    <w:unhideWhenUsed/>
    <w:rsid w:val="00AD7268"/>
  </w:style>
  <w:style w:type="numbering" w:customStyle="1" w:styleId="2190">
    <w:name w:val="Нет списка219"/>
    <w:next w:val="a7"/>
    <w:semiHidden/>
    <w:unhideWhenUsed/>
    <w:rsid w:val="00AD7268"/>
  </w:style>
  <w:style w:type="table" w:customStyle="1" w:styleId="137">
    <w:name w:val="Сетка таблицы137"/>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0">
    <w:name w:val="Нет списка317"/>
    <w:next w:val="a7"/>
    <w:semiHidden/>
    <w:unhideWhenUsed/>
    <w:rsid w:val="00AD7268"/>
  </w:style>
  <w:style w:type="numbering" w:customStyle="1" w:styleId="415">
    <w:name w:val="Нет списка415"/>
    <w:next w:val="a7"/>
    <w:uiPriority w:val="99"/>
    <w:semiHidden/>
    <w:unhideWhenUsed/>
    <w:rsid w:val="00AD7268"/>
  </w:style>
  <w:style w:type="numbering" w:customStyle="1" w:styleId="11150">
    <w:name w:val="Нет списка1115"/>
    <w:next w:val="a7"/>
    <w:semiHidden/>
    <w:rsid w:val="00AD7268"/>
  </w:style>
  <w:style w:type="table" w:customStyle="1" w:styleId="1116">
    <w:name w:val="Сетка таблицы1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
    <w:name w:val="Сетка таблицы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
    <w:name w:val="Нет списка514"/>
    <w:next w:val="a7"/>
    <w:uiPriority w:val="99"/>
    <w:semiHidden/>
    <w:unhideWhenUsed/>
    <w:rsid w:val="00AD7268"/>
  </w:style>
  <w:style w:type="numbering" w:customStyle="1" w:styleId="12120">
    <w:name w:val="Нет списка1212"/>
    <w:next w:val="a7"/>
    <w:semiHidden/>
    <w:rsid w:val="00AD7268"/>
  </w:style>
  <w:style w:type="table" w:customStyle="1" w:styleId="3151">
    <w:name w:val="Сетка таблицы3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7"/>
    <w:uiPriority w:val="99"/>
    <w:semiHidden/>
    <w:unhideWhenUsed/>
    <w:rsid w:val="00AD7268"/>
  </w:style>
  <w:style w:type="numbering" w:customStyle="1" w:styleId="780">
    <w:name w:val="Нет списка78"/>
    <w:next w:val="a7"/>
    <w:uiPriority w:val="99"/>
    <w:semiHidden/>
    <w:unhideWhenUsed/>
    <w:rsid w:val="00AD7268"/>
  </w:style>
  <w:style w:type="numbering" w:customStyle="1" w:styleId="830">
    <w:name w:val="Нет списка83"/>
    <w:next w:val="a7"/>
    <w:uiPriority w:val="99"/>
    <w:semiHidden/>
    <w:unhideWhenUsed/>
    <w:rsid w:val="00AD7268"/>
  </w:style>
  <w:style w:type="numbering" w:customStyle="1" w:styleId="930">
    <w:name w:val="Нет списка93"/>
    <w:next w:val="a7"/>
    <w:uiPriority w:val="99"/>
    <w:semiHidden/>
    <w:unhideWhenUsed/>
    <w:rsid w:val="00AD7268"/>
  </w:style>
  <w:style w:type="numbering" w:customStyle="1" w:styleId="1030">
    <w:name w:val="Нет списка103"/>
    <w:next w:val="a7"/>
    <w:uiPriority w:val="99"/>
    <w:semiHidden/>
    <w:unhideWhenUsed/>
    <w:rsid w:val="00AD7268"/>
  </w:style>
  <w:style w:type="numbering" w:customStyle="1" w:styleId="1360">
    <w:name w:val="Нет списка136"/>
    <w:next w:val="a7"/>
    <w:uiPriority w:val="99"/>
    <w:semiHidden/>
    <w:unhideWhenUsed/>
    <w:rsid w:val="00AD7268"/>
  </w:style>
  <w:style w:type="numbering" w:customStyle="1" w:styleId="1420">
    <w:name w:val="Нет списка142"/>
    <w:next w:val="a7"/>
    <w:uiPriority w:val="99"/>
    <w:semiHidden/>
    <w:unhideWhenUsed/>
    <w:rsid w:val="00AD7268"/>
  </w:style>
  <w:style w:type="numbering" w:customStyle="1" w:styleId="790">
    <w:name w:val="Нет списка79"/>
    <w:next w:val="a7"/>
    <w:uiPriority w:val="99"/>
    <w:semiHidden/>
    <w:unhideWhenUsed/>
    <w:rsid w:val="00AD7268"/>
  </w:style>
  <w:style w:type="numbering" w:customStyle="1" w:styleId="WWNum36">
    <w:name w:val="WWNum36"/>
    <w:basedOn w:val="a7"/>
    <w:rsid w:val="00AD7268"/>
  </w:style>
  <w:style w:type="numbering" w:customStyle="1" w:styleId="WWNum46">
    <w:name w:val="WWNum46"/>
    <w:basedOn w:val="a7"/>
    <w:rsid w:val="00AD7268"/>
  </w:style>
  <w:style w:type="numbering" w:customStyle="1" w:styleId="WWNum56">
    <w:name w:val="WWNum56"/>
    <w:basedOn w:val="a7"/>
    <w:rsid w:val="00AD7268"/>
  </w:style>
  <w:style w:type="numbering" w:customStyle="1" w:styleId="1370">
    <w:name w:val="Нет списка137"/>
    <w:next w:val="a7"/>
    <w:uiPriority w:val="99"/>
    <w:semiHidden/>
    <w:unhideWhenUsed/>
    <w:rsid w:val="00AD7268"/>
  </w:style>
  <w:style w:type="numbering" w:customStyle="1" w:styleId="2200">
    <w:name w:val="Нет списка220"/>
    <w:next w:val="a7"/>
    <w:semiHidden/>
    <w:unhideWhenUsed/>
    <w:rsid w:val="00AD7268"/>
  </w:style>
  <w:style w:type="table" w:customStyle="1" w:styleId="138">
    <w:name w:val="Сетка таблицы138"/>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7"/>
    <w:semiHidden/>
    <w:unhideWhenUsed/>
    <w:rsid w:val="00AD7268"/>
  </w:style>
  <w:style w:type="numbering" w:customStyle="1" w:styleId="416">
    <w:name w:val="Нет списка416"/>
    <w:next w:val="a7"/>
    <w:uiPriority w:val="99"/>
    <w:semiHidden/>
    <w:unhideWhenUsed/>
    <w:rsid w:val="00AD7268"/>
  </w:style>
  <w:style w:type="numbering" w:customStyle="1" w:styleId="11160">
    <w:name w:val="Нет списка1116"/>
    <w:next w:val="a7"/>
    <w:semiHidden/>
    <w:rsid w:val="00AD7268"/>
  </w:style>
  <w:style w:type="table" w:customStyle="1" w:styleId="1117">
    <w:name w:val="Сетка таблицы1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91">
    <w:name w:val="Сетка таблицы2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
    <w:name w:val="Нет списка515"/>
    <w:next w:val="a7"/>
    <w:uiPriority w:val="99"/>
    <w:semiHidden/>
    <w:unhideWhenUsed/>
    <w:rsid w:val="00AD7268"/>
  </w:style>
  <w:style w:type="numbering" w:customStyle="1" w:styleId="12130">
    <w:name w:val="Нет списка1213"/>
    <w:next w:val="a7"/>
    <w:semiHidden/>
    <w:rsid w:val="00AD7268"/>
  </w:style>
  <w:style w:type="table" w:customStyle="1" w:styleId="3161">
    <w:name w:val="Сетка таблицы3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
    <w:name w:val="Сетка таблицы1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7"/>
    <w:uiPriority w:val="99"/>
    <w:semiHidden/>
    <w:unhideWhenUsed/>
    <w:rsid w:val="00AD7268"/>
  </w:style>
  <w:style w:type="numbering" w:customStyle="1" w:styleId="7100">
    <w:name w:val="Нет списка710"/>
    <w:next w:val="a7"/>
    <w:uiPriority w:val="99"/>
    <w:semiHidden/>
    <w:unhideWhenUsed/>
    <w:rsid w:val="00AD7268"/>
  </w:style>
  <w:style w:type="numbering" w:customStyle="1" w:styleId="840">
    <w:name w:val="Нет списка84"/>
    <w:next w:val="a7"/>
    <w:uiPriority w:val="99"/>
    <w:semiHidden/>
    <w:unhideWhenUsed/>
    <w:rsid w:val="00AD7268"/>
  </w:style>
  <w:style w:type="numbering" w:customStyle="1" w:styleId="940">
    <w:name w:val="Нет списка94"/>
    <w:next w:val="a7"/>
    <w:uiPriority w:val="99"/>
    <w:semiHidden/>
    <w:unhideWhenUsed/>
    <w:rsid w:val="00AD7268"/>
  </w:style>
  <w:style w:type="numbering" w:customStyle="1" w:styleId="1040">
    <w:name w:val="Нет списка104"/>
    <w:next w:val="a7"/>
    <w:uiPriority w:val="99"/>
    <w:semiHidden/>
    <w:unhideWhenUsed/>
    <w:rsid w:val="00AD7268"/>
  </w:style>
  <w:style w:type="numbering" w:customStyle="1" w:styleId="1380">
    <w:name w:val="Нет списка138"/>
    <w:next w:val="a7"/>
    <w:uiPriority w:val="99"/>
    <w:semiHidden/>
    <w:unhideWhenUsed/>
    <w:rsid w:val="00AD7268"/>
  </w:style>
  <w:style w:type="numbering" w:customStyle="1" w:styleId="143">
    <w:name w:val="Нет списка143"/>
    <w:next w:val="a7"/>
    <w:uiPriority w:val="99"/>
    <w:semiHidden/>
    <w:unhideWhenUsed/>
    <w:rsid w:val="00AD7268"/>
  </w:style>
  <w:style w:type="numbering" w:customStyle="1" w:styleId="800">
    <w:name w:val="Нет списка80"/>
    <w:next w:val="a7"/>
    <w:uiPriority w:val="99"/>
    <w:semiHidden/>
    <w:unhideWhenUsed/>
    <w:rsid w:val="00AD7268"/>
  </w:style>
  <w:style w:type="numbering" w:customStyle="1" w:styleId="WWNum37">
    <w:name w:val="WWNum37"/>
    <w:basedOn w:val="a7"/>
    <w:rsid w:val="00AD7268"/>
  </w:style>
  <w:style w:type="numbering" w:customStyle="1" w:styleId="WWNum47">
    <w:name w:val="WWNum47"/>
    <w:basedOn w:val="a7"/>
    <w:rsid w:val="00AD7268"/>
  </w:style>
  <w:style w:type="numbering" w:customStyle="1" w:styleId="WWNum57">
    <w:name w:val="WWNum57"/>
    <w:basedOn w:val="a7"/>
    <w:rsid w:val="00AD7268"/>
  </w:style>
  <w:style w:type="numbering" w:customStyle="1" w:styleId="139">
    <w:name w:val="Нет списка139"/>
    <w:next w:val="a7"/>
    <w:uiPriority w:val="99"/>
    <w:semiHidden/>
    <w:unhideWhenUsed/>
    <w:rsid w:val="00AD7268"/>
  </w:style>
  <w:style w:type="numbering" w:customStyle="1" w:styleId="2222">
    <w:name w:val="Нет списка222"/>
    <w:next w:val="a7"/>
    <w:semiHidden/>
    <w:unhideWhenUsed/>
    <w:rsid w:val="00AD7268"/>
  </w:style>
  <w:style w:type="table" w:customStyle="1" w:styleId="501">
    <w:name w:val="Сетка таблицы50"/>
    <w:basedOn w:val="a6"/>
    <w:next w:val="ac"/>
    <w:uiPriority w:val="3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0">
    <w:name w:val="Сетка таблицы139"/>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0">
    <w:name w:val="Нет списка319"/>
    <w:next w:val="a7"/>
    <w:semiHidden/>
    <w:unhideWhenUsed/>
    <w:rsid w:val="00AD7268"/>
  </w:style>
  <w:style w:type="table" w:customStyle="1" w:styleId="TableGrid7">
    <w:name w:val="TableGrid7"/>
    <w:rsid w:val="00AD7268"/>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7"/>
    <w:uiPriority w:val="99"/>
    <w:semiHidden/>
    <w:unhideWhenUsed/>
    <w:rsid w:val="00AD7268"/>
  </w:style>
  <w:style w:type="numbering" w:customStyle="1" w:styleId="11170">
    <w:name w:val="Нет списка1117"/>
    <w:next w:val="a7"/>
    <w:semiHidden/>
    <w:rsid w:val="00AD7268"/>
  </w:style>
  <w:style w:type="table" w:customStyle="1" w:styleId="1118">
    <w:name w:val="Сетка таблицы11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1">
    <w:name w:val="Сетка таблицы2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7"/>
    <w:uiPriority w:val="99"/>
    <w:semiHidden/>
    <w:unhideWhenUsed/>
    <w:rsid w:val="00AD7268"/>
  </w:style>
  <w:style w:type="numbering" w:customStyle="1" w:styleId="12140">
    <w:name w:val="Нет списка1214"/>
    <w:next w:val="a7"/>
    <w:semiHidden/>
    <w:rsid w:val="00AD7268"/>
  </w:style>
  <w:style w:type="table" w:customStyle="1" w:styleId="3171">
    <w:name w:val="Сетка таблицы3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0">
    <w:name w:val="Сетка таблицы21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7"/>
    <w:uiPriority w:val="99"/>
    <w:semiHidden/>
    <w:unhideWhenUsed/>
    <w:rsid w:val="00AD7268"/>
  </w:style>
  <w:style w:type="numbering" w:customStyle="1" w:styleId="7120">
    <w:name w:val="Нет списка712"/>
    <w:next w:val="a7"/>
    <w:uiPriority w:val="99"/>
    <w:semiHidden/>
    <w:unhideWhenUsed/>
    <w:rsid w:val="00AD7268"/>
  </w:style>
  <w:style w:type="numbering" w:customStyle="1" w:styleId="850">
    <w:name w:val="Нет списка85"/>
    <w:next w:val="a7"/>
    <w:uiPriority w:val="99"/>
    <w:semiHidden/>
    <w:unhideWhenUsed/>
    <w:rsid w:val="00AD7268"/>
  </w:style>
  <w:style w:type="numbering" w:customStyle="1" w:styleId="950">
    <w:name w:val="Нет списка95"/>
    <w:next w:val="a7"/>
    <w:uiPriority w:val="99"/>
    <w:semiHidden/>
    <w:unhideWhenUsed/>
    <w:rsid w:val="00AD7268"/>
  </w:style>
  <w:style w:type="numbering" w:customStyle="1" w:styleId="1050">
    <w:name w:val="Нет списка105"/>
    <w:next w:val="a7"/>
    <w:uiPriority w:val="99"/>
    <w:semiHidden/>
    <w:unhideWhenUsed/>
    <w:rsid w:val="00AD7268"/>
  </w:style>
  <w:style w:type="numbering" w:customStyle="1" w:styleId="13100">
    <w:name w:val="Нет списка1310"/>
    <w:next w:val="a7"/>
    <w:uiPriority w:val="99"/>
    <w:semiHidden/>
    <w:unhideWhenUsed/>
    <w:rsid w:val="00AD7268"/>
  </w:style>
  <w:style w:type="numbering" w:customStyle="1" w:styleId="144">
    <w:name w:val="Нет списка144"/>
    <w:next w:val="a7"/>
    <w:uiPriority w:val="99"/>
    <w:semiHidden/>
    <w:unhideWhenUsed/>
    <w:rsid w:val="00AD7268"/>
  </w:style>
  <w:style w:type="numbering" w:customStyle="1" w:styleId="1520">
    <w:name w:val="Нет списка152"/>
    <w:next w:val="a7"/>
    <w:uiPriority w:val="99"/>
    <w:semiHidden/>
    <w:unhideWhenUsed/>
    <w:rsid w:val="00AD7268"/>
  </w:style>
  <w:style w:type="numbering" w:customStyle="1" w:styleId="162">
    <w:name w:val="Нет списка162"/>
    <w:next w:val="a7"/>
    <w:uiPriority w:val="99"/>
    <w:semiHidden/>
    <w:unhideWhenUsed/>
    <w:rsid w:val="00AD7268"/>
  </w:style>
  <w:style w:type="numbering" w:customStyle="1" w:styleId="21101">
    <w:name w:val="Нет списка2110"/>
    <w:next w:val="a7"/>
    <w:semiHidden/>
    <w:rsid w:val="00AD7268"/>
  </w:style>
  <w:style w:type="numbering" w:customStyle="1" w:styleId="31100">
    <w:name w:val="Нет списка3110"/>
    <w:next w:val="a7"/>
    <w:semiHidden/>
    <w:rsid w:val="00AD7268"/>
  </w:style>
  <w:style w:type="numbering" w:customStyle="1" w:styleId="418">
    <w:name w:val="Нет списка418"/>
    <w:next w:val="a7"/>
    <w:uiPriority w:val="99"/>
    <w:semiHidden/>
    <w:unhideWhenUsed/>
    <w:rsid w:val="00AD7268"/>
  </w:style>
  <w:style w:type="numbering" w:customStyle="1" w:styleId="11180">
    <w:name w:val="Нет списка1118"/>
    <w:next w:val="a7"/>
    <w:semiHidden/>
    <w:rsid w:val="00AD7268"/>
  </w:style>
  <w:style w:type="table" w:customStyle="1" w:styleId="13101">
    <w:name w:val="Сетка таблицы1310"/>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7"/>
    <w:uiPriority w:val="99"/>
    <w:semiHidden/>
    <w:unhideWhenUsed/>
    <w:rsid w:val="00AD7268"/>
  </w:style>
  <w:style w:type="numbering" w:customStyle="1" w:styleId="12150">
    <w:name w:val="Нет списка1215"/>
    <w:next w:val="a7"/>
    <w:semiHidden/>
    <w:rsid w:val="00AD7268"/>
  </w:style>
  <w:style w:type="numbering" w:customStyle="1" w:styleId="860">
    <w:name w:val="Нет списка86"/>
    <w:next w:val="a7"/>
    <w:uiPriority w:val="99"/>
    <w:semiHidden/>
    <w:unhideWhenUsed/>
    <w:rsid w:val="00AD7268"/>
  </w:style>
  <w:style w:type="numbering" w:customStyle="1" w:styleId="WWNum38">
    <w:name w:val="WWNum38"/>
    <w:basedOn w:val="a7"/>
    <w:rsid w:val="00AD7268"/>
  </w:style>
  <w:style w:type="numbering" w:customStyle="1" w:styleId="WWNum48">
    <w:name w:val="WWNum48"/>
    <w:basedOn w:val="a7"/>
    <w:rsid w:val="00AD7268"/>
  </w:style>
  <w:style w:type="numbering" w:customStyle="1" w:styleId="WWNum58">
    <w:name w:val="WWNum58"/>
    <w:basedOn w:val="a7"/>
    <w:rsid w:val="00AD7268"/>
  </w:style>
  <w:style w:type="numbering" w:customStyle="1" w:styleId="1400">
    <w:name w:val="Нет списка140"/>
    <w:next w:val="a7"/>
    <w:uiPriority w:val="99"/>
    <w:semiHidden/>
    <w:unhideWhenUsed/>
    <w:rsid w:val="00AD7268"/>
  </w:style>
  <w:style w:type="numbering" w:customStyle="1" w:styleId="2231">
    <w:name w:val="Нет списка223"/>
    <w:next w:val="a7"/>
    <w:semiHidden/>
    <w:unhideWhenUsed/>
    <w:rsid w:val="00AD7268"/>
  </w:style>
  <w:style w:type="table" w:customStyle="1" w:styleId="1401">
    <w:name w:val="Сетка таблицы14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00">
    <w:name w:val="Нет списка320"/>
    <w:next w:val="a7"/>
    <w:semiHidden/>
    <w:unhideWhenUsed/>
    <w:rsid w:val="00AD7268"/>
  </w:style>
  <w:style w:type="numbering" w:customStyle="1" w:styleId="419">
    <w:name w:val="Нет списка419"/>
    <w:next w:val="a7"/>
    <w:uiPriority w:val="99"/>
    <w:semiHidden/>
    <w:unhideWhenUsed/>
    <w:rsid w:val="00AD7268"/>
  </w:style>
  <w:style w:type="numbering" w:customStyle="1" w:styleId="1119">
    <w:name w:val="Нет списка1119"/>
    <w:next w:val="a7"/>
    <w:semiHidden/>
    <w:rsid w:val="00AD7268"/>
  </w:style>
  <w:style w:type="table" w:customStyle="1" w:styleId="11190">
    <w:name w:val="Сетка таблицы11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8">
    <w:name w:val="Нет списка518"/>
    <w:next w:val="a7"/>
    <w:uiPriority w:val="99"/>
    <w:semiHidden/>
    <w:unhideWhenUsed/>
    <w:rsid w:val="00AD7268"/>
  </w:style>
  <w:style w:type="numbering" w:customStyle="1" w:styleId="12160">
    <w:name w:val="Нет списка1216"/>
    <w:next w:val="a7"/>
    <w:semiHidden/>
    <w:rsid w:val="00AD7268"/>
  </w:style>
  <w:style w:type="table" w:customStyle="1" w:styleId="3181">
    <w:name w:val="Сетка таблицы3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7"/>
    <w:uiPriority w:val="99"/>
    <w:semiHidden/>
    <w:unhideWhenUsed/>
    <w:rsid w:val="00AD7268"/>
  </w:style>
  <w:style w:type="numbering" w:customStyle="1" w:styleId="713">
    <w:name w:val="Нет списка713"/>
    <w:next w:val="a7"/>
    <w:uiPriority w:val="99"/>
    <w:semiHidden/>
    <w:unhideWhenUsed/>
    <w:rsid w:val="00AD7268"/>
  </w:style>
  <w:style w:type="numbering" w:customStyle="1" w:styleId="870">
    <w:name w:val="Нет списка87"/>
    <w:next w:val="a7"/>
    <w:uiPriority w:val="99"/>
    <w:semiHidden/>
    <w:unhideWhenUsed/>
    <w:rsid w:val="00AD7268"/>
  </w:style>
  <w:style w:type="numbering" w:customStyle="1" w:styleId="960">
    <w:name w:val="Нет списка96"/>
    <w:next w:val="a7"/>
    <w:uiPriority w:val="99"/>
    <w:semiHidden/>
    <w:unhideWhenUsed/>
    <w:rsid w:val="00AD7268"/>
  </w:style>
  <w:style w:type="numbering" w:customStyle="1" w:styleId="1060">
    <w:name w:val="Нет списка106"/>
    <w:next w:val="a7"/>
    <w:uiPriority w:val="99"/>
    <w:semiHidden/>
    <w:unhideWhenUsed/>
    <w:rsid w:val="00AD7268"/>
  </w:style>
  <w:style w:type="numbering" w:customStyle="1" w:styleId="1312">
    <w:name w:val="Нет списка1312"/>
    <w:next w:val="a7"/>
    <w:uiPriority w:val="99"/>
    <w:semiHidden/>
    <w:unhideWhenUsed/>
    <w:rsid w:val="00AD7268"/>
  </w:style>
  <w:style w:type="numbering" w:customStyle="1" w:styleId="145">
    <w:name w:val="Нет списка145"/>
    <w:next w:val="a7"/>
    <w:uiPriority w:val="99"/>
    <w:semiHidden/>
    <w:unhideWhenUsed/>
    <w:rsid w:val="00AD7268"/>
  </w:style>
  <w:style w:type="numbering" w:customStyle="1" w:styleId="153">
    <w:name w:val="Нет списка153"/>
    <w:next w:val="a7"/>
    <w:uiPriority w:val="99"/>
    <w:semiHidden/>
    <w:rsid w:val="00AD7268"/>
  </w:style>
  <w:style w:type="numbering" w:customStyle="1" w:styleId="163">
    <w:name w:val="Нет списка163"/>
    <w:next w:val="a7"/>
    <w:uiPriority w:val="99"/>
    <w:semiHidden/>
    <w:unhideWhenUsed/>
    <w:rsid w:val="00AD7268"/>
  </w:style>
  <w:style w:type="numbering" w:customStyle="1" w:styleId="21131">
    <w:name w:val="Нет списка2113"/>
    <w:next w:val="a7"/>
    <w:semiHidden/>
    <w:rsid w:val="00AD7268"/>
  </w:style>
  <w:style w:type="numbering" w:customStyle="1" w:styleId="3113">
    <w:name w:val="Нет списка3113"/>
    <w:next w:val="a7"/>
    <w:semiHidden/>
    <w:rsid w:val="00AD7268"/>
  </w:style>
  <w:style w:type="numbering" w:customStyle="1" w:styleId="41100">
    <w:name w:val="Нет списка4110"/>
    <w:next w:val="a7"/>
    <w:uiPriority w:val="99"/>
    <w:semiHidden/>
    <w:unhideWhenUsed/>
    <w:rsid w:val="00AD7268"/>
  </w:style>
  <w:style w:type="numbering" w:customStyle="1" w:styleId="111100">
    <w:name w:val="Нет списка11110"/>
    <w:next w:val="a7"/>
    <w:semiHidden/>
    <w:rsid w:val="00AD7268"/>
  </w:style>
  <w:style w:type="table" w:customStyle="1" w:styleId="13120">
    <w:name w:val="Сетка таблицы131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9">
    <w:name w:val="Нет списка519"/>
    <w:next w:val="a7"/>
    <w:uiPriority w:val="99"/>
    <w:semiHidden/>
    <w:unhideWhenUsed/>
    <w:rsid w:val="00AD7268"/>
  </w:style>
  <w:style w:type="numbering" w:customStyle="1" w:styleId="12170">
    <w:name w:val="Нет списка1217"/>
    <w:next w:val="a7"/>
    <w:semiHidden/>
    <w:rsid w:val="00AD7268"/>
  </w:style>
  <w:style w:type="numbering" w:customStyle="1" w:styleId="880">
    <w:name w:val="Нет списка88"/>
    <w:next w:val="a7"/>
    <w:uiPriority w:val="99"/>
    <w:semiHidden/>
    <w:unhideWhenUsed/>
    <w:rsid w:val="00AD7268"/>
  </w:style>
  <w:style w:type="numbering" w:customStyle="1" w:styleId="WWNum39">
    <w:name w:val="WWNum39"/>
    <w:basedOn w:val="a7"/>
    <w:rsid w:val="00AD7268"/>
    <w:pPr>
      <w:numPr>
        <w:numId w:val="8"/>
      </w:numPr>
    </w:pPr>
  </w:style>
  <w:style w:type="numbering" w:customStyle="1" w:styleId="WWNum49">
    <w:name w:val="WWNum49"/>
    <w:basedOn w:val="a7"/>
    <w:rsid w:val="00AD7268"/>
    <w:pPr>
      <w:numPr>
        <w:numId w:val="9"/>
      </w:numPr>
    </w:pPr>
  </w:style>
  <w:style w:type="numbering" w:customStyle="1" w:styleId="WWNum59">
    <w:name w:val="WWNum59"/>
    <w:basedOn w:val="a7"/>
    <w:rsid w:val="00AD7268"/>
    <w:pPr>
      <w:numPr>
        <w:numId w:val="10"/>
      </w:numPr>
    </w:pPr>
  </w:style>
  <w:style w:type="numbering" w:customStyle="1" w:styleId="146">
    <w:name w:val="Нет списка146"/>
    <w:next w:val="a7"/>
    <w:uiPriority w:val="99"/>
    <w:semiHidden/>
    <w:unhideWhenUsed/>
    <w:rsid w:val="00AD7268"/>
  </w:style>
  <w:style w:type="numbering" w:customStyle="1" w:styleId="2241">
    <w:name w:val="Нет списка224"/>
    <w:next w:val="a7"/>
    <w:semiHidden/>
    <w:unhideWhenUsed/>
    <w:rsid w:val="00AD7268"/>
  </w:style>
  <w:style w:type="table" w:customStyle="1" w:styleId="1421">
    <w:name w:val="Сетка таблицы142"/>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20">
    <w:name w:val="Нет списка322"/>
    <w:next w:val="a7"/>
    <w:semiHidden/>
    <w:unhideWhenUsed/>
    <w:rsid w:val="00AD7268"/>
  </w:style>
  <w:style w:type="numbering" w:customStyle="1" w:styleId="4200">
    <w:name w:val="Нет списка420"/>
    <w:next w:val="a7"/>
    <w:uiPriority w:val="99"/>
    <w:semiHidden/>
    <w:unhideWhenUsed/>
    <w:rsid w:val="00AD7268"/>
  </w:style>
  <w:style w:type="numbering" w:customStyle="1" w:styleId="11200">
    <w:name w:val="Нет списка1120"/>
    <w:next w:val="a7"/>
    <w:semiHidden/>
    <w:rsid w:val="00AD7268"/>
  </w:style>
  <w:style w:type="table" w:customStyle="1" w:styleId="11201">
    <w:name w:val="Сетка таблицы11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00">
    <w:name w:val="Нет списка520"/>
    <w:next w:val="a7"/>
    <w:uiPriority w:val="99"/>
    <w:semiHidden/>
    <w:unhideWhenUsed/>
    <w:rsid w:val="00AD7268"/>
  </w:style>
  <w:style w:type="numbering" w:customStyle="1" w:styleId="1218">
    <w:name w:val="Нет списка1218"/>
    <w:next w:val="a7"/>
    <w:semiHidden/>
    <w:rsid w:val="00AD7268"/>
  </w:style>
  <w:style w:type="table" w:customStyle="1" w:styleId="3191">
    <w:name w:val="Сетка таблицы3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0">
    <w:name w:val="Сетка таблицы1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7"/>
    <w:uiPriority w:val="99"/>
    <w:semiHidden/>
    <w:unhideWhenUsed/>
    <w:rsid w:val="00AD7268"/>
  </w:style>
  <w:style w:type="numbering" w:customStyle="1" w:styleId="714">
    <w:name w:val="Нет списка714"/>
    <w:next w:val="a7"/>
    <w:uiPriority w:val="99"/>
    <w:semiHidden/>
    <w:unhideWhenUsed/>
    <w:rsid w:val="00AD7268"/>
  </w:style>
  <w:style w:type="numbering" w:customStyle="1" w:styleId="890">
    <w:name w:val="Нет списка89"/>
    <w:next w:val="a7"/>
    <w:uiPriority w:val="99"/>
    <w:semiHidden/>
    <w:unhideWhenUsed/>
    <w:rsid w:val="00AD7268"/>
  </w:style>
  <w:style w:type="numbering" w:customStyle="1" w:styleId="970">
    <w:name w:val="Нет списка97"/>
    <w:next w:val="a7"/>
    <w:uiPriority w:val="99"/>
    <w:semiHidden/>
    <w:unhideWhenUsed/>
    <w:rsid w:val="00AD7268"/>
  </w:style>
  <w:style w:type="numbering" w:customStyle="1" w:styleId="1070">
    <w:name w:val="Нет списка107"/>
    <w:next w:val="a7"/>
    <w:uiPriority w:val="99"/>
    <w:semiHidden/>
    <w:unhideWhenUsed/>
    <w:rsid w:val="00AD7268"/>
  </w:style>
  <w:style w:type="numbering" w:customStyle="1" w:styleId="1313">
    <w:name w:val="Нет списка1313"/>
    <w:next w:val="a7"/>
    <w:uiPriority w:val="99"/>
    <w:semiHidden/>
    <w:unhideWhenUsed/>
    <w:rsid w:val="00AD7268"/>
  </w:style>
  <w:style w:type="numbering" w:customStyle="1" w:styleId="147">
    <w:name w:val="Нет списка147"/>
    <w:next w:val="a7"/>
    <w:uiPriority w:val="99"/>
    <w:semiHidden/>
    <w:unhideWhenUsed/>
    <w:rsid w:val="00AD7268"/>
  </w:style>
  <w:style w:type="numbering" w:customStyle="1" w:styleId="154">
    <w:name w:val="Нет списка154"/>
    <w:next w:val="a7"/>
    <w:uiPriority w:val="99"/>
    <w:semiHidden/>
    <w:rsid w:val="00AD7268"/>
  </w:style>
  <w:style w:type="numbering" w:customStyle="1" w:styleId="164">
    <w:name w:val="Нет списка164"/>
    <w:next w:val="a7"/>
    <w:uiPriority w:val="99"/>
    <w:semiHidden/>
    <w:unhideWhenUsed/>
    <w:rsid w:val="00AD7268"/>
  </w:style>
  <w:style w:type="numbering" w:customStyle="1" w:styleId="2114">
    <w:name w:val="Нет списка2114"/>
    <w:next w:val="a7"/>
    <w:semiHidden/>
    <w:rsid w:val="00AD7268"/>
  </w:style>
  <w:style w:type="numbering" w:customStyle="1" w:styleId="3114">
    <w:name w:val="Нет списка3114"/>
    <w:next w:val="a7"/>
    <w:semiHidden/>
    <w:rsid w:val="00AD7268"/>
  </w:style>
  <w:style w:type="numbering" w:customStyle="1" w:styleId="41110">
    <w:name w:val="Нет списка4111"/>
    <w:next w:val="a7"/>
    <w:uiPriority w:val="99"/>
    <w:semiHidden/>
    <w:unhideWhenUsed/>
    <w:rsid w:val="00AD7268"/>
  </w:style>
  <w:style w:type="numbering" w:customStyle="1" w:styleId="11112">
    <w:name w:val="Нет списка11112"/>
    <w:next w:val="a7"/>
    <w:semiHidden/>
    <w:rsid w:val="00AD7268"/>
  </w:style>
  <w:style w:type="table" w:customStyle="1" w:styleId="13130">
    <w:name w:val="Сетка таблицы1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0">
    <w:name w:val="Нет списка5110"/>
    <w:next w:val="a7"/>
    <w:uiPriority w:val="99"/>
    <w:semiHidden/>
    <w:unhideWhenUsed/>
    <w:rsid w:val="00AD7268"/>
  </w:style>
  <w:style w:type="numbering" w:customStyle="1" w:styleId="1219">
    <w:name w:val="Нет списка1219"/>
    <w:next w:val="a7"/>
    <w:semiHidden/>
    <w:rsid w:val="00AD7268"/>
  </w:style>
  <w:style w:type="numbering" w:customStyle="1" w:styleId="900">
    <w:name w:val="Нет списка90"/>
    <w:next w:val="a7"/>
    <w:uiPriority w:val="99"/>
    <w:semiHidden/>
    <w:unhideWhenUsed/>
    <w:rsid w:val="00AD7268"/>
  </w:style>
  <w:style w:type="numbering" w:customStyle="1" w:styleId="WWNum310">
    <w:name w:val="WWNum310"/>
    <w:basedOn w:val="a7"/>
    <w:rsid w:val="00AD7268"/>
  </w:style>
  <w:style w:type="numbering" w:customStyle="1" w:styleId="WWNum410">
    <w:name w:val="WWNum410"/>
    <w:basedOn w:val="a7"/>
    <w:rsid w:val="00AD7268"/>
  </w:style>
  <w:style w:type="numbering" w:customStyle="1" w:styleId="WWNum510">
    <w:name w:val="WWNum510"/>
    <w:basedOn w:val="a7"/>
    <w:rsid w:val="00AD7268"/>
  </w:style>
  <w:style w:type="numbering" w:customStyle="1" w:styleId="148">
    <w:name w:val="Нет списка148"/>
    <w:next w:val="a7"/>
    <w:uiPriority w:val="99"/>
    <w:semiHidden/>
    <w:unhideWhenUsed/>
    <w:rsid w:val="00AD7268"/>
  </w:style>
  <w:style w:type="numbering" w:customStyle="1" w:styleId="2251">
    <w:name w:val="Нет списка225"/>
    <w:next w:val="a7"/>
    <w:uiPriority w:val="99"/>
    <w:semiHidden/>
    <w:unhideWhenUsed/>
    <w:rsid w:val="00AD7268"/>
  </w:style>
  <w:style w:type="table" w:customStyle="1" w:styleId="532">
    <w:name w:val="Сетка таблицы53"/>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30">
    <w:name w:val="Нет списка323"/>
    <w:next w:val="a7"/>
    <w:uiPriority w:val="99"/>
    <w:semiHidden/>
    <w:unhideWhenUsed/>
    <w:rsid w:val="00AD7268"/>
  </w:style>
  <w:style w:type="table" w:customStyle="1" w:styleId="2260">
    <w:name w:val="Сетка таблицы226"/>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7"/>
    <w:semiHidden/>
    <w:unhideWhenUsed/>
    <w:rsid w:val="00AD7268"/>
  </w:style>
  <w:style w:type="table" w:customStyle="1" w:styleId="11221">
    <w:name w:val="Сетка таблицы1122"/>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5">
    <w:name w:val="Нет списка2115"/>
    <w:next w:val="a7"/>
    <w:semiHidden/>
    <w:unhideWhenUsed/>
    <w:rsid w:val="00AD7268"/>
  </w:style>
  <w:style w:type="numbering" w:customStyle="1" w:styleId="3115">
    <w:name w:val="Нет списка3115"/>
    <w:next w:val="a7"/>
    <w:semiHidden/>
    <w:rsid w:val="00AD7268"/>
  </w:style>
  <w:style w:type="numbering" w:customStyle="1" w:styleId="980">
    <w:name w:val="Нет списка98"/>
    <w:next w:val="a7"/>
    <w:uiPriority w:val="99"/>
    <w:semiHidden/>
    <w:unhideWhenUsed/>
    <w:rsid w:val="00AD7268"/>
  </w:style>
  <w:style w:type="numbering" w:customStyle="1" w:styleId="WWNum311">
    <w:name w:val="WWNum311"/>
    <w:basedOn w:val="a7"/>
    <w:rsid w:val="00AD7268"/>
    <w:pPr>
      <w:numPr>
        <w:numId w:val="1"/>
      </w:numPr>
    </w:pPr>
  </w:style>
  <w:style w:type="numbering" w:customStyle="1" w:styleId="WWNum411">
    <w:name w:val="WWNum411"/>
    <w:basedOn w:val="a7"/>
    <w:rsid w:val="00AD7268"/>
    <w:pPr>
      <w:numPr>
        <w:numId w:val="2"/>
      </w:numPr>
    </w:pPr>
  </w:style>
  <w:style w:type="numbering" w:customStyle="1" w:styleId="WWNum511">
    <w:name w:val="WWNum511"/>
    <w:basedOn w:val="a7"/>
    <w:rsid w:val="00AD7268"/>
    <w:pPr>
      <w:numPr>
        <w:numId w:val="3"/>
      </w:numPr>
    </w:pPr>
  </w:style>
  <w:style w:type="numbering" w:customStyle="1" w:styleId="149">
    <w:name w:val="Нет списка149"/>
    <w:next w:val="a7"/>
    <w:uiPriority w:val="99"/>
    <w:semiHidden/>
    <w:unhideWhenUsed/>
    <w:rsid w:val="00AD7268"/>
  </w:style>
  <w:style w:type="numbering" w:customStyle="1" w:styleId="2261">
    <w:name w:val="Нет списка226"/>
    <w:next w:val="a7"/>
    <w:uiPriority w:val="99"/>
    <w:semiHidden/>
    <w:unhideWhenUsed/>
    <w:rsid w:val="00AD7268"/>
  </w:style>
  <w:style w:type="table" w:customStyle="1" w:styleId="542">
    <w:name w:val="Сетка таблицы54"/>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4">
    <w:name w:val="Нет списка324"/>
    <w:next w:val="a7"/>
    <w:uiPriority w:val="99"/>
    <w:semiHidden/>
    <w:unhideWhenUsed/>
    <w:rsid w:val="00AD7268"/>
  </w:style>
  <w:style w:type="table" w:customStyle="1" w:styleId="227">
    <w:name w:val="Сетка таблицы227"/>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7"/>
    <w:semiHidden/>
    <w:unhideWhenUsed/>
    <w:rsid w:val="00AD7268"/>
  </w:style>
  <w:style w:type="table" w:customStyle="1" w:styleId="11230">
    <w:name w:val="Сетка таблицы112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6">
    <w:name w:val="Нет списка2116"/>
    <w:next w:val="a7"/>
    <w:semiHidden/>
    <w:unhideWhenUsed/>
    <w:rsid w:val="00AD7268"/>
  </w:style>
  <w:style w:type="numbering" w:customStyle="1" w:styleId="3116">
    <w:name w:val="Нет списка3116"/>
    <w:next w:val="a7"/>
    <w:semiHidden/>
    <w:rsid w:val="00AD7268"/>
  </w:style>
  <w:style w:type="numbering" w:customStyle="1" w:styleId="99">
    <w:name w:val="Нет списка99"/>
    <w:next w:val="a7"/>
    <w:uiPriority w:val="99"/>
    <w:semiHidden/>
    <w:unhideWhenUsed/>
    <w:rsid w:val="00AD7268"/>
  </w:style>
  <w:style w:type="numbering" w:customStyle="1" w:styleId="1000">
    <w:name w:val="Нет списка100"/>
    <w:next w:val="a7"/>
    <w:uiPriority w:val="99"/>
    <w:semiHidden/>
    <w:unhideWhenUsed/>
    <w:rsid w:val="00AD7268"/>
  </w:style>
  <w:style w:type="numbering" w:customStyle="1" w:styleId="108">
    <w:name w:val="Нет списка108"/>
    <w:next w:val="a7"/>
    <w:uiPriority w:val="99"/>
    <w:semiHidden/>
    <w:unhideWhenUsed/>
    <w:rsid w:val="00AD7268"/>
  </w:style>
  <w:style w:type="numbering" w:customStyle="1" w:styleId="109">
    <w:name w:val="Нет списка109"/>
    <w:next w:val="a7"/>
    <w:uiPriority w:val="99"/>
    <w:semiHidden/>
    <w:unhideWhenUsed/>
    <w:rsid w:val="00AD7268"/>
  </w:style>
  <w:style w:type="numbering" w:customStyle="1" w:styleId="1500">
    <w:name w:val="Нет списка150"/>
    <w:next w:val="a7"/>
    <w:uiPriority w:val="99"/>
    <w:semiHidden/>
    <w:unhideWhenUsed/>
    <w:rsid w:val="00AD7268"/>
  </w:style>
  <w:style w:type="numbering" w:customStyle="1" w:styleId="155">
    <w:name w:val="Нет списка155"/>
    <w:next w:val="a7"/>
    <w:uiPriority w:val="99"/>
    <w:semiHidden/>
    <w:unhideWhenUsed/>
    <w:rsid w:val="00AD7268"/>
  </w:style>
  <w:style w:type="paragraph" w:customStyle="1" w:styleId="2">
    <w:name w:val="Стиль Заголовок 2"/>
    <w:aliases w:val="H2 + По ширине Слева:  032 см Первая строка:  ..."/>
    <w:basedOn w:val="20"/>
    <w:rsid w:val="00A80D52"/>
    <w:pPr>
      <w:numPr>
        <w:ilvl w:val="1"/>
        <w:numId w:val="25"/>
      </w:numPr>
      <w:spacing w:before="0"/>
      <w:ind w:left="180" w:firstLine="0"/>
    </w:pPr>
    <w:rPr>
      <w:iCs w:val="0"/>
      <w:color w:val="auto"/>
      <w:szCs w:val="20"/>
    </w:rPr>
  </w:style>
  <w:style w:type="character" w:customStyle="1" w:styleId="ng-binding">
    <w:name w:val="ng-binding"/>
    <w:rsid w:val="008A5C1A"/>
  </w:style>
  <w:style w:type="character" w:customStyle="1" w:styleId="es-el-name">
    <w:name w:val="es-el-name"/>
    <w:basedOn w:val="a5"/>
    <w:rsid w:val="000F5605"/>
  </w:style>
  <w:style w:type="paragraph" w:customStyle="1" w:styleId="2117">
    <w:name w:val="Основной текст 211"/>
    <w:basedOn w:val="a4"/>
    <w:uiPriority w:val="99"/>
    <w:rsid w:val="0041445B"/>
    <w:pPr>
      <w:ind w:firstLine="567"/>
      <w:jc w:val="both"/>
    </w:pPr>
    <w:rPr>
      <w:sz w:val="24"/>
      <w:lang w:val="ru-RU"/>
    </w:rPr>
  </w:style>
</w:styles>
</file>

<file path=word/webSettings.xml><?xml version="1.0" encoding="utf-8"?>
<w:webSettings xmlns:r="http://schemas.openxmlformats.org/officeDocument/2006/relationships" xmlns:w="http://schemas.openxmlformats.org/wordprocessingml/2006/main">
  <w:divs>
    <w:div w:id="62024067">
      <w:bodyDiv w:val="1"/>
      <w:marLeft w:val="0"/>
      <w:marRight w:val="0"/>
      <w:marTop w:val="0"/>
      <w:marBottom w:val="0"/>
      <w:divBdr>
        <w:top w:val="none" w:sz="0" w:space="0" w:color="auto"/>
        <w:left w:val="none" w:sz="0" w:space="0" w:color="auto"/>
        <w:bottom w:val="none" w:sz="0" w:space="0" w:color="auto"/>
        <w:right w:val="none" w:sz="0" w:space="0" w:color="auto"/>
      </w:divBdr>
      <w:divsChild>
        <w:div w:id="1025474058">
          <w:marLeft w:val="0"/>
          <w:marRight w:val="0"/>
          <w:marTop w:val="0"/>
          <w:marBottom w:val="0"/>
          <w:divBdr>
            <w:top w:val="none" w:sz="0" w:space="0" w:color="auto"/>
            <w:left w:val="none" w:sz="0" w:space="0" w:color="auto"/>
            <w:bottom w:val="none" w:sz="0" w:space="0" w:color="auto"/>
            <w:right w:val="none" w:sz="0" w:space="0" w:color="auto"/>
          </w:divBdr>
          <w:divsChild>
            <w:div w:id="2080858581">
              <w:marLeft w:val="0"/>
              <w:marRight w:val="0"/>
              <w:marTop w:val="0"/>
              <w:marBottom w:val="0"/>
              <w:divBdr>
                <w:top w:val="none" w:sz="0" w:space="0" w:color="auto"/>
                <w:left w:val="none" w:sz="0" w:space="0" w:color="auto"/>
                <w:bottom w:val="none" w:sz="0" w:space="0" w:color="auto"/>
                <w:right w:val="none" w:sz="0" w:space="0" w:color="auto"/>
              </w:divBdr>
              <w:divsChild>
                <w:div w:id="1415856306">
                  <w:marLeft w:val="0"/>
                  <w:marRight w:val="0"/>
                  <w:marTop w:val="0"/>
                  <w:marBottom w:val="0"/>
                  <w:divBdr>
                    <w:top w:val="none" w:sz="0" w:space="0" w:color="auto"/>
                    <w:left w:val="none" w:sz="0" w:space="0" w:color="auto"/>
                    <w:bottom w:val="none" w:sz="0" w:space="0" w:color="auto"/>
                    <w:right w:val="none" w:sz="0" w:space="0" w:color="auto"/>
                  </w:divBdr>
                  <w:divsChild>
                    <w:div w:id="158609">
                      <w:marLeft w:val="0"/>
                      <w:marRight w:val="0"/>
                      <w:marTop w:val="0"/>
                      <w:marBottom w:val="0"/>
                      <w:divBdr>
                        <w:top w:val="none" w:sz="0" w:space="0" w:color="auto"/>
                        <w:left w:val="none" w:sz="0" w:space="0" w:color="auto"/>
                        <w:bottom w:val="none" w:sz="0" w:space="0" w:color="auto"/>
                        <w:right w:val="none" w:sz="0" w:space="0" w:color="auto"/>
                      </w:divBdr>
                      <w:divsChild>
                        <w:div w:id="34081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831140">
      <w:bodyDiv w:val="1"/>
      <w:marLeft w:val="0"/>
      <w:marRight w:val="0"/>
      <w:marTop w:val="0"/>
      <w:marBottom w:val="0"/>
      <w:divBdr>
        <w:top w:val="none" w:sz="0" w:space="0" w:color="auto"/>
        <w:left w:val="none" w:sz="0" w:space="0" w:color="auto"/>
        <w:bottom w:val="none" w:sz="0" w:space="0" w:color="auto"/>
        <w:right w:val="none" w:sz="0" w:space="0" w:color="auto"/>
      </w:divBdr>
      <w:divsChild>
        <w:div w:id="857894750">
          <w:marLeft w:val="0"/>
          <w:marRight w:val="0"/>
          <w:marTop w:val="0"/>
          <w:marBottom w:val="0"/>
          <w:divBdr>
            <w:top w:val="none" w:sz="0" w:space="0" w:color="auto"/>
            <w:left w:val="none" w:sz="0" w:space="0" w:color="auto"/>
            <w:bottom w:val="none" w:sz="0" w:space="0" w:color="auto"/>
            <w:right w:val="none" w:sz="0" w:space="0" w:color="auto"/>
          </w:divBdr>
          <w:divsChild>
            <w:div w:id="873273137">
              <w:marLeft w:val="0"/>
              <w:marRight w:val="0"/>
              <w:marTop w:val="0"/>
              <w:marBottom w:val="0"/>
              <w:divBdr>
                <w:top w:val="none" w:sz="0" w:space="0" w:color="auto"/>
                <w:left w:val="none" w:sz="0" w:space="0" w:color="auto"/>
                <w:bottom w:val="none" w:sz="0" w:space="0" w:color="auto"/>
                <w:right w:val="none" w:sz="0" w:space="0" w:color="auto"/>
              </w:divBdr>
              <w:divsChild>
                <w:div w:id="2014795516">
                  <w:marLeft w:val="0"/>
                  <w:marRight w:val="0"/>
                  <w:marTop w:val="0"/>
                  <w:marBottom w:val="0"/>
                  <w:divBdr>
                    <w:top w:val="none" w:sz="0" w:space="0" w:color="auto"/>
                    <w:left w:val="none" w:sz="0" w:space="0" w:color="auto"/>
                    <w:bottom w:val="none" w:sz="0" w:space="0" w:color="auto"/>
                    <w:right w:val="none" w:sz="0" w:space="0" w:color="auto"/>
                  </w:divBdr>
                  <w:divsChild>
                    <w:div w:id="276448507">
                      <w:marLeft w:val="0"/>
                      <w:marRight w:val="0"/>
                      <w:marTop w:val="0"/>
                      <w:marBottom w:val="0"/>
                      <w:divBdr>
                        <w:top w:val="none" w:sz="0" w:space="0" w:color="auto"/>
                        <w:left w:val="none" w:sz="0" w:space="0" w:color="auto"/>
                        <w:bottom w:val="none" w:sz="0" w:space="0" w:color="auto"/>
                        <w:right w:val="none" w:sz="0" w:space="0" w:color="auto"/>
                      </w:divBdr>
                      <w:divsChild>
                        <w:div w:id="109474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994436">
      <w:bodyDiv w:val="1"/>
      <w:marLeft w:val="0"/>
      <w:marRight w:val="0"/>
      <w:marTop w:val="0"/>
      <w:marBottom w:val="0"/>
      <w:divBdr>
        <w:top w:val="none" w:sz="0" w:space="0" w:color="auto"/>
        <w:left w:val="none" w:sz="0" w:space="0" w:color="auto"/>
        <w:bottom w:val="none" w:sz="0" w:space="0" w:color="auto"/>
        <w:right w:val="none" w:sz="0" w:space="0" w:color="auto"/>
      </w:divBdr>
    </w:div>
    <w:div w:id="110830721">
      <w:bodyDiv w:val="1"/>
      <w:marLeft w:val="0"/>
      <w:marRight w:val="0"/>
      <w:marTop w:val="0"/>
      <w:marBottom w:val="0"/>
      <w:divBdr>
        <w:top w:val="none" w:sz="0" w:space="0" w:color="auto"/>
        <w:left w:val="none" w:sz="0" w:space="0" w:color="auto"/>
        <w:bottom w:val="none" w:sz="0" w:space="0" w:color="auto"/>
        <w:right w:val="none" w:sz="0" w:space="0" w:color="auto"/>
      </w:divBdr>
      <w:divsChild>
        <w:div w:id="441998392">
          <w:marLeft w:val="0"/>
          <w:marRight w:val="0"/>
          <w:marTop w:val="0"/>
          <w:marBottom w:val="0"/>
          <w:divBdr>
            <w:top w:val="none" w:sz="0" w:space="0" w:color="auto"/>
            <w:left w:val="none" w:sz="0" w:space="0" w:color="auto"/>
            <w:bottom w:val="none" w:sz="0" w:space="0" w:color="auto"/>
            <w:right w:val="none" w:sz="0" w:space="0" w:color="auto"/>
          </w:divBdr>
          <w:divsChild>
            <w:div w:id="339890372">
              <w:marLeft w:val="0"/>
              <w:marRight w:val="0"/>
              <w:marTop w:val="0"/>
              <w:marBottom w:val="0"/>
              <w:divBdr>
                <w:top w:val="none" w:sz="0" w:space="0" w:color="auto"/>
                <w:left w:val="none" w:sz="0" w:space="0" w:color="auto"/>
                <w:bottom w:val="none" w:sz="0" w:space="0" w:color="auto"/>
                <w:right w:val="none" w:sz="0" w:space="0" w:color="auto"/>
              </w:divBdr>
              <w:divsChild>
                <w:div w:id="131942339">
                  <w:marLeft w:val="0"/>
                  <w:marRight w:val="0"/>
                  <w:marTop w:val="0"/>
                  <w:marBottom w:val="0"/>
                  <w:divBdr>
                    <w:top w:val="none" w:sz="0" w:space="0" w:color="auto"/>
                    <w:left w:val="none" w:sz="0" w:space="0" w:color="auto"/>
                    <w:bottom w:val="none" w:sz="0" w:space="0" w:color="auto"/>
                    <w:right w:val="none" w:sz="0" w:space="0" w:color="auto"/>
                  </w:divBdr>
                  <w:divsChild>
                    <w:div w:id="1397162645">
                      <w:marLeft w:val="0"/>
                      <w:marRight w:val="0"/>
                      <w:marTop w:val="0"/>
                      <w:marBottom w:val="0"/>
                      <w:divBdr>
                        <w:top w:val="none" w:sz="0" w:space="0" w:color="auto"/>
                        <w:left w:val="none" w:sz="0" w:space="0" w:color="auto"/>
                        <w:bottom w:val="none" w:sz="0" w:space="0" w:color="auto"/>
                        <w:right w:val="none" w:sz="0" w:space="0" w:color="auto"/>
                      </w:divBdr>
                      <w:divsChild>
                        <w:div w:id="1174303295">
                          <w:marLeft w:val="0"/>
                          <w:marRight w:val="0"/>
                          <w:marTop w:val="0"/>
                          <w:marBottom w:val="0"/>
                          <w:divBdr>
                            <w:top w:val="none" w:sz="0" w:space="0" w:color="auto"/>
                            <w:left w:val="none" w:sz="0" w:space="0" w:color="auto"/>
                            <w:bottom w:val="none" w:sz="0" w:space="0" w:color="auto"/>
                            <w:right w:val="none" w:sz="0" w:space="0" w:color="auto"/>
                          </w:divBdr>
                        </w:div>
                        <w:div w:id="1939292026">
                          <w:marLeft w:val="0"/>
                          <w:marRight w:val="0"/>
                          <w:marTop w:val="0"/>
                          <w:marBottom w:val="0"/>
                          <w:divBdr>
                            <w:top w:val="none" w:sz="0" w:space="0" w:color="auto"/>
                            <w:left w:val="none" w:sz="0" w:space="0" w:color="auto"/>
                            <w:bottom w:val="none" w:sz="0" w:space="0" w:color="auto"/>
                            <w:right w:val="none" w:sz="0" w:space="0" w:color="auto"/>
                          </w:divBdr>
                          <w:divsChild>
                            <w:div w:id="1215049082">
                              <w:marLeft w:val="0"/>
                              <w:marRight w:val="0"/>
                              <w:marTop w:val="0"/>
                              <w:marBottom w:val="0"/>
                              <w:divBdr>
                                <w:top w:val="none" w:sz="0" w:space="0" w:color="auto"/>
                                <w:left w:val="none" w:sz="0" w:space="0" w:color="auto"/>
                                <w:bottom w:val="none" w:sz="0" w:space="0" w:color="auto"/>
                                <w:right w:val="none" w:sz="0" w:space="0" w:color="auto"/>
                              </w:divBdr>
                              <w:divsChild>
                                <w:div w:id="1471706269">
                                  <w:marLeft w:val="0"/>
                                  <w:marRight w:val="0"/>
                                  <w:marTop w:val="0"/>
                                  <w:marBottom w:val="0"/>
                                  <w:divBdr>
                                    <w:top w:val="none" w:sz="0" w:space="0" w:color="auto"/>
                                    <w:left w:val="none" w:sz="0" w:space="0" w:color="auto"/>
                                    <w:bottom w:val="none" w:sz="0" w:space="0" w:color="auto"/>
                                    <w:right w:val="none" w:sz="0" w:space="0" w:color="auto"/>
                                  </w:divBdr>
                                  <w:divsChild>
                                    <w:div w:id="518205999">
                                      <w:marLeft w:val="0"/>
                                      <w:marRight w:val="0"/>
                                      <w:marTop w:val="0"/>
                                      <w:marBottom w:val="0"/>
                                      <w:divBdr>
                                        <w:top w:val="none" w:sz="0" w:space="0" w:color="auto"/>
                                        <w:left w:val="none" w:sz="0" w:space="0" w:color="auto"/>
                                        <w:bottom w:val="none" w:sz="0" w:space="0" w:color="auto"/>
                                        <w:right w:val="none" w:sz="0" w:space="0" w:color="auto"/>
                                      </w:divBdr>
                                      <w:divsChild>
                                        <w:div w:id="391780201">
                                          <w:marLeft w:val="0"/>
                                          <w:marRight w:val="0"/>
                                          <w:marTop w:val="0"/>
                                          <w:marBottom w:val="0"/>
                                          <w:divBdr>
                                            <w:top w:val="none" w:sz="0" w:space="0" w:color="auto"/>
                                            <w:left w:val="none" w:sz="0" w:space="0" w:color="auto"/>
                                            <w:bottom w:val="none" w:sz="0" w:space="0" w:color="auto"/>
                                            <w:right w:val="none" w:sz="0" w:space="0" w:color="auto"/>
                                          </w:divBdr>
                                          <w:divsChild>
                                            <w:div w:id="2028477679">
                                              <w:marLeft w:val="0"/>
                                              <w:marRight w:val="0"/>
                                              <w:marTop w:val="0"/>
                                              <w:marBottom w:val="0"/>
                                              <w:divBdr>
                                                <w:top w:val="none" w:sz="0" w:space="0" w:color="auto"/>
                                                <w:left w:val="none" w:sz="0" w:space="0" w:color="auto"/>
                                                <w:bottom w:val="none" w:sz="0" w:space="0" w:color="auto"/>
                                                <w:right w:val="none" w:sz="0" w:space="0" w:color="auto"/>
                                              </w:divBdr>
                                              <w:divsChild>
                                                <w:div w:id="468668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43540385">
      <w:bodyDiv w:val="1"/>
      <w:marLeft w:val="0"/>
      <w:marRight w:val="0"/>
      <w:marTop w:val="0"/>
      <w:marBottom w:val="0"/>
      <w:divBdr>
        <w:top w:val="none" w:sz="0" w:space="0" w:color="auto"/>
        <w:left w:val="none" w:sz="0" w:space="0" w:color="auto"/>
        <w:bottom w:val="none" w:sz="0" w:space="0" w:color="auto"/>
        <w:right w:val="none" w:sz="0" w:space="0" w:color="auto"/>
      </w:divBdr>
      <w:divsChild>
        <w:div w:id="607657896">
          <w:marLeft w:val="0"/>
          <w:marRight w:val="0"/>
          <w:marTop w:val="0"/>
          <w:marBottom w:val="0"/>
          <w:divBdr>
            <w:top w:val="none" w:sz="0" w:space="0" w:color="auto"/>
            <w:left w:val="none" w:sz="0" w:space="0" w:color="auto"/>
            <w:bottom w:val="none" w:sz="0" w:space="0" w:color="auto"/>
            <w:right w:val="none" w:sz="0" w:space="0" w:color="auto"/>
          </w:divBdr>
          <w:divsChild>
            <w:div w:id="1711806119">
              <w:marLeft w:val="0"/>
              <w:marRight w:val="0"/>
              <w:marTop w:val="0"/>
              <w:marBottom w:val="0"/>
              <w:divBdr>
                <w:top w:val="none" w:sz="0" w:space="0" w:color="auto"/>
                <w:left w:val="none" w:sz="0" w:space="0" w:color="auto"/>
                <w:bottom w:val="none" w:sz="0" w:space="0" w:color="auto"/>
                <w:right w:val="none" w:sz="0" w:space="0" w:color="auto"/>
              </w:divBdr>
              <w:divsChild>
                <w:div w:id="748356040">
                  <w:marLeft w:val="0"/>
                  <w:marRight w:val="0"/>
                  <w:marTop w:val="0"/>
                  <w:marBottom w:val="0"/>
                  <w:divBdr>
                    <w:top w:val="none" w:sz="0" w:space="0" w:color="auto"/>
                    <w:left w:val="none" w:sz="0" w:space="0" w:color="auto"/>
                    <w:bottom w:val="none" w:sz="0" w:space="0" w:color="auto"/>
                    <w:right w:val="none" w:sz="0" w:space="0" w:color="auto"/>
                  </w:divBdr>
                  <w:divsChild>
                    <w:div w:id="537280568">
                      <w:marLeft w:val="0"/>
                      <w:marRight w:val="0"/>
                      <w:marTop w:val="0"/>
                      <w:marBottom w:val="0"/>
                      <w:divBdr>
                        <w:top w:val="none" w:sz="0" w:space="0" w:color="auto"/>
                        <w:left w:val="none" w:sz="0" w:space="0" w:color="auto"/>
                        <w:bottom w:val="none" w:sz="0" w:space="0" w:color="auto"/>
                        <w:right w:val="none" w:sz="0" w:space="0" w:color="auto"/>
                      </w:divBdr>
                      <w:divsChild>
                        <w:div w:id="195953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8856661">
      <w:bodyDiv w:val="1"/>
      <w:marLeft w:val="0"/>
      <w:marRight w:val="0"/>
      <w:marTop w:val="0"/>
      <w:marBottom w:val="0"/>
      <w:divBdr>
        <w:top w:val="none" w:sz="0" w:space="0" w:color="auto"/>
        <w:left w:val="none" w:sz="0" w:space="0" w:color="auto"/>
        <w:bottom w:val="none" w:sz="0" w:space="0" w:color="auto"/>
        <w:right w:val="none" w:sz="0" w:space="0" w:color="auto"/>
      </w:divBdr>
    </w:div>
    <w:div w:id="278874129">
      <w:bodyDiv w:val="1"/>
      <w:marLeft w:val="0"/>
      <w:marRight w:val="0"/>
      <w:marTop w:val="0"/>
      <w:marBottom w:val="0"/>
      <w:divBdr>
        <w:top w:val="none" w:sz="0" w:space="0" w:color="auto"/>
        <w:left w:val="none" w:sz="0" w:space="0" w:color="auto"/>
        <w:bottom w:val="none" w:sz="0" w:space="0" w:color="auto"/>
        <w:right w:val="none" w:sz="0" w:space="0" w:color="auto"/>
      </w:divBdr>
      <w:divsChild>
        <w:div w:id="1002852618">
          <w:marLeft w:val="0"/>
          <w:marRight w:val="0"/>
          <w:marTop w:val="272"/>
          <w:marBottom w:val="543"/>
          <w:divBdr>
            <w:top w:val="none" w:sz="0" w:space="0" w:color="auto"/>
            <w:left w:val="none" w:sz="0" w:space="0" w:color="auto"/>
            <w:bottom w:val="none" w:sz="0" w:space="0" w:color="auto"/>
            <w:right w:val="none" w:sz="0" w:space="0" w:color="auto"/>
          </w:divBdr>
          <w:divsChild>
            <w:div w:id="733698770">
              <w:marLeft w:val="0"/>
              <w:marRight w:val="0"/>
              <w:marTop w:val="0"/>
              <w:marBottom w:val="0"/>
              <w:divBdr>
                <w:top w:val="none" w:sz="0" w:space="0" w:color="auto"/>
                <w:left w:val="none" w:sz="0" w:space="0" w:color="auto"/>
                <w:bottom w:val="none" w:sz="0" w:space="0" w:color="auto"/>
                <w:right w:val="none" w:sz="0" w:space="0" w:color="auto"/>
              </w:divBdr>
              <w:divsChild>
                <w:div w:id="351957091">
                  <w:marLeft w:val="0"/>
                  <w:marRight w:val="0"/>
                  <w:marTop w:val="0"/>
                  <w:marBottom w:val="0"/>
                  <w:divBdr>
                    <w:top w:val="none" w:sz="0" w:space="0" w:color="auto"/>
                    <w:left w:val="none" w:sz="0" w:space="0" w:color="auto"/>
                    <w:bottom w:val="none" w:sz="0" w:space="0" w:color="auto"/>
                    <w:right w:val="none" w:sz="0" w:space="0" w:color="auto"/>
                  </w:divBdr>
                  <w:divsChild>
                    <w:div w:id="1647588152">
                      <w:marLeft w:val="0"/>
                      <w:marRight w:val="0"/>
                      <w:marTop w:val="0"/>
                      <w:marBottom w:val="0"/>
                      <w:divBdr>
                        <w:top w:val="none" w:sz="0" w:space="0" w:color="auto"/>
                        <w:left w:val="none" w:sz="0" w:space="0" w:color="auto"/>
                        <w:bottom w:val="none" w:sz="0" w:space="0" w:color="auto"/>
                        <w:right w:val="none" w:sz="0" w:space="0" w:color="auto"/>
                      </w:divBdr>
                      <w:divsChild>
                        <w:div w:id="1801798340">
                          <w:marLeft w:val="0"/>
                          <w:marRight w:val="0"/>
                          <w:marTop w:val="0"/>
                          <w:marBottom w:val="0"/>
                          <w:divBdr>
                            <w:top w:val="none" w:sz="0" w:space="0" w:color="auto"/>
                            <w:left w:val="none" w:sz="0" w:space="0" w:color="auto"/>
                            <w:bottom w:val="none" w:sz="0" w:space="0" w:color="auto"/>
                            <w:right w:val="none" w:sz="0" w:space="0" w:color="auto"/>
                          </w:divBdr>
                          <w:divsChild>
                            <w:div w:id="1526286594">
                              <w:marLeft w:val="0"/>
                              <w:marRight w:val="0"/>
                              <w:marTop w:val="0"/>
                              <w:marBottom w:val="0"/>
                              <w:divBdr>
                                <w:top w:val="none" w:sz="0" w:space="0" w:color="auto"/>
                                <w:left w:val="none" w:sz="0" w:space="0" w:color="auto"/>
                                <w:bottom w:val="none" w:sz="0" w:space="0" w:color="auto"/>
                                <w:right w:val="none" w:sz="0" w:space="0" w:color="auto"/>
                              </w:divBdr>
                              <w:divsChild>
                                <w:div w:id="93953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8555276">
      <w:bodyDiv w:val="1"/>
      <w:marLeft w:val="0"/>
      <w:marRight w:val="0"/>
      <w:marTop w:val="0"/>
      <w:marBottom w:val="0"/>
      <w:divBdr>
        <w:top w:val="none" w:sz="0" w:space="0" w:color="auto"/>
        <w:left w:val="none" w:sz="0" w:space="0" w:color="auto"/>
        <w:bottom w:val="none" w:sz="0" w:space="0" w:color="auto"/>
        <w:right w:val="none" w:sz="0" w:space="0" w:color="auto"/>
      </w:divBdr>
    </w:div>
    <w:div w:id="340085367">
      <w:bodyDiv w:val="1"/>
      <w:marLeft w:val="0"/>
      <w:marRight w:val="0"/>
      <w:marTop w:val="0"/>
      <w:marBottom w:val="0"/>
      <w:divBdr>
        <w:top w:val="none" w:sz="0" w:space="0" w:color="auto"/>
        <w:left w:val="none" w:sz="0" w:space="0" w:color="auto"/>
        <w:bottom w:val="none" w:sz="0" w:space="0" w:color="auto"/>
        <w:right w:val="none" w:sz="0" w:space="0" w:color="auto"/>
      </w:divBdr>
      <w:divsChild>
        <w:div w:id="571627243">
          <w:marLeft w:val="0"/>
          <w:marRight w:val="0"/>
          <w:marTop w:val="0"/>
          <w:marBottom w:val="0"/>
          <w:divBdr>
            <w:top w:val="none" w:sz="0" w:space="0" w:color="auto"/>
            <w:left w:val="none" w:sz="0" w:space="0" w:color="auto"/>
            <w:bottom w:val="none" w:sz="0" w:space="0" w:color="auto"/>
            <w:right w:val="none" w:sz="0" w:space="0" w:color="auto"/>
          </w:divBdr>
          <w:divsChild>
            <w:div w:id="359206607">
              <w:marLeft w:val="0"/>
              <w:marRight w:val="0"/>
              <w:marTop w:val="0"/>
              <w:marBottom w:val="0"/>
              <w:divBdr>
                <w:top w:val="none" w:sz="0" w:space="0" w:color="auto"/>
                <w:left w:val="none" w:sz="0" w:space="0" w:color="auto"/>
                <w:bottom w:val="none" w:sz="0" w:space="0" w:color="auto"/>
                <w:right w:val="none" w:sz="0" w:space="0" w:color="auto"/>
              </w:divBdr>
              <w:divsChild>
                <w:div w:id="119765485">
                  <w:marLeft w:val="0"/>
                  <w:marRight w:val="0"/>
                  <w:marTop w:val="0"/>
                  <w:marBottom w:val="0"/>
                  <w:divBdr>
                    <w:top w:val="none" w:sz="0" w:space="0" w:color="auto"/>
                    <w:left w:val="none" w:sz="0" w:space="0" w:color="auto"/>
                    <w:bottom w:val="none" w:sz="0" w:space="0" w:color="auto"/>
                    <w:right w:val="none" w:sz="0" w:space="0" w:color="auto"/>
                  </w:divBdr>
                  <w:divsChild>
                    <w:div w:id="152836748">
                      <w:marLeft w:val="0"/>
                      <w:marRight w:val="0"/>
                      <w:marTop w:val="0"/>
                      <w:marBottom w:val="0"/>
                      <w:divBdr>
                        <w:top w:val="none" w:sz="0" w:space="0" w:color="auto"/>
                        <w:left w:val="none" w:sz="0" w:space="0" w:color="auto"/>
                        <w:bottom w:val="none" w:sz="0" w:space="0" w:color="auto"/>
                        <w:right w:val="none" w:sz="0" w:space="0" w:color="auto"/>
                      </w:divBdr>
                      <w:divsChild>
                        <w:div w:id="326830469">
                          <w:marLeft w:val="0"/>
                          <w:marRight w:val="0"/>
                          <w:marTop w:val="0"/>
                          <w:marBottom w:val="0"/>
                          <w:divBdr>
                            <w:top w:val="none" w:sz="0" w:space="0" w:color="auto"/>
                            <w:left w:val="none" w:sz="0" w:space="0" w:color="auto"/>
                            <w:bottom w:val="none" w:sz="0" w:space="0" w:color="auto"/>
                            <w:right w:val="none" w:sz="0" w:space="0" w:color="auto"/>
                          </w:divBdr>
                          <w:divsChild>
                            <w:div w:id="1353535023">
                              <w:marLeft w:val="0"/>
                              <w:marRight w:val="0"/>
                              <w:marTop w:val="0"/>
                              <w:marBottom w:val="0"/>
                              <w:divBdr>
                                <w:top w:val="none" w:sz="0" w:space="0" w:color="auto"/>
                                <w:left w:val="none" w:sz="0" w:space="0" w:color="auto"/>
                                <w:bottom w:val="none" w:sz="0" w:space="0" w:color="auto"/>
                                <w:right w:val="none" w:sz="0" w:space="0" w:color="auto"/>
                              </w:divBdr>
                              <w:divsChild>
                                <w:div w:id="1759786520">
                                  <w:marLeft w:val="0"/>
                                  <w:marRight w:val="0"/>
                                  <w:marTop w:val="0"/>
                                  <w:marBottom w:val="0"/>
                                  <w:divBdr>
                                    <w:top w:val="none" w:sz="0" w:space="0" w:color="auto"/>
                                    <w:left w:val="none" w:sz="0" w:space="0" w:color="auto"/>
                                    <w:bottom w:val="none" w:sz="0" w:space="0" w:color="auto"/>
                                    <w:right w:val="none" w:sz="0" w:space="0" w:color="auto"/>
                                  </w:divBdr>
                                  <w:divsChild>
                                    <w:div w:id="157036293">
                                      <w:marLeft w:val="0"/>
                                      <w:marRight w:val="0"/>
                                      <w:marTop w:val="0"/>
                                      <w:marBottom w:val="0"/>
                                      <w:divBdr>
                                        <w:top w:val="none" w:sz="0" w:space="0" w:color="auto"/>
                                        <w:left w:val="none" w:sz="0" w:space="0" w:color="auto"/>
                                        <w:bottom w:val="none" w:sz="0" w:space="0" w:color="auto"/>
                                        <w:right w:val="none" w:sz="0" w:space="0" w:color="auto"/>
                                      </w:divBdr>
                                      <w:divsChild>
                                        <w:div w:id="2008555836">
                                          <w:marLeft w:val="0"/>
                                          <w:marRight w:val="0"/>
                                          <w:marTop w:val="0"/>
                                          <w:marBottom w:val="0"/>
                                          <w:divBdr>
                                            <w:top w:val="none" w:sz="0" w:space="0" w:color="auto"/>
                                            <w:left w:val="none" w:sz="0" w:space="0" w:color="auto"/>
                                            <w:bottom w:val="none" w:sz="0" w:space="0" w:color="auto"/>
                                            <w:right w:val="none" w:sz="0" w:space="0" w:color="auto"/>
                                          </w:divBdr>
                                          <w:divsChild>
                                            <w:div w:id="1670134981">
                                              <w:marLeft w:val="0"/>
                                              <w:marRight w:val="0"/>
                                              <w:marTop w:val="0"/>
                                              <w:marBottom w:val="0"/>
                                              <w:divBdr>
                                                <w:top w:val="none" w:sz="0" w:space="0" w:color="auto"/>
                                                <w:left w:val="none" w:sz="0" w:space="0" w:color="auto"/>
                                                <w:bottom w:val="none" w:sz="0" w:space="0" w:color="auto"/>
                                                <w:right w:val="none" w:sz="0" w:space="0" w:color="auto"/>
                                              </w:divBdr>
                                              <w:divsChild>
                                                <w:div w:id="772750697">
                                                  <w:marLeft w:val="0"/>
                                                  <w:marRight w:val="0"/>
                                                  <w:marTop w:val="0"/>
                                                  <w:marBottom w:val="0"/>
                                                  <w:divBdr>
                                                    <w:top w:val="none" w:sz="0" w:space="0" w:color="auto"/>
                                                    <w:left w:val="none" w:sz="0" w:space="0" w:color="auto"/>
                                                    <w:bottom w:val="none" w:sz="0" w:space="0" w:color="auto"/>
                                                    <w:right w:val="none" w:sz="0" w:space="0" w:color="auto"/>
                                                  </w:divBdr>
                                                </w:div>
                                                <w:div w:id="305863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113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3312657">
      <w:bodyDiv w:val="1"/>
      <w:marLeft w:val="0"/>
      <w:marRight w:val="0"/>
      <w:marTop w:val="0"/>
      <w:marBottom w:val="0"/>
      <w:divBdr>
        <w:top w:val="none" w:sz="0" w:space="0" w:color="auto"/>
        <w:left w:val="none" w:sz="0" w:space="0" w:color="auto"/>
        <w:bottom w:val="none" w:sz="0" w:space="0" w:color="auto"/>
        <w:right w:val="none" w:sz="0" w:space="0" w:color="auto"/>
      </w:divBdr>
      <w:divsChild>
        <w:div w:id="1360661051">
          <w:marLeft w:val="0"/>
          <w:marRight w:val="0"/>
          <w:marTop w:val="0"/>
          <w:marBottom w:val="0"/>
          <w:divBdr>
            <w:top w:val="none" w:sz="0" w:space="0" w:color="auto"/>
            <w:left w:val="none" w:sz="0" w:space="0" w:color="auto"/>
            <w:bottom w:val="none" w:sz="0" w:space="0" w:color="auto"/>
            <w:right w:val="none" w:sz="0" w:space="0" w:color="auto"/>
          </w:divBdr>
          <w:divsChild>
            <w:div w:id="2073769363">
              <w:marLeft w:val="0"/>
              <w:marRight w:val="0"/>
              <w:marTop w:val="0"/>
              <w:marBottom w:val="0"/>
              <w:divBdr>
                <w:top w:val="none" w:sz="0" w:space="0" w:color="auto"/>
                <w:left w:val="none" w:sz="0" w:space="0" w:color="auto"/>
                <w:bottom w:val="none" w:sz="0" w:space="0" w:color="auto"/>
                <w:right w:val="none" w:sz="0" w:space="0" w:color="auto"/>
              </w:divBdr>
              <w:divsChild>
                <w:div w:id="1803307657">
                  <w:marLeft w:val="0"/>
                  <w:marRight w:val="0"/>
                  <w:marTop w:val="0"/>
                  <w:marBottom w:val="0"/>
                  <w:divBdr>
                    <w:top w:val="none" w:sz="0" w:space="0" w:color="auto"/>
                    <w:left w:val="none" w:sz="0" w:space="0" w:color="auto"/>
                    <w:bottom w:val="none" w:sz="0" w:space="0" w:color="auto"/>
                    <w:right w:val="none" w:sz="0" w:space="0" w:color="auto"/>
                  </w:divBdr>
                  <w:divsChild>
                    <w:div w:id="1800370734">
                      <w:marLeft w:val="0"/>
                      <w:marRight w:val="0"/>
                      <w:marTop w:val="0"/>
                      <w:marBottom w:val="0"/>
                      <w:divBdr>
                        <w:top w:val="none" w:sz="0" w:space="0" w:color="auto"/>
                        <w:left w:val="none" w:sz="0" w:space="0" w:color="auto"/>
                        <w:bottom w:val="none" w:sz="0" w:space="0" w:color="auto"/>
                        <w:right w:val="none" w:sz="0" w:space="0" w:color="auto"/>
                      </w:divBdr>
                      <w:divsChild>
                        <w:div w:id="402969">
                          <w:marLeft w:val="0"/>
                          <w:marRight w:val="0"/>
                          <w:marTop w:val="0"/>
                          <w:marBottom w:val="0"/>
                          <w:divBdr>
                            <w:top w:val="none" w:sz="0" w:space="0" w:color="auto"/>
                            <w:left w:val="none" w:sz="0" w:space="0" w:color="auto"/>
                            <w:bottom w:val="none" w:sz="0" w:space="0" w:color="auto"/>
                            <w:right w:val="none" w:sz="0" w:space="0" w:color="auto"/>
                          </w:divBdr>
                          <w:divsChild>
                            <w:div w:id="1046179321">
                              <w:marLeft w:val="0"/>
                              <w:marRight w:val="0"/>
                              <w:marTop w:val="0"/>
                              <w:marBottom w:val="0"/>
                              <w:divBdr>
                                <w:top w:val="none" w:sz="0" w:space="0" w:color="auto"/>
                                <w:left w:val="none" w:sz="0" w:space="0" w:color="auto"/>
                                <w:bottom w:val="none" w:sz="0" w:space="0" w:color="auto"/>
                                <w:right w:val="none" w:sz="0" w:space="0" w:color="auto"/>
                              </w:divBdr>
                              <w:divsChild>
                                <w:div w:id="1120493456">
                                  <w:marLeft w:val="0"/>
                                  <w:marRight w:val="0"/>
                                  <w:marTop w:val="0"/>
                                  <w:marBottom w:val="0"/>
                                  <w:divBdr>
                                    <w:top w:val="none" w:sz="0" w:space="0" w:color="auto"/>
                                    <w:left w:val="none" w:sz="0" w:space="0" w:color="auto"/>
                                    <w:bottom w:val="none" w:sz="0" w:space="0" w:color="auto"/>
                                    <w:right w:val="none" w:sz="0" w:space="0" w:color="auto"/>
                                  </w:divBdr>
                                  <w:divsChild>
                                    <w:div w:id="121965771">
                                      <w:marLeft w:val="0"/>
                                      <w:marRight w:val="0"/>
                                      <w:marTop w:val="0"/>
                                      <w:marBottom w:val="0"/>
                                      <w:divBdr>
                                        <w:top w:val="none" w:sz="0" w:space="0" w:color="auto"/>
                                        <w:left w:val="none" w:sz="0" w:space="0" w:color="auto"/>
                                        <w:bottom w:val="none" w:sz="0" w:space="0" w:color="auto"/>
                                        <w:right w:val="none" w:sz="0" w:space="0" w:color="auto"/>
                                      </w:divBdr>
                                      <w:divsChild>
                                        <w:div w:id="1623266275">
                                          <w:marLeft w:val="0"/>
                                          <w:marRight w:val="0"/>
                                          <w:marTop w:val="0"/>
                                          <w:marBottom w:val="0"/>
                                          <w:divBdr>
                                            <w:top w:val="none" w:sz="0" w:space="0" w:color="auto"/>
                                            <w:left w:val="none" w:sz="0" w:space="0" w:color="auto"/>
                                            <w:bottom w:val="none" w:sz="0" w:space="0" w:color="auto"/>
                                            <w:right w:val="none" w:sz="0" w:space="0" w:color="auto"/>
                                          </w:divBdr>
                                          <w:divsChild>
                                            <w:div w:id="16153124">
                                              <w:marLeft w:val="0"/>
                                              <w:marRight w:val="0"/>
                                              <w:marTop w:val="0"/>
                                              <w:marBottom w:val="0"/>
                                              <w:divBdr>
                                                <w:top w:val="none" w:sz="0" w:space="0" w:color="auto"/>
                                                <w:left w:val="none" w:sz="0" w:space="0" w:color="auto"/>
                                                <w:bottom w:val="none" w:sz="0" w:space="0" w:color="auto"/>
                                                <w:right w:val="none" w:sz="0" w:space="0" w:color="auto"/>
                                              </w:divBdr>
                                              <w:divsChild>
                                                <w:div w:id="981890196">
                                                  <w:marLeft w:val="0"/>
                                                  <w:marRight w:val="0"/>
                                                  <w:marTop w:val="0"/>
                                                  <w:marBottom w:val="0"/>
                                                  <w:divBdr>
                                                    <w:top w:val="none" w:sz="0" w:space="0" w:color="auto"/>
                                                    <w:left w:val="none" w:sz="0" w:space="0" w:color="auto"/>
                                                    <w:bottom w:val="none" w:sz="0" w:space="0" w:color="auto"/>
                                                    <w:right w:val="none" w:sz="0" w:space="0" w:color="auto"/>
                                                  </w:divBdr>
                                                </w:div>
                                                <w:div w:id="1837450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5240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4619795">
      <w:bodyDiv w:val="1"/>
      <w:marLeft w:val="0"/>
      <w:marRight w:val="0"/>
      <w:marTop w:val="0"/>
      <w:marBottom w:val="0"/>
      <w:divBdr>
        <w:top w:val="none" w:sz="0" w:space="0" w:color="auto"/>
        <w:left w:val="none" w:sz="0" w:space="0" w:color="auto"/>
        <w:bottom w:val="none" w:sz="0" w:space="0" w:color="auto"/>
        <w:right w:val="none" w:sz="0" w:space="0" w:color="auto"/>
      </w:divBdr>
      <w:divsChild>
        <w:div w:id="661809784">
          <w:marLeft w:val="0"/>
          <w:marRight w:val="0"/>
          <w:marTop w:val="0"/>
          <w:marBottom w:val="0"/>
          <w:divBdr>
            <w:top w:val="none" w:sz="0" w:space="0" w:color="auto"/>
            <w:left w:val="none" w:sz="0" w:space="0" w:color="auto"/>
            <w:bottom w:val="none" w:sz="0" w:space="0" w:color="auto"/>
            <w:right w:val="none" w:sz="0" w:space="0" w:color="auto"/>
          </w:divBdr>
          <w:divsChild>
            <w:div w:id="1282765850">
              <w:marLeft w:val="0"/>
              <w:marRight w:val="0"/>
              <w:marTop w:val="0"/>
              <w:marBottom w:val="0"/>
              <w:divBdr>
                <w:top w:val="none" w:sz="0" w:space="0" w:color="auto"/>
                <w:left w:val="none" w:sz="0" w:space="0" w:color="auto"/>
                <w:bottom w:val="none" w:sz="0" w:space="0" w:color="auto"/>
                <w:right w:val="none" w:sz="0" w:space="0" w:color="auto"/>
              </w:divBdr>
              <w:divsChild>
                <w:div w:id="386296785">
                  <w:marLeft w:val="0"/>
                  <w:marRight w:val="0"/>
                  <w:marTop w:val="0"/>
                  <w:marBottom w:val="0"/>
                  <w:divBdr>
                    <w:top w:val="none" w:sz="0" w:space="0" w:color="auto"/>
                    <w:left w:val="none" w:sz="0" w:space="0" w:color="auto"/>
                    <w:bottom w:val="none" w:sz="0" w:space="0" w:color="auto"/>
                    <w:right w:val="none" w:sz="0" w:space="0" w:color="auto"/>
                  </w:divBdr>
                  <w:divsChild>
                    <w:div w:id="94592110">
                      <w:marLeft w:val="0"/>
                      <w:marRight w:val="0"/>
                      <w:marTop w:val="0"/>
                      <w:marBottom w:val="0"/>
                      <w:divBdr>
                        <w:top w:val="none" w:sz="0" w:space="0" w:color="auto"/>
                        <w:left w:val="none" w:sz="0" w:space="0" w:color="auto"/>
                        <w:bottom w:val="none" w:sz="0" w:space="0" w:color="auto"/>
                        <w:right w:val="none" w:sz="0" w:space="0" w:color="auto"/>
                      </w:divBdr>
                      <w:divsChild>
                        <w:div w:id="1487555336">
                          <w:marLeft w:val="0"/>
                          <w:marRight w:val="0"/>
                          <w:marTop w:val="0"/>
                          <w:marBottom w:val="0"/>
                          <w:divBdr>
                            <w:top w:val="none" w:sz="0" w:space="0" w:color="auto"/>
                            <w:left w:val="none" w:sz="0" w:space="0" w:color="auto"/>
                            <w:bottom w:val="none" w:sz="0" w:space="0" w:color="auto"/>
                            <w:right w:val="none" w:sz="0" w:space="0" w:color="auto"/>
                          </w:divBdr>
                          <w:divsChild>
                            <w:div w:id="2111315077">
                              <w:marLeft w:val="0"/>
                              <w:marRight w:val="0"/>
                              <w:marTop w:val="0"/>
                              <w:marBottom w:val="0"/>
                              <w:divBdr>
                                <w:top w:val="none" w:sz="0" w:space="0" w:color="auto"/>
                                <w:left w:val="none" w:sz="0" w:space="0" w:color="auto"/>
                                <w:bottom w:val="none" w:sz="0" w:space="0" w:color="auto"/>
                                <w:right w:val="none" w:sz="0" w:space="0" w:color="auto"/>
                              </w:divBdr>
                              <w:divsChild>
                                <w:div w:id="2082870243">
                                  <w:marLeft w:val="0"/>
                                  <w:marRight w:val="0"/>
                                  <w:marTop w:val="0"/>
                                  <w:marBottom w:val="0"/>
                                  <w:divBdr>
                                    <w:top w:val="none" w:sz="0" w:space="0" w:color="auto"/>
                                    <w:left w:val="none" w:sz="0" w:space="0" w:color="auto"/>
                                    <w:bottom w:val="none" w:sz="0" w:space="0" w:color="auto"/>
                                    <w:right w:val="none" w:sz="0" w:space="0" w:color="auto"/>
                                  </w:divBdr>
                                  <w:divsChild>
                                    <w:div w:id="1068190188">
                                      <w:marLeft w:val="0"/>
                                      <w:marRight w:val="0"/>
                                      <w:marTop w:val="0"/>
                                      <w:marBottom w:val="0"/>
                                      <w:divBdr>
                                        <w:top w:val="none" w:sz="0" w:space="0" w:color="auto"/>
                                        <w:left w:val="none" w:sz="0" w:space="0" w:color="auto"/>
                                        <w:bottom w:val="none" w:sz="0" w:space="0" w:color="auto"/>
                                        <w:right w:val="none" w:sz="0" w:space="0" w:color="auto"/>
                                      </w:divBdr>
                                      <w:divsChild>
                                        <w:div w:id="1467775860">
                                          <w:marLeft w:val="0"/>
                                          <w:marRight w:val="0"/>
                                          <w:marTop w:val="0"/>
                                          <w:marBottom w:val="0"/>
                                          <w:divBdr>
                                            <w:top w:val="none" w:sz="0" w:space="0" w:color="auto"/>
                                            <w:left w:val="none" w:sz="0" w:space="0" w:color="auto"/>
                                            <w:bottom w:val="none" w:sz="0" w:space="0" w:color="auto"/>
                                            <w:right w:val="none" w:sz="0" w:space="0" w:color="auto"/>
                                          </w:divBdr>
                                          <w:divsChild>
                                            <w:div w:id="834421687">
                                              <w:marLeft w:val="0"/>
                                              <w:marRight w:val="0"/>
                                              <w:marTop w:val="0"/>
                                              <w:marBottom w:val="0"/>
                                              <w:divBdr>
                                                <w:top w:val="none" w:sz="0" w:space="0" w:color="auto"/>
                                                <w:left w:val="none" w:sz="0" w:space="0" w:color="auto"/>
                                                <w:bottom w:val="none" w:sz="0" w:space="0" w:color="auto"/>
                                                <w:right w:val="none" w:sz="0" w:space="0" w:color="auto"/>
                                              </w:divBdr>
                                              <w:divsChild>
                                                <w:div w:id="198855089">
                                                  <w:marLeft w:val="0"/>
                                                  <w:marRight w:val="0"/>
                                                  <w:marTop w:val="0"/>
                                                  <w:marBottom w:val="0"/>
                                                  <w:divBdr>
                                                    <w:top w:val="none" w:sz="0" w:space="0" w:color="auto"/>
                                                    <w:left w:val="none" w:sz="0" w:space="0" w:color="auto"/>
                                                    <w:bottom w:val="none" w:sz="0" w:space="0" w:color="auto"/>
                                                    <w:right w:val="none" w:sz="0" w:space="0" w:color="auto"/>
                                                  </w:divBdr>
                                                </w:div>
                                                <w:div w:id="697003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5716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6703070">
      <w:bodyDiv w:val="1"/>
      <w:marLeft w:val="0"/>
      <w:marRight w:val="0"/>
      <w:marTop w:val="0"/>
      <w:marBottom w:val="0"/>
      <w:divBdr>
        <w:top w:val="none" w:sz="0" w:space="0" w:color="auto"/>
        <w:left w:val="none" w:sz="0" w:space="0" w:color="auto"/>
        <w:bottom w:val="none" w:sz="0" w:space="0" w:color="auto"/>
        <w:right w:val="none" w:sz="0" w:space="0" w:color="auto"/>
      </w:divBdr>
      <w:divsChild>
        <w:div w:id="192160968">
          <w:marLeft w:val="0"/>
          <w:marRight w:val="0"/>
          <w:marTop w:val="0"/>
          <w:marBottom w:val="0"/>
          <w:divBdr>
            <w:top w:val="none" w:sz="0" w:space="0" w:color="auto"/>
            <w:left w:val="none" w:sz="0" w:space="0" w:color="auto"/>
            <w:bottom w:val="none" w:sz="0" w:space="0" w:color="auto"/>
            <w:right w:val="none" w:sz="0" w:space="0" w:color="auto"/>
          </w:divBdr>
          <w:divsChild>
            <w:div w:id="329021425">
              <w:marLeft w:val="0"/>
              <w:marRight w:val="0"/>
              <w:marTop w:val="0"/>
              <w:marBottom w:val="0"/>
              <w:divBdr>
                <w:top w:val="none" w:sz="0" w:space="0" w:color="auto"/>
                <w:left w:val="none" w:sz="0" w:space="0" w:color="auto"/>
                <w:bottom w:val="none" w:sz="0" w:space="0" w:color="auto"/>
                <w:right w:val="none" w:sz="0" w:space="0" w:color="auto"/>
              </w:divBdr>
              <w:divsChild>
                <w:div w:id="441146428">
                  <w:marLeft w:val="0"/>
                  <w:marRight w:val="0"/>
                  <w:marTop w:val="0"/>
                  <w:marBottom w:val="0"/>
                  <w:divBdr>
                    <w:top w:val="none" w:sz="0" w:space="0" w:color="auto"/>
                    <w:left w:val="none" w:sz="0" w:space="0" w:color="auto"/>
                    <w:bottom w:val="none" w:sz="0" w:space="0" w:color="auto"/>
                    <w:right w:val="none" w:sz="0" w:space="0" w:color="auto"/>
                  </w:divBdr>
                  <w:divsChild>
                    <w:div w:id="335231901">
                      <w:marLeft w:val="0"/>
                      <w:marRight w:val="0"/>
                      <w:marTop w:val="0"/>
                      <w:marBottom w:val="0"/>
                      <w:divBdr>
                        <w:top w:val="none" w:sz="0" w:space="0" w:color="auto"/>
                        <w:left w:val="none" w:sz="0" w:space="0" w:color="auto"/>
                        <w:bottom w:val="none" w:sz="0" w:space="0" w:color="auto"/>
                        <w:right w:val="none" w:sz="0" w:space="0" w:color="auto"/>
                      </w:divBdr>
                      <w:divsChild>
                        <w:div w:id="1391003481">
                          <w:marLeft w:val="0"/>
                          <w:marRight w:val="0"/>
                          <w:marTop w:val="0"/>
                          <w:marBottom w:val="0"/>
                          <w:divBdr>
                            <w:top w:val="none" w:sz="0" w:space="0" w:color="auto"/>
                            <w:left w:val="none" w:sz="0" w:space="0" w:color="auto"/>
                            <w:bottom w:val="none" w:sz="0" w:space="0" w:color="auto"/>
                            <w:right w:val="none" w:sz="0" w:space="0" w:color="auto"/>
                          </w:divBdr>
                          <w:divsChild>
                            <w:div w:id="1419135658">
                              <w:marLeft w:val="0"/>
                              <w:marRight w:val="0"/>
                              <w:marTop w:val="0"/>
                              <w:marBottom w:val="0"/>
                              <w:divBdr>
                                <w:top w:val="none" w:sz="0" w:space="0" w:color="auto"/>
                                <w:left w:val="none" w:sz="0" w:space="0" w:color="auto"/>
                                <w:bottom w:val="none" w:sz="0" w:space="0" w:color="auto"/>
                                <w:right w:val="none" w:sz="0" w:space="0" w:color="auto"/>
                              </w:divBdr>
                              <w:divsChild>
                                <w:div w:id="1291669468">
                                  <w:marLeft w:val="0"/>
                                  <w:marRight w:val="0"/>
                                  <w:marTop w:val="0"/>
                                  <w:marBottom w:val="0"/>
                                  <w:divBdr>
                                    <w:top w:val="none" w:sz="0" w:space="0" w:color="auto"/>
                                    <w:left w:val="none" w:sz="0" w:space="0" w:color="auto"/>
                                    <w:bottom w:val="none" w:sz="0" w:space="0" w:color="auto"/>
                                    <w:right w:val="none" w:sz="0" w:space="0" w:color="auto"/>
                                  </w:divBdr>
                                  <w:divsChild>
                                    <w:div w:id="1228423238">
                                      <w:marLeft w:val="0"/>
                                      <w:marRight w:val="0"/>
                                      <w:marTop w:val="0"/>
                                      <w:marBottom w:val="0"/>
                                      <w:divBdr>
                                        <w:top w:val="none" w:sz="0" w:space="0" w:color="auto"/>
                                        <w:left w:val="none" w:sz="0" w:space="0" w:color="auto"/>
                                        <w:bottom w:val="none" w:sz="0" w:space="0" w:color="auto"/>
                                        <w:right w:val="none" w:sz="0" w:space="0" w:color="auto"/>
                                      </w:divBdr>
                                      <w:divsChild>
                                        <w:div w:id="100148185">
                                          <w:marLeft w:val="0"/>
                                          <w:marRight w:val="0"/>
                                          <w:marTop w:val="0"/>
                                          <w:marBottom w:val="0"/>
                                          <w:divBdr>
                                            <w:top w:val="none" w:sz="0" w:space="0" w:color="auto"/>
                                            <w:left w:val="none" w:sz="0" w:space="0" w:color="auto"/>
                                            <w:bottom w:val="none" w:sz="0" w:space="0" w:color="auto"/>
                                            <w:right w:val="none" w:sz="0" w:space="0" w:color="auto"/>
                                          </w:divBdr>
                                          <w:divsChild>
                                            <w:div w:id="1485203176">
                                              <w:marLeft w:val="0"/>
                                              <w:marRight w:val="0"/>
                                              <w:marTop w:val="0"/>
                                              <w:marBottom w:val="0"/>
                                              <w:divBdr>
                                                <w:top w:val="none" w:sz="0" w:space="0" w:color="auto"/>
                                                <w:left w:val="none" w:sz="0" w:space="0" w:color="auto"/>
                                                <w:bottom w:val="none" w:sz="0" w:space="0" w:color="auto"/>
                                                <w:right w:val="none" w:sz="0" w:space="0" w:color="auto"/>
                                              </w:divBdr>
                                              <w:divsChild>
                                                <w:div w:id="702172369">
                                                  <w:marLeft w:val="0"/>
                                                  <w:marRight w:val="0"/>
                                                  <w:marTop w:val="0"/>
                                                  <w:marBottom w:val="0"/>
                                                  <w:divBdr>
                                                    <w:top w:val="none" w:sz="0" w:space="0" w:color="auto"/>
                                                    <w:left w:val="none" w:sz="0" w:space="0" w:color="auto"/>
                                                    <w:bottom w:val="none" w:sz="0" w:space="0" w:color="auto"/>
                                                    <w:right w:val="none" w:sz="0" w:space="0" w:color="auto"/>
                                                  </w:divBdr>
                                                </w:div>
                                                <w:div w:id="128786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2850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775112">
      <w:bodyDiv w:val="1"/>
      <w:marLeft w:val="0"/>
      <w:marRight w:val="0"/>
      <w:marTop w:val="0"/>
      <w:marBottom w:val="0"/>
      <w:divBdr>
        <w:top w:val="none" w:sz="0" w:space="0" w:color="auto"/>
        <w:left w:val="none" w:sz="0" w:space="0" w:color="auto"/>
        <w:bottom w:val="none" w:sz="0" w:space="0" w:color="auto"/>
        <w:right w:val="none" w:sz="0" w:space="0" w:color="auto"/>
      </w:divBdr>
    </w:div>
    <w:div w:id="834492401">
      <w:bodyDiv w:val="1"/>
      <w:marLeft w:val="0"/>
      <w:marRight w:val="0"/>
      <w:marTop w:val="0"/>
      <w:marBottom w:val="0"/>
      <w:divBdr>
        <w:top w:val="none" w:sz="0" w:space="0" w:color="auto"/>
        <w:left w:val="none" w:sz="0" w:space="0" w:color="auto"/>
        <w:bottom w:val="none" w:sz="0" w:space="0" w:color="auto"/>
        <w:right w:val="none" w:sz="0" w:space="0" w:color="auto"/>
      </w:divBdr>
      <w:divsChild>
        <w:div w:id="521557690">
          <w:marLeft w:val="0"/>
          <w:marRight w:val="0"/>
          <w:marTop w:val="0"/>
          <w:marBottom w:val="0"/>
          <w:divBdr>
            <w:top w:val="none" w:sz="0" w:space="0" w:color="auto"/>
            <w:left w:val="none" w:sz="0" w:space="0" w:color="auto"/>
            <w:bottom w:val="none" w:sz="0" w:space="0" w:color="auto"/>
            <w:right w:val="none" w:sz="0" w:space="0" w:color="auto"/>
          </w:divBdr>
          <w:divsChild>
            <w:div w:id="1486317049">
              <w:marLeft w:val="0"/>
              <w:marRight w:val="0"/>
              <w:marTop w:val="0"/>
              <w:marBottom w:val="0"/>
              <w:divBdr>
                <w:top w:val="none" w:sz="0" w:space="0" w:color="auto"/>
                <w:left w:val="none" w:sz="0" w:space="0" w:color="auto"/>
                <w:bottom w:val="none" w:sz="0" w:space="0" w:color="auto"/>
                <w:right w:val="none" w:sz="0" w:space="0" w:color="auto"/>
              </w:divBdr>
              <w:divsChild>
                <w:div w:id="433209274">
                  <w:marLeft w:val="0"/>
                  <w:marRight w:val="0"/>
                  <w:marTop w:val="0"/>
                  <w:marBottom w:val="0"/>
                  <w:divBdr>
                    <w:top w:val="none" w:sz="0" w:space="0" w:color="auto"/>
                    <w:left w:val="none" w:sz="0" w:space="0" w:color="auto"/>
                    <w:bottom w:val="none" w:sz="0" w:space="0" w:color="auto"/>
                    <w:right w:val="none" w:sz="0" w:space="0" w:color="auto"/>
                  </w:divBdr>
                  <w:divsChild>
                    <w:div w:id="868878093">
                      <w:marLeft w:val="0"/>
                      <w:marRight w:val="0"/>
                      <w:marTop w:val="0"/>
                      <w:marBottom w:val="0"/>
                      <w:divBdr>
                        <w:top w:val="none" w:sz="0" w:space="0" w:color="auto"/>
                        <w:left w:val="none" w:sz="0" w:space="0" w:color="auto"/>
                        <w:bottom w:val="none" w:sz="0" w:space="0" w:color="auto"/>
                        <w:right w:val="none" w:sz="0" w:space="0" w:color="auto"/>
                      </w:divBdr>
                      <w:divsChild>
                        <w:div w:id="1410881637">
                          <w:marLeft w:val="0"/>
                          <w:marRight w:val="0"/>
                          <w:marTop w:val="0"/>
                          <w:marBottom w:val="0"/>
                          <w:divBdr>
                            <w:top w:val="none" w:sz="0" w:space="0" w:color="auto"/>
                            <w:left w:val="none" w:sz="0" w:space="0" w:color="auto"/>
                            <w:bottom w:val="none" w:sz="0" w:space="0" w:color="auto"/>
                            <w:right w:val="none" w:sz="0" w:space="0" w:color="auto"/>
                          </w:divBdr>
                        </w:div>
                        <w:div w:id="1296176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6259459">
      <w:bodyDiv w:val="1"/>
      <w:marLeft w:val="0"/>
      <w:marRight w:val="0"/>
      <w:marTop w:val="0"/>
      <w:marBottom w:val="0"/>
      <w:divBdr>
        <w:top w:val="none" w:sz="0" w:space="0" w:color="auto"/>
        <w:left w:val="none" w:sz="0" w:space="0" w:color="auto"/>
        <w:bottom w:val="none" w:sz="0" w:space="0" w:color="auto"/>
        <w:right w:val="none" w:sz="0" w:space="0" w:color="auto"/>
      </w:divBdr>
      <w:divsChild>
        <w:div w:id="1250387066">
          <w:marLeft w:val="0"/>
          <w:marRight w:val="0"/>
          <w:marTop w:val="0"/>
          <w:marBottom w:val="0"/>
          <w:divBdr>
            <w:top w:val="none" w:sz="0" w:space="0" w:color="auto"/>
            <w:left w:val="none" w:sz="0" w:space="0" w:color="auto"/>
            <w:bottom w:val="none" w:sz="0" w:space="0" w:color="auto"/>
            <w:right w:val="none" w:sz="0" w:space="0" w:color="auto"/>
          </w:divBdr>
          <w:divsChild>
            <w:div w:id="994380793">
              <w:marLeft w:val="0"/>
              <w:marRight w:val="0"/>
              <w:marTop w:val="0"/>
              <w:marBottom w:val="0"/>
              <w:divBdr>
                <w:top w:val="none" w:sz="0" w:space="0" w:color="auto"/>
                <w:left w:val="none" w:sz="0" w:space="0" w:color="auto"/>
                <w:bottom w:val="none" w:sz="0" w:space="0" w:color="auto"/>
                <w:right w:val="none" w:sz="0" w:space="0" w:color="auto"/>
              </w:divBdr>
              <w:divsChild>
                <w:div w:id="1324358793">
                  <w:marLeft w:val="0"/>
                  <w:marRight w:val="0"/>
                  <w:marTop w:val="0"/>
                  <w:marBottom w:val="0"/>
                  <w:divBdr>
                    <w:top w:val="none" w:sz="0" w:space="0" w:color="auto"/>
                    <w:left w:val="none" w:sz="0" w:space="0" w:color="auto"/>
                    <w:bottom w:val="none" w:sz="0" w:space="0" w:color="auto"/>
                    <w:right w:val="none" w:sz="0" w:space="0" w:color="auto"/>
                  </w:divBdr>
                  <w:divsChild>
                    <w:div w:id="871455379">
                      <w:marLeft w:val="0"/>
                      <w:marRight w:val="0"/>
                      <w:marTop w:val="0"/>
                      <w:marBottom w:val="0"/>
                      <w:divBdr>
                        <w:top w:val="none" w:sz="0" w:space="0" w:color="auto"/>
                        <w:left w:val="none" w:sz="0" w:space="0" w:color="auto"/>
                        <w:bottom w:val="none" w:sz="0" w:space="0" w:color="auto"/>
                        <w:right w:val="none" w:sz="0" w:space="0" w:color="auto"/>
                      </w:divBdr>
                      <w:divsChild>
                        <w:div w:id="42966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7113403">
      <w:bodyDiv w:val="1"/>
      <w:marLeft w:val="0"/>
      <w:marRight w:val="0"/>
      <w:marTop w:val="0"/>
      <w:marBottom w:val="0"/>
      <w:divBdr>
        <w:top w:val="none" w:sz="0" w:space="0" w:color="auto"/>
        <w:left w:val="none" w:sz="0" w:space="0" w:color="auto"/>
        <w:bottom w:val="none" w:sz="0" w:space="0" w:color="auto"/>
        <w:right w:val="none" w:sz="0" w:space="0" w:color="auto"/>
      </w:divBdr>
      <w:divsChild>
        <w:div w:id="1404058746">
          <w:marLeft w:val="0"/>
          <w:marRight w:val="0"/>
          <w:marTop w:val="0"/>
          <w:marBottom w:val="0"/>
          <w:divBdr>
            <w:top w:val="none" w:sz="0" w:space="0" w:color="auto"/>
            <w:left w:val="none" w:sz="0" w:space="0" w:color="auto"/>
            <w:bottom w:val="none" w:sz="0" w:space="0" w:color="auto"/>
            <w:right w:val="none" w:sz="0" w:space="0" w:color="auto"/>
          </w:divBdr>
          <w:divsChild>
            <w:div w:id="1050613383">
              <w:marLeft w:val="0"/>
              <w:marRight w:val="0"/>
              <w:marTop w:val="0"/>
              <w:marBottom w:val="0"/>
              <w:divBdr>
                <w:top w:val="none" w:sz="0" w:space="0" w:color="auto"/>
                <w:left w:val="none" w:sz="0" w:space="0" w:color="auto"/>
                <w:bottom w:val="none" w:sz="0" w:space="0" w:color="auto"/>
                <w:right w:val="none" w:sz="0" w:space="0" w:color="auto"/>
              </w:divBdr>
              <w:divsChild>
                <w:div w:id="1952322840">
                  <w:marLeft w:val="-204"/>
                  <w:marRight w:val="-204"/>
                  <w:marTop w:val="0"/>
                  <w:marBottom w:val="0"/>
                  <w:divBdr>
                    <w:top w:val="none" w:sz="0" w:space="0" w:color="auto"/>
                    <w:left w:val="none" w:sz="0" w:space="0" w:color="auto"/>
                    <w:bottom w:val="none" w:sz="0" w:space="0" w:color="auto"/>
                    <w:right w:val="none" w:sz="0" w:space="0" w:color="auto"/>
                  </w:divBdr>
                  <w:divsChild>
                    <w:div w:id="83827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1908464">
      <w:bodyDiv w:val="1"/>
      <w:marLeft w:val="0"/>
      <w:marRight w:val="0"/>
      <w:marTop w:val="0"/>
      <w:marBottom w:val="0"/>
      <w:divBdr>
        <w:top w:val="none" w:sz="0" w:space="0" w:color="auto"/>
        <w:left w:val="none" w:sz="0" w:space="0" w:color="auto"/>
        <w:bottom w:val="none" w:sz="0" w:space="0" w:color="auto"/>
        <w:right w:val="none" w:sz="0" w:space="0" w:color="auto"/>
      </w:divBdr>
      <w:divsChild>
        <w:div w:id="2094155168">
          <w:marLeft w:val="0"/>
          <w:marRight w:val="0"/>
          <w:marTop w:val="0"/>
          <w:marBottom w:val="0"/>
          <w:divBdr>
            <w:top w:val="none" w:sz="0" w:space="0" w:color="auto"/>
            <w:left w:val="none" w:sz="0" w:space="0" w:color="auto"/>
            <w:bottom w:val="none" w:sz="0" w:space="0" w:color="auto"/>
            <w:right w:val="none" w:sz="0" w:space="0" w:color="auto"/>
          </w:divBdr>
          <w:divsChild>
            <w:div w:id="1885018931">
              <w:marLeft w:val="0"/>
              <w:marRight w:val="0"/>
              <w:marTop w:val="0"/>
              <w:marBottom w:val="0"/>
              <w:divBdr>
                <w:top w:val="none" w:sz="0" w:space="0" w:color="auto"/>
                <w:left w:val="none" w:sz="0" w:space="0" w:color="auto"/>
                <w:bottom w:val="none" w:sz="0" w:space="0" w:color="auto"/>
                <w:right w:val="none" w:sz="0" w:space="0" w:color="auto"/>
              </w:divBdr>
              <w:divsChild>
                <w:div w:id="939222887">
                  <w:marLeft w:val="0"/>
                  <w:marRight w:val="0"/>
                  <w:marTop w:val="0"/>
                  <w:marBottom w:val="0"/>
                  <w:divBdr>
                    <w:top w:val="none" w:sz="0" w:space="0" w:color="auto"/>
                    <w:left w:val="none" w:sz="0" w:space="0" w:color="auto"/>
                    <w:bottom w:val="none" w:sz="0" w:space="0" w:color="auto"/>
                    <w:right w:val="none" w:sz="0" w:space="0" w:color="auto"/>
                  </w:divBdr>
                  <w:divsChild>
                    <w:div w:id="488249854">
                      <w:marLeft w:val="0"/>
                      <w:marRight w:val="0"/>
                      <w:marTop w:val="0"/>
                      <w:marBottom w:val="0"/>
                      <w:divBdr>
                        <w:top w:val="none" w:sz="0" w:space="0" w:color="auto"/>
                        <w:left w:val="none" w:sz="0" w:space="0" w:color="auto"/>
                        <w:bottom w:val="none" w:sz="0" w:space="0" w:color="auto"/>
                        <w:right w:val="none" w:sz="0" w:space="0" w:color="auto"/>
                      </w:divBdr>
                      <w:divsChild>
                        <w:div w:id="40595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0370969">
      <w:bodyDiv w:val="1"/>
      <w:marLeft w:val="0"/>
      <w:marRight w:val="0"/>
      <w:marTop w:val="0"/>
      <w:marBottom w:val="0"/>
      <w:divBdr>
        <w:top w:val="none" w:sz="0" w:space="0" w:color="auto"/>
        <w:left w:val="none" w:sz="0" w:space="0" w:color="auto"/>
        <w:bottom w:val="none" w:sz="0" w:space="0" w:color="auto"/>
        <w:right w:val="none" w:sz="0" w:space="0" w:color="auto"/>
      </w:divBdr>
      <w:divsChild>
        <w:div w:id="1702777907">
          <w:marLeft w:val="0"/>
          <w:marRight w:val="0"/>
          <w:marTop w:val="300"/>
          <w:marBottom w:val="600"/>
          <w:divBdr>
            <w:top w:val="none" w:sz="0" w:space="0" w:color="auto"/>
            <w:left w:val="none" w:sz="0" w:space="0" w:color="auto"/>
            <w:bottom w:val="none" w:sz="0" w:space="0" w:color="auto"/>
            <w:right w:val="none" w:sz="0" w:space="0" w:color="auto"/>
          </w:divBdr>
          <w:divsChild>
            <w:div w:id="1354067258">
              <w:marLeft w:val="0"/>
              <w:marRight w:val="0"/>
              <w:marTop w:val="0"/>
              <w:marBottom w:val="0"/>
              <w:divBdr>
                <w:top w:val="none" w:sz="0" w:space="0" w:color="auto"/>
                <w:left w:val="none" w:sz="0" w:space="0" w:color="auto"/>
                <w:bottom w:val="none" w:sz="0" w:space="0" w:color="auto"/>
                <w:right w:val="none" w:sz="0" w:space="0" w:color="auto"/>
              </w:divBdr>
              <w:divsChild>
                <w:div w:id="927084122">
                  <w:marLeft w:val="0"/>
                  <w:marRight w:val="0"/>
                  <w:marTop w:val="0"/>
                  <w:marBottom w:val="0"/>
                  <w:divBdr>
                    <w:top w:val="none" w:sz="0" w:space="0" w:color="auto"/>
                    <w:left w:val="none" w:sz="0" w:space="0" w:color="auto"/>
                    <w:bottom w:val="none" w:sz="0" w:space="0" w:color="auto"/>
                    <w:right w:val="none" w:sz="0" w:space="0" w:color="auto"/>
                  </w:divBdr>
                  <w:divsChild>
                    <w:div w:id="821191468">
                      <w:marLeft w:val="0"/>
                      <w:marRight w:val="0"/>
                      <w:marTop w:val="0"/>
                      <w:marBottom w:val="0"/>
                      <w:divBdr>
                        <w:top w:val="none" w:sz="0" w:space="0" w:color="auto"/>
                        <w:left w:val="none" w:sz="0" w:space="0" w:color="auto"/>
                        <w:bottom w:val="none" w:sz="0" w:space="0" w:color="auto"/>
                        <w:right w:val="none" w:sz="0" w:space="0" w:color="auto"/>
                      </w:divBdr>
                      <w:divsChild>
                        <w:div w:id="17701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3961552">
      <w:bodyDiv w:val="1"/>
      <w:marLeft w:val="0"/>
      <w:marRight w:val="0"/>
      <w:marTop w:val="0"/>
      <w:marBottom w:val="0"/>
      <w:divBdr>
        <w:top w:val="none" w:sz="0" w:space="0" w:color="auto"/>
        <w:left w:val="none" w:sz="0" w:space="0" w:color="auto"/>
        <w:bottom w:val="none" w:sz="0" w:space="0" w:color="auto"/>
        <w:right w:val="none" w:sz="0" w:space="0" w:color="auto"/>
      </w:divBdr>
      <w:divsChild>
        <w:div w:id="2116367365">
          <w:marLeft w:val="0"/>
          <w:marRight w:val="0"/>
          <w:marTop w:val="0"/>
          <w:marBottom w:val="0"/>
          <w:divBdr>
            <w:top w:val="none" w:sz="0" w:space="0" w:color="auto"/>
            <w:left w:val="none" w:sz="0" w:space="0" w:color="auto"/>
            <w:bottom w:val="none" w:sz="0" w:space="0" w:color="auto"/>
            <w:right w:val="none" w:sz="0" w:space="0" w:color="auto"/>
          </w:divBdr>
          <w:divsChild>
            <w:div w:id="1780946585">
              <w:marLeft w:val="0"/>
              <w:marRight w:val="0"/>
              <w:marTop w:val="0"/>
              <w:marBottom w:val="0"/>
              <w:divBdr>
                <w:top w:val="none" w:sz="0" w:space="0" w:color="auto"/>
                <w:left w:val="none" w:sz="0" w:space="0" w:color="auto"/>
                <w:bottom w:val="none" w:sz="0" w:space="0" w:color="auto"/>
                <w:right w:val="none" w:sz="0" w:space="0" w:color="auto"/>
              </w:divBdr>
              <w:divsChild>
                <w:div w:id="822283481">
                  <w:marLeft w:val="0"/>
                  <w:marRight w:val="0"/>
                  <w:marTop w:val="0"/>
                  <w:marBottom w:val="0"/>
                  <w:divBdr>
                    <w:top w:val="none" w:sz="0" w:space="0" w:color="auto"/>
                    <w:left w:val="none" w:sz="0" w:space="0" w:color="auto"/>
                    <w:bottom w:val="none" w:sz="0" w:space="0" w:color="auto"/>
                    <w:right w:val="none" w:sz="0" w:space="0" w:color="auto"/>
                  </w:divBdr>
                  <w:divsChild>
                    <w:div w:id="1650355849">
                      <w:marLeft w:val="0"/>
                      <w:marRight w:val="0"/>
                      <w:marTop w:val="0"/>
                      <w:marBottom w:val="0"/>
                      <w:divBdr>
                        <w:top w:val="none" w:sz="0" w:space="0" w:color="auto"/>
                        <w:left w:val="none" w:sz="0" w:space="0" w:color="auto"/>
                        <w:bottom w:val="none" w:sz="0" w:space="0" w:color="auto"/>
                        <w:right w:val="none" w:sz="0" w:space="0" w:color="auto"/>
                      </w:divBdr>
                      <w:divsChild>
                        <w:div w:id="458914220">
                          <w:marLeft w:val="0"/>
                          <w:marRight w:val="0"/>
                          <w:marTop w:val="0"/>
                          <w:marBottom w:val="0"/>
                          <w:divBdr>
                            <w:top w:val="none" w:sz="0" w:space="0" w:color="auto"/>
                            <w:left w:val="none" w:sz="0" w:space="0" w:color="auto"/>
                            <w:bottom w:val="none" w:sz="0" w:space="0" w:color="auto"/>
                            <w:right w:val="none" w:sz="0" w:space="0" w:color="auto"/>
                          </w:divBdr>
                        </w:div>
                        <w:div w:id="2002193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4010317">
      <w:bodyDiv w:val="1"/>
      <w:marLeft w:val="0"/>
      <w:marRight w:val="0"/>
      <w:marTop w:val="0"/>
      <w:marBottom w:val="0"/>
      <w:divBdr>
        <w:top w:val="none" w:sz="0" w:space="0" w:color="auto"/>
        <w:left w:val="none" w:sz="0" w:space="0" w:color="auto"/>
        <w:bottom w:val="none" w:sz="0" w:space="0" w:color="auto"/>
        <w:right w:val="none" w:sz="0" w:space="0" w:color="auto"/>
      </w:divBdr>
    </w:div>
    <w:div w:id="1233587888">
      <w:bodyDiv w:val="1"/>
      <w:marLeft w:val="0"/>
      <w:marRight w:val="0"/>
      <w:marTop w:val="0"/>
      <w:marBottom w:val="0"/>
      <w:divBdr>
        <w:top w:val="none" w:sz="0" w:space="0" w:color="auto"/>
        <w:left w:val="none" w:sz="0" w:space="0" w:color="auto"/>
        <w:bottom w:val="none" w:sz="0" w:space="0" w:color="auto"/>
        <w:right w:val="none" w:sz="0" w:space="0" w:color="auto"/>
      </w:divBdr>
    </w:div>
    <w:div w:id="1369643570">
      <w:bodyDiv w:val="1"/>
      <w:marLeft w:val="0"/>
      <w:marRight w:val="0"/>
      <w:marTop w:val="0"/>
      <w:marBottom w:val="0"/>
      <w:divBdr>
        <w:top w:val="none" w:sz="0" w:space="0" w:color="auto"/>
        <w:left w:val="none" w:sz="0" w:space="0" w:color="auto"/>
        <w:bottom w:val="none" w:sz="0" w:space="0" w:color="auto"/>
        <w:right w:val="none" w:sz="0" w:space="0" w:color="auto"/>
      </w:divBdr>
    </w:div>
    <w:div w:id="1507090490">
      <w:bodyDiv w:val="1"/>
      <w:marLeft w:val="0"/>
      <w:marRight w:val="0"/>
      <w:marTop w:val="0"/>
      <w:marBottom w:val="0"/>
      <w:divBdr>
        <w:top w:val="none" w:sz="0" w:space="0" w:color="auto"/>
        <w:left w:val="none" w:sz="0" w:space="0" w:color="auto"/>
        <w:bottom w:val="none" w:sz="0" w:space="0" w:color="auto"/>
        <w:right w:val="none" w:sz="0" w:space="0" w:color="auto"/>
      </w:divBdr>
      <w:divsChild>
        <w:div w:id="455608853">
          <w:marLeft w:val="0"/>
          <w:marRight w:val="0"/>
          <w:marTop w:val="0"/>
          <w:marBottom w:val="0"/>
          <w:divBdr>
            <w:top w:val="none" w:sz="0" w:space="0" w:color="auto"/>
            <w:left w:val="none" w:sz="0" w:space="0" w:color="auto"/>
            <w:bottom w:val="none" w:sz="0" w:space="0" w:color="auto"/>
            <w:right w:val="none" w:sz="0" w:space="0" w:color="auto"/>
          </w:divBdr>
          <w:divsChild>
            <w:div w:id="228073658">
              <w:marLeft w:val="0"/>
              <w:marRight w:val="0"/>
              <w:marTop w:val="0"/>
              <w:marBottom w:val="0"/>
              <w:divBdr>
                <w:top w:val="none" w:sz="0" w:space="0" w:color="auto"/>
                <w:left w:val="none" w:sz="0" w:space="0" w:color="auto"/>
                <w:bottom w:val="none" w:sz="0" w:space="0" w:color="auto"/>
                <w:right w:val="none" w:sz="0" w:space="0" w:color="auto"/>
              </w:divBdr>
              <w:divsChild>
                <w:div w:id="1131249613">
                  <w:marLeft w:val="0"/>
                  <w:marRight w:val="0"/>
                  <w:marTop w:val="0"/>
                  <w:marBottom w:val="0"/>
                  <w:divBdr>
                    <w:top w:val="none" w:sz="0" w:space="0" w:color="auto"/>
                    <w:left w:val="none" w:sz="0" w:space="0" w:color="auto"/>
                    <w:bottom w:val="none" w:sz="0" w:space="0" w:color="auto"/>
                    <w:right w:val="none" w:sz="0" w:space="0" w:color="auto"/>
                  </w:divBdr>
                  <w:divsChild>
                    <w:div w:id="1761020620">
                      <w:marLeft w:val="0"/>
                      <w:marRight w:val="0"/>
                      <w:marTop w:val="0"/>
                      <w:marBottom w:val="0"/>
                      <w:divBdr>
                        <w:top w:val="none" w:sz="0" w:space="0" w:color="auto"/>
                        <w:left w:val="none" w:sz="0" w:space="0" w:color="auto"/>
                        <w:bottom w:val="none" w:sz="0" w:space="0" w:color="auto"/>
                        <w:right w:val="none" w:sz="0" w:space="0" w:color="auto"/>
                      </w:divBdr>
                      <w:divsChild>
                        <w:div w:id="760873242">
                          <w:marLeft w:val="0"/>
                          <w:marRight w:val="0"/>
                          <w:marTop w:val="0"/>
                          <w:marBottom w:val="0"/>
                          <w:divBdr>
                            <w:top w:val="none" w:sz="0" w:space="0" w:color="auto"/>
                            <w:left w:val="none" w:sz="0" w:space="0" w:color="auto"/>
                            <w:bottom w:val="none" w:sz="0" w:space="0" w:color="auto"/>
                            <w:right w:val="none" w:sz="0" w:space="0" w:color="auto"/>
                          </w:divBdr>
                        </w:div>
                        <w:div w:id="1268655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3110526">
      <w:bodyDiv w:val="1"/>
      <w:marLeft w:val="0"/>
      <w:marRight w:val="0"/>
      <w:marTop w:val="0"/>
      <w:marBottom w:val="0"/>
      <w:divBdr>
        <w:top w:val="none" w:sz="0" w:space="0" w:color="auto"/>
        <w:left w:val="none" w:sz="0" w:space="0" w:color="auto"/>
        <w:bottom w:val="none" w:sz="0" w:space="0" w:color="auto"/>
        <w:right w:val="none" w:sz="0" w:space="0" w:color="auto"/>
      </w:divBdr>
      <w:divsChild>
        <w:div w:id="1356662200">
          <w:marLeft w:val="0"/>
          <w:marRight w:val="0"/>
          <w:marTop w:val="0"/>
          <w:marBottom w:val="0"/>
          <w:divBdr>
            <w:top w:val="none" w:sz="0" w:space="0" w:color="auto"/>
            <w:left w:val="none" w:sz="0" w:space="0" w:color="auto"/>
            <w:bottom w:val="none" w:sz="0" w:space="0" w:color="auto"/>
            <w:right w:val="none" w:sz="0" w:space="0" w:color="auto"/>
          </w:divBdr>
          <w:divsChild>
            <w:div w:id="1901016336">
              <w:marLeft w:val="0"/>
              <w:marRight w:val="0"/>
              <w:marTop w:val="0"/>
              <w:marBottom w:val="0"/>
              <w:divBdr>
                <w:top w:val="none" w:sz="0" w:space="0" w:color="auto"/>
                <w:left w:val="none" w:sz="0" w:space="0" w:color="auto"/>
                <w:bottom w:val="none" w:sz="0" w:space="0" w:color="auto"/>
                <w:right w:val="none" w:sz="0" w:space="0" w:color="auto"/>
              </w:divBdr>
              <w:divsChild>
                <w:div w:id="1086925546">
                  <w:marLeft w:val="0"/>
                  <w:marRight w:val="0"/>
                  <w:marTop w:val="0"/>
                  <w:marBottom w:val="0"/>
                  <w:divBdr>
                    <w:top w:val="none" w:sz="0" w:space="0" w:color="auto"/>
                    <w:left w:val="none" w:sz="0" w:space="0" w:color="auto"/>
                    <w:bottom w:val="none" w:sz="0" w:space="0" w:color="auto"/>
                    <w:right w:val="none" w:sz="0" w:space="0" w:color="auto"/>
                  </w:divBdr>
                  <w:divsChild>
                    <w:div w:id="1358430586">
                      <w:marLeft w:val="0"/>
                      <w:marRight w:val="0"/>
                      <w:marTop w:val="0"/>
                      <w:marBottom w:val="0"/>
                      <w:divBdr>
                        <w:top w:val="none" w:sz="0" w:space="0" w:color="auto"/>
                        <w:left w:val="none" w:sz="0" w:space="0" w:color="auto"/>
                        <w:bottom w:val="none" w:sz="0" w:space="0" w:color="auto"/>
                        <w:right w:val="none" w:sz="0" w:space="0" w:color="auto"/>
                      </w:divBdr>
                      <w:divsChild>
                        <w:div w:id="721559221">
                          <w:marLeft w:val="0"/>
                          <w:marRight w:val="0"/>
                          <w:marTop w:val="0"/>
                          <w:marBottom w:val="0"/>
                          <w:divBdr>
                            <w:top w:val="none" w:sz="0" w:space="0" w:color="auto"/>
                            <w:left w:val="none" w:sz="0" w:space="0" w:color="auto"/>
                            <w:bottom w:val="none" w:sz="0" w:space="0" w:color="auto"/>
                            <w:right w:val="none" w:sz="0" w:space="0" w:color="auto"/>
                          </w:divBdr>
                          <w:divsChild>
                            <w:div w:id="2052267628">
                              <w:marLeft w:val="0"/>
                              <w:marRight w:val="0"/>
                              <w:marTop w:val="0"/>
                              <w:marBottom w:val="0"/>
                              <w:divBdr>
                                <w:top w:val="none" w:sz="0" w:space="0" w:color="auto"/>
                                <w:left w:val="none" w:sz="0" w:space="0" w:color="auto"/>
                                <w:bottom w:val="none" w:sz="0" w:space="0" w:color="auto"/>
                                <w:right w:val="none" w:sz="0" w:space="0" w:color="auto"/>
                              </w:divBdr>
                              <w:divsChild>
                                <w:div w:id="1549686450">
                                  <w:marLeft w:val="0"/>
                                  <w:marRight w:val="0"/>
                                  <w:marTop w:val="0"/>
                                  <w:marBottom w:val="0"/>
                                  <w:divBdr>
                                    <w:top w:val="none" w:sz="0" w:space="0" w:color="auto"/>
                                    <w:left w:val="none" w:sz="0" w:space="0" w:color="auto"/>
                                    <w:bottom w:val="none" w:sz="0" w:space="0" w:color="auto"/>
                                    <w:right w:val="none" w:sz="0" w:space="0" w:color="auto"/>
                                  </w:divBdr>
                                  <w:divsChild>
                                    <w:div w:id="1093279718">
                                      <w:marLeft w:val="0"/>
                                      <w:marRight w:val="0"/>
                                      <w:marTop w:val="0"/>
                                      <w:marBottom w:val="0"/>
                                      <w:divBdr>
                                        <w:top w:val="none" w:sz="0" w:space="0" w:color="auto"/>
                                        <w:left w:val="none" w:sz="0" w:space="0" w:color="auto"/>
                                        <w:bottom w:val="none" w:sz="0" w:space="0" w:color="auto"/>
                                        <w:right w:val="none" w:sz="0" w:space="0" w:color="auto"/>
                                      </w:divBdr>
                                      <w:divsChild>
                                        <w:div w:id="117724174">
                                          <w:marLeft w:val="0"/>
                                          <w:marRight w:val="0"/>
                                          <w:marTop w:val="0"/>
                                          <w:marBottom w:val="0"/>
                                          <w:divBdr>
                                            <w:top w:val="none" w:sz="0" w:space="0" w:color="auto"/>
                                            <w:left w:val="none" w:sz="0" w:space="0" w:color="auto"/>
                                            <w:bottom w:val="none" w:sz="0" w:space="0" w:color="auto"/>
                                            <w:right w:val="none" w:sz="0" w:space="0" w:color="auto"/>
                                          </w:divBdr>
                                          <w:divsChild>
                                            <w:div w:id="1608152092">
                                              <w:marLeft w:val="0"/>
                                              <w:marRight w:val="0"/>
                                              <w:marTop w:val="0"/>
                                              <w:marBottom w:val="0"/>
                                              <w:divBdr>
                                                <w:top w:val="none" w:sz="0" w:space="0" w:color="auto"/>
                                                <w:left w:val="none" w:sz="0" w:space="0" w:color="auto"/>
                                                <w:bottom w:val="none" w:sz="0" w:space="0" w:color="auto"/>
                                                <w:right w:val="none" w:sz="0" w:space="0" w:color="auto"/>
                                              </w:divBdr>
                                              <w:divsChild>
                                                <w:div w:id="2023703711">
                                                  <w:marLeft w:val="0"/>
                                                  <w:marRight w:val="0"/>
                                                  <w:marTop w:val="0"/>
                                                  <w:marBottom w:val="0"/>
                                                  <w:divBdr>
                                                    <w:top w:val="none" w:sz="0" w:space="0" w:color="auto"/>
                                                    <w:left w:val="none" w:sz="0" w:space="0" w:color="auto"/>
                                                    <w:bottom w:val="none" w:sz="0" w:space="0" w:color="auto"/>
                                                    <w:right w:val="none" w:sz="0" w:space="0" w:color="auto"/>
                                                  </w:divBdr>
                                                </w:div>
                                                <w:div w:id="34409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026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7621532">
      <w:bodyDiv w:val="1"/>
      <w:marLeft w:val="0"/>
      <w:marRight w:val="0"/>
      <w:marTop w:val="0"/>
      <w:marBottom w:val="0"/>
      <w:divBdr>
        <w:top w:val="none" w:sz="0" w:space="0" w:color="auto"/>
        <w:left w:val="none" w:sz="0" w:space="0" w:color="auto"/>
        <w:bottom w:val="none" w:sz="0" w:space="0" w:color="auto"/>
        <w:right w:val="none" w:sz="0" w:space="0" w:color="auto"/>
      </w:divBdr>
    </w:div>
    <w:div w:id="1609895057">
      <w:bodyDiv w:val="1"/>
      <w:marLeft w:val="0"/>
      <w:marRight w:val="0"/>
      <w:marTop w:val="0"/>
      <w:marBottom w:val="0"/>
      <w:divBdr>
        <w:top w:val="none" w:sz="0" w:space="0" w:color="auto"/>
        <w:left w:val="none" w:sz="0" w:space="0" w:color="auto"/>
        <w:bottom w:val="none" w:sz="0" w:space="0" w:color="auto"/>
        <w:right w:val="none" w:sz="0" w:space="0" w:color="auto"/>
      </w:divBdr>
      <w:divsChild>
        <w:div w:id="1976181962">
          <w:marLeft w:val="0"/>
          <w:marRight w:val="0"/>
          <w:marTop w:val="0"/>
          <w:marBottom w:val="0"/>
          <w:divBdr>
            <w:top w:val="none" w:sz="0" w:space="0" w:color="auto"/>
            <w:left w:val="none" w:sz="0" w:space="0" w:color="auto"/>
            <w:bottom w:val="none" w:sz="0" w:space="0" w:color="auto"/>
            <w:right w:val="none" w:sz="0" w:space="0" w:color="auto"/>
          </w:divBdr>
          <w:divsChild>
            <w:div w:id="1434475523">
              <w:marLeft w:val="0"/>
              <w:marRight w:val="0"/>
              <w:marTop w:val="0"/>
              <w:marBottom w:val="0"/>
              <w:divBdr>
                <w:top w:val="none" w:sz="0" w:space="0" w:color="auto"/>
                <w:left w:val="none" w:sz="0" w:space="0" w:color="auto"/>
                <w:bottom w:val="none" w:sz="0" w:space="0" w:color="auto"/>
                <w:right w:val="none" w:sz="0" w:space="0" w:color="auto"/>
              </w:divBdr>
              <w:divsChild>
                <w:div w:id="1025062734">
                  <w:marLeft w:val="0"/>
                  <w:marRight w:val="0"/>
                  <w:marTop w:val="0"/>
                  <w:marBottom w:val="0"/>
                  <w:divBdr>
                    <w:top w:val="none" w:sz="0" w:space="0" w:color="auto"/>
                    <w:left w:val="none" w:sz="0" w:space="0" w:color="auto"/>
                    <w:bottom w:val="none" w:sz="0" w:space="0" w:color="auto"/>
                    <w:right w:val="none" w:sz="0" w:space="0" w:color="auto"/>
                  </w:divBdr>
                  <w:divsChild>
                    <w:div w:id="890077034">
                      <w:marLeft w:val="0"/>
                      <w:marRight w:val="0"/>
                      <w:marTop w:val="0"/>
                      <w:marBottom w:val="0"/>
                      <w:divBdr>
                        <w:top w:val="none" w:sz="0" w:space="0" w:color="auto"/>
                        <w:left w:val="none" w:sz="0" w:space="0" w:color="auto"/>
                        <w:bottom w:val="none" w:sz="0" w:space="0" w:color="auto"/>
                        <w:right w:val="none" w:sz="0" w:space="0" w:color="auto"/>
                      </w:divBdr>
                      <w:divsChild>
                        <w:div w:id="1902985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9824509">
      <w:bodyDiv w:val="1"/>
      <w:marLeft w:val="0"/>
      <w:marRight w:val="0"/>
      <w:marTop w:val="0"/>
      <w:marBottom w:val="0"/>
      <w:divBdr>
        <w:top w:val="none" w:sz="0" w:space="0" w:color="auto"/>
        <w:left w:val="none" w:sz="0" w:space="0" w:color="auto"/>
        <w:bottom w:val="none" w:sz="0" w:space="0" w:color="auto"/>
        <w:right w:val="none" w:sz="0" w:space="0" w:color="auto"/>
      </w:divBdr>
    </w:div>
    <w:div w:id="1662469822">
      <w:bodyDiv w:val="1"/>
      <w:marLeft w:val="0"/>
      <w:marRight w:val="0"/>
      <w:marTop w:val="0"/>
      <w:marBottom w:val="0"/>
      <w:divBdr>
        <w:top w:val="none" w:sz="0" w:space="0" w:color="auto"/>
        <w:left w:val="none" w:sz="0" w:space="0" w:color="auto"/>
        <w:bottom w:val="none" w:sz="0" w:space="0" w:color="auto"/>
        <w:right w:val="none" w:sz="0" w:space="0" w:color="auto"/>
      </w:divBdr>
    </w:div>
    <w:div w:id="1822037683">
      <w:bodyDiv w:val="1"/>
      <w:marLeft w:val="0"/>
      <w:marRight w:val="0"/>
      <w:marTop w:val="0"/>
      <w:marBottom w:val="0"/>
      <w:divBdr>
        <w:top w:val="none" w:sz="0" w:space="0" w:color="auto"/>
        <w:left w:val="none" w:sz="0" w:space="0" w:color="auto"/>
        <w:bottom w:val="none" w:sz="0" w:space="0" w:color="auto"/>
        <w:right w:val="none" w:sz="0" w:space="0" w:color="auto"/>
      </w:divBdr>
      <w:divsChild>
        <w:div w:id="1887255262">
          <w:marLeft w:val="0"/>
          <w:marRight w:val="0"/>
          <w:marTop w:val="0"/>
          <w:marBottom w:val="0"/>
          <w:divBdr>
            <w:top w:val="none" w:sz="0" w:space="0" w:color="auto"/>
            <w:left w:val="none" w:sz="0" w:space="0" w:color="auto"/>
            <w:bottom w:val="none" w:sz="0" w:space="0" w:color="auto"/>
            <w:right w:val="none" w:sz="0" w:space="0" w:color="auto"/>
          </w:divBdr>
          <w:divsChild>
            <w:div w:id="302277482">
              <w:marLeft w:val="0"/>
              <w:marRight w:val="0"/>
              <w:marTop w:val="0"/>
              <w:marBottom w:val="0"/>
              <w:divBdr>
                <w:top w:val="none" w:sz="0" w:space="0" w:color="auto"/>
                <w:left w:val="none" w:sz="0" w:space="0" w:color="auto"/>
                <w:bottom w:val="none" w:sz="0" w:space="0" w:color="auto"/>
                <w:right w:val="none" w:sz="0" w:space="0" w:color="auto"/>
              </w:divBdr>
              <w:divsChild>
                <w:div w:id="2142335001">
                  <w:marLeft w:val="0"/>
                  <w:marRight w:val="0"/>
                  <w:marTop w:val="0"/>
                  <w:marBottom w:val="0"/>
                  <w:divBdr>
                    <w:top w:val="none" w:sz="0" w:space="0" w:color="auto"/>
                    <w:left w:val="none" w:sz="0" w:space="0" w:color="auto"/>
                    <w:bottom w:val="none" w:sz="0" w:space="0" w:color="auto"/>
                    <w:right w:val="none" w:sz="0" w:space="0" w:color="auto"/>
                  </w:divBdr>
                  <w:divsChild>
                    <w:div w:id="1894274467">
                      <w:marLeft w:val="0"/>
                      <w:marRight w:val="0"/>
                      <w:marTop w:val="0"/>
                      <w:marBottom w:val="0"/>
                      <w:divBdr>
                        <w:top w:val="none" w:sz="0" w:space="0" w:color="auto"/>
                        <w:left w:val="none" w:sz="0" w:space="0" w:color="auto"/>
                        <w:bottom w:val="none" w:sz="0" w:space="0" w:color="auto"/>
                        <w:right w:val="none" w:sz="0" w:space="0" w:color="auto"/>
                      </w:divBdr>
                      <w:divsChild>
                        <w:div w:id="1473599620">
                          <w:marLeft w:val="0"/>
                          <w:marRight w:val="0"/>
                          <w:marTop w:val="0"/>
                          <w:marBottom w:val="0"/>
                          <w:divBdr>
                            <w:top w:val="none" w:sz="0" w:space="0" w:color="auto"/>
                            <w:left w:val="none" w:sz="0" w:space="0" w:color="auto"/>
                            <w:bottom w:val="none" w:sz="0" w:space="0" w:color="auto"/>
                            <w:right w:val="none" w:sz="0" w:space="0" w:color="auto"/>
                          </w:divBdr>
                        </w:div>
                        <w:div w:id="1583368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3327771">
      <w:bodyDiv w:val="1"/>
      <w:marLeft w:val="0"/>
      <w:marRight w:val="0"/>
      <w:marTop w:val="0"/>
      <w:marBottom w:val="0"/>
      <w:divBdr>
        <w:top w:val="none" w:sz="0" w:space="0" w:color="auto"/>
        <w:left w:val="none" w:sz="0" w:space="0" w:color="auto"/>
        <w:bottom w:val="none" w:sz="0" w:space="0" w:color="auto"/>
        <w:right w:val="none" w:sz="0" w:space="0" w:color="auto"/>
      </w:divBdr>
      <w:divsChild>
        <w:div w:id="1362048023">
          <w:marLeft w:val="0"/>
          <w:marRight w:val="0"/>
          <w:marTop w:val="0"/>
          <w:marBottom w:val="0"/>
          <w:divBdr>
            <w:top w:val="none" w:sz="0" w:space="0" w:color="auto"/>
            <w:left w:val="none" w:sz="0" w:space="0" w:color="auto"/>
            <w:bottom w:val="none" w:sz="0" w:space="0" w:color="auto"/>
            <w:right w:val="none" w:sz="0" w:space="0" w:color="auto"/>
          </w:divBdr>
          <w:divsChild>
            <w:div w:id="383911285">
              <w:marLeft w:val="0"/>
              <w:marRight w:val="0"/>
              <w:marTop w:val="0"/>
              <w:marBottom w:val="0"/>
              <w:divBdr>
                <w:top w:val="none" w:sz="0" w:space="0" w:color="auto"/>
                <w:left w:val="none" w:sz="0" w:space="0" w:color="auto"/>
                <w:bottom w:val="none" w:sz="0" w:space="0" w:color="auto"/>
                <w:right w:val="none" w:sz="0" w:space="0" w:color="auto"/>
              </w:divBdr>
              <w:divsChild>
                <w:div w:id="1233924780">
                  <w:marLeft w:val="0"/>
                  <w:marRight w:val="0"/>
                  <w:marTop w:val="0"/>
                  <w:marBottom w:val="0"/>
                  <w:divBdr>
                    <w:top w:val="none" w:sz="0" w:space="0" w:color="auto"/>
                    <w:left w:val="none" w:sz="0" w:space="0" w:color="auto"/>
                    <w:bottom w:val="none" w:sz="0" w:space="0" w:color="auto"/>
                    <w:right w:val="none" w:sz="0" w:space="0" w:color="auto"/>
                  </w:divBdr>
                  <w:divsChild>
                    <w:div w:id="1327128841">
                      <w:marLeft w:val="0"/>
                      <w:marRight w:val="0"/>
                      <w:marTop w:val="0"/>
                      <w:marBottom w:val="0"/>
                      <w:divBdr>
                        <w:top w:val="none" w:sz="0" w:space="0" w:color="auto"/>
                        <w:left w:val="none" w:sz="0" w:space="0" w:color="auto"/>
                        <w:bottom w:val="none" w:sz="0" w:space="0" w:color="auto"/>
                        <w:right w:val="none" w:sz="0" w:space="0" w:color="auto"/>
                      </w:divBdr>
                      <w:divsChild>
                        <w:div w:id="1399208616">
                          <w:marLeft w:val="0"/>
                          <w:marRight w:val="0"/>
                          <w:marTop w:val="0"/>
                          <w:marBottom w:val="0"/>
                          <w:divBdr>
                            <w:top w:val="none" w:sz="0" w:space="0" w:color="auto"/>
                            <w:left w:val="none" w:sz="0" w:space="0" w:color="auto"/>
                            <w:bottom w:val="none" w:sz="0" w:space="0" w:color="auto"/>
                            <w:right w:val="none" w:sz="0" w:space="0" w:color="auto"/>
                          </w:divBdr>
                        </w:div>
                        <w:div w:id="1537738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7886017">
      <w:bodyDiv w:val="1"/>
      <w:marLeft w:val="0"/>
      <w:marRight w:val="0"/>
      <w:marTop w:val="0"/>
      <w:marBottom w:val="0"/>
      <w:divBdr>
        <w:top w:val="none" w:sz="0" w:space="0" w:color="auto"/>
        <w:left w:val="none" w:sz="0" w:space="0" w:color="auto"/>
        <w:bottom w:val="none" w:sz="0" w:space="0" w:color="auto"/>
        <w:right w:val="none" w:sz="0" w:space="0" w:color="auto"/>
      </w:divBdr>
    </w:div>
    <w:div w:id="1935091533">
      <w:bodyDiv w:val="1"/>
      <w:marLeft w:val="0"/>
      <w:marRight w:val="0"/>
      <w:marTop w:val="0"/>
      <w:marBottom w:val="0"/>
      <w:divBdr>
        <w:top w:val="none" w:sz="0" w:space="0" w:color="auto"/>
        <w:left w:val="none" w:sz="0" w:space="0" w:color="auto"/>
        <w:bottom w:val="none" w:sz="0" w:space="0" w:color="auto"/>
        <w:right w:val="none" w:sz="0" w:space="0" w:color="auto"/>
      </w:divBdr>
      <w:divsChild>
        <w:div w:id="464666595">
          <w:marLeft w:val="0"/>
          <w:marRight w:val="0"/>
          <w:marTop w:val="0"/>
          <w:marBottom w:val="0"/>
          <w:divBdr>
            <w:top w:val="none" w:sz="0" w:space="0" w:color="auto"/>
            <w:left w:val="none" w:sz="0" w:space="0" w:color="auto"/>
            <w:bottom w:val="none" w:sz="0" w:space="0" w:color="auto"/>
            <w:right w:val="none" w:sz="0" w:space="0" w:color="auto"/>
          </w:divBdr>
          <w:divsChild>
            <w:div w:id="292247702">
              <w:marLeft w:val="0"/>
              <w:marRight w:val="0"/>
              <w:marTop w:val="0"/>
              <w:marBottom w:val="0"/>
              <w:divBdr>
                <w:top w:val="none" w:sz="0" w:space="0" w:color="auto"/>
                <w:left w:val="none" w:sz="0" w:space="0" w:color="auto"/>
                <w:bottom w:val="none" w:sz="0" w:space="0" w:color="auto"/>
                <w:right w:val="none" w:sz="0" w:space="0" w:color="auto"/>
              </w:divBdr>
              <w:divsChild>
                <w:div w:id="107630972">
                  <w:marLeft w:val="0"/>
                  <w:marRight w:val="0"/>
                  <w:marTop w:val="0"/>
                  <w:marBottom w:val="0"/>
                  <w:divBdr>
                    <w:top w:val="none" w:sz="0" w:space="0" w:color="auto"/>
                    <w:left w:val="none" w:sz="0" w:space="0" w:color="auto"/>
                    <w:bottom w:val="none" w:sz="0" w:space="0" w:color="auto"/>
                    <w:right w:val="none" w:sz="0" w:space="0" w:color="auto"/>
                  </w:divBdr>
                  <w:divsChild>
                    <w:div w:id="1491097836">
                      <w:marLeft w:val="0"/>
                      <w:marRight w:val="0"/>
                      <w:marTop w:val="0"/>
                      <w:marBottom w:val="0"/>
                      <w:divBdr>
                        <w:top w:val="none" w:sz="0" w:space="0" w:color="auto"/>
                        <w:left w:val="none" w:sz="0" w:space="0" w:color="auto"/>
                        <w:bottom w:val="none" w:sz="0" w:space="0" w:color="auto"/>
                        <w:right w:val="none" w:sz="0" w:space="0" w:color="auto"/>
                      </w:divBdr>
                      <w:divsChild>
                        <w:div w:id="1563176913">
                          <w:marLeft w:val="0"/>
                          <w:marRight w:val="0"/>
                          <w:marTop w:val="0"/>
                          <w:marBottom w:val="0"/>
                          <w:divBdr>
                            <w:top w:val="none" w:sz="0" w:space="0" w:color="auto"/>
                            <w:left w:val="none" w:sz="0" w:space="0" w:color="auto"/>
                            <w:bottom w:val="none" w:sz="0" w:space="0" w:color="auto"/>
                            <w:right w:val="none" w:sz="0" w:space="0" w:color="auto"/>
                          </w:divBdr>
                        </w:div>
                        <w:div w:id="2053076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8685707">
      <w:bodyDiv w:val="1"/>
      <w:marLeft w:val="0"/>
      <w:marRight w:val="0"/>
      <w:marTop w:val="0"/>
      <w:marBottom w:val="0"/>
      <w:divBdr>
        <w:top w:val="none" w:sz="0" w:space="0" w:color="auto"/>
        <w:left w:val="none" w:sz="0" w:space="0" w:color="auto"/>
        <w:bottom w:val="none" w:sz="0" w:space="0" w:color="auto"/>
        <w:right w:val="none" w:sz="0" w:space="0" w:color="auto"/>
      </w:divBdr>
      <w:divsChild>
        <w:div w:id="365713434">
          <w:marLeft w:val="0"/>
          <w:marRight w:val="0"/>
          <w:marTop w:val="0"/>
          <w:marBottom w:val="0"/>
          <w:divBdr>
            <w:top w:val="none" w:sz="0" w:space="0" w:color="auto"/>
            <w:left w:val="none" w:sz="0" w:space="0" w:color="auto"/>
            <w:bottom w:val="none" w:sz="0" w:space="0" w:color="auto"/>
            <w:right w:val="none" w:sz="0" w:space="0" w:color="auto"/>
          </w:divBdr>
          <w:divsChild>
            <w:div w:id="364522519">
              <w:marLeft w:val="0"/>
              <w:marRight w:val="0"/>
              <w:marTop w:val="0"/>
              <w:marBottom w:val="0"/>
              <w:divBdr>
                <w:top w:val="none" w:sz="0" w:space="0" w:color="auto"/>
                <w:left w:val="none" w:sz="0" w:space="0" w:color="auto"/>
                <w:bottom w:val="none" w:sz="0" w:space="0" w:color="auto"/>
                <w:right w:val="none" w:sz="0" w:space="0" w:color="auto"/>
              </w:divBdr>
              <w:divsChild>
                <w:div w:id="88894472">
                  <w:marLeft w:val="0"/>
                  <w:marRight w:val="0"/>
                  <w:marTop w:val="0"/>
                  <w:marBottom w:val="0"/>
                  <w:divBdr>
                    <w:top w:val="none" w:sz="0" w:space="0" w:color="auto"/>
                    <w:left w:val="none" w:sz="0" w:space="0" w:color="auto"/>
                    <w:bottom w:val="none" w:sz="0" w:space="0" w:color="auto"/>
                    <w:right w:val="none" w:sz="0" w:space="0" w:color="auto"/>
                  </w:divBdr>
                  <w:divsChild>
                    <w:div w:id="1017269650">
                      <w:marLeft w:val="0"/>
                      <w:marRight w:val="0"/>
                      <w:marTop w:val="0"/>
                      <w:marBottom w:val="0"/>
                      <w:divBdr>
                        <w:top w:val="none" w:sz="0" w:space="0" w:color="auto"/>
                        <w:left w:val="none" w:sz="0" w:space="0" w:color="auto"/>
                        <w:bottom w:val="none" w:sz="0" w:space="0" w:color="auto"/>
                        <w:right w:val="none" w:sz="0" w:space="0" w:color="auto"/>
                      </w:divBdr>
                      <w:divsChild>
                        <w:div w:id="586958440">
                          <w:marLeft w:val="0"/>
                          <w:marRight w:val="0"/>
                          <w:marTop w:val="0"/>
                          <w:marBottom w:val="0"/>
                          <w:divBdr>
                            <w:top w:val="none" w:sz="0" w:space="0" w:color="auto"/>
                            <w:left w:val="none" w:sz="0" w:space="0" w:color="auto"/>
                            <w:bottom w:val="none" w:sz="0" w:space="0" w:color="auto"/>
                            <w:right w:val="none" w:sz="0" w:space="0" w:color="auto"/>
                          </w:divBdr>
                        </w:div>
                        <w:div w:id="817258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4696350">
      <w:bodyDiv w:val="1"/>
      <w:marLeft w:val="0"/>
      <w:marRight w:val="0"/>
      <w:marTop w:val="0"/>
      <w:marBottom w:val="0"/>
      <w:divBdr>
        <w:top w:val="none" w:sz="0" w:space="0" w:color="auto"/>
        <w:left w:val="none" w:sz="0" w:space="0" w:color="auto"/>
        <w:bottom w:val="none" w:sz="0" w:space="0" w:color="auto"/>
        <w:right w:val="none" w:sz="0" w:space="0" w:color="auto"/>
      </w:divBdr>
    </w:div>
    <w:div w:id="2011981078">
      <w:bodyDiv w:val="1"/>
      <w:marLeft w:val="0"/>
      <w:marRight w:val="0"/>
      <w:marTop w:val="0"/>
      <w:marBottom w:val="0"/>
      <w:divBdr>
        <w:top w:val="none" w:sz="0" w:space="0" w:color="auto"/>
        <w:left w:val="none" w:sz="0" w:space="0" w:color="auto"/>
        <w:bottom w:val="none" w:sz="0" w:space="0" w:color="auto"/>
        <w:right w:val="none" w:sz="0" w:space="0" w:color="auto"/>
      </w:divBdr>
      <w:divsChild>
        <w:div w:id="1929734331">
          <w:marLeft w:val="0"/>
          <w:marRight w:val="0"/>
          <w:marTop w:val="0"/>
          <w:marBottom w:val="0"/>
          <w:divBdr>
            <w:top w:val="none" w:sz="0" w:space="0" w:color="auto"/>
            <w:left w:val="none" w:sz="0" w:space="0" w:color="auto"/>
            <w:bottom w:val="none" w:sz="0" w:space="0" w:color="auto"/>
            <w:right w:val="none" w:sz="0" w:space="0" w:color="auto"/>
          </w:divBdr>
          <w:divsChild>
            <w:div w:id="168370218">
              <w:marLeft w:val="0"/>
              <w:marRight w:val="0"/>
              <w:marTop w:val="0"/>
              <w:marBottom w:val="0"/>
              <w:divBdr>
                <w:top w:val="none" w:sz="0" w:space="0" w:color="auto"/>
                <w:left w:val="none" w:sz="0" w:space="0" w:color="auto"/>
                <w:bottom w:val="none" w:sz="0" w:space="0" w:color="auto"/>
                <w:right w:val="none" w:sz="0" w:space="0" w:color="auto"/>
              </w:divBdr>
              <w:divsChild>
                <w:div w:id="1731029657">
                  <w:marLeft w:val="0"/>
                  <w:marRight w:val="0"/>
                  <w:marTop w:val="0"/>
                  <w:marBottom w:val="0"/>
                  <w:divBdr>
                    <w:top w:val="none" w:sz="0" w:space="0" w:color="auto"/>
                    <w:left w:val="none" w:sz="0" w:space="0" w:color="auto"/>
                    <w:bottom w:val="none" w:sz="0" w:space="0" w:color="auto"/>
                    <w:right w:val="none" w:sz="0" w:space="0" w:color="auto"/>
                  </w:divBdr>
                  <w:divsChild>
                    <w:div w:id="2053069256">
                      <w:marLeft w:val="0"/>
                      <w:marRight w:val="0"/>
                      <w:marTop w:val="0"/>
                      <w:marBottom w:val="0"/>
                      <w:divBdr>
                        <w:top w:val="none" w:sz="0" w:space="0" w:color="auto"/>
                        <w:left w:val="none" w:sz="0" w:space="0" w:color="auto"/>
                        <w:bottom w:val="none" w:sz="0" w:space="0" w:color="auto"/>
                        <w:right w:val="none" w:sz="0" w:space="0" w:color="auto"/>
                      </w:divBdr>
                      <w:divsChild>
                        <w:div w:id="2087536023">
                          <w:marLeft w:val="0"/>
                          <w:marRight w:val="0"/>
                          <w:marTop w:val="0"/>
                          <w:marBottom w:val="0"/>
                          <w:divBdr>
                            <w:top w:val="none" w:sz="0" w:space="0" w:color="auto"/>
                            <w:left w:val="none" w:sz="0" w:space="0" w:color="auto"/>
                            <w:bottom w:val="none" w:sz="0" w:space="0" w:color="auto"/>
                            <w:right w:val="none" w:sz="0" w:space="0" w:color="auto"/>
                          </w:divBdr>
                        </w:div>
                        <w:div w:id="1018658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5935719">
      <w:bodyDiv w:val="1"/>
      <w:marLeft w:val="0"/>
      <w:marRight w:val="0"/>
      <w:marTop w:val="0"/>
      <w:marBottom w:val="0"/>
      <w:divBdr>
        <w:top w:val="none" w:sz="0" w:space="0" w:color="auto"/>
        <w:left w:val="none" w:sz="0" w:space="0" w:color="auto"/>
        <w:bottom w:val="none" w:sz="0" w:space="0" w:color="auto"/>
        <w:right w:val="none" w:sz="0" w:space="0" w:color="auto"/>
      </w:divBdr>
      <w:divsChild>
        <w:div w:id="1027873196">
          <w:marLeft w:val="0"/>
          <w:marRight w:val="0"/>
          <w:marTop w:val="0"/>
          <w:marBottom w:val="0"/>
          <w:divBdr>
            <w:top w:val="none" w:sz="0" w:space="0" w:color="auto"/>
            <w:left w:val="none" w:sz="0" w:space="0" w:color="auto"/>
            <w:bottom w:val="none" w:sz="0" w:space="0" w:color="auto"/>
            <w:right w:val="none" w:sz="0" w:space="0" w:color="auto"/>
          </w:divBdr>
          <w:divsChild>
            <w:div w:id="323702444">
              <w:marLeft w:val="0"/>
              <w:marRight w:val="0"/>
              <w:marTop w:val="0"/>
              <w:marBottom w:val="0"/>
              <w:divBdr>
                <w:top w:val="none" w:sz="0" w:space="0" w:color="auto"/>
                <w:left w:val="none" w:sz="0" w:space="0" w:color="auto"/>
                <w:bottom w:val="none" w:sz="0" w:space="0" w:color="auto"/>
                <w:right w:val="none" w:sz="0" w:space="0" w:color="auto"/>
              </w:divBdr>
              <w:divsChild>
                <w:div w:id="1986158212">
                  <w:marLeft w:val="0"/>
                  <w:marRight w:val="0"/>
                  <w:marTop w:val="0"/>
                  <w:marBottom w:val="0"/>
                  <w:divBdr>
                    <w:top w:val="none" w:sz="0" w:space="0" w:color="auto"/>
                    <w:left w:val="none" w:sz="0" w:space="0" w:color="auto"/>
                    <w:bottom w:val="none" w:sz="0" w:space="0" w:color="auto"/>
                    <w:right w:val="none" w:sz="0" w:space="0" w:color="auto"/>
                  </w:divBdr>
                  <w:divsChild>
                    <w:div w:id="438256124">
                      <w:marLeft w:val="0"/>
                      <w:marRight w:val="0"/>
                      <w:marTop w:val="0"/>
                      <w:marBottom w:val="0"/>
                      <w:divBdr>
                        <w:top w:val="none" w:sz="0" w:space="0" w:color="auto"/>
                        <w:left w:val="none" w:sz="0" w:space="0" w:color="auto"/>
                        <w:bottom w:val="none" w:sz="0" w:space="0" w:color="auto"/>
                        <w:right w:val="none" w:sz="0" w:space="0" w:color="auto"/>
                      </w:divBdr>
                      <w:divsChild>
                        <w:div w:id="1307318531">
                          <w:marLeft w:val="0"/>
                          <w:marRight w:val="0"/>
                          <w:marTop w:val="0"/>
                          <w:marBottom w:val="0"/>
                          <w:divBdr>
                            <w:top w:val="none" w:sz="0" w:space="0" w:color="auto"/>
                            <w:left w:val="none" w:sz="0" w:space="0" w:color="auto"/>
                            <w:bottom w:val="none" w:sz="0" w:space="0" w:color="auto"/>
                            <w:right w:val="none" w:sz="0" w:space="0" w:color="auto"/>
                          </w:divBdr>
                        </w:div>
                        <w:div w:id="55786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z.lot-online.ru/etp_front/organisation/view/EE2D7B7A-59E1-4268-85B2-741EEA9327B4?procedure=18515&amp;backurl=L3Byb2NlZHVyZS9wcm90b2NvbC9lZGl0P3Byb2NlZHVyZUlkPTE4NTE1JnR5cGU9RWxlY3Ryb25pY0F1Y3Rpb25SZXF1ZXN0RmluYWxQcm90b2NvbCZiYWNrdXJsPWFIUjBjSE02THk5bmVpNXNiM1F0YjI1c2FXNWxMbkoxTDJWMGNGOW1jbTl1ZEM5d2NtOWpaV1IxY21VdmJHbHpkRDl3WlhKemIyNWhiRDEwY25WbEpuQmhaMlU5TVNaemIzSjBQVEVtYzI5eWRFUnBjbVZqZEdsdmJqMUJVME09" TargetMode="External"/><Relationship Id="rId3" Type="http://schemas.openxmlformats.org/officeDocument/2006/relationships/settings" Target="settings.xml"/><Relationship Id="rId7" Type="http://schemas.openxmlformats.org/officeDocument/2006/relationships/hyperlink" Target="https://gz.lot-online.ru/etp_front/organisation/view/EE2D7B7A-59E1-4268-85B2-741EEA9327B4?procedure=18515&amp;backurl=L3Byb2NlZHVyZS9wcm90b2NvbC9lZGl0P3Byb2NlZHVyZUlkPTE4NTE1JnR5cGU9RWxlY3Ryb25pY0F1Y3Rpb25SZXF1ZXN0RmluYWxQcm90b2NvbCZiYWNrdXJsPWFIUjBjSE02THk5bmVpNXNiM1F0YjI1c2FXNWxMbkoxTDJWMGNGOW1jbTl1ZEM5d2NtOWpaV1IxY21VdmJHbHpkRDl3WlhKemIyNWhiRDEwY25WbEpuQmhaMlU5TVNaemIzSjBQVEVtYzI5eWRFUnBjbVZqZEdsdmJqMUJVME09"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762</Words>
  <Characters>4347</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Loki-Soft</Company>
  <LinksUpToDate>false</LinksUpToDate>
  <CharactersWithSpaces>5099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Admin</cp:lastModifiedBy>
  <cp:revision>4</cp:revision>
  <cp:lastPrinted>2020-10-30T09:52:00Z</cp:lastPrinted>
  <dcterms:created xsi:type="dcterms:W3CDTF">2020-10-30T09:41:00Z</dcterms:created>
  <dcterms:modified xsi:type="dcterms:W3CDTF">2020-10-30T09:52:00Z</dcterms:modified>
</cp:coreProperties>
</file>