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675D93" w:rsidRPr="00B52F99" w:rsidRDefault="00675D93" w:rsidP="00B52F99">
      <w:pPr>
        <w:pStyle w:val="210"/>
        <w:ind w:firstLine="0"/>
        <w:rPr>
          <w:szCs w:val="24"/>
        </w:rPr>
      </w:pPr>
      <w:r w:rsidRPr="00B52F99">
        <w:rPr>
          <w:szCs w:val="24"/>
        </w:rPr>
        <w:t>№ </w:t>
      </w:r>
      <w:r w:rsidR="004C330D" w:rsidRPr="00B52F99">
        <w:rPr>
          <w:color w:val="000000"/>
          <w:szCs w:val="24"/>
        </w:rPr>
        <w:t xml:space="preserve">  </w:t>
      </w:r>
      <w:r w:rsidR="003163B6" w:rsidRPr="003163B6">
        <w:t>348100046320000050</w:t>
      </w:r>
      <w:r w:rsidR="00AD04E0" w:rsidRPr="00B52F99">
        <w:rPr>
          <w:color w:val="000000"/>
          <w:szCs w:val="24"/>
        </w:rPr>
        <w:t xml:space="preserve"> </w:t>
      </w:r>
      <w:r w:rsidR="004C330D" w:rsidRPr="00B52F99">
        <w:rPr>
          <w:color w:val="000000"/>
          <w:szCs w:val="24"/>
        </w:rPr>
        <w:t xml:space="preserve">  </w:t>
      </w:r>
      <w:r w:rsidRPr="00B52F99">
        <w:rPr>
          <w:szCs w:val="24"/>
        </w:rPr>
        <w:t xml:space="preserve">                            </w:t>
      </w:r>
      <w:r w:rsidR="00D52501" w:rsidRPr="00B52F99">
        <w:rPr>
          <w:szCs w:val="24"/>
        </w:rPr>
        <w:t xml:space="preserve">              </w:t>
      </w:r>
      <w:r w:rsidR="00B52F99">
        <w:rPr>
          <w:szCs w:val="24"/>
        </w:rPr>
        <w:t xml:space="preserve">     </w:t>
      </w:r>
      <w:r w:rsidR="00D52501" w:rsidRPr="00B52F99">
        <w:rPr>
          <w:szCs w:val="24"/>
        </w:rPr>
        <w:t xml:space="preserve">          </w:t>
      </w:r>
      <w:r w:rsidR="00A97F25" w:rsidRPr="00B52F99">
        <w:rPr>
          <w:szCs w:val="24"/>
        </w:rPr>
        <w:t xml:space="preserve">       </w:t>
      </w:r>
      <w:r w:rsidR="00D52501" w:rsidRPr="00B52F99">
        <w:rPr>
          <w:szCs w:val="24"/>
        </w:rPr>
        <w:t xml:space="preserve"> </w:t>
      </w:r>
      <w:r w:rsidR="00DF64CD" w:rsidRPr="00B52F99">
        <w:rPr>
          <w:szCs w:val="24"/>
        </w:rPr>
        <w:t xml:space="preserve"> </w:t>
      </w:r>
      <w:r w:rsidR="00F6289A" w:rsidRPr="00B52F99">
        <w:rPr>
          <w:szCs w:val="24"/>
        </w:rPr>
        <w:t xml:space="preserve">   </w:t>
      </w:r>
      <w:r w:rsidR="000F21A8" w:rsidRPr="00B52F99">
        <w:rPr>
          <w:szCs w:val="24"/>
        </w:rPr>
        <w:t xml:space="preserve"> </w:t>
      </w:r>
      <w:r w:rsidR="00F6289A" w:rsidRPr="00B52F99">
        <w:rPr>
          <w:szCs w:val="24"/>
        </w:rPr>
        <w:t xml:space="preserve"> </w:t>
      </w:r>
      <w:r w:rsidR="00CF7AA9" w:rsidRPr="00B52F99">
        <w:rPr>
          <w:szCs w:val="24"/>
        </w:rPr>
        <w:t xml:space="preserve">   </w:t>
      </w:r>
      <w:r w:rsidR="006C51E5">
        <w:rPr>
          <w:szCs w:val="24"/>
        </w:rPr>
        <w:t xml:space="preserve"> </w:t>
      </w:r>
      <w:r w:rsidRPr="00B52F99">
        <w:rPr>
          <w:szCs w:val="24"/>
        </w:rPr>
        <w:t>от «</w:t>
      </w:r>
      <w:r w:rsidR="003163B6">
        <w:rPr>
          <w:szCs w:val="24"/>
        </w:rPr>
        <w:t>30</w:t>
      </w:r>
      <w:r w:rsidR="00D52501" w:rsidRPr="00B52F99">
        <w:rPr>
          <w:szCs w:val="24"/>
        </w:rPr>
        <w:t xml:space="preserve">» </w:t>
      </w:r>
      <w:r w:rsidR="003163B6">
        <w:rPr>
          <w:szCs w:val="24"/>
        </w:rPr>
        <w:t>ноября</w:t>
      </w:r>
      <w:r w:rsidR="00A97F25" w:rsidRPr="00B52F99">
        <w:rPr>
          <w:szCs w:val="24"/>
        </w:rPr>
        <w:t xml:space="preserve"> </w:t>
      </w:r>
      <w:r w:rsidR="004A2937">
        <w:rPr>
          <w:szCs w:val="24"/>
        </w:rPr>
        <w:t>2020</w:t>
      </w:r>
      <w:r w:rsidRPr="00B52F99">
        <w:rPr>
          <w:szCs w:val="24"/>
        </w:rPr>
        <w:t xml:space="preserve"> г.</w:t>
      </w:r>
    </w:p>
    <w:p w:rsidR="00535C05" w:rsidRPr="00B52F99" w:rsidRDefault="00A97F25" w:rsidP="00B52F99">
      <w:pPr>
        <w:pStyle w:val="210"/>
        <w:spacing w:line="264" w:lineRule="auto"/>
        <w:ind w:firstLine="0"/>
        <w:rPr>
          <w:szCs w:val="24"/>
        </w:rPr>
      </w:pPr>
      <w:r w:rsidRPr="00B52F99">
        <w:rPr>
          <w:szCs w:val="24"/>
        </w:rPr>
        <w:t>п. Юность</w:t>
      </w:r>
    </w:p>
    <w:p w:rsidR="00867E48" w:rsidRPr="00B52F99" w:rsidRDefault="00867E48" w:rsidP="00867E48">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4A2937">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867E48">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4A2937">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867E48">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sidR="004A2937">
        <w:rPr>
          <w:sz w:val="24"/>
          <w:szCs w:val="24"/>
          <w:lang w:val="ru-RU"/>
        </w:rPr>
        <w:t>103</w:t>
      </w:r>
      <w:r w:rsidRPr="00B52F99">
        <w:rPr>
          <w:sz w:val="24"/>
          <w:szCs w:val="24"/>
          <w:lang w:val="ru-RU"/>
        </w:rPr>
        <w:t>-ОД от 08.</w:t>
      </w:r>
      <w:r w:rsidR="004A2937">
        <w:rPr>
          <w:sz w:val="24"/>
          <w:szCs w:val="24"/>
          <w:lang w:val="ru-RU"/>
        </w:rPr>
        <w:t>07</w:t>
      </w:r>
      <w:r w:rsidRPr="00B52F99">
        <w:rPr>
          <w:sz w:val="24"/>
          <w:szCs w:val="24"/>
          <w:lang w:val="ru-RU"/>
        </w:rPr>
        <w:t>.20</w:t>
      </w:r>
      <w:r w:rsidR="004A2937">
        <w:rPr>
          <w:sz w:val="24"/>
          <w:szCs w:val="24"/>
          <w:lang w:val="ru-RU"/>
        </w:rPr>
        <w:t xml:space="preserve">20 </w:t>
      </w:r>
      <w:r w:rsidRPr="00B52F99">
        <w:rPr>
          <w:sz w:val="24"/>
          <w:szCs w:val="24"/>
          <w:lang w:val="ru-RU"/>
        </w:rPr>
        <w:t>г.</w:t>
      </w:r>
      <w:r>
        <w:rPr>
          <w:sz w:val="24"/>
          <w:szCs w:val="24"/>
          <w:lang w:val="ru-RU"/>
        </w:rPr>
        <w:t xml:space="preserve"> </w:t>
      </w:r>
      <w:r w:rsidR="003163B6">
        <w:rPr>
          <w:sz w:val="24"/>
          <w:szCs w:val="24"/>
          <w:lang w:val="ru-RU"/>
        </w:rPr>
        <w:t>с изменениями.</w:t>
      </w:r>
    </w:p>
    <w:p w:rsidR="00867E48" w:rsidRPr="002C33C2" w:rsidRDefault="00867E48" w:rsidP="00867E48">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C51E5" w:rsidRDefault="00F6289A" w:rsidP="00C84A13">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4A2937">
        <w:t>Поставка продуктов питания (сахар) для нужд ФГБОУ "Средняя школа-интернат МИД России"</w:t>
      </w:r>
      <w:r w:rsidR="003163B6">
        <w:t xml:space="preserve"> в 2021 году.</w:t>
      </w:r>
    </w:p>
    <w:p w:rsidR="00AE5E64" w:rsidRPr="00AE5E64" w:rsidRDefault="00CF7AA9" w:rsidP="00C84A13">
      <w:pPr>
        <w:pStyle w:val="210"/>
        <w:spacing w:line="340" w:lineRule="exact"/>
        <w:ind w:firstLine="709"/>
        <w:rPr>
          <w:szCs w:val="24"/>
        </w:rPr>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3163B6" w:rsidRPr="003163B6">
        <w:t>201505000457850500100100500140000244</w:t>
      </w:r>
    </w:p>
    <w:p w:rsidR="00694E33" w:rsidRPr="00867E48" w:rsidRDefault="00CF7AA9" w:rsidP="00C84A13">
      <w:pPr>
        <w:spacing w:line="340" w:lineRule="exact"/>
        <w:ind w:firstLine="708"/>
        <w:jc w:val="both"/>
        <w:rPr>
          <w:sz w:val="24"/>
          <w:szCs w:val="24"/>
          <w:lang w:val="ru-RU"/>
        </w:rPr>
      </w:pPr>
      <w:r w:rsidRPr="00694E33">
        <w:rPr>
          <w:b/>
          <w:color w:val="000000"/>
          <w:sz w:val="24"/>
          <w:szCs w:val="24"/>
          <w:lang w:val="ru-RU"/>
        </w:rPr>
        <w:t>6</w:t>
      </w:r>
      <w:r w:rsidR="0083396B" w:rsidRPr="00694E33">
        <w:rPr>
          <w:b/>
          <w:color w:val="000000"/>
          <w:sz w:val="24"/>
          <w:szCs w:val="24"/>
          <w:lang w:val="ru-RU"/>
        </w:rPr>
        <w:t>. Начальная (максимальная) цена</w:t>
      </w:r>
      <w:r w:rsidR="002C1DE4" w:rsidRPr="00694E33">
        <w:rPr>
          <w:b/>
          <w:color w:val="000000"/>
          <w:sz w:val="24"/>
          <w:szCs w:val="24"/>
          <w:lang w:val="ru-RU"/>
        </w:rPr>
        <w:t xml:space="preserve"> </w:t>
      </w:r>
      <w:r w:rsidR="00A97F25" w:rsidRPr="00694E33">
        <w:rPr>
          <w:b/>
          <w:color w:val="000000"/>
          <w:sz w:val="24"/>
          <w:szCs w:val="24"/>
          <w:lang w:val="ru-RU"/>
        </w:rPr>
        <w:t xml:space="preserve">государственного </w:t>
      </w:r>
      <w:r w:rsidR="0083396B" w:rsidRPr="00694E33">
        <w:rPr>
          <w:b/>
          <w:color w:val="000000"/>
          <w:sz w:val="24"/>
          <w:szCs w:val="24"/>
          <w:lang w:val="ru-RU"/>
        </w:rPr>
        <w:t>контракта</w:t>
      </w:r>
      <w:r w:rsidR="002C1DE4" w:rsidRPr="00694E33">
        <w:rPr>
          <w:i/>
          <w:color w:val="000000"/>
          <w:sz w:val="24"/>
          <w:szCs w:val="24"/>
          <w:lang w:val="ru-RU"/>
        </w:rPr>
        <w:t xml:space="preserve">: </w:t>
      </w:r>
      <w:r w:rsidR="003163B6">
        <w:rPr>
          <w:sz w:val="24"/>
          <w:szCs w:val="24"/>
          <w:lang w:val="ru-RU"/>
        </w:rPr>
        <w:t>132 954</w:t>
      </w:r>
      <w:r w:rsidR="00867E48" w:rsidRPr="00867E48">
        <w:rPr>
          <w:sz w:val="24"/>
          <w:szCs w:val="24"/>
          <w:lang w:val="ru-RU"/>
        </w:rPr>
        <w:t xml:space="preserve"> </w:t>
      </w:r>
      <w:r w:rsidR="006C51E5" w:rsidRPr="00867E48">
        <w:rPr>
          <w:sz w:val="24"/>
          <w:szCs w:val="24"/>
          <w:lang w:val="ru-RU"/>
        </w:rPr>
        <w:t>(</w:t>
      </w:r>
      <w:r w:rsidR="003163B6">
        <w:rPr>
          <w:sz w:val="24"/>
          <w:szCs w:val="24"/>
          <w:lang w:val="ru-RU"/>
        </w:rPr>
        <w:t>сто тридцать две тысячи девятьсот пятьдесят четыре</w:t>
      </w:r>
      <w:r w:rsidR="006C51E5" w:rsidRPr="00867E48">
        <w:rPr>
          <w:sz w:val="24"/>
          <w:szCs w:val="24"/>
          <w:lang w:val="ru-RU"/>
        </w:rPr>
        <w:t>) рубл</w:t>
      </w:r>
      <w:r w:rsidR="003163B6">
        <w:rPr>
          <w:sz w:val="24"/>
          <w:szCs w:val="24"/>
          <w:lang w:val="ru-RU"/>
        </w:rPr>
        <w:t>я</w:t>
      </w:r>
      <w:r w:rsidR="006C51E5" w:rsidRPr="00867E48">
        <w:rPr>
          <w:sz w:val="24"/>
          <w:szCs w:val="24"/>
          <w:lang w:val="ru-RU"/>
        </w:rPr>
        <w:t xml:space="preserve"> </w:t>
      </w:r>
      <w:r w:rsidR="003163B6">
        <w:rPr>
          <w:sz w:val="24"/>
          <w:szCs w:val="24"/>
          <w:lang w:val="ru-RU"/>
        </w:rPr>
        <w:t>0</w:t>
      </w:r>
      <w:r w:rsidR="004A2937">
        <w:rPr>
          <w:sz w:val="24"/>
          <w:szCs w:val="24"/>
          <w:lang w:val="ru-RU"/>
        </w:rPr>
        <w:t>0</w:t>
      </w:r>
      <w:r w:rsidR="006C51E5" w:rsidRPr="00867E48">
        <w:rPr>
          <w:sz w:val="24"/>
          <w:szCs w:val="24"/>
          <w:lang w:val="ru-RU"/>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w:t>
      </w:r>
      <w:r w:rsidR="003163B6">
        <w:rPr>
          <w:sz w:val="24"/>
          <w:szCs w:val="24"/>
          <w:lang w:val="ru-RU"/>
        </w:rPr>
        <w:t>65694</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C84A13" w:rsidRDefault="00C84A13" w:rsidP="00B52F99">
      <w:pPr>
        <w:ind w:firstLine="709"/>
        <w:jc w:val="both"/>
        <w:rPr>
          <w:b/>
          <w:sz w:val="24"/>
          <w:szCs w:val="24"/>
          <w:lang w:val="ru-RU"/>
        </w:rPr>
      </w:pPr>
    </w:p>
    <w:p w:rsidR="00205D92" w:rsidRDefault="00205D92" w:rsidP="00B52F99">
      <w:pPr>
        <w:ind w:firstLine="709"/>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105AE8" w:rsidRPr="008E0F13" w:rsidTr="00105AE8">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lastRenderedPageBreak/>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867E48" w:rsidRPr="004A2937" w:rsidTr="00105AE8">
        <w:trPr>
          <w:trHeight w:val="874"/>
        </w:trPr>
        <w:tc>
          <w:tcPr>
            <w:tcW w:w="2520" w:type="dxa"/>
            <w:vAlign w:val="center"/>
          </w:tcPr>
          <w:p w:rsidR="00867E48" w:rsidRPr="00105AE8" w:rsidRDefault="00867E48" w:rsidP="00105AE8">
            <w:pPr>
              <w:jc w:val="center"/>
              <w:rPr>
                <w:sz w:val="24"/>
                <w:szCs w:val="24"/>
                <w:lang w:val="ru-RU"/>
              </w:rPr>
            </w:pPr>
            <w:r w:rsidRPr="00205D92">
              <w:rPr>
                <w:sz w:val="24"/>
                <w:szCs w:val="24"/>
              </w:rPr>
              <w:t>EA-</w:t>
            </w:r>
            <w:r w:rsidR="003163B6">
              <w:rPr>
                <w:sz w:val="24"/>
                <w:szCs w:val="24"/>
                <w:lang w:val="ru-RU"/>
              </w:rPr>
              <w:t>65694</w:t>
            </w:r>
          </w:p>
        </w:tc>
        <w:tc>
          <w:tcPr>
            <w:tcW w:w="3060" w:type="dxa"/>
          </w:tcPr>
          <w:p w:rsidR="00867E48" w:rsidRPr="00205D92" w:rsidRDefault="00205D92" w:rsidP="00930AC5">
            <w:pPr>
              <w:autoSpaceDE w:val="0"/>
              <w:autoSpaceDN w:val="0"/>
              <w:adjustRightInd w:val="0"/>
              <w:jc w:val="center"/>
              <w:rPr>
                <w:sz w:val="24"/>
                <w:szCs w:val="24"/>
                <w:lang w:val="ru-RU"/>
              </w:rPr>
            </w:pPr>
            <w:r w:rsidRPr="00205D92">
              <w:rPr>
                <w:sz w:val="24"/>
                <w:szCs w:val="24"/>
                <w:lang w:val="ru-RU"/>
              </w:rPr>
              <w:t>Общество с ограниченной ответственностью «Масленица»</w:t>
            </w:r>
          </w:p>
          <w:p w:rsidR="00867E48" w:rsidRPr="00105AE8" w:rsidRDefault="00867E48" w:rsidP="00782186">
            <w:pPr>
              <w:jc w:val="center"/>
              <w:rPr>
                <w:color w:val="000000"/>
                <w:sz w:val="24"/>
                <w:szCs w:val="24"/>
                <w:lang w:val="ru-RU"/>
              </w:rPr>
            </w:pPr>
            <w:r w:rsidRPr="00205D92">
              <w:rPr>
                <w:sz w:val="24"/>
                <w:szCs w:val="24"/>
                <w:lang w:val="ru-RU"/>
              </w:rPr>
              <w:t xml:space="preserve">ИНН </w:t>
            </w:r>
            <w:r w:rsidR="00205D92" w:rsidRPr="00205D92">
              <w:rPr>
                <w:sz w:val="24"/>
                <w:szCs w:val="24"/>
                <w:lang w:val="ru-RU"/>
              </w:rPr>
              <w:t>7705934309</w:t>
            </w:r>
            <w:r w:rsidRPr="00205D92">
              <w:rPr>
                <w:sz w:val="24"/>
                <w:szCs w:val="24"/>
                <w:lang w:val="ru-RU" w:eastAsia="ar-SA"/>
              </w:rPr>
              <w:t>,</w:t>
            </w:r>
            <w:r w:rsidRPr="003E2C0E">
              <w:rPr>
                <w:sz w:val="24"/>
                <w:szCs w:val="24"/>
                <w:lang w:val="ru-RU" w:eastAsia="ar-SA"/>
              </w:rPr>
              <w:t xml:space="preserve"> место </w:t>
            </w:r>
            <w:r w:rsidR="00782186">
              <w:rPr>
                <w:sz w:val="24"/>
                <w:szCs w:val="24"/>
                <w:lang w:val="ru-RU" w:eastAsia="ar-SA"/>
              </w:rPr>
              <w:t>нахождения</w:t>
            </w:r>
            <w:r w:rsidRPr="003E2C0E">
              <w:rPr>
                <w:sz w:val="24"/>
                <w:szCs w:val="24"/>
                <w:lang w:val="ru-RU" w:eastAsia="ar-SA"/>
              </w:rPr>
              <w:t>:</w:t>
            </w:r>
            <w:r w:rsidRPr="003E2C0E">
              <w:rPr>
                <w:color w:val="212529"/>
                <w:sz w:val="24"/>
                <w:szCs w:val="24"/>
                <w:lang w:val="ru-RU"/>
              </w:rPr>
              <w:t xml:space="preserve"> </w:t>
            </w:r>
            <w:r w:rsidR="00930AC5">
              <w:rPr>
                <w:color w:val="212529"/>
                <w:sz w:val="24"/>
                <w:szCs w:val="24"/>
                <w:lang w:val="ru-RU"/>
              </w:rPr>
              <w:t>14</w:t>
            </w:r>
            <w:r w:rsidR="00782186">
              <w:rPr>
                <w:color w:val="212529"/>
                <w:sz w:val="24"/>
                <w:szCs w:val="24"/>
                <w:lang w:val="ru-RU"/>
              </w:rPr>
              <w:t>1206</w:t>
            </w:r>
            <w:r>
              <w:rPr>
                <w:color w:val="212529"/>
                <w:sz w:val="24"/>
                <w:szCs w:val="24"/>
                <w:lang w:val="ru-RU"/>
              </w:rPr>
              <w:t xml:space="preserve">, </w:t>
            </w:r>
            <w:r w:rsidR="00930AC5">
              <w:rPr>
                <w:color w:val="212529"/>
                <w:sz w:val="24"/>
                <w:szCs w:val="24"/>
                <w:lang w:val="ru-RU"/>
              </w:rPr>
              <w:t xml:space="preserve">Московская обл., </w:t>
            </w:r>
            <w:r w:rsidR="00782186">
              <w:rPr>
                <w:color w:val="212529"/>
                <w:sz w:val="24"/>
                <w:szCs w:val="24"/>
                <w:lang w:val="ru-RU"/>
              </w:rPr>
              <w:t xml:space="preserve">г. Пушкино, Кудринское шоссе д.6, корпус </w:t>
            </w:r>
            <w:r w:rsidR="00930AC5">
              <w:rPr>
                <w:color w:val="212529"/>
                <w:sz w:val="24"/>
                <w:szCs w:val="24"/>
                <w:lang w:val="ru-RU"/>
              </w:rPr>
              <w:t xml:space="preserve"> </w:t>
            </w:r>
            <w:r w:rsidR="00782186">
              <w:rPr>
                <w:color w:val="212529"/>
                <w:sz w:val="24"/>
                <w:szCs w:val="24"/>
                <w:lang w:val="ru-RU"/>
              </w:rPr>
              <w:t>гл. произв.</w:t>
            </w:r>
            <w:proofErr w:type="gramStart"/>
            <w:r w:rsidR="00782186">
              <w:rPr>
                <w:color w:val="212529"/>
                <w:sz w:val="24"/>
                <w:szCs w:val="24"/>
                <w:lang w:val="ru-RU"/>
              </w:rPr>
              <w:t xml:space="preserve"> ,</w:t>
            </w:r>
            <w:proofErr w:type="gramEnd"/>
            <w:r w:rsidR="00782186">
              <w:rPr>
                <w:color w:val="212529"/>
                <w:sz w:val="24"/>
                <w:szCs w:val="24"/>
                <w:lang w:val="ru-RU"/>
              </w:rPr>
              <w:t>офис 415</w:t>
            </w:r>
            <w:r>
              <w:rPr>
                <w:sz w:val="24"/>
                <w:szCs w:val="24"/>
                <w:lang w:val="ru-RU"/>
              </w:rPr>
              <w:t>.</w:t>
            </w:r>
          </w:p>
        </w:tc>
        <w:tc>
          <w:tcPr>
            <w:tcW w:w="2520" w:type="dxa"/>
            <w:tcBorders>
              <w:bottom w:val="single" w:sz="4" w:space="0" w:color="auto"/>
            </w:tcBorders>
            <w:tcMar>
              <w:top w:w="57" w:type="dxa"/>
              <w:left w:w="57" w:type="dxa"/>
              <w:bottom w:w="57" w:type="dxa"/>
              <w:right w:w="57" w:type="dxa"/>
            </w:tcMar>
            <w:vAlign w:val="center"/>
          </w:tcPr>
          <w:p w:rsidR="00867E48" w:rsidRPr="00B52F99" w:rsidRDefault="00205D92" w:rsidP="00727267">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00867E48" w:rsidRPr="00B52F99">
              <w:rPr>
                <w:sz w:val="24"/>
                <w:szCs w:val="24"/>
                <w:lang w:val="ru-RU"/>
              </w:rPr>
              <w:t>.</w:t>
            </w:r>
          </w:p>
          <w:p w:rsidR="00867E48" w:rsidRPr="00B52F99" w:rsidRDefault="003163B6" w:rsidP="00727267">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867E48" w:rsidRPr="00B52F99" w:rsidRDefault="00205D92" w:rsidP="00205D92">
            <w:pPr>
              <w:jc w:val="center"/>
              <w:rPr>
                <w:sz w:val="24"/>
                <w:szCs w:val="24"/>
                <w:lang w:val="ru-RU"/>
              </w:rPr>
            </w:pPr>
            <w:r>
              <w:rPr>
                <w:sz w:val="24"/>
                <w:szCs w:val="24"/>
                <w:lang w:val="ru-RU"/>
              </w:rPr>
              <w:t>Черемисина С.В.</w:t>
            </w:r>
          </w:p>
          <w:p w:rsidR="00867E48" w:rsidRDefault="00867E48" w:rsidP="00727267">
            <w:pPr>
              <w:jc w:val="center"/>
              <w:rPr>
                <w:sz w:val="24"/>
                <w:szCs w:val="24"/>
                <w:lang w:val="ru-RU"/>
              </w:rPr>
            </w:pPr>
            <w:r w:rsidRPr="00B52F99">
              <w:rPr>
                <w:sz w:val="24"/>
                <w:szCs w:val="24"/>
                <w:lang w:val="ru-RU"/>
              </w:rPr>
              <w:t>Волков К.В.</w:t>
            </w:r>
          </w:p>
          <w:p w:rsidR="003163B6" w:rsidRPr="00B52F99" w:rsidRDefault="003163B6" w:rsidP="00727267">
            <w:pPr>
              <w:jc w:val="center"/>
              <w:rPr>
                <w:sz w:val="24"/>
                <w:szCs w:val="24"/>
                <w:lang w:val="ru-RU"/>
              </w:rPr>
            </w:pPr>
            <w:r>
              <w:rPr>
                <w:sz w:val="24"/>
                <w:szCs w:val="24"/>
                <w:lang w:val="ru-RU"/>
              </w:rPr>
              <w:t>Позднякова Т.Ф.</w:t>
            </w:r>
          </w:p>
        </w:tc>
        <w:tc>
          <w:tcPr>
            <w:tcW w:w="2160" w:type="dxa"/>
            <w:tcBorders>
              <w:bottom w:val="single" w:sz="4" w:space="0" w:color="auto"/>
            </w:tcBorders>
            <w:tcMar>
              <w:top w:w="57" w:type="dxa"/>
              <w:left w:w="57" w:type="dxa"/>
              <w:bottom w:w="57" w:type="dxa"/>
              <w:right w:w="57" w:type="dxa"/>
            </w:tcMar>
            <w:vAlign w:val="center"/>
          </w:tcPr>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Default="00205D92" w:rsidP="00727267">
            <w:pPr>
              <w:autoSpaceDE w:val="0"/>
              <w:autoSpaceDN w:val="0"/>
              <w:adjustRightInd w:val="0"/>
              <w:jc w:val="center"/>
              <w:rPr>
                <w:sz w:val="24"/>
                <w:szCs w:val="24"/>
                <w:lang w:val="ru-RU"/>
              </w:rPr>
            </w:pPr>
            <w:r w:rsidRPr="00B52F99">
              <w:rPr>
                <w:sz w:val="24"/>
                <w:szCs w:val="24"/>
                <w:lang w:val="ru-RU"/>
              </w:rPr>
              <w:t xml:space="preserve"> </w:t>
            </w:r>
            <w:r w:rsidR="00867E48" w:rsidRPr="00B52F99">
              <w:rPr>
                <w:sz w:val="24"/>
                <w:szCs w:val="24"/>
                <w:lang w:val="ru-RU"/>
              </w:rPr>
              <w:t>«За»</w:t>
            </w:r>
          </w:p>
          <w:p w:rsidR="003163B6" w:rsidRPr="00B52F99" w:rsidRDefault="003163B6" w:rsidP="00727267">
            <w:pPr>
              <w:autoSpaceDE w:val="0"/>
              <w:autoSpaceDN w:val="0"/>
              <w:adjustRightInd w:val="0"/>
              <w:jc w:val="center"/>
              <w:rPr>
                <w:sz w:val="24"/>
                <w:szCs w:val="24"/>
                <w:lang w:val="ru-RU"/>
              </w:rPr>
            </w:pPr>
            <w:r w:rsidRPr="00B52F99">
              <w:rPr>
                <w:sz w:val="24"/>
                <w:szCs w:val="24"/>
                <w:lang w:val="ru-RU"/>
              </w:rPr>
              <w:t>«За»</w:t>
            </w:r>
          </w:p>
        </w:tc>
      </w:tr>
    </w:tbl>
    <w:p w:rsidR="00105AE8" w:rsidRDefault="00105AE8" w:rsidP="00B52F99">
      <w:pPr>
        <w:ind w:firstLine="709"/>
        <w:jc w:val="both"/>
        <w:rPr>
          <w:b/>
          <w:sz w:val="24"/>
          <w:szCs w:val="24"/>
          <w:lang w:val="ru-RU"/>
        </w:rPr>
      </w:pPr>
    </w:p>
    <w:p w:rsidR="00B756AE" w:rsidRDefault="00B756AE" w:rsidP="00782186">
      <w:pPr>
        <w:autoSpaceDE w:val="0"/>
        <w:autoSpaceDN w:val="0"/>
        <w:adjustRightInd w:val="0"/>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782186" w:rsidRPr="00205D92">
        <w:rPr>
          <w:sz w:val="24"/>
          <w:szCs w:val="24"/>
          <w:lang w:val="ru-RU"/>
        </w:rPr>
        <w:t>Общество</w:t>
      </w:r>
      <w:r w:rsidR="00782186">
        <w:rPr>
          <w:sz w:val="24"/>
          <w:szCs w:val="24"/>
          <w:lang w:val="ru-RU"/>
        </w:rPr>
        <w:t>м</w:t>
      </w:r>
      <w:r w:rsidR="00782186" w:rsidRPr="00205D92">
        <w:rPr>
          <w:sz w:val="24"/>
          <w:szCs w:val="24"/>
          <w:lang w:val="ru-RU"/>
        </w:rPr>
        <w:t xml:space="preserve"> с ограниченной ответственностью «Масленица» ИНН 7705934309</w:t>
      </w:r>
      <w:r w:rsidR="00782186" w:rsidRPr="00205D92">
        <w:rPr>
          <w:sz w:val="24"/>
          <w:szCs w:val="24"/>
          <w:lang w:val="ru-RU" w:eastAsia="ar-SA"/>
        </w:rPr>
        <w:t>,</w:t>
      </w:r>
      <w:r w:rsidR="00782186" w:rsidRPr="003E2C0E">
        <w:rPr>
          <w:sz w:val="24"/>
          <w:szCs w:val="24"/>
          <w:lang w:val="ru-RU" w:eastAsia="ar-SA"/>
        </w:rPr>
        <w:t xml:space="preserve"> место </w:t>
      </w:r>
      <w:r w:rsidR="00782186">
        <w:rPr>
          <w:sz w:val="24"/>
          <w:szCs w:val="24"/>
          <w:lang w:val="ru-RU" w:eastAsia="ar-SA"/>
        </w:rPr>
        <w:t>нахождения</w:t>
      </w:r>
      <w:r w:rsidR="00782186" w:rsidRPr="003E2C0E">
        <w:rPr>
          <w:sz w:val="24"/>
          <w:szCs w:val="24"/>
          <w:lang w:val="ru-RU" w:eastAsia="ar-SA"/>
        </w:rPr>
        <w:t>:</w:t>
      </w:r>
      <w:r w:rsidR="00782186" w:rsidRPr="003E2C0E">
        <w:rPr>
          <w:color w:val="212529"/>
          <w:sz w:val="24"/>
          <w:szCs w:val="24"/>
          <w:lang w:val="ru-RU"/>
        </w:rPr>
        <w:t xml:space="preserve"> </w:t>
      </w:r>
      <w:r w:rsidR="00782186">
        <w:rPr>
          <w:color w:val="212529"/>
          <w:sz w:val="24"/>
          <w:szCs w:val="24"/>
          <w:lang w:val="ru-RU"/>
        </w:rPr>
        <w:t>141206, Московская обл., г. Пушкино, Кудринское шоссе д.6, корпус  гл. произв.</w:t>
      </w:r>
      <w:proofErr w:type="gramStart"/>
      <w:r w:rsidR="00782186">
        <w:rPr>
          <w:color w:val="212529"/>
          <w:sz w:val="24"/>
          <w:szCs w:val="24"/>
          <w:lang w:val="ru-RU"/>
        </w:rPr>
        <w:t xml:space="preserve"> ,</w:t>
      </w:r>
      <w:proofErr w:type="gramEnd"/>
      <w:r w:rsidR="00782186">
        <w:rPr>
          <w:color w:val="212529"/>
          <w:sz w:val="24"/>
          <w:szCs w:val="24"/>
          <w:lang w:val="ru-RU"/>
        </w:rPr>
        <w:t>офис 415</w:t>
      </w:r>
      <w:r>
        <w:rPr>
          <w:sz w:val="24"/>
          <w:szCs w:val="24"/>
          <w:lang w:val="ru-RU"/>
        </w:rPr>
        <w:t xml:space="preserve"> </w:t>
      </w:r>
      <w:r w:rsidRPr="008E0F13">
        <w:rPr>
          <w:sz w:val="24"/>
          <w:szCs w:val="24"/>
          <w:lang w:val="ru-RU"/>
        </w:rPr>
        <w:t>в соответствии с пунктом 25.1 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782186">
      <w:pPr>
        <w:spacing w:line="340" w:lineRule="exact"/>
        <w:ind w:firstLine="709"/>
        <w:jc w:val="both"/>
        <w:rPr>
          <w:b/>
          <w:sz w:val="24"/>
          <w:szCs w:val="24"/>
          <w:lang w:val="ru-RU"/>
        </w:rPr>
      </w:pPr>
    </w:p>
    <w:p w:rsidR="00867E48" w:rsidRPr="00B52F99" w:rsidRDefault="00B756AE" w:rsidP="00867E48">
      <w:pPr>
        <w:ind w:firstLine="709"/>
        <w:jc w:val="both"/>
        <w:rPr>
          <w:sz w:val="24"/>
          <w:szCs w:val="24"/>
          <w:lang w:val="ru-RU"/>
        </w:rPr>
      </w:pPr>
      <w:r>
        <w:rPr>
          <w:b/>
          <w:sz w:val="24"/>
          <w:szCs w:val="24"/>
          <w:lang w:val="ru-RU"/>
        </w:rPr>
        <w:t>11</w:t>
      </w:r>
      <w:r w:rsidR="00C7590D" w:rsidRPr="0085686A">
        <w:rPr>
          <w:b/>
          <w:sz w:val="24"/>
          <w:szCs w:val="24"/>
          <w:lang w:val="ru-RU"/>
        </w:rPr>
        <w:t xml:space="preserve">. </w:t>
      </w:r>
      <w:r w:rsidR="00867E48" w:rsidRPr="00B52F99">
        <w:rPr>
          <w:sz w:val="24"/>
          <w:szCs w:val="24"/>
          <w:lang w:val="ru-RU"/>
        </w:rPr>
        <w:t xml:space="preserve">Заседание Единой комиссии завершено </w:t>
      </w:r>
      <w:r w:rsidR="003163B6">
        <w:rPr>
          <w:sz w:val="24"/>
          <w:szCs w:val="24"/>
          <w:lang w:val="ru-RU"/>
        </w:rPr>
        <w:t>30</w:t>
      </w:r>
      <w:r w:rsidR="00205D92">
        <w:rPr>
          <w:sz w:val="24"/>
          <w:szCs w:val="24"/>
          <w:lang w:val="ru-RU"/>
        </w:rPr>
        <w:t xml:space="preserve"> </w:t>
      </w:r>
      <w:r w:rsidR="003163B6">
        <w:rPr>
          <w:sz w:val="24"/>
          <w:szCs w:val="24"/>
          <w:lang w:val="ru-RU"/>
        </w:rPr>
        <w:t>ноября</w:t>
      </w:r>
      <w:r w:rsidR="00205D92">
        <w:rPr>
          <w:sz w:val="24"/>
          <w:szCs w:val="24"/>
          <w:lang w:val="ru-RU"/>
        </w:rPr>
        <w:t xml:space="preserve"> 2020</w:t>
      </w:r>
      <w:r w:rsidR="00867E48" w:rsidRPr="00B52F99">
        <w:rPr>
          <w:sz w:val="24"/>
          <w:szCs w:val="24"/>
          <w:lang w:val="ru-RU"/>
        </w:rPr>
        <w:t xml:space="preserve"> г.</w:t>
      </w:r>
    </w:p>
    <w:p w:rsidR="00867E48" w:rsidRPr="00B52F99" w:rsidRDefault="00867E48" w:rsidP="00867E48">
      <w:pPr>
        <w:ind w:firstLine="709"/>
        <w:jc w:val="both"/>
        <w:rPr>
          <w:sz w:val="24"/>
          <w:szCs w:val="24"/>
          <w:lang w:val="ru-RU"/>
        </w:rPr>
      </w:pPr>
    </w:p>
    <w:p w:rsidR="00867E48" w:rsidRPr="00834D34" w:rsidRDefault="00867E48" w:rsidP="00867E48">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867E48" w:rsidRPr="00B52F99" w:rsidRDefault="00867E48" w:rsidP="00867E48">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205D92" w:rsidP="00727267">
            <w:pPr>
              <w:tabs>
                <w:tab w:val="left" w:pos="4605"/>
              </w:tabs>
              <w:ind w:firstLine="709"/>
              <w:rPr>
                <w:sz w:val="24"/>
                <w:szCs w:val="24"/>
                <w:lang w:val="ru-RU"/>
              </w:rPr>
            </w:pPr>
            <w:proofErr w:type="spellStart"/>
            <w:r>
              <w:rPr>
                <w:sz w:val="24"/>
                <w:szCs w:val="24"/>
                <w:lang w:val="ru-RU"/>
              </w:rPr>
              <w:t>Захарко</w:t>
            </w:r>
            <w:proofErr w:type="spellEnd"/>
            <w:r>
              <w:rPr>
                <w:sz w:val="24"/>
                <w:szCs w:val="24"/>
                <w:lang w:val="ru-RU"/>
              </w:rPr>
              <w:t xml:space="preserve"> Л.В.</w:t>
            </w:r>
            <w:r w:rsidR="00867E48" w:rsidRPr="00B52F99">
              <w:rPr>
                <w:sz w:val="24"/>
                <w:szCs w:val="24"/>
                <w:lang w:val="ru-RU"/>
              </w:rPr>
              <w:t>.</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3163B6" w:rsidP="00727267">
            <w:pPr>
              <w:tabs>
                <w:tab w:val="left" w:pos="4605"/>
              </w:tabs>
              <w:ind w:firstLine="709"/>
              <w:rPr>
                <w:sz w:val="24"/>
                <w:szCs w:val="24"/>
              </w:rPr>
            </w:pPr>
            <w:proofErr w:type="spellStart"/>
            <w:r>
              <w:rPr>
                <w:sz w:val="24"/>
                <w:szCs w:val="24"/>
                <w:lang w:val="ru-RU"/>
              </w:rPr>
              <w:t>Гаркина</w:t>
            </w:r>
            <w:proofErr w:type="spellEnd"/>
            <w:r>
              <w:rPr>
                <w:sz w:val="24"/>
                <w:szCs w:val="24"/>
                <w:lang w:val="ru-RU"/>
              </w:rPr>
              <w:t xml:space="preserve"> Е.В.</w:t>
            </w:r>
            <w:r w:rsidR="00867E48" w:rsidRPr="00B52F99">
              <w:rPr>
                <w:sz w:val="24"/>
                <w:szCs w:val="24"/>
              </w:rPr>
              <w:t>.</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205D92" w:rsidP="00727267">
            <w:pPr>
              <w:tabs>
                <w:tab w:val="left" w:pos="4605"/>
              </w:tabs>
              <w:ind w:firstLine="709"/>
              <w:rPr>
                <w:sz w:val="24"/>
                <w:szCs w:val="24"/>
                <w:lang w:val="ru-RU"/>
              </w:rPr>
            </w:pPr>
            <w:r>
              <w:rPr>
                <w:sz w:val="24"/>
                <w:szCs w:val="24"/>
                <w:lang w:val="ru-RU"/>
              </w:rPr>
              <w:t>Черемисина С.В.</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205D92" w:rsidP="00727267">
            <w:pPr>
              <w:tabs>
                <w:tab w:val="left" w:pos="4605"/>
              </w:tabs>
              <w:ind w:firstLine="709"/>
              <w:rPr>
                <w:sz w:val="24"/>
                <w:szCs w:val="24"/>
                <w:lang w:val="ru-RU"/>
              </w:rPr>
            </w:pPr>
            <w:r w:rsidRPr="00B52F99">
              <w:rPr>
                <w:sz w:val="24"/>
                <w:szCs w:val="24"/>
                <w:lang w:val="ru-RU"/>
              </w:rPr>
              <w:t>Волков К.В.</w:t>
            </w:r>
          </w:p>
        </w:tc>
      </w:tr>
      <w:tr w:rsidR="003163B6" w:rsidRPr="00B52F99" w:rsidTr="00727267">
        <w:trPr>
          <w:trHeight w:val="454"/>
        </w:trPr>
        <w:tc>
          <w:tcPr>
            <w:tcW w:w="4663" w:type="dxa"/>
            <w:tcBorders>
              <w:top w:val="nil"/>
              <w:left w:val="nil"/>
              <w:bottom w:val="nil"/>
              <w:right w:val="nil"/>
            </w:tcBorders>
          </w:tcPr>
          <w:p w:rsidR="003163B6" w:rsidRPr="00B52F99" w:rsidRDefault="003163B6" w:rsidP="00727267">
            <w:pPr>
              <w:pStyle w:val="2117"/>
              <w:tabs>
                <w:tab w:val="left" w:pos="4605"/>
              </w:tabs>
              <w:ind w:firstLine="709"/>
              <w:rPr>
                <w:szCs w:val="24"/>
              </w:rPr>
            </w:pPr>
          </w:p>
        </w:tc>
        <w:tc>
          <w:tcPr>
            <w:tcW w:w="1830" w:type="dxa"/>
            <w:tcBorders>
              <w:left w:val="nil"/>
              <w:right w:val="nil"/>
            </w:tcBorders>
          </w:tcPr>
          <w:p w:rsidR="003163B6" w:rsidRPr="00B52F99" w:rsidRDefault="003163B6" w:rsidP="00727267">
            <w:pPr>
              <w:pStyle w:val="2117"/>
              <w:tabs>
                <w:tab w:val="left" w:pos="4605"/>
              </w:tabs>
              <w:ind w:firstLine="709"/>
              <w:rPr>
                <w:szCs w:val="24"/>
              </w:rPr>
            </w:pPr>
          </w:p>
        </w:tc>
        <w:tc>
          <w:tcPr>
            <w:tcW w:w="3259" w:type="dxa"/>
            <w:tcBorders>
              <w:top w:val="nil"/>
              <w:left w:val="nil"/>
              <w:bottom w:val="nil"/>
              <w:right w:val="nil"/>
            </w:tcBorders>
            <w:vAlign w:val="bottom"/>
          </w:tcPr>
          <w:p w:rsidR="003163B6" w:rsidRPr="00B52F99" w:rsidRDefault="003163B6" w:rsidP="00727267">
            <w:pPr>
              <w:tabs>
                <w:tab w:val="left" w:pos="4605"/>
              </w:tabs>
              <w:ind w:firstLine="709"/>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097" w:rsidRDefault="00E36097">
      <w:r>
        <w:separator/>
      </w:r>
    </w:p>
  </w:endnote>
  <w:endnote w:type="continuationSeparator" w:id="0">
    <w:p w:rsidR="00E36097" w:rsidRDefault="00E360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7C0265"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7C0265"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3163B6">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097" w:rsidRDefault="00E36097">
      <w:r>
        <w:separator/>
      </w:r>
    </w:p>
  </w:footnote>
  <w:footnote w:type="continuationSeparator" w:id="0">
    <w:p w:rsidR="00E36097" w:rsidRDefault="00E360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163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265"/>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36097"/>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FFB8F-BC10-4E89-BBD9-D3FCADD54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633</Words>
  <Characters>3609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4234</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3</cp:revision>
  <cp:lastPrinted>2019-08-20T07:34:00Z</cp:lastPrinted>
  <dcterms:created xsi:type="dcterms:W3CDTF">2020-07-28T09:11:00Z</dcterms:created>
  <dcterms:modified xsi:type="dcterms:W3CDTF">2020-11-30T10:29:00Z</dcterms:modified>
</cp:coreProperties>
</file>