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2C21A0" w:rsidRPr="00B47ED0" w:rsidRDefault="002C21A0" w:rsidP="00B47ED0">
      <w:pPr>
        <w:rPr>
          <w:sz w:val="24"/>
          <w:szCs w:val="24"/>
          <w:lang w:val="ru-RU"/>
        </w:rPr>
      </w:pPr>
      <w:r w:rsidRPr="00B47ED0">
        <w:rPr>
          <w:sz w:val="24"/>
          <w:szCs w:val="24"/>
          <w:lang w:val="ru-RU"/>
        </w:rPr>
        <w:t>№</w:t>
      </w:r>
      <w:r w:rsidRPr="00B47ED0">
        <w:rPr>
          <w:sz w:val="24"/>
          <w:szCs w:val="24"/>
        </w:rPr>
        <w:t> </w:t>
      </w:r>
      <w:r w:rsidRPr="00B47ED0">
        <w:rPr>
          <w:color w:val="000000"/>
          <w:sz w:val="24"/>
          <w:szCs w:val="24"/>
          <w:lang w:val="ru-RU"/>
        </w:rPr>
        <w:t xml:space="preserve">  </w:t>
      </w:r>
      <w:r w:rsidR="00B47ED0" w:rsidRPr="00B47ED0">
        <w:rPr>
          <w:sz w:val="24"/>
          <w:szCs w:val="24"/>
          <w:lang w:val="ru-RU"/>
        </w:rPr>
        <w:t xml:space="preserve">0348100046320000046                   </w:t>
      </w:r>
      <w:r w:rsidRPr="00B47ED0">
        <w:rPr>
          <w:color w:val="000000"/>
          <w:sz w:val="24"/>
          <w:szCs w:val="24"/>
          <w:lang w:val="ru-RU"/>
        </w:rPr>
        <w:t xml:space="preserve">  </w:t>
      </w:r>
      <w:r w:rsidRPr="00B47ED0">
        <w:rPr>
          <w:sz w:val="24"/>
          <w:szCs w:val="24"/>
          <w:lang w:val="ru-RU"/>
        </w:rPr>
        <w:t xml:space="preserve">                                                        от «0</w:t>
      </w:r>
      <w:r w:rsidR="00B47ED0" w:rsidRPr="00B47ED0">
        <w:rPr>
          <w:sz w:val="24"/>
          <w:szCs w:val="24"/>
          <w:lang w:val="ru-RU"/>
        </w:rPr>
        <w:t>3</w:t>
      </w:r>
      <w:r w:rsidRPr="00B47ED0">
        <w:rPr>
          <w:sz w:val="24"/>
          <w:szCs w:val="24"/>
          <w:lang w:val="ru-RU"/>
        </w:rPr>
        <w:t xml:space="preserve">» </w:t>
      </w:r>
      <w:r w:rsidR="00B47ED0" w:rsidRPr="00B47ED0">
        <w:rPr>
          <w:sz w:val="24"/>
          <w:szCs w:val="24"/>
          <w:lang w:val="ru-RU"/>
        </w:rPr>
        <w:t>дека</w:t>
      </w:r>
      <w:r w:rsidRPr="00B47ED0">
        <w:rPr>
          <w:sz w:val="24"/>
          <w:szCs w:val="24"/>
          <w:lang w:val="ru-RU"/>
        </w:rPr>
        <w:t>бря 2020 г.</w:t>
      </w:r>
    </w:p>
    <w:p w:rsidR="002C21A0" w:rsidRPr="00B52F99" w:rsidRDefault="002C21A0" w:rsidP="002C21A0">
      <w:pPr>
        <w:pStyle w:val="210"/>
        <w:spacing w:line="264" w:lineRule="auto"/>
        <w:ind w:firstLine="0"/>
        <w:rPr>
          <w:szCs w:val="24"/>
        </w:rPr>
      </w:pPr>
      <w:r w:rsidRPr="00B52F99">
        <w:rPr>
          <w:szCs w:val="24"/>
        </w:rPr>
        <w:t>п. Юность</w:t>
      </w:r>
    </w:p>
    <w:p w:rsidR="002C21A0" w:rsidRPr="00B52F99" w:rsidRDefault="002C21A0" w:rsidP="002C21A0">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w:t>
      </w:r>
      <w:r w:rsidR="00B47ED0">
        <w:rPr>
          <w:sz w:val="24"/>
          <w:szCs w:val="24"/>
          <w:lang w:val="ru-RU"/>
        </w:rPr>
        <w:t>(с изменениями)</w:t>
      </w:r>
    </w:p>
    <w:p w:rsidR="002C21A0" w:rsidRPr="002C33C2" w:rsidRDefault="002C21A0" w:rsidP="002C21A0">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B47ED0" w:rsidRPr="00B47ED0" w:rsidRDefault="002C21A0" w:rsidP="00B47ED0">
      <w:pPr>
        <w:ind w:firstLine="708"/>
        <w:jc w:val="both"/>
        <w:rPr>
          <w:sz w:val="24"/>
          <w:szCs w:val="24"/>
          <w:lang w:val="ru-RU"/>
        </w:rPr>
      </w:pPr>
      <w:r w:rsidRPr="00B47ED0">
        <w:rPr>
          <w:b/>
          <w:color w:val="000000"/>
          <w:sz w:val="24"/>
          <w:szCs w:val="24"/>
          <w:lang w:val="ru-RU"/>
        </w:rPr>
        <w:t>4. Предмет государственного контракта:</w:t>
      </w:r>
      <w:r w:rsidRPr="00B47ED0">
        <w:rPr>
          <w:color w:val="000000"/>
          <w:szCs w:val="24"/>
          <w:lang w:val="ru-RU"/>
        </w:rPr>
        <w:t xml:space="preserve"> </w:t>
      </w:r>
      <w:r w:rsidR="00B47ED0" w:rsidRPr="00B47ED0">
        <w:rPr>
          <w:sz w:val="24"/>
          <w:szCs w:val="24"/>
          <w:lang w:val="ru-RU"/>
        </w:rPr>
        <w:t>Поставка продуктов питания (бакалея) для нужд ФГБОУ «Средняя школа-интернат МИД России» в 2021 году</w:t>
      </w:r>
    </w:p>
    <w:p w:rsidR="002C21A0" w:rsidRPr="00AE5E64" w:rsidRDefault="002C21A0" w:rsidP="002C21A0">
      <w:pPr>
        <w:pStyle w:val="210"/>
        <w:spacing w:line="340" w:lineRule="exact"/>
        <w:ind w:firstLine="709"/>
        <w:rPr>
          <w:szCs w:val="24"/>
        </w:rPr>
      </w:pPr>
      <w:r w:rsidRPr="00AE5E64">
        <w:rPr>
          <w:b/>
          <w:color w:val="000000"/>
          <w:szCs w:val="24"/>
        </w:rPr>
        <w:t>5. Идентификационный код закупки:</w:t>
      </w:r>
      <w:r w:rsidRPr="00AE5E64">
        <w:rPr>
          <w:szCs w:val="24"/>
        </w:rPr>
        <w:t xml:space="preserve"> </w:t>
      </w:r>
      <w:r w:rsidR="00B47ED0">
        <w:t>201505000457850500100100500100000244</w:t>
      </w:r>
    </w:p>
    <w:p w:rsidR="002C21A0" w:rsidRPr="00867E48" w:rsidRDefault="002C21A0" w:rsidP="002C21A0">
      <w:pPr>
        <w:spacing w:line="34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B47ED0" w:rsidRPr="00B47ED0">
        <w:rPr>
          <w:sz w:val="24"/>
          <w:szCs w:val="24"/>
          <w:lang w:val="ru-RU"/>
        </w:rPr>
        <w:t>478</w:t>
      </w:r>
      <w:r w:rsidR="00B47ED0">
        <w:rPr>
          <w:sz w:val="24"/>
          <w:szCs w:val="24"/>
          <w:lang w:val="ru-RU"/>
        </w:rPr>
        <w:t> </w:t>
      </w:r>
      <w:r w:rsidR="00B47ED0" w:rsidRPr="00B47ED0">
        <w:rPr>
          <w:sz w:val="24"/>
          <w:szCs w:val="24"/>
          <w:lang w:val="ru-RU"/>
        </w:rPr>
        <w:t xml:space="preserve">328 </w:t>
      </w:r>
      <w:r w:rsidRPr="00867E48">
        <w:rPr>
          <w:sz w:val="24"/>
          <w:szCs w:val="24"/>
          <w:lang w:val="ru-RU"/>
        </w:rPr>
        <w:t>(</w:t>
      </w:r>
      <w:r>
        <w:rPr>
          <w:sz w:val="24"/>
          <w:szCs w:val="24"/>
          <w:lang w:val="ru-RU"/>
        </w:rPr>
        <w:t xml:space="preserve">четыреста </w:t>
      </w:r>
      <w:r w:rsidR="00B47ED0">
        <w:rPr>
          <w:sz w:val="24"/>
          <w:szCs w:val="24"/>
          <w:lang w:val="ru-RU"/>
        </w:rPr>
        <w:t>семьдесят восемь тысяч триста двадцать восемь</w:t>
      </w:r>
      <w:r w:rsidRPr="00867E48">
        <w:rPr>
          <w:sz w:val="24"/>
          <w:szCs w:val="24"/>
          <w:lang w:val="ru-RU"/>
        </w:rPr>
        <w:t>) рубл</w:t>
      </w:r>
      <w:r>
        <w:rPr>
          <w:sz w:val="24"/>
          <w:szCs w:val="24"/>
          <w:lang w:val="ru-RU"/>
        </w:rPr>
        <w:t>ей</w:t>
      </w:r>
      <w:r w:rsidRPr="00867E48">
        <w:rPr>
          <w:sz w:val="24"/>
          <w:szCs w:val="24"/>
          <w:lang w:val="ru-RU"/>
        </w:rPr>
        <w:t xml:space="preserve"> </w:t>
      </w:r>
      <w:r w:rsidR="00B47ED0">
        <w:rPr>
          <w:sz w:val="24"/>
          <w:szCs w:val="24"/>
          <w:lang w:val="ru-RU"/>
        </w:rPr>
        <w:t>1</w:t>
      </w:r>
      <w:r>
        <w:rPr>
          <w:sz w:val="24"/>
          <w:szCs w:val="24"/>
          <w:lang w:val="ru-RU"/>
        </w:rPr>
        <w:t>5</w:t>
      </w:r>
      <w:r w:rsidRPr="00867E48">
        <w:rPr>
          <w:sz w:val="24"/>
          <w:szCs w:val="24"/>
          <w:lang w:val="ru-RU"/>
        </w:rPr>
        <w:t xml:space="preserve">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B47ED0"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64144A"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rPr>
                <w:lang w:val="en-US"/>
              </w:rPr>
            </w:pPr>
            <w:r w:rsidRPr="0064144A">
              <w:rPr>
                <w:lang w:val="en-US"/>
              </w:rPr>
              <w:t>EA-66073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pPr>
            <w:r w:rsidRPr="0064144A">
              <w:rPr>
                <w:lang w:val="en-US"/>
              </w:rPr>
              <w:t xml:space="preserve">373 095,98 </w:t>
            </w:r>
          </w:p>
        </w:tc>
      </w:tr>
      <w:tr w:rsidR="0064144A"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rPr>
                <w:lang w:val="en-US"/>
              </w:rPr>
            </w:pPr>
            <w:r w:rsidRPr="0064144A">
              <w:rPr>
                <w:lang w:val="en-US"/>
              </w:rPr>
              <w:t>EA-66003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pPr>
            <w:r w:rsidRPr="0064144A">
              <w:rPr>
                <w:lang w:val="en-US"/>
              </w:rPr>
              <w:t>375 487,62</w:t>
            </w:r>
          </w:p>
        </w:tc>
      </w:tr>
      <w:tr w:rsidR="0064144A"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rPr>
                <w:lang w:val="en-US"/>
              </w:rPr>
            </w:pPr>
            <w:r w:rsidRPr="0064144A">
              <w:rPr>
                <w:lang w:val="en-US"/>
              </w:rPr>
              <w:t>EA-66045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64144A" w:rsidRPr="0064144A" w:rsidRDefault="0064144A" w:rsidP="0064144A">
            <w:pPr>
              <w:pStyle w:val="affffff8"/>
            </w:pPr>
            <w:r w:rsidRPr="0064144A">
              <w:rPr>
                <w:lang w:val="en-US"/>
              </w:rPr>
              <w:t>454 411,75</w:t>
            </w:r>
          </w:p>
        </w:tc>
      </w:tr>
    </w:tbl>
    <w:p w:rsidR="00AC0E9B" w:rsidRPr="00C2542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Pr="00BE32C6" w:rsidRDefault="002C21A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64144A" w:rsidRPr="00B47ED0" w:rsidTr="0064144A">
        <w:trPr>
          <w:trHeight w:val="874"/>
          <w:jc w:val="center"/>
        </w:trPr>
        <w:tc>
          <w:tcPr>
            <w:tcW w:w="2782" w:type="dxa"/>
            <w:vAlign w:val="center"/>
          </w:tcPr>
          <w:p w:rsidR="0064144A" w:rsidRPr="0064144A" w:rsidRDefault="0064144A" w:rsidP="0064144A">
            <w:pPr>
              <w:pStyle w:val="affffff8"/>
              <w:jc w:val="center"/>
              <w:rPr>
                <w:lang w:val="en-US"/>
              </w:rPr>
            </w:pPr>
            <w:r w:rsidRPr="0064144A">
              <w:rPr>
                <w:lang w:val="en-US"/>
              </w:rPr>
              <w:t>EA-66073</w:t>
            </w:r>
          </w:p>
        </w:tc>
        <w:tc>
          <w:tcPr>
            <w:tcW w:w="3544" w:type="dxa"/>
          </w:tcPr>
          <w:p w:rsidR="0064144A" w:rsidRPr="009B76AD" w:rsidRDefault="0064144A" w:rsidP="0064144A">
            <w:pPr>
              <w:widowControl w:val="0"/>
              <w:jc w:val="center"/>
              <w:rPr>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w:t>
            </w:r>
          </w:p>
          <w:p w:rsidR="0064144A" w:rsidRDefault="0064144A" w:rsidP="0064144A">
            <w:pPr>
              <w:widowControl w:val="0"/>
              <w:jc w:val="center"/>
              <w:rPr>
                <w:bCs/>
                <w:kern w:val="32"/>
                <w:sz w:val="24"/>
                <w:szCs w:val="24"/>
                <w:lang w:val="ru-RU"/>
              </w:rPr>
            </w:pPr>
            <w:r w:rsidRPr="009B76AD">
              <w:rPr>
                <w:sz w:val="24"/>
                <w:szCs w:val="24"/>
                <w:lang w:val="ru-RU"/>
              </w:rPr>
              <w:t xml:space="preserve">ИНН </w:t>
            </w:r>
            <w:r>
              <w:rPr>
                <w:sz w:val="24"/>
                <w:szCs w:val="24"/>
                <w:lang w:val="ru-RU"/>
              </w:rPr>
              <w:t>9715279082</w:t>
            </w:r>
            <w:r w:rsidR="008B73A9">
              <w:rPr>
                <w:sz w:val="24"/>
                <w:szCs w:val="24"/>
                <w:lang w:val="ru-RU"/>
              </w:rPr>
              <w:t xml:space="preserve">,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p w:rsidR="0064144A" w:rsidRPr="009B76AD" w:rsidRDefault="0064144A" w:rsidP="0064144A">
            <w:pPr>
              <w:widowControl w:val="0"/>
              <w:jc w:val="center"/>
              <w:rPr>
                <w:color w:val="000000"/>
                <w:sz w:val="24"/>
                <w:szCs w:val="24"/>
                <w:lang w:val="ru-RU"/>
              </w:rPr>
            </w:pPr>
          </w:p>
        </w:tc>
        <w:tc>
          <w:tcPr>
            <w:tcW w:w="2010" w:type="dxa"/>
            <w:tcMar>
              <w:top w:w="57" w:type="dxa"/>
              <w:left w:w="57" w:type="dxa"/>
              <w:bottom w:w="57" w:type="dxa"/>
              <w:right w:w="57" w:type="dxa"/>
            </w:tcMar>
            <w:vAlign w:val="center"/>
          </w:tcPr>
          <w:p w:rsidR="0064144A" w:rsidRPr="00B52F99" w:rsidRDefault="0064144A"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64144A" w:rsidRPr="00B52F99" w:rsidRDefault="0064144A"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64144A" w:rsidRPr="00B52F99" w:rsidRDefault="0064144A" w:rsidP="0064144A">
            <w:pPr>
              <w:jc w:val="center"/>
              <w:rPr>
                <w:sz w:val="24"/>
                <w:szCs w:val="24"/>
                <w:lang w:val="ru-RU"/>
              </w:rPr>
            </w:pPr>
            <w:r>
              <w:rPr>
                <w:sz w:val="24"/>
                <w:szCs w:val="24"/>
                <w:lang w:val="ru-RU"/>
              </w:rPr>
              <w:t>Черемисина С.В.</w:t>
            </w:r>
          </w:p>
          <w:p w:rsidR="0064144A" w:rsidRDefault="0064144A" w:rsidP="0064144A">
            <w:pPr>
              <w:jc w:val="center"/>
              <w:rPr>
                <w:sz w:val="24"/>
                <w:szCs w:val="24"/>
                <w:lang w:val="ru-RU"/>
              </w:rPr>
            </w:pPr>
            <w:r w:rsidRPr="00B52F99">
              <w:rPr>
                <w:sz w:val="24"/>
                <w:szCs w:val="24"/>
                <w:lang w:val="ru-RU"/>
              </w:rPr>
              <w:t>Волков К.В.</w:t>
            </w:r>
          </w:p>
          <w:p w:rsidR="0064144A" w:rsidRPr="009B76AD" w:rsidRDefault="0064144A"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64144A" w:rsidRPr="009B76AD" w:rsidRDefault="0064144A" w:rsidP="0064144A">
            <w:pPr>
              <w:autoSpaceDE w:val="0"/>
              <w:autoSpaceDN w:val="0"/>
              <w:adjustRightInd w:val="0"/>
              <w:jc w:val="center"/>
              <w:rPr>
                <w:sz w:val="24"/>
                <w:szCs w:val="24"/>
                <w:lang w:val="ru-RU"/>
              </w:rPr>
            </w:pPr>
            <w:r w:rsidRPr="009B76AD">
              <w:rPr>
                <w:sz w:val="24"/>
                <w:szCs w:val="24"/>
                <w:lang w:val="ru-RU"/>
              </w:rPr>
              <w:t xml:space="preserve"> «За»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tc>
      </w:tr>
      <w:tr w:rsidR="0064144A" w:rsidRPr="00B47ED0" w:rsidTr="0064144A">
        <w:trPr>
          <w:trHeight w:val="874"/>
          <w:jc w:val="center"/>
        </w:trPr>
        <w:tc>
          <w:tcPr>
            <w:tcW w:w="2782" w:type="dxa"/>
            <w:vAlign w:val="center"/>
          </w:tcPr>
          <w:p w:rsidR="0064144A" w:rsidRPr="0064144A" w:rsidRDefault="0064144A" w:rsidP="0064144A">
            <w:pPr>
              <w:pStyle w:val="affffff8"/>
              <w:jc w:val="center"/>
              <w:rPr>
                <w:lang w:val="en-US"/>
              </w:rPr>
            </w:pPr>
            <w:r w:rsidRPr="0064144A">
              <w:rPr>
                <w:lang w:val="en-US"/>
              </w:rPr>
              <w:t>EA-66003</w:t>
            </w:r>
          </w:p>
        </w:tc>
        <w:tc>
          <w:tcPr>
            <w:tcW w:w="3544" w:type="dxa"/>
          </w:tcPr>
          <w:p w:rsidR="0064144A" w:rsidRPr="008B73A9" w:rsidRDefault="0064144A" w:rsidP="00F66C01">
            <w:pPr>
              <w:autoSpaceDE w:val="0"/>
              <w:autoSpaceDN w:val="0"/>
              <w:adjustRightInd w:val="0"/>
              <w:jc w:val="center"/>
              <w:rPr>
                <w:sz w:val="24"/>
                <w:szCs w:val="24"/>
                <w:lang w:val="ru-RU"/>
              </w:rPr>
            </w:pPr>
            <w:r w:rsidRPr="008B73A9">
              <w:rPr>
                <w:sz w:val="24"/>
                <w:szCs w:val="24"/>
                <w:lang w:val="ru-RU"/>
              </w:rPr>
              <w:t>ОБЩЕСТВО С ОГРАНИЧЕННОЙ ОТВЕТСТВЕННОСТЬЮ "МУЛ</w:t>
            </w:r>
            <w:r w:rsidR="00F66C01" w:rsidRPr="008B73A9">
              <w:rPr>
                <w:sz w:val="24"/>
                <w:szCs w:val="24"/>
                <w:lang w:val="ru-RU"/>
              </w:rPr>
              <w:t xml:space="preserve">ЬТИ-ТОРГ" ИНН </w:t>
            </w:r>
            <w:r w:rsidRPr="008B73A9">
              <w:rPr>
                <w:sz w:val="24"/>
                <w:szCs w:val="24"/>
                <w:lang w:val="ru-RU"/>
              </w:rPr>
              <w:t>7715844950</w:t>
            </w:r>
            <w:r w:rsidR="00F66C01" w:rsidRPr="008B73A9">
              <w:rPr>
                <w:sz w:val="24"/>
                <w:szCs w:val="24"/>
                <w:lang w:val="ru-RU"/>
              </w:rPr>
              <w:t xml:space="preserve">, место нахождения 127273, город Москва, Сигнальный проезд д.16, строение 37, этаж 1, </w:t>
            </w:r>
            <w:r w:rsidR="008B73A9" w:rsidRPr="008B73A9">
              <w:rPr>
                <w:sz w:val="24"/>
                <w:szCs w:val="24"/>
                <w:lang w:val="ru-RU"/>
              </w:rPr>
              <w:t>комната 10.</w:t>
            </w:r>
          </w:p>
        </w:tc>
        <w:tc>
          <w:tcPr>
            <w:tcW w:w="2010" w:type="dxa"/>
            <w:tcMar>
              <w:top w:w="57" w:type="dxa"/>
              <w:left w:w="57" w:type="dxa"/>
              <w:bottom w:w="57" w:type="dxa"/>
              <w:right w:w="57" w:type="dxa"/>
            </w:tcMar>
            <w:vAlign w:val="center"/>
          </w:tcPr>
          <w:p w:rsidR="0064144A" w:rsidRPr="00B52F99" w:rsidRDefault="0064144A"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64144A" w:rsidRPr="00B52F99" w:rsidRDefault="0064144A"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64144A" w:rsidRPr="00B52F99" w:rsidRDefault="0064144A" w:rsidP="0064144A">
            <w:pPr>
              <w:jc w:val="center"/>
              <w:rPr>
                <w:sz w:val="24"/>
                <w:szCs w:val="24"/>
                <w:lang w:val="ru-RU"/>
              </w:rPr>
            </w:pPr>
            <w:r>
              <w:rPr>
                <w:sz w:val="24"/>
                <w:szCs w:val="24"/>
                <w:lang w:val="ru-RU"/>
              </w:rPr>
              <w:t>Черемисина С.В.</w:t>
            </w:r>
          </w:p>
          <w:p w:rsidR="0064144A" w:rsidRDefault="0064144A" w:rsidP="0064144A">
            <w:pPr>
              <w:jc w:val="center"/>
              <w:rPr>
                <w:sz w:val="24"/>
                <w:szCs w:val="24"/>
                <w:lang w:val="ru-RU"/>
              </w:rPr>
            </w:pPr>
            <w:r w:rsidRPr="00B52F99">
              <w:rPr>
                <w:sz w:val="24"/>
                <w:szCs w:val="24"/>
                <w:lang w:val="ru-RU"/>
              </w:rPr>
              <w:t>Волков К.В.</w:t>
            </w:r>
          </w:p>
          <w:p w:rsidR="0064144A" w:rsidRPr="009B76AD" w:rsidRDefault="0064144A"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64144A" w:rsidRPr="009B76AD" w:rsidRDefault="0064144A" w:rsidP="0064144A">
            <w:pPr>
              <w:autoSpaceDE w:val="0"/>
              <w:autoSpaceDN w:val="0"/>
              <w:adjustRightInd w:val="0"/>
              <w:jc w:val="center"/>
              <w:rPr>
                <w:sz w:val="24"/>
                <w:szCs w:val="24"/>
                <w:lang w:val="ru-RU"/>
              </w:rPr>
            </w:pPr>
            <w:r w:rsidRPr="009B76AD">
              <w:rPr>
                <w:sz w:val="24"/>
                <w:szCs w:val="24"/>
                <w:lang w:val="ru-RU"/>
              </w:rPr>
              <w:t xml:space="preserve"> «За»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tc>
      </w:tr>
      <w:tr w:rsidR="0064144A" w:rsidRPr="00B47ED0" w:rsidTr="0064144A">
        <w:trPr>
          <w:trHeight w:val="874"/>
          <w:jc w:val="center"/>
        </w:trPr>
        <w:tc>
          <w:tcPr>
            <w:tcW w:w="2782" w:type="dxa"/>
            <w:vAlign w:val="center"/>
          </w:tcPr>
          <w:p w:rsidR="0064144A" w:rsidRPr="00F66C01" w:rsidRDefault="0064144A" w:rsidP="0064144A">
            <w:pPr>
              <w:pStyle w:val="affffff8"/>
              <w:jc w:val="center"/>
            </w:pPr>
            <w:r w:rsidRPr="0064144A">
              <w:rPr>
                <w:lang w:val="en-US"/>
              </w:rPr>
              <w:t>EA</w:t>
            </w:r>
            <w:r w:rsidRPr="00F66C01">
              <w:t>-66045</w:t>
            </w:r>
          </w:p>
        </w:tc>
        <w:tc>
          <w:tcPr>
            <w:tcW w:w="3544" w:type="dxa"/>
          </w:tcPr>
          <w:p w:rsidR="0064144A" w:rsidRPr="009B76AD" w:rsidRDefault="0064144A" w:rsidP="0064144A">
            <w:pPr>
              <w:widowControl w:val="0"/>
              <w:jc w:val="center"/>
              <w:rPr>
                <w:color w:val="000000"/>
                <w:sz w:val="24"/>
                <w:szCs w:val="24"/>
                <w:lang w:val="ru-RU"/>
              </w:rPr>
            </w:pPr>
            <w:r w:rsidRPr="009B76AD">
              <w:rPr>
                <w:color w:val="000000"/>
                <w:sz w:val="24"/>
                <w:szCs w:val="24"/>
                <w:lang w:val="ru-RU"/>
              </w:rPr>
              <w:t xml:space="preserve">Общество с ограниченной ответственностью "МАСЛЕНИЦА", </w:t>
            </w:r>
          </w:p>
          <w:p w:rsidR="0064144A" w:rsidRPr="009B76AD" w:rsidRDefault="0064144A" w:rsidP="0064144A">
            <w:pPr>
              <w:widowControl w:val="0"/>
              <w:jc w:val="center"/>
              <w:rPr>
                <w:color w:val="000000"/>
                <w:sz w:val="24"/>
                <w:szCs w:val="24"/>
                <w:lang w:val="ru-RU"/>
              </w:rPr>
            </w:pPr>
            <w:r w:rsidRPr="009B76AD">
              <w:rPr>
                <w:color w:val="000000"/>
                <w:sz w:val="24"/>
                <w:szCs w:val="24"/>
                <w:lang w:val="ru-RU"/>
              </w:rPr>
              <w:t xml:space="preserve">ИНН 7705934309, место нахождения: 141206, Московская область, </w:t>
            </w:r>
            <w:proofErr w:type="gramStart"/>
            <w:r w:rsidRPr="009B76AD">
              <w:rPr>
                <w:color w:val="000000"/>
                <w:sz w:val="24"/>
                <w:szCs w:val="24"/>
                <w:lang w:val="ru-RU"/>
              </w:rPr>
              <w:t>г</w:t>
            </w:r>
            <w:proofErr w:type="gramEnd"/>
            <w:r w:rsidRPr="009B76AD">
              <w:rPr>
                <w:color w:val="000000"/>
                <w:sz w:val="24"/>
                <w:szCs w:val="24"/>
                <w:lang w:val="ru-RU"/>
              </w:rPr>
              <w:t>. Пушкино, Кудринское шоссе, д.6, корпус гл. произв., офис 415</w:t>
            </w:r>
          </w:p>
        </w:tc>
        <w:tc>
          <w:tcPr>
            <w:tcW w:w="2010" w:type="dxa"/>
            <w:tcMar>
              <w:top w:w="57" w:type="dxa"/>
              <w:left w:w="57" w:type="dxa"/>
              <w:bottom w:w="57" w:type="dxa"/>
              <w:right w:w="57" w:type="dxa"/>
            </w:tcMar>
            <w:vAlign w:val="center"/>
          </w:tcPr>
          <w:p w:rsidR="0064144A" w:rsidRPr="00B52F99" w:rsidRDefault="0064144A"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64144A" w:rsidRPr="00B52F99" w:rsidRDefault="0064144A"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64144A" w:rsidRPr="00B52F99" w:rsidRDefault="0064144A" w:rsidP="0064144A">
            <w:pPr>
              <w:jc w:val="center"/>
              <w:rPr>
                <w:sz w:val="24"/>
                <w:szCs w:val="24"/>
                <w:lang w:val="ru-RU"/>
              </w:rPr>
            </w:pPr>
            <w:r>
              <w:rPr>
                <w:sz w:val="24"/>
                <w:szCs w:val="24"/>
                <w:lang w:val="ru-RU"/>
              </w:rPr>
              <w:t>Черемисина С.В.</w:t>
            </w:r>
          </w:p>
          <w:p w:rsidR="0064144A" w:rsidRDefault="0064144A" w:rsidP="0064144A">
            <w:pPr>
              <w:jc w:val="center"/>
              <w:rPr>
                <w:sz w:val="24"/>
                <w:szCs w:val="24"/>
                <w:lang w:val="ru-RU"/>
              </w:rPr>
            </w:pPr>
            <w:r w:rsidRPr="00B52F99">
              <w:rPr>
                <w:sz w:val="24"/>
                <w:szCs w:val="24"/>
                <w:lang w:val="ru-RU"/>
              </w:rPr>
              <w:t>Волков К.В.</w:t>
            </w:r>
          </w:p>
          <w:p w:rsidR="0064144A" w:rsidRPr="009B76AD" w:rsidRDefault="0064144A"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64144A" w:rsidRPr="009B76AD" w:rsidRDefault="0064144A" w:rsidP="0064144A">
            <w:pPr>
              <w:autoSpaceDE w:val="0"/>
              <w:autoSpaceDN w:val="0"/>
              <w:adjustRightInd w:val="0"/>
              <w:jc w:val="center"/>
              <w:rPr>
                <w:sz w:val="24"/>
                <w:szCs w:val="24"/>
                <w:lang w:val="ru-RU"/>
              </w:rPr>
            </w:pPr>
            <w:r w:rsidRPr="009B76AD">
              <w:rPr>
                <w:sz w:val="24"/>
                <w:szCs w:val="24"/>
                <w:lang w:val="ru-RU"/>
              </w:rPr>
              <w:t xml:space="preserve"> «За»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Default="0064144A" w:rsidP="0064144A">
            <w:pPr>
              <w:autoSpaceDE w:val="0"/>
              <w:autoSpaceDN w:val="0"/>
              <w:adjustRightInd w:val="0"/>
              <w:jc w:val="center"/>
              <w:rPr>
                <w:sz w:val="24"/>
                <w:szCs w:val="24"/>
                <w:lang w:val="ru-RU"/>
              </w:rPr>
            </w:pPr>
            <w:r w:rsidRPr="009B76AD">
              <w:rPr>
                <w:sz w:val="24"/>
                <w:szCs w:val="24"/>
                <w:lang w:val="ru-RU"/>
              </w:rPr>
              <w:t>«За»</w:t>
            </w:r>
          </w:p>
          <w:p w:rsidR="0064144A" w:rsidRPr="009B76AD" w:rsidRDefault="0064144A" w:rsidP="0064144A">
            <w:pPr>
              <w:autoSpaceDE w:val="0"/>
              <w:autoSpaceDN w:val="0"/>
              <w:adjustRightInd w:val="0"/>
              <w:jc w:val="center"/>
              <w:rPr>
                <w:sz w:val="24"/>
                <w:szCs w:val="24"/>
                <w:lang w:val="ru-RU"/>
              </w:rPr>
            </w:pPr>
            <w:r w:rsidRPr="009B76AD">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64144A">
      <w:pPr>
        <w:widowControl w:val="0"/>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64144A" w:rsidRPr="009B76AD">
        <w:rPr>
          <w:sz w:val="24"/>
          <w:szCs w:val="24"/>
          <w:lang w:val="ru-RU"/>
        </w:rPr>
        <w:t>Общество с ограниченной ответственностью  "</w:t>
      </w:r>
      <w:r w:rsidR="0064144A">
        <w:rPr>
          <w:sz w:val="24"/>
          <w:szCs w:val="24"/>
          <w:lang w:val="ru-RU"/>
        </w:rPr>
        <w:t>МАТРЕАЛ</w:t>
      </w:r>
      <w:r w:rsidR="0064144A" w:rsidRPr="009B76AD">
        <w:rPr>
          <w:sz w:val="24"/>
          <w:szCs w:val="24"/>
          <w:lang w:val="ru-RU"/>
        </w:rPr>
        <w:t xml:space="preserve">", ИНН </w:t>
      </w:r>
      <w:r w:rsidR="0064144A">
        <w:rPr>
          <w:sz w:val="24"/>
          <w:szCs w:val="24"/>
          <w:lang w:val="ru-RU"/>
        </w:rPr>
        <w:t>9715279082</w:t>
      </w:r>
      <w:r w:rsidR="0064144A" w:rsidRPr="009B76AD">
        <w:rPr>
          <w:sz w:val="24"/>
          <w:szCs w:val="24"/>
          <w:lang w:val="ru-RU"/>
        </w:rPr>
        <w:t xml:space="preserve">, место нахождения:  </w:t>
      </w:r>
      <w:r w:rsidR="0064144A" w:rsidRPr="008E2B41">
        <w:rPr>
          <w:bCs/>
          <w:kern w:val="32"/>
          <w:sz w:val="24"/>
          <w:szCs w:val="24"/>
          <w:lang w:val="ru-RU"/>
        </w:rPr>
        <w:t>12</w:t>
      </w:r>
      <w:r w:rsidR="0064144A">
        <w:rPr>
          <w:bCs/>
          <w:kern w:val="32"/>
          <w:sz w:val="24"/>
          <w:szCs w:val="24"/>
          <w:lang w:val="ru-RU"/>
        </w:rPr>
        <w:t>9090</w:t>
      </w:r>
      <w:r w:rsidR="0064144A" w:rsidRPr="008E2B41">
        <w:rPr>
          <w:bCs/>
          <w:kern w:val="32"/>
          <w:sz w:val="24"/>
          <w:szCs w:val="24"/>
          <w:lang w:val="ru-RU"/>
        </w:rPr>
        <w:t xml:space="preserve">, город Москва, </w:t>
      </w:r>
      <w:proofErr w:type="spellStart"/>
      <w:r w:rsidR="0064144A">
        <w:rPr>
          <w:bCs/>
          <w:kern w:val="32"/>
          <w:sz w:val="24"/>
          <w:szCs w:val="24"/>
          <w:lang w:val="ru-RU"/>
        </w:rPr>
        <w:t>Живарев</w:t>
      </w:r>
      <w:proofErr w:type="spellEnd"/>
      <w:r w:rsidR="0064144A">
        <w:rPr>
          <w:bCs/>
          <w:kern w:val="32"/>
          <w:sz w:val="24"/>
          <w:szCs w:val="24"/>
          <w:lang w:val="ru-RU"/>
        </w:rPr>
        <w:t xml:space="preserve"> переулок, дом 8</w:t>
      </w:r>
      <w:r w:rsidR="0064144A" w:rsidRPr="008E2B41">
        <w:rPr>
          <w:bCs/>
          <w:kern w:val="32"/>
          <w:sz w:val="24"/>
          <w:szCs w:val="24"/>
          <w:lang w:val="ru-RU"/>
        </w:rPr>
        <w:t>,</w:t>
      </w:r>
      <w:r w:rsidR="0064144A">
        <w:rPr>
          <w:bCs/>
          <w:kern w:val="32"/>
          <w:sz w:val="24"/>
          <w:szCs w:val="24"/>
          <w:lang w:val="ru-RU"/>
        </w:rPr>
        <w:t>строение 3,</w:t>
      </w:r>
      <w:r w:rsidR="0064144A" w:rsidRPr="008E2B41">
        <w:rPr>
          <w:bCs/>
          <w:kern w:val="32"/>
          <w:sz w:val="24"/>
          <w:szCs w:val="24"/>
          <w:lang w:val="ru-RU"/>
        </w:rPr>
        <w:t xml:space="preserve"> </w:t>
      </w:r>
      <w:r w:rsidR="0064144A">
        <w:rPr>
          <w:bCs/>
          <w:kern w:val="32"/>
          <w:sz w:val="24"/>
          <w:szCs w:val="24"/>
          <w:lang w:val="ru-RU"/>
        </w:rPr>
        <w:t>офис 57</w:t>
      </w:r>
      <w:r w:rsidR="00DD7429">
        <w:rPr>
          <w:sz w:val="24"/>
          <w:szCs w:val="24"/>
          <w:lang w:val="ru-RU"/>
        </w:rPr>
        <w:t>.</w:t>
      </w:r>
      <w:r w:rsidRPr="006D5C24">
        <w:rPr>
          <w:b/>
          <w:sz w:val="24"/>
          <w:szCs w:val="24"/>
          <w:lang w:val="ru-RU"/>
        </w:rPr>
        <w:t xml:space="preserve">, цена государственного контракта </w:t>
      </w:r>
      <w:r w:rsidR="0064144A">
        <w:rPr>
          <w:sz w:val="24"/>
          <w:szCs w:val="24"/>
          <w:lang w:val="ru-RU"/>
        </w:rPr>
        <w:t>373</w:t>
      </w:r>
      <w:r w:rsidR="00DD7429" w:rsidRPr="00C25426">
        <w:rPr>
          <w:sz w:val="24"/>
          <w:szCs w:val="24"/>
        </w:rPr>
        <w:t> </w:t>
      </w:r>
      <w:r w:rsidR="0064144A">
        <w:rPr>
          <w:sz w:val="24"/>
          <w:szCs w:val="24"/>
          <w:lang w:val="ru-RU"/>
        </w:rPr>
        <w:t>095</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64144A">
        <w:rPr>
          <w:sz w:val="24"/>
          <w:szCs w:val="24"/>
          <w:lang w:val="ru-RU"/>
        </w:rPr>
        <w:t>98</w:t>
      </w:r>
      <w:r w:rsidR="008A5C0B">
        <w:rPr>
          <w:sz w:val="24"/>
          <w:szCs w:val="24"/>
          <w:lang w:val="ru-RU"/>
        </w:rPr>
        <w:t xml:space="preserve">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Pr>
          <w:sz w:val="24"/>
          <w:szCs w:val="24"/>
          <w:lang w:val="ru-RU"/>
        </w:rPr>
        <w:t>0</w:t>
      </w:r>
      <w:r w:rsidR="0064144A">
        <w:rPr>
          <w:sz w:val="24"/>
          <w:szCs w:val="24"/>
          <w:lang w:val="ru-RU"/>
        </w:rPr>
        <w:t>3</w:t>
      </w:r>
      <w:r>
        <w:rPr>
          <w:sz w:val="24"/>
          <w:szCs w:val="24"/>
          <w:lang w:val="ru-RU"/>
        </w:rPr>
        <w:t xml:space="preserve"> </w:t>
      </w:r>
      <w:r w:rsidR="0064144A">
        <w:rPr>
          <w:sz w:val="24"/>
          <w:szCs w:val="24"/>
          <w:lang w:val="ru-RU"/>
        </w:rPr>
        <w:t>дека</w:t>
      </w:r>
      <w:r>
        <w:rPr>
          <w:sz w:val="24"/>
          <w:szCs w:val="24"/>
          <w:lang w:val="ru-RU"/>
        </w:rPr>
        <w:t>бря 2020</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C01" w:rsidRDefault="00F66C01">
      <w:r>
        <w:separator/>
      </w:r>
    </w:p>
  </w:endnote>
  <w:endnote w:type="continuationSeparator" w:id="0">
    <w:p w:rsidR="00F66C01" w:rsidRDefault="00F66C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F66C01" w:rsidP="00877DE4">
    <w:pPr>
      <w:pStyle w:val="af1"/>
      <w:ind w:right="360"/>
      <w:jc w:val="center"/>
      <w:rPr>
        <w:lang w:val="ru-RU"/>
      </w:rPr>
    </w:pPr>
    <w:r>
      <w:rPr>
        <w:rStyle w:val="af3"/>
      </w:rPr>
      <w:fldChar w:fldCharType="begin"/>
    </w:r>
    <w:r>
      <w:rPr>
        <w:rStyle w:val="af3"/>
      </w:rPr>
      <w:instrText xml:space="preserve"> PAGE </w:instrText>
    </w:r>
    <w:r>
      <w:rPr>
        <w:rStyle w:val="af3"/>
      </w:rPr>
      <w:fldChar w:fldCharType="separate"/>
    </w:r>
    <w:r w:rsidR="008B73A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C01" w:rsidRDefault="00F66C01">
      <w:r>
        <w:separator/>
      </w:r>
    </w:p>
  </w:footnote>
  <w:footnote w:type="continuationSeparator" w:id="0">
    <w:p w:rsidR="00F66C01" w:rsidRDefault="00F66C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496</Words>
  <Characters>3860</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2020-12-03T12:40:00Z</dcterms:created>
  <dcterms:modified xsi:type="dcterms:W3CDTF">2020-12-03T12:40:00Z</dcterms:modified>
</cp:coreProperties>
</file>