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89765D" w:rsidRPr="00B52F99" w:rsidRDefault="0089765D" w:rsidP="0089765D">
      <w:pPr>
        <w:pStyle w:val="210"/>
        <w:ind w:firstLine="0"/>
        <w:rPr>
          <w:szCs w:val="24"/>
        </w:rPr>
      </w:pPr>
      <w:r w:rsidRPr="00B52F99">
        <w:rPr>
          <w:szCs w:val="24"/>
        </w:rPr>
        <w:t>№ </w:t>
      </w:r>
      <w:r w:rsidRPr="00B52F99">
        <w:rPr>
          <w:color w:val="000000"/>
          <w:szCs w:val="24"/>
        </w:rPr>
        <w:t xml:space="preserve">  </w:t>
      </w:r>
      <w:r w:rsidRPr="004D019B">
        <w:t>0348100046320000055</w:t>
      </w:r>
      <w:r w:rsidRPr="00B52F99">
        <w:rPr>
          <w:color w:val="000000"/>
          <w:szCs w:val="24"/>
        </w:rPr>
        <w:t xml:space="preserve">  </w:t>
      </w:r>
      <w:r w:rsidRPr="00B52F99">
        <w:rPr>
          <w:szCs w:val="24"/>
        </w:rPr>
        <w:t xml:space="preserve">                                          </w:t>
      </w:r>
      <w:r>
        <w:rPr>
          <w:szCs w:val="24"/>
        </w:rPr>
        <w:t xml:space="preserve">     </w:t>
      </w:r>
      <w:r w:rsidRPr="00B52F99">
        <w:rPr>
          <w:szCs w:val="24"/>
        </w:rPr>
        <w:t xml:space="preserve">                 </w:t>
      </w:r>
      <w:r>
        <w:rPr>
          <w:szCs w:val="24"/>
        </w:rPr>
        <w:t xml:space="preserve">     </w:t>
      </w:r>
      <w:r w:rsidRPr="00B52F99">
        <w:rPr>
          <w:szCs w:val="24"/>
        </w:rPr>
        <w:t xml:space="preserve">       от «</w:t>
      </w:r>
      <w:r>
        <w:rPr>
          <w:szCs w:val="24"/>
        </w:rPr>
        <w:t>2</w:t>
      </w:r>
      <w:r w:rsidRPr="0089765D">
        <w:rPr>
          <w:szCs w:val="24"/>
        </w:rPr>
        <w:t>4</w:t>
      </w:r>
      <w:r w:rsidRPr="00B52F99">
        <w:rPr>
          <w:szCs w:val="24"/>
        </w:rPr>
        <w:t xml:space="preserve">» </w:t>
      </w:r>
      <w:r>
        <w:rPr>
          <w:szCs w:val="24"/>
        </w:rPr>
        <w:t>декабря</w:t>
      </w:r>
      <w:r w:rsidRPr="00B52F99">
        <w:rPr>
          <w:szCs w:val="24"/>
        </w:rPr>
        <w:t xml:space="preserve"> </w:t>
      </w:r>
      <w:r>
        <w:rPr>
          <w:szCs w:val="24"/>
        </w:rPr>
        <w:t>2020</w:t>
      </w:r>
      <w:r w:rsidRPr="00B52F99">
        <w:rPr>
          <w:szCs w:val="24"/>
        </w:rPr>
        <w:t xml:space="preserve"> г.</w:t>
      </w:r>
    </w:p>
    <w:p w:rsidR="0089765D" w:rsidRPr="00B52F99" w:rsidRDefault="0089765D" w:rsidP="0089765D">
      <w:pPr>
        <w:pStyle w:val="210"/>
        <w:spacing w:line="264" w:lineRule="auto"/>
        <w:ind w:firstLine="0"/>
        <w:rPr>
          <w:szCs w:val="24"/>
        </w:rPr>
      </w:pPr>
      <w:r w:rsidRPr="00B52F99">
        <w:rPr>
          <w:szCs w:val="24"/>
        </w:rPr>
        <w:t>п. Юность</w:t>
      </w:r>
    </w:p>
    <w:p w:rsidR="0089765D" w:rsidRPr="00B52F99" w:rsidRDefault="0089765D" w:rsidP="0089765D">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9765D" w:rsidRPr="00B52F99" w:rsidRDefault="0089765D" w:rsidP="0089765D">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9765D" w:rsidRPr="00B52F99" w:rsidRDefault="0089765D" w:rsidP="0089765D">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89765D" w:rsidRPr="002C33C2" w:rsidRDefault="0089765D" w:rsidP="0089765D">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89765D" w:rsidRPr="004D019B" w:rsidRDefault="0089765D" w:rsidP="0089765D">
      <w:pPr>
        <w:pStyle w:val="210"/>
        <w:ind w:firstLine="709"/>
      </w:pPr>
      <w:r w:rsidRPr="00B52F99">
        <w:rPr>
          <w:b/>
          <w:color w:val="000000"/>
          <w:szCs w:val="24"/>
        </w:rPr>
        <w:t>4. Предмет государственного контракта:</w:t>
      </w:r>
      <w:r w:rsidRPr="00B52F99">
        <w:rPr>
          <w:color w:val="000000"/>
          <w:szCs w:val="24"/>
        </w:rPr>
        <w:t xml:space="preserve"> </w:t>
      </w:r>
      <w:r w:rsidRPr="004D019B">
        <w:t>Оказание услуг по техническому обслуживанию оборудования котельной ФГБОУ Средняя школа-интернат МИД России в 2021 году.</w:t>
      </w:r>
    </w:p>
    <w:p w:rsidR="0089765D" w:rsidRPr="00AE5E64" w:rsidRDefault="0089765D" w:rsidP="0089765D">
      <w:pPr>
        <w:pStyle w:val="210"/>
        <w:spacing w:line="340" w:lineRule="exact"/>
        <w:ind w:firstLine="709"/>
        <w:rPr>
          <w:szCs w:val="24"/>
        </w:rPr>
      </w:pPr>
      <w:r w:rsidRPr="00AE5E64">
        <w:rPr>
          <w:b/>
          <w:color w:val="000000"/>
          <w:szCs w:val="24"/>
        </w:rPr>
        <w:t>5. Идентификационный код закупки:</w:t>
      </w:r>
      <w:r w:rsidRPr="00AE5E64">
        <w:rPr>
          <w:szCs w:val="24"/>
        </w:rPr>
        <w:t xml:space="preserve"> </w:t>
      </w:r>
      <w:r w:rsidRPr="004D019B">
        <w:t>201505000457850500100100600013312244</w:t>
      </w:r>
    </w:p>
    <w:p w:rsidR="0089765D" w:rsidRPr="00867E48" w:rsidRDefault="0089765D" w:rsidP="0089765D">
      <w:pPr>
        <w:spacing w:line="34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Pr>
          <w:sz w:val="24"/>
          <w:szCs w:val="24"/>
          <w:lang w:val="ru-RU"/>
        </w:rPr>
        <w:t>264 000</w:t>
      </w:r>
      <w:r w:rsidRPr="00867E48">
        <w:rPr>
          <w:sz w:val="24"/>
          <w:szCs w:val="24"/>
          <w:lang w:val="ru-RU"/>
        </w:rPr>
        <w:t xml:space="preserve"> (</w:t>
      </w:r>
      <w:r>
        <w:rPr>
          <w:sz w:val="24"/>
          <w:szCs w:val="24"/>
          <w:lang w:val="ru-RU"/>
        </w:rPr>
        <w:t>двести шестьдесят четыре тысячи</w:t>
      </w:r>
      <w:r w:rsidRPr="00867E48">
        <w:rPr>
          <w:sz w:val="24"/>
          <w:szCs w:val="24"/>
          <w:lang w:val="ru-RU"/>
        </w:rPr>
        <w:t>) рубл</w:t>
      </w:r>
      <w:r>
        <w:rPr>
          <w:sz w:val="24"/>
          <w:szCs w:val="24"/>
          <w:lang w:val="ru-RU"/>
        </w:rPr>
        <w:t>ей</w:t>
      </w:r>
      <w:r w:rsidRPr="00867E48">
        <w:rPr>
          <w:sz w:val="24"/>
          <w:szCs w:val="24"/>
          <w:lang w:val="ru-RU"/>
        </w:rPr>
        <w:t xml:space="preserve"> </w:t>
      </w:r>
      <w:r>
        <w:rPr>
          <w:sz w:val="24"/>
          <w:szCs w:val="24"/>
          <w:lang w:val="ru-RU"/>
        </w:rPr>
        <w:t>00</w:t>
      </w:r>
      <w:r w:rsidRPr="00867E48">
        <w:rPr>
          <w:sz w:val="24"/>
          <w:szCs w:val="24"/>
          <w:lang w:val="ru-RU"/>
        </w:rPr>
        <w:t xml:space="preserve"> копеек.</w:t>
      </w:r>
    </w:p>
    <w:p w:rsidR="000A5AA1" w:rsidRPr="00AA04BA" w:rsidRDefault="00A648ED" w:rsidP="00AC0E9B">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AC0E9B" w:rsidRPr="00BE32C6"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0A5AA1" w:rsidRPr="0089765D"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89765D"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9765D" w:rsidRPr="0089765D" w:rsidRDefault="0089765D" w:rsidP="00D865C7">
            <w:pPr>
              <w:pStyle w:val="affffff8"/>
            </w:pPr>
            <w:r w:rsidRPr="0089765D">
              <w:t>EA-69251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9765D" w:rsidRPr="0089765D" w:rsidRDefault="0089765D" w:rsidP="00D865C7">
            <w:pPr>
              <w:pStyle w:val="affffff8"/>
            </w:pPr>
            <w:r w:rsidRPr="0089765D">
              <w:t>178 680,00 руб.</w:t>
            </w:r>
          </w:p>
        </w:tc>
      </w:tr>
      <w:tr w:rsidR="0089765D"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9765D" w:rsidRPr="0089765D" w:rsidRDefault="0089765D" w:rsidP="00D865C7">
            <w:pPr>
              <w:pStyle w:val="affffff8"/>
            </w:pPr>
            <w:r w:rsidRPr="0089765D">
              <w:t>EA-69264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9765D" w:rsidRPr="0089765D" w:rsidRDefault="0089765D" w:rsidP="00D865C7">
            <w:pPr>
              <w:pStyle w:val="affffff8"/>
            </w:pPr>
            <w:r w:rsidRPr="0089765D">
              <w:t>180 000,00 руб.</w:t>
            </w:r>
          </w:p>
        </w:tc>
      </w:tr>
    </w:tbl>
    <w:p w:rsidR="00AC0E9B" w:rsidRPr="00C25426" w:rsidRDefault="00AC0E9B" w:rsidP="00E85181">
      <w:pPr>
        <w:jc w:val="both"/>
        <w:rPr>
          <w:color w:val="000000"/>
          <w:sz w:val="24"/>
          <w:szCs w:val="24"/>
          <w:lang w:val="ru-RU"/>
        </w:rPr>
      </w:pPr>
    </w:p>
    <w:p w:rsidR="002E0937" w:rsidRDefault="00C76924" w:rsidP="00E85181">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380877" w:rsidRDefault="00380877" w:rsidP="00E85181">
      <w:pPr>
        <w:ind w:firstLine="709"/>
        <w:jc w:val="both"/>
        <w:rPr>
          <w:b/>
          <w:sz w:val="24"/>
          <w:szCs w:val="24"/>
          <w:lang w:val="ru-RU"/>
        </w:rPr>
      </w:pPr>
    </w:p>
    <w:p w:rsidR="002C21A0" w:rsidRDefault="002C21A0" w:rsidP="00E85181">
      <w:pPr>
        <w:ind w:firstLine="709"/>
        <w:jc w:val="both"/>
        <w:rPr>
          <w:b/>
          <w:sz w:val="24"/>
          <w:szCs w:val="24"/>
          <w:lang w:val="ru-RU"/>
        </w:rPr>
      </w:pPr>
    </w:p>
    <w:p w:rsidR="002C21A0" w:rsidRDefault="002C21A0" w:rsidP="00E85181">
      <w:pPr>
        <w:ind w:firstLine="709"/>
        <w:jc w:val="both"/>
        <w:rPr>
          <w:b/>
          <w:sz w:val="24"/>
          <w:szCs w:val="24"/>
          <w:lang w:val="ru-RU"/>
        </w:rPr>
      </w:pPr>
    </w:p>
    <w:p w:rsidR="002C21A0" w:rsidRPr="00BE32C6" w:rsidRDefault="002C21A0" w:rsidP="00E85181">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BE32C6" w:rsidTr="0038145C">
        <w:trPr>
          <w:jc w:val="center"/>
        </w:trPr>
        <w:tc>
          <w:tcPr>
            <w:tcW w:w="2782"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544"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89765D" w:rsidRPr="0089765D" w:rsidTr="0089765D">
        <w:trPr>
          <w:trHeight w:val="874"/>
          <w:jc w:val="center"/>
        </w:trPr>
        <w:tc>
          <w:tcPr>
            <w:tcW w:w="2782" w:type="dxa"/>
            <w:vAlign w:val="center"/>
          </w:tcPr>
          <w:p w:rsidR="0089765D" w:rsidRPr="0089765D" w:rsidRDefault="0089765D" w:rsidP="0089765D">
            <w:pPr>
              <w:pStyle w:val="affffff8"/>
              <w:jc w:val="center"/>
            </w:pPr>
            <w:r w:rsidRPr="0089765D">
              <w:t>EA-69251</w:t>
            </w:r>
          </w:p>
        </w:tc>
        <w:tc>
          <w:tcPr>
            <w:tcW w:w="3544" w:type="dxa"/>
          </w:tcPr>
          <w:p w:rsidR="0089765D" w:rsidRPr="009B76AD" w:rsidRDefault="0089765D" w:rsidP="0064144A">
            <w:pPr>
              <w:widowControl w:val="0"/>
              <w:jc w:val="center"/>
              <w:rPr>
                <w:sz w:val="24"/>
                <w:szCs w:val="24"/>
                <w:lang w:val="ru-RU"/>
              </w:rPr>
            </w:pPr>
            <w:r w:rsidRPr="009B76AD">
              <w:rPr>
                <w:sz w:val="24"/>
                <w:szCs w:val="24"/>
                <w:lang w:val="ru-RU"/>
              </w:rPr>
              <w:t>Общество с ограниченной ответственностью  "</w:t>
            </w:r>
            <w:r w:rsidR="00C6578F">
              <w:rPr>
                <w:sz w:val="24"/>
                <w:szCs w:val="24"/>
                <w:lang w:val="ru-RU"/>
              </w:rPr>
              <w:t>ТЕПЛОМИГ</w:t>
            </w:r>
            <w:r w:rsidRPr="009B76AD">
              <w:rPr>
                <w:sz w:val="24"/>
                <w:szCs w:val="24"/>
                <w:lang w:val="ru-RU"/>
              </w:rPr>
              <w:t xml:space="preserve">", </w:t>
            </w:r>
          </w:p>
          <w:p w:rsidR="0089765D" w:rsidRDefault="0089765D" w:rsidP="0064144A">
            <w:pPr>
              <w:widowControl w:val="0"/>
              <w:jc w:val="center"/>
              <w:rPr>
                <w:bCs/>
                <w:kern w:val="32"/>
                <w:sz w:val="24"/>
                <w:szCs w:val="24"/>
                <w:lang w:val="ru-RU"/>
              </w:rPr>
            </w:pPr>
            <w:r w:rsidRPr="009B76AD">
              <w:rPr>
                <w:sz w:val="24"/>
                <w:szCs w:val="24"/>
                <w:lang w:val="ru-RU"/>
              </w:rPr>
              <w:t xml:space="preserve">ИНН </w:t>
            </w:r>
            <w:r w:rsidR="00C6578F">
              <w:rPr>
                <w:sz w:val="24"/>
                <w:szCs w:val="24"/>
                <w:lang w:val="ru-RU"/>
              </w:rPr>
              <w:t>5050137240</w:t>
            </w:r>
            <w:r>
              <w:rPr>
                <w:sz w:val="24"/>
                <w:szCs w:val="24"/>
                <w:lang w:val="ru-RU"/>
              </w:rPr>
              <w:t xml:space="preserve">, место нахождения: </w:t>
            </w:r>
            <w:r w:rsidR="00C6578F">
              <w:rPr>
                <w:bCs/>
                <w:kern w:val="32"/>
                <w:sz w:val="24"/>
                <w:szCs w:val="24"/>
                <w:lang w:val="ru-RU"/>
              </w:rPr>
              <w:t xml:space="preserve">141100 </w:t>
            </w:r>
            <w:proofErr w:type="gramStart"/>
            <w:r w:rsidR="00C6578F">
              <w:rPr>
                <w:bCs/>
                <w:kern w:val="32"/>
                <w:sz w:val="24"/>
                <w:szCs w:val="24"/>
                <w:lang w:val="ru-RU"/>
              </w:rPr>
              <w:t>Московская</w:t>
            </w:r>
            <w:proofErr w:type="gramEnd"/>
            <w:r w:rsidR="00C6578F">
              <w:rPr>
                <w:bCs/>
                <w:kern w:val="32"/>
                <w:sz w:val="24"/>
                <w:szCs w:val="24"/>
                <w:lang w:val="ru-RU"/>
              </w:rPr>
              <w:t xml:space="preserve"> обл.</w:t>
            </w:r>
            <w:r w:rsidRPr="008E2B41">
              <w:rPr>
                <w:bCs/>
                <w:kern w:val="32"/>
                <w:sz w:val="24"/>
                <w:szCs w:val="24"/>
                <w:lang w:val="ru-RU"/>
              </w:rPr>
              <w:t xml:space="preserve">, город </w:t>
            </w:r>
            <w:r w:rsidR="00C6578F">
              <w:rPr>
                <w:bCs/>
                <w:kern w:val="32"/>
                <w:sz w:val="24"/>
                <w:szCs w:val="24"/>
                <w:lang w:val="ru-RU"/>
              </w:rPr>
              <w:t>Щелково</w:t>
            </w:r>
            <w:r w:rsidRPr="008E2B41">
              <w:rPr>
                <w:bCs/>
                <w:kern w:val="32"/>
                <w:sz w:val="24"/>
                <w:szCs w:val="24"/>
                <w:lang w:val="ru-RU"/>
              </w:rPr>
              <w:t xml:space="preserve">, </w:t>
            </w:r>
            <w:r w:rsidR="00C6578F">
              <w:rPr>
                <w:bCs/>
                <w:kern w:val="32"/>
                <w:sz w:val="24"/>
                <w:szCs w:val="24"/>
                <w:lang w:val="ru-RU"/>
              </w:rPr>
              <w:t>1-й Советский</w:t>
            </w:r>
            <w:r>
              <w:rPr>
                <w:bCs/>
                <w:kern w:val="32"/>
                <w:sz w:val="24"/>
                <w:szCs w:val="24"/>
                <w:lang w:val="ru-RU"/>
              </w:rPr>
              <w:t xml:space="preserve"> переулок, дом </w:t>
            </w:r>
            <w:r w:rsidR="00C6578F">
              <w:rPr>
                <w:bCs/>
                <w:kern w:val="32"/>
                <w:sz w:val="24"/>
                <w:szCs w:val="24"/>
                <w:lang w:val="ru-RU"/>
              </w:rPr>
              <w:t>25</w:t>
            </w:r>
            <w:r>
              <w:rPr>
                <w:bCs/>
                <w:kern w:val="32"/>
                <w:sz w:val="24"/>
                <w:szCs w:val="24"/>
                <w:lang w:val="ru-RU"/>
              </w:rPr>
              <w:t>,</w:t>
            </w:r>
            <w:r w:rsidRPr="008E2B41">
              <w:rPr>
                <w:bCs/>
                <w:kern w:val="32"/>
                <w:sz w:val="24"/>
                <w:szCs w:val="24"/>
                <w:lang w:val="ru-RU"/>
              </w:rPr>
              <w:t xml:space="preserve"> </w:t>
            </w:r>
            <w:r>
              <w:rPr>
                <w:bCs/>
                <w:kern w:val="32"/>
                <w:sz w:val="24"/>
                <w:szCs w:val="24"/>
                <w:lang w:val="ru-RU"/>
              </w:rPr>
              <w:t xml:space="preserve">офис </w:t>
            </w:r>
            <w:r w:rsidR="00C6578F">
              <w:rPr>
                <w:bCs/>
                <w:kern w:val="32"/>
                <w:sz w:val="24"/>
                <w:szCs w:val="24"/>
                <w:lang w:val="ru-RU"/>
              </w:rPr>
              <w:t>201</w:t>
            </w:r>
            <w:r>
              <w:rPr>
                <w:bCs/>
                <w:kern w:val="32"/>
                <w:sz w:val="24"/>
                <w:szCs w:val="24"/>
                <w:lang w:val="ru-RU"/>
              </w:rPr>
              <w:t>.</w:t>
            </w:r>
          </w:p>
          <w:p w:rsidR="0089765D" w:rsidRPr="009B76AD" w:rsidRDefault="0089765D" w:rsidP="0064144A">
            <w:pPr>
              <w:widowControl w:val="0"/>
              <w:jc w:val="center"/>
              <w:rPr>
                <w:color w:val="000000"/>
                <w:sz w:val="24"/>
                <w:szCs w:val="24"/>
                <w:lang w:val="ru-RU"/>
              </w:rPr>
            </w:pPr>
          </w:p>
        </w:tc>
        <w:tc>
          <w:tcPr>
            <w:tcW w:w="2010" w:type="dxa"/>
            <w:tcMar>
              <w:top w:w="57" w:type="dxa"/>
              <w:left w:w="57" w:type="dxa"/>
              <w:bottom w:w="57" w:type="dxa"/>
              <w:right w:w="57" w:type="dxa"/>
            </w:tcMar>
            <w:vAlign w:val="center"/>
          </w:tcPr>
          <w:p w:rsidR="0089765D" w:rsidRPr="00B52F99" w:rsidRDefault="0089765D"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89765D" w:rsidRPr="00B52F99" w:rsidRDefault="0089765D"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89765D" w:rsidRPr="00B52F99" w:rsidRDefault="0089765D" w:rsidP="0064144A">
            <w:pPr>
              <w:jc w:val="center"/>
              <w:rPr>
                <w:sz w:val="24"/>
                <w:szCs w:val="24"/>
                <w:lang w:val="ru-RU"/>
              </w:rPr>
            </w:pPr>
            <w:r>
              <w:rPr>
                <w:sz w:val="24"/>
                <w:szCs w:val="24"/>
                <w:lang w:val="ru-RU"/>
              </w:rPr>
              <w:t>Черемисина С.В.</w:t>
            </w:r>
          </w:p>
          <w:p w:rsidR="0089765D" w:rsidRDefault="0089765D" w:rsidP="0064144A">
            <w:pPr>
              <w:jc w:val="center"/>
              <w:rPr>
                <w:sz w:val="24"/>
                <w:szCs w:val="24"/>
                <w:lang w:val="ru-RU"/>
              </w:rPr>
            </w:pPr>
            <w:r w:rsidRPr="00B52F99">
              <w:rPr>
                <w:sz w:val="24"/>
                <w:szCs w:val="24"/>
                <w:lang w:val="ru-RU"/>
              </w:rPr>
              <w:t>Волков К.В.</w:t>
            </w:r>
          </w:p>
          <w:p w:rsidR="0089765D" w:rsidRPr="009B76AD" w:rsidRDefault="0089765D" w:rsidP="0064144A">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89765D" w:rsidRPr="009B76AD" w:rsidRDefault="0089765D" w:rsidP="0064144A">
            <w:pPr>
              <w:autoSpaceDE w:val="0"/>
              <w:autoSpaceDN w:val="0"/>
              <w:adjustRightInd w:val="0"/>
              <w:jc w:val="center"/>
              <w:rPr>
                <w:sz w:val="24"/>
                <w:szCs w:val="24"/>
                <w:lang w:val="ru-RU"/>
              </w:rPr>
            </w:pPr>
            <w:r w:rsidRPr="009B76AD">
              <w:rPr>
                <w:sz w:val="24"/>
                <w:szCs w:val="24"/>
                <w:lang w:val="ru-RU"/>
              </w:rPr>
              <w:t xml:space="preserve"> «За»</w:t>
            </w:r>
          </w:p>
          <w:p w:rsidR="0089765D" w:rsidRPr="009B76AD" w:rsidRDefault="0089765D" w:rsidP="0064144A">
            <w:pPr>
              <w:autoSpaceDE w:val="0"/>
              <w:autoSpaceDN w:val="0"/>
              <w:adjustRightInd w:val="0"/>
              <w:jc w:val="center"/>
              <w:rPr>
                <w:sz w:val="24"/>
                <w:szCs w:val="24"/>
                <w:lang w:val="ru-RU"/>
              </w:rPr>
            </w:pPr>
            <w:r w:rsidRPr="009B76AD">
              <w:rPr>
                <w:sz w:val="24"/>
                <w:szCs w:val="24"/>
                <w:lang w:val="ru-RU"/>
              </w:rPr>
              <w:t>«За»</w:t>
            </w:r>
          </w:p>
          <w:p w:rsidR="0089765D" w:rsidRPr="009B76AD" w:rsidRDefault="0089765D" w:rsidP="0064144A">
            <w:pPr>
              <w:autoSpaceDE w:val="0"/>
              <w:autoSpaceDN w:val="0"/>
              <w:adjustRightInd w:val="0"/>
              <w:jc w:val="center"/>
              <w:rPr>
                <w:sz w:val="24"/>
                <w:szCs w:val="24"/>
                <w:lang w:val="ru-RU"/>
              </w:rPr>
            </w:pPr>
            <w:r w:rsidRPr="009B76AD">
              <w:rPr>
                <w:sz w:val="24"/>
                <w:szCs w:val="24"/>
                <w:lang w:val="ru-RU"/>
              </w:rPr>
              <w:t>«За»</w:t>
            </w:r>
          </w:p>
          <w:p w:rsidR="0089765D" w:rsidRDefault="0089765D" w:rsidP="0064144A">
            <w:pPr>
              <w:autoSpaceDE w:val="0"/>
              <w:autoSpaceDN w:val="0"/>
              <w:adjustRightInd w:val="0"/>
              <w:jc w:val="center"/>
              <w:rPr>
                <w:sz w:val="24"/>
                <w:szCs w:val="24"/>
                <w:lang w:val="ru-RU"/>
              </w:rPr>
            </w:pPr>
            <w:r w:rsidRPr="009B76AD">
              <w:rPr>
                <w:sz w:val="24"/>
                <w:szCs w:val="24"/>
                <w:lang w:val="ru-RU"/>
              </w:rPr>
              <w:t>«За»</w:t>
            </w:r>
          </w:p>
          <w:p w:rsidR="0089765D" w:rsidRPr="009B76AD" w:rsidRDefault="0089765D" w:rsidP="0064144A">
            <w:pPr>
              <w:autoSpaceDE w:val="0"/>
              <w:autoSpaceDN w:val="0"/>
              <w:adjustRightInd w:val="0"/>
              <w:jc w:val="center"/>
              <w:rPr>
                <w:sz w:val="24"/>
                <w:szCs w:val="24"/>
                <w:lang w:val="ru-RU"/>
              </w:rPr>
            </w:pPr>
            <w:r w:rsidRPr="009B76AD">
              <w:rPr>
                <w:sz w:val="24"/>
                <w:szCs w:val="24"/>
                <w:lang w:val="ru-RU"/>
              </w:rPr>
              <w:t>«За»</w:t>
            </w:r>
          </w:p>
        </w:tc>
      </w:tr>
      <w:tr w:rsidR="0089765D" w:rsidRPr="0089765D" w:rsidTr="0089765D">
        <w:trPr>
          <w:trHeight w:val="874"/>
          <w:jc w:val="center"/>
        </w:trPr>
        <w:tc>
          <w:tcPr>
            <w:tcW w:w="2782" w:type="dxa"/>
            <w:vAlign w:val="center"/>
          </w:tcPr>
          <w:p w:rsidR="0089765D" w:rsidRPr="0089765D" w:rsidRDefault="0089765D" w:rsidP="0089765D">
            <w:pPr>
              <w:pStyle w:val="affffff8"/>
              <w:jc w:val="center"/>
            </w:pPr>
            <w:r w:rsidRPr="0089765D">
              <w:t>EA-69264</w:t>
            </w:r>
          </w:p>
        </w:tc>
        <w:tc>
          <w:tcPr>
            <w:tcW w:w="3544" w:type="dxa"/>
          </w:tcPr>
          <w:p w:rsidR="0089765D" w:rsidRPr="008B73A9" w:rsidRDefault="0089765D" w:rsidP="00C6578F">
            <w:pPr>
              <w:autoSpaceDE w:val="0"/>
              <w:autoSpaceDN w:val="0"/>
              <w:adjustRightInd w:val="0"/>
              <w:jc w:val="center"/>
              <w:rPr>
                <w:sz w:val="24"/>
                <w:szCs w:val="24"/>
                <w:lang w:val="ru-RU"/>
              </w:rPr>
            </w:pPr>
            <w:r w:rsidRPr="008B73A9">
              <w:rPr>
                <w:sz w:val="24"/>
                <w:szCs w:val="24"/>
                <w:lang w:val="ru-RU"/>
              </w:rPr>
              <w:t>ОБЩЕСТВО С ОГРАНИЧЕННОЙ ОТВЕТСТВЕННОСТЬЮ "</w:t>
            </w:r>
            <w:r w:rsidR="00C6578F">
              <w:rPr>
                <w:sz w:val="24"/>
                <w:szCs w:val="24"/>
                <w:lang w:val="ru-RU"/>
              </w:rPr>
              <w:t>Строительные Технологии</w:t>
            </w:r>
            <w:r w:rsidRPr="008B73A9">
              <w:rPr>
                <w:sz w:val="24"/>
                <w:szCs w:val="24"/>
                <w:lang w:val="ru-RU"/>
              </w:rPr>
              <w:t xml:space="preserve">" ИНН </w:t>
            </w:r>
            <w:r w:rsidR="00C6578F">
              <w:rPr>
                <w:sz w:val="24"/>
                <w:szCs w:val="24"/>
                <w:lang w:val="ru-RU"/>
              </w:rPr>
              <w:t>7722817362</w:t>
            </w:r>
            <w:r w:rsidRPr="008B73A9">
              <w:rPr>
                <w:sz w:val="24"/>
                <w:szCs w:val="24"/>
                <w:lang w:val="ru-RU"/>
              </w:rPr>
              <w:t>, место нахождения 1</w:t>
            </w:r>
            <w:r w:rsidR="00C6578F">
              <w:rPr>
                <w:sz w:val="24"/>
                <w:szCs w:val="24"/>
                <w:lang w:val="ru-RU"/>
              </w:rPr>
              <w:t>09052</w:t>
            </w:r>
            <w:r w:rsidRPr="008B73A9">
              <w:rPr>
                <w:sz w:val="24"/>
                <w:szCs w:val="24"/>
                <w:lang w:val="ru-RU"/>
              </w:rPr>
              <w:t xml:space="preserve">, город Москва, </w:t>
            </w:r>
            <w:r w:rsidR="00C6578F">
              <w:rPr>
                <w:sz w:val="24"/>
                <w:szCs w:val="24"/>
                <w:lang w:val="ru-RU"/>
              </w:rPr>
              <w:t>ул. Нижегородская</w:t>
            </w:r>
            <w:r w:rsidRPr="008B73A9">
              <w:rPr>
                <w:sz w:val="24"/>
                <w:szCs w:val="24"/>
                <w:lang w:val="ru-RU"/>
              </w:rPr>
              <w:t xml:space="preserve"> д.</w:t>
            </w:r>
            <w:r w:rsidR="00C6578F">
              <w:rPr>
                <w:sz w:val="24"/>
                <w:szCs w:val="24"/>
                <w:lang w:val="ru-RU"/>
              </w:rPr>
              <w:t>70</w:t>
            </w:r>
            <w:r w:rsidRPr="008B73A9">
              <w:rPr>
                <w:sz w:val="24"/>
                <w:szCs w:val="24"/>
                <w:lang w:val="ru-RU"/>
              </w:rPr>
              <w:t xml:space="preserve">, </w:t>
            </w:r>
            <w:r w:rsidR="00C6578F">
              <w:rPr>
                <w:sz w:val="24"/>
                <w:szCs w:val="24"/>
                <w:lang w:val="ru-RU"/>
              </w:rPr>
              <w:t>корпус 2</w:t>
            </w:r>
            <w:r w:rsidRPr="008B73A9">
              <w:rPr>
                <w:sz w:val="24"/>
                <w:szCs w:val="24"/>
                <w:lang w:val="ru-RU"/>
              </w:rPr>
              <w:t xml:space="preserve">, этаж 1, </w:t>
            </w:r>
            <w:r w:rsidR="00C6578F">
              <w:rPr>
                <w:sz w:val="24"/>
                <w:szCs w:val="24"/>
                <w:lang w:val="ru-RU"/>
              </w:rPr>
              <w:t>помещение 2, офис 1.</w:t>
            </w:r>
            <w:r w:rsidRPr="008B73A9">
              <w:rPr>
                <w:sz w:val="24"/>
                <w:szCs w:val="24"/>
                <w:lang w:val="ru-RU"/>
              </w:rPr>
              <w:t>.</w:t>
            </w:r>
          </w:p>
        </w:tc>
        <w:tc>
          <w:tcPr>
            <w:tcW w:w="2010" w:type="dxa"/>
            <w:tcMar>
              <w:top w:w="57" w:type="dxa"/>
              <w:left w:w="57" w:type="dxa"/>
              <w:bottom w:w="57" w:type="dxa"/>
              <w:right w:w="57" w:type="dxa"/>
            </w:tcMar>
            <w:vAlign w:val="center"/>
          </w:tcPr>
          <w:p w:rsidR="0089765D" w:rsidRPr="00B52F99" w:rsidRDefault="0089765D"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89765D" w:rsidRPr="00B52F99" w:rsidRDefault="0089765D"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89765D" w:rsidRPr="00B52F99" w:rsidRDefault="0089765D" w:rsidP="0064144A">
            <w:pPr>
              <w:jc w:val="center"/>
              <w:rPr>
                <w:sz w:val="24"/>
                <w:szCs w:val="24"/>
                <w:lang w:val="ru-RU"/>
              </w:rPr>
            </w:pPr>
            <w:r>
              <w:rPr>
                <w:sz w:val="24"/>
                <w:szCs w:val="24"/>
                <w:lang w:val="ru-RU"/>
              </w:rPr>
              <w:t>Черемисина С.В.</w:t>
            </w:r>
          </w:p>
          <w:p w:rsidR="0089765D" w:rsidRDefault="0089765D" w:rsidP="0064144A">
            <w:pPr>
              <w:jc w:val="center"/>
              <w:rPr>
                <w:sz w:val="24"/>
                <w:szCs w:val="24"/>
                <w:lang w:val="ru-RU"/>
              </w:rPr>
            </w:pPr>
            <w:r w:rsidRPr="00B52F99">
              <w:rPr>
                <w:sz w:val="24"/>
                <w:szCs w:val="24"/>
                <w:lang w:val="ru-RU"/>
              </w:rPr>
              <w:t>Волков К.В.</w:t>
            </w:r>
          </w:p>
          <w:p w:rsidR="0089765D" w:rsidRPr="009B76AD" w:rsidRDefault="0089765D" w:rsidP="0064144A">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89765D" w:rsidRPr="009B76AD" w:rsidRDefault="0089765D" w:rsidP="0064144A">
            <w:pPr>
              <w:autoSpaceDE w:val="0"/>
              <w:autoSpaceDN w:val="0"/>
              <w:adjustRightInd w:val="0"/>
              <w:jc w:val="center"/>
              <w:rPr>
                <w:sz w:val="24"/>
                <w:szCs w:val="24"/>
                <w:lang w:val="ru-RU"/>
              </w:rPr>
            </w:pPr>
            <w:r w:rsidRPr="009B76AD">
              <w:rPr>
                <w:sz w:val="24"/>
                <w:szCs w:val="24"/>
                <w:lang w:val="ru-RU"/>
              </w:rPr>
              <w:t xml:space="preserve"> «За»</w:t>
            </w:r>
          </w:p>
          <w:p w:rsidR="0089765D" w:rsidRPr="009B76AD" w:rsidRDefault="0089765D" w:rsidP="0064144A">
            <w:pPr>
              <w:autoSpaceDE w:val="0"/>
              <w:autoSpaceDN w:val="0"/>
              <w:adjustRightInd w:val="0"/>
              <w:jc w:val="center"/>
              <w:rPr>
                <w:sz w:val="24"/>
                <w:szCs w:val="24"/>
                <w:lang w:val="ru-RU"/>
              </w:rPr>
            </w:pPr>
            <w:r w:rsidRPr="009B76AD">
              <w:rPr>
                <w:sz w:val="24"/>
                <w:szCs w:val="24"/>
                <w:lang w:val="ru-RU"/>
              </w:rPr>
              <w:t>«За»</w:t>
            </w:r>
          </w:p>
          <w:p w:rsidR="0089765D" w:rsidRPr="009B76AD" w:rsidRDefault="0089765D" w:rsidP="0064144A">
            <w:pPr>
              <w:autoSpaceDE w:val="0"/>
              <w:autoSpaceDN w:val="0"/>
              <w:adjustRightInd w:val="0"/>
              <w:jc w:val="center"/>
              <w:rPr>
                <w:sz w:val="24"/>
                <w:szCs w:val="24"/>
                <w:lang w:val="ru-RU"/>
              </w:rPr>
            </w:pPr>
            <w:r w:rsidRPr="009B76AD">
              <w:rPr>
                <w:sz w:val="24"/>
                <w:szCs w:val="24"/>
                <w:lang w:val="ru-RU"/>
              </w:rPr>
              <w:t>«За»</w:t>
            </w:r>
          </w:p>
          <w:p w:rsidR="0089765D" w:rsidRDefault="0089765D" w:rsidP="0064144A">
            <w:pPr>
              <w:autoSpaceDE w:val="0"/>
              <w:autoSpaceDN w:val="0"/>
              <w:adjustRightInd w:val="0"/>
              <w:jc w:val="center"/>
              <w:rPr>
                <w:sz w:val="24"/>
                <w:szCs w:val="24"/>
                <w:lang w:val="ru-RU"/>
              </w:rPr>
            </w:pPr>
            <w:r w:rsidRPr="009B76AD">
              <w:rPr>
                <w:sz w:val="24"/>
                <w:szCs w:val="24"/>
                <w:lang w:val="ru-RU"/>
              </w:rPr>
              <w:t>«За»</w:t>
            </w:r>
          </w:p>
          <w:p w:rsidR="0089765D" w:rsidRPr="009B76AD" w:rsidRDefault="0089765D" w:rsidP="0064144A">
            <w:pPr>
              <w:autoSpaceDE w:val="0"/>
              <w:autoSpaceDN w:val="0"/>
              <w:adjustRightInd w:val="0"/>
              <w:jc w:val="center"/>
              <w:rPr>
                <w:sz w:val="24"/>
                <w:szCs w:val="24"/>
                <w:lang w:val="ru-RU"/>
              </w:rPr>
            </w:pPr>
            <w:r w:rsidRPr="009B76AD">
              <w:rPr>
                <w:sz w:val="24"/>
                <w:szCs w:val="24"/>
                <w:lang w:val="ru-RU"/>
              </w:rPr>
              <w:t>«За»</w:t>
            </w:r>
          </w:p>
        </w:tc>
      </w:tr>
    </w:tbl>
    <w:p w:rsidR="00BC3757" w:rsidRDefault="00BC3757" w:rsidP="007B6131">
      <w:pPr>
        <w:ind w:firstLine="708"/>
        <w:jc w:val="both"/>
        <w:rPr>
          <w:b/>
          <w:sz w:val="24"/>
          <w:szCs w:val="24"/>
          <w:lang w:val="ru-RU"/>
        </w:rPr>
      </w:pPr>
    </w:p>
    <w:p w:rsidR="0061379F" w:rsidRPr="003F34A8" w:rsidRDefault="0061379F" w:rsidP="004D7F04">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4D7F04" w:rsidRPr="009B76AD">
        <w:rPr>
          <w:sz w:val="24"/>
          <w:szCs w:val="24"/>
          <w:lang w:val="ru-RU"/>
        </w:rPr>
        <w:t>Общество с ограниченной ответственностью  "</w:t>
      </w:r>
      <w:r w:rsidR="004D7F04">
        <w:rPr>
          <w:sz w:val="24"/>
          <w:szCs w:val="24"/>
          <w:lang w:val="ru-RU"/>
        </w:rPr>
        <w:t>ТЕПЛОМИГ</w:t>
      </w:r>
      <w:r w:rsidR="004D7F04" w:rsidRPr="009B76AD">
        <w:rPr>
          <w:sz w:val="24"/>
          <w:szCs w:val="24"/>
          <w:lang w:val="ru-RU"/>
        </w:rPr>
        <w:t xml:space="preserve">", ИНН </w:t>
      </w:r>
      <w:r w:rsidR="004D7F04">
        <w:rPr>
          <w:sz w:val="24"/>
          <w:szCs w:val="24"/>
          <w:lang w:val="ru-RU"/>
        </w:rPr>
        <w:t xml:space="preserve">5050137240, место нахождения: </w:t>
      </w:r>
      <w:r w:rsidR="004D7F04">
        <w:rPr>
          <w:bCs/>
          <w:kern w:val="32"/>
          <w:sz w:val="24"/>
          <w:szCs w:val="24"/>
          <w:lang w:val="ru-RU"/>
        </w:rPr>
        <w:t>141100 Московская обл.</w:t>
      </w:r>
      <w:r w:rsidR="004D7F04" w:rsidRPr="008E2B41">
        <w:rPr>
          <w:bCs/>
          <w:kern w:val="32"/>
          <w:sz w:val="24"/>
          <w:szCs w:val="24"/>
          <w:lang w:val="ru-RU"/>
        </w:rPr>
        <w:t xml:space="preserve">, город </w:t>
      </w:r>
      <w:r w:rsidR="004D7F04">
        <w:rPr>
          <w:bCs/>
          <w:kern w:val="32"/>
          <w:sz w:val="24"/>
          <w:szCs w:val="24"/>
          <w:lang w:val="ru-RU"/>
        </w:rPr>
        <w:t>Щелково</w:t>
      </w:r>
      <w:r w:rsidR="004D7F04" w:rsidRPr="008E2B41">
        <w:rPr>
          <w:bCs/>
          <w:kern w:val="32"/>
          <w:sz w:val="24"/>
          <w:szCs w:val="24"/>
          <w:lang w:val="ru-RU"/>
        </w:rPr>
        <w:t xml:space="preserve">, </w:t>
      </w:r>
      <w:r w:rsidR="004D7F04">
        <w:rPr>
          <w:bCs/>
          <w:kern w:val="32"/>
          <w:sz w:val="24"/>
          <w:szCs w:val="24"/>
          <w:lang w:val="ru-RU"/>
        </w:rPr>
        <w:t>1-й Советский переулок, дом 25,</w:t>
      </w:r>
      <w:r w:rsidR="004D7F04" w:rsidRPr="008E2B41">
        <w:rPr>
          <w:bCs/>
          <w:kern w:val="32"/>
          <w:sz w:val="24"/>
          <w:szCs w:val="24"/>
          <w:lang w:val="ru-RU"/>
        </w:rPr>
        <w:t xml:space="preserve"> </w:t>
      </w:r>
      <w:r w:rsidR="004D7F04">
        <w:rPr>
          <w:bCs/>
          <w:kern w:val="32"/>
          <w:sz w:val="24"/>
          <w:szCs w:val="24"/>
          <w:lang w:val="ru-RU"/>
        </w:rPr>
        <w:t>офис 201</w:t>
      </w:r>
      <w:r w:rsidR="00DD7429">
        <w:rPr>
          <w:sz w:val="24"/>
          <w:szCs w:val="24"/>
          <w:lang w:val="ru-RU"/>
        </w:rPr>
        <w:t>.</w:t>
      </w:r>
      <w:r w:rsidRPr="006D5C24">
        <w:rPr>
          <w:b/>
          <w:sz w:val="24"/>
          <w:szCs w:val="24"/>
          <w:lang w:val="ru-RU"/>
        </w:rPr>
        <w:t xml:space="preserve">, цена государственного контракта </w:t>
      </w:r>
      <w:r w:rsidR="004D7F04">
        <w:rPr>
          <w:sz w:val="24"/>
          <w:szCs w:val="24"/>
          <w:lang w:val="ru-RU"/>
        </w:rPr>
        <w:t>178</w:t>
      </w:r>
      <w:r w:rsidR="00DD7429" w:rsidRPr="00C25426">
        <w:rPr>
          <w:sz w:val="24"/>
          <w:szCs w:val="24"/>
        </w:rPr>
        <w:t> </w:t>
      </w:r>
      <w:r w:rsidR="004D7F04">
        <w:rPr>
          <w:sz w:val="24"/>
          <w:szCs w:val="24"/>
          <w:lang w:val="ru-RU"/>
        </w:rPr>
        <w:t>680</w:t>
      </w:r>
      <w:r w:rsidR="00DD7429" w:rsidRPr="006D5C24">
        <w:rPr>
          <w:sz w:val="24"/>
          <w:szCs w:val="24"/>
          <w:lang w:val="ru-RU"/>
        </w:rPr>
        <w:t xml:space="preserve"> </w:t>
      </w:r>
      <w:r w:rsidRPr="006D5C24">
        <w:rPr>
          <w:sz w:val="24"/>
          <w:szCs w:val="24"/>
          <w:lang w:val="ru-RU"/>
        </w:rPr>
        <w:t>рубл</w:t>
      </w:r>
      <w:r w:rsidR="00DD7429">
        <w:rPr>
          <w:sz w:val="24"/>
          <w:szCs w:val="24"/>
          <w:lang w:val="ru-RU"/>
        </w:rPr>
        <w:t>ей</w:t>
      </w:r>
      <w:r w:rsidRPr="006D5C24">
        <w:rPr>
          <w:sz w:val="24"/>
          <w:szCs w:val="24"/>
          <w:lang w:val="ru-RU"/>
        </w:rPr>
        <w:t xml:space="preserve"> </w:t>
      </w:r>
      <w:r w:rsidR="004D7F04">
        <w:rPr>
          <w:sz w:val="24"/>
          <w:szCs w:val="24"/>
          <w:lang w:val="ru-RU"/>
        </w:rPr>
        <w:t>00</w:t>
      </w:r>
      <w:r w:rsidR="008A5C0B">
        <w:rPr>
          <w:sz w:val="24"/>
          <w:szCs w:val="24"/>
          <w:lang w:val="ru-RU"/>
        </w:rPr>
        <w:t xml:space="preserve"> копеек</w:t>
      </w:r>
      <w:r w:rsidRPr="006D5C24">
        <w:rPr>
          <w:sz w:val="24"/>
          <w:szCs w:val="24"/>
          <w:lang w:val="ru-RU"/>
        </w:rPr>
        <w:t>.</w:t>
      </w:r>
    </w:p>
    <w:p w:rsidR="00B133C3" w:rsidRPr="00BE32C6" w:rsidRDefault="00B133C3" w:rsidP="00380877">
      <w:pPr>
        <w:spacing w:line="320" w:lineRule="exact"/>
        <w:jc w:val="both"/>
        <w:rPr>
          <w:b/>
          <w:sz w:val="24"/>
          <w:szCs w:val="24"/>
          <w:lang w:val="ru-RU"/>
        </w:rPr>
      </w:pP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4D7F04">
        <w:rPr>
          <w:sz w:val="24"/>
          <w:szCs w:val="24"/>
          <w:lang w:val="ru-RU"/>
        </w:rPr>
        <w:t>24</w:t>
      </w:r>
      <w:r>
        <w:rPr>
          <w:sz w:val="24"/>
          <w:szCs w:val="24"/>
          <w:lang w:val="ru-RU"/>
        </w:rPr>
        <w:t xml:space="preserve"> </w:t>
      </w:r>
      <w:r w:rsidR="0064144A">
        <w:rPr>
          <w:sz w:val="24"/>
          <w:szCs w:val="24"/>
          <w:lang w:val="ru-RU"/>
        </w:rPr>
        <w:t>дека</w:t>
      </w:r>
      <w:r>
        <w:rPr>
          <w:sz w:val="24"/>
          <w:szCs w:val="24"/>
          <w:lang w:val="ru-RU"/>
        </w:rPr>
        <w:t>бря 2020</w:t>
      </w:r>
      <w:r w:rsidRPr="00B52F99">
        <w:rPr>
          <w:sz w:val="24"/>
          <w:szCs w:val="24"/>
          <w:lang w:val="ru-RU"/>
        </w:rPr>
        <w:t xml:space="preserve"> г.</w:t>
      </w:r>
    </w:p>
    <w:p w:rsidR="002C21A0" w:rsidRPr="00B52F99" w:rsidRDefault="002C21A0" w:rsidP="002C21A0">
      <w:pPr>
        <w:ind w:firstLine="709"/>
        <w:jc w:val="both"/>
        <w:rPr>
          <w:sz w:val="24"/>
          <w:szCs w:val="24"/>
          <w:lang w:val="ru-RU"/>
        </w:rPr>
      </w:pP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p w:rsidR="001E0D0A" w:rsidRPr="00BE32C6" w:rsidRDefault="001E0D0A" w:rsidP="002C21A0">
      <w:pPr>
        <w:ind w:firstLine="709"/>
        <w:jc w:val="both"/>
        <w:rPr>
          <w:b/>
          <w:sz w:val="24"/>
          <w:szCs w:val="24"/>
          <w:lang w:val="ru-RU"/>
        </w:rPr>
      </w:pPr>
    </w:p>
    <w:sectPr w:rsidR="001E0D0A" w:rsidRPr="00BE32C6"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43D8" w:rsidRDefault="00BF43D8">
      <w:r>
        <w:separator/>
      </w:r>
    </w:p>
  </w:endnote>
  <w:endnote w:type="continuationSeparator" w:id="0">
    <w:p w:rsidR="00BF43D8" w:rsidRDefault="00BF43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582A3C"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582A3C"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4D7F04">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43D8" w:rsidRDefault="00BF43D8">
      <w:r>
        <w:separator/>
      </w:r>
    </w:p>
  </w:footnote>
  <w:footnote w:type="continuationSeparator" w:id="0">
    <w:p w:rsidR="00BF43D8" w:rsidRDefault="00BF43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FCA"/>
    <w:rsid w:val="00BD4863"/>
    <w:rsid w:val="00BD5996"/>
    <w:rsid w:val="00BD5FA8"/>
    <w:rsid w:val="00BD6AF8"/>
    <w:rsid w:val="00BD777A"/>
    <w:rsid w:val="00BD7DE7"/>
    <w:rsid w:val="00BE0328"/>
    <w:rsid w:val="00BE0B16"/>
    <w:rsid w:val="00BE2092"/>
    <w:rsid w:val="00BE32C6"/>
    <w:rsid w:val="00BE4320"/>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612</Words>
  <Characters>3490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2019-05-13T08:10:00Z</cp:lastPrinted>
  <dcterms:created xsi:type="dcterms:W3CDTF">2020-12-24T12:36:00Z</dcterms:created>
  <dcterms:modified xsi:type="dcterms:W3CDTF">2020-12-24T12:36:00Z</dcterms:modified>
</cp:coreProperties>
</file>