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F06C1" w:rsidRPr="006F06C1" w:rsidRDefault="006F06C1" w:rsidP="006F06C1">
      <w:pPr>
        <w:rPr>
          <w:sz w:val="24"/>
          <w:szCs w:val="24"/>
          <w:lang w:val="ru-RU"/>
        </w:rPr>
      </w:pPr>
      <w:r w:rsidRPr="006F06C1">
        <w:rPr>
          <w:szCs w:val="24"/>
          <w:lang w:val="ru-RU"/>
        </w:rPr>
        <w:t>№</w:t>
      </w:r>
      <w:r w:rsidRPr="006F06C1">
        <w:rPr>
          <w:szCs w:val="24"/>
        </w:rPr>
        <w:t> </w:t>
      </w:r>
      <w:r w:rsidRPr="006F06C1">
        <w:rPr>
          <w:color w:val="000000"/>
          <w:szCs w:val="24"/>
          <w:lang w:val="ru-RU"/>
        </w:rPr>
        <w:t xml:space="preserve">  </w:t>
      </w:r>
      <w:r w:rsidRPr="006F06C1">
        <w:rPr>
          <w:sz w:val="24"/>
          <w:szCs w:val="24"/>
          <w:lang w:val="ru-RU"/>
        </w:rPr>
        <w:t xml:space="preserve">0348100046320000057                    </w:t>
      </w:r>
      <w:r w:rsidRPr="006F06C1">
        <w:rPr>
          <w:color w:val="000000"/>
          <w:sz w:val="24"/>
          <w:szCs w:val="24"/>
          <w:lang w:val="ru-RU"/>
        </w:rPr>
        <w:t xml:space="preserve"> </w:t>
      </w:r>
      <w:r w:rsidRPr="006F06C1">
        <w:rPr>
          <w:sz w:val="24"/>
          <w:szCs w:val="24"/>
          <w:lang w:val="ru-RU"/>
        </w:rPr>
        <w:t xml:space="preserve">                                                          от «</w:t>
      </w:r>
      <w:r>
        <w:rPr>
          <w:sz w:val="24"/>
          <w:szCs w:val="24"/>
          <w:lang w:val="ru-RU"/>
        </w:rPr>
        <w:t>13</w:t>
      </w:r>
      <w:r w:rsidRPr="006F06C1">
        <w:rPr>
          <w:sz w:val="24"/>
          <w:szCs w:val="24"/>
          <w:lang w:val="ru-RU"/>
        </w:rPr>
        <w:t>» января 2021 г.</w:t>
      </w:r>
    </w:p>
    <w:p w:rsidR="006F06C1" w:rsidRPr="00D449CA" w:rsidRDefault="006F06C1" w:rsidP="006F06C1">
      <w:pPr>
        <w:pStyle w:val="210"/>
        <w:spacing w:line="264" w:lineRule="auto"/>
        <w:ind w:firstLine="0"/>
        <w:rPr>
          <w:szCs w:val="24"/>
        </w:rPr>
      </w:pPr>
      <w:r w:rsidRPr="00D449CA">
        <w:rPr>
          <w:szCs w:val="24"/>
        </w:rPr>
        <w:t>п. Юность</w:t>
      </w:r>
    </w:p>
    <w:p w:rsidR="006F06C1" w:rsidRPr="00B52F99" w:rsidRDefault="006F06C1" w:rsidP="006F06C1">
      <w:pPr>
        <w:tabs>
          <w:tab w:val="left" w:pos="540"/>
          <w:tab w:val="left" w:pos="720"/>
        </w:tabs>
        <w:spacing w:line="32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F06C1" w:rsidRPr="00B52F99" w:rsidRDefault="006F06C1" w:rsidP="006F06C1">
      <w:pPr>
        <w:keepLines/>
        <w:widowControl w:val="0"/>
        <w:suppressLineNumbers/>
        <w:suppressAutoHyphens/>
        <w:autoSpaceDE w:val="0"/>
        <w:autoSpaceDN w:val="0"/>
        <w:spacing w:line="32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F06C1" w:rsidRPr="00B52F99" w:rsidRDefault="006F06C1" w:rsidP="006F06C1">
      <w:pPr>
        <w:spacing w:line="32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6F06C1" w:rsidRPr="002C33C2" w:rsidRDefault="006F06C1" w:rsidP="006F06C1">
      <w:pPr>
        <w:spacing w:line="32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F06C1" w:rsidRPr="004D019B" w:rsidRDefault="006F06C1" w:rsidP="006F06C1">
      <w:pPr>
        <w:pStyle w:val="210"/>
        <w:spacing w:line="320" w:lineRule="exact"/>
        <w:ind w:firstLine="709"/>
      </w:pPr>
      <w:r w:rsidRPr="00B52F99">
        <w:rPr>
          <w:b/>
          <w:color w:val="000000"/>
          <w:szCs w:val="24"/>
        </w:rPr>
        <w:t>4. Предмет государственного контракта:</w:t>
      </w:r>
      <w:r w:rsidRPr="00B52F99">
        <w:rPr>
          <w:color w:val="000000"/>
          <w:szCs w:val="24"/>
        </w:rPr>
        <w:t xml:space="preserve"> </w:t>
      </w:r>
      <w:r>
        <w:t>Поставка хозяйственных товаров (мешки для мусора) для нужд ФГБОУ «Средняя школа-интернат МИД России» в 2021 году</w:t>
      </w:r>
    </w:p>
    <w:p w:rsidR="006F06C1" w:rsidRPr="00AE5E64" w:rsidRDefault="006F06C1" w:rsidP="006F06C1">
      <w:pPr>
        <w:pStyle w:val="210"/>
        <w:spacing w:line="320" w:lineRule="exact"/>
        <w:ind w:firstLine="709"/>
        <w:rPr>
          <w:szCs w:val="24"/>
        </w:rPr>
      </w:pPr>
      <w:r w:rsidRPr="00AE5E64">
        <w:rPr>
          <w:b/>
          <w:color w:val="000000"/>
          <w:szCs w:val="24"/>
        </w:rPr>
        <w:t>5. Идентификационный код закупки:</w:t>
      </w:r>
      <w:r w:rsidRPr="00AE5E64">
        <w:rPr>
          <w:szCs w:val="24"/>
        </w:rPr>
        <w:t xml:space="preserve"> </w:t>
      </w:r>
      <w:r>
        <w:t>201505000457850500100100320012222000</w:t>
      </w:r>
    </w:p>
    <w:p w:rsidR="006F06C1" w:rsidRPr="00867E48" w:rsidRDefault="006F06C1" w:rsidP="006F06C1">
      <w:pPr>
        <w:spacing w:line="32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Pr>
          <w:sz w:val="24"/>
          <w:szCs w:val="24"/>
          <w:lang w:val="ru-RU"/>
        </w:rPr>
        <w:t>58 318</w:t>
      </w:r>
      <w:r w:rsidRPr="00867E48">
        <w:rPr>
          <w:sz w:val="24"/>
          <w:szCs w:val="24"/>
          <w:lang w:val="ru-RU"/>
        </w:rPr>
        <w:t xml:space="preserve"> (</w:t>
      </w:r>
      <w:r>
        <w:rPr>
          <w:sz w:val="24"/>
          <w:szCs w:val="24"/>
          <w:lang w:val="ru-RU"/>
        </w:rPr>
        <w:t>пятьдесят восемь тысяч триста восемнадцать</w:t>
      </w:r>
      <w:r w:rsidRPr="00867E48">
        <w:rPr>
          <w:sz w:val="24"/>
          <w:szCs w:val="24"/>
          <w:lang w:val="ru-RU"/>
        </w:rPr>
        <w:t>) рубл</w:t>
      </w:r>
      <w:r>
        <w:rPr>
          <w:sz w:val="24"/>
          <w:szCs w:val="24"/>
          <w:lang w:val="ru-RU"/>
        </w:rPr>
        <w:t>ей</w:t>
      </w:r>
      <w:r w:rsidRPr="00867E48">
        <w:rPr>
          <w:sz w:val="24"/>
          <w:szCs w:val="24"/>
          <w:lang w:val="ru-RU"/>
        </w:rPr>
        <w:t xml:space="preserve"> </w:t>
      </w:r>
      <w:r>
        <w:rPr>
          <w:sz w:val="24"/>
          <w:szCs w:val="24"/>
          <w:lang w:val="ru-RU"/>
        </w:rPr>
        <w:t>80</w:t>
      </w:r>
      <w:r w:rsidRPr="00867E48">
        <w:rPr>
          <w:sz w:val="24"/>
          <w:szCs w:val="24"/>
          <w:lang w:val="ru-RU"/>
        </w:rPr>
        <w:t xml:space="preserve"> копеек.</w:t>
      </w:r>
    </w:p>
    <w:p w:rsidR="00AC0E9B" w:rsidRPr="000340CC" w:rsidRDefault="00A648ED" w:rsidP="000340CC">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697" w:type="dxa"/>
        <w:tblLook w:val="0000"/>
      </w:tblPr>
      <w:tblGrid>
        <w:gridCol w:w="4809"/>
        <w:gridCol w:w="4586"/>
      </w:tblGrid>
      <w:tr w:rsidR="000A5AA1" w:rsidRPr="006F06C1"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EA-70124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17 634,10 руб.</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EA-70039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17 925,69 руб.</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EA-70125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19 966,82 руб.</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EA-70034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20 258,41 руб.</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EA-69477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20 550,00 руб.</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EA-69857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34 116,51 руб.</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EA-70080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37 032,45 руб.</w:t>
            </w:r>
          </w:p>
        </w:tc>
      </w:tr>
      <w:tr w:rsidR="00D7095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EA-69939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D70958" w:rsidRPr="00D70958" w:rsidRDefault="00D70958" w:rsidP="00B2092D">
            <w:pPr>
              <w:pStyle w:val="affffff8"/>
            </w:pPr>
            <w:r w:rsidRPr="00D70958">
              <w:t>51 903,74 руб.</w:t>
            </w:r>
          </w:p>
        </w:tc>
      </w:tr>
    </w:tbl>
    <w:p w:rsidR="00AC0E9B" w:rsidRPr="00C25426" w:rsidRDefault="00AC0E9B" w:rsidP="00E85181">
      <w:pPr>
        <w:jc w:val="both"/>
        <w:rPr>
          <w:color w:val="000000"/>
          <w:sz w:val="24"/>
          <w:szCs w:val="24"/>
          <w:lang w:val="ru-RU"/>
        </w:rPr>
      </w:pPr>
    </w:p>
    <w:p w:rsidR="002C21A0" w:rsidRDefault="00C76924" w:rsidP="00D70958">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2C21A0" w:rsidRPr="00BE32C6" w:rsidRDefault="002C21A0"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D70958" w:rsidRPr="006F06C1" w:rsidTr="009F2182">
        <w:trPr>
          <w:trHeight w:val="874"/>
          <w:jc w:val="center"/>
        </w:trPr>
        <w:tc>
          <w:tcPr>
            <w:tcW w:w="2782" w:type="dxa"/>
          </w:tcPr>
          <w:p w:rsidR="00D70958" w:rsidRPr="00D70958" w:rsidRDefault="00D70958" w:rsidP="00D70958">
            <w:pPr>
              <w:pStyle w:val="affffff8"/>
              <w:jc w:val="center"/>
            </w:pPr>
            <w:r w:rsidRPr="00D70958">
              <w:t>EA-70124</w:t>
            </w:r>
          </w:p>
        </w:tc>
        <w:tc>
          <w:tcPr>
            <w:tcW w:w="3544" w:type="dxa"/>
          </w:tcPr>
          <w:p w:rsidR="00D70958" w:rsidRPr="00BD236A" w:rsidRDefault="00BD236A" w:rsidP="00BD236A">
            <w:pPr>
              <w:widowControl w:val="0"/>
              <w:jc w:val="center"/>
              <w:rPr>
                <w:sz w:val="24"/>
                <w:szCs w:val="24"/>
                <w:lang w:val="ru-RU"/>
              </w:rPr>
            </w:pPr>
            <w:r w:rsidRPr="00BD236A">
              <w:rPr>
                <w:sz w:val="24"/>
                <w:szCs w:val="24"/>
                <w:lang w:val="ru-RU"/>
              </w:rPr>
              <w:t>Индивидуальный предприниматель Яковлев Егор Витальевич</w:t>
            </w:r>
            <w:r>
              <w:rPr>
                <w:sz w:val="24"/>
                <w:szCs w:val="24"/>
                <w:lang w:val="ru-RU"/>
              </w:rPr>
              <w:t xml:space="preserve">, ИНН </w:t>
            </w:r>
            <w:r w:rsidRPr="00BD236A">
              <w:rPr>
                <w:sz w:val="24"/>
                <w:szCs w:val="24"/>
                <w:lang w:val="ru-RU"/>
              </w:rPr>
              <w:t>773128643886</w:t>
            </w:r>
            <w:r>
              <w:rPr>
                <w:sz w:val="24"/>
                <w:szCs w:val="24"/>
                <w:lang w:val="ru-RU"/>
              </w:rPr>
              <w:t xml:space="preserve">, место проживания: </w:t>
            </w:r>
            <w:r w:rsidRPr="00BD236A">
              <w:rPr>
                <w:sz w:val="24"/>
                <w:szCs w:val="24"/>
                <w:lang w:val="ru-RU"/>
              </w:rPr>
              <w:t>121357  г. Москва, ул. Инициативная д. 2 корп. 1, кв. 81</w:t>
            </w:r>
          </w:p>
        </w:tc>
        <w:tc>
          <w:tcPr>
            <w:tcW w:w="2010" w:type="dxa"/>
            <w:tcMar>
              <w:top w:w="57" w:type="dxa"/>
              <w:left w:w="57" w:type="dxa"/>
              <w:bottom w:w="57" w:type="dxa"/>
              <w:right w:w="57" w:type="dxa"/>
            </w:tcMar>
            <w:vAlign w:val="center"/>
          </w:tcPr>
          <w:p w:rsidR="00D70958" w:rsidRPr="00B52F99" w:rsidRDefault="00D70958"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D70958" w:rsidRPr="00B52F99" w:rsidRDefault="00D70958"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D70958" w:rsidRPr="00B52F99" w:rsidRDefault="00D70958" w:rsidP="00B2092D">
            <w:pPr>
              <w:jc w:val="center"/>
              <w:rPr>
                <w:sz w:val="24"/>
                <w:szCs w:val="24"/>
                <w:lang w:val="ru-RU"/>
              </w:rPr>
            </w:pPr>
            <w:r>
              <w:rPr>
                <w:sz w:val="24"/>
                <w:szCs w:val="24"/>
                <w:lang w:val="ru-RU"/>
              </w:rPr>
              <w:t>Черемисина С.В.</w:t>
            </w:r>
          </w:p>
          <w:p w:rsidR="00D70958" w:rsidRDefault="00D70958" w:rsidP="00B2092D">
            <w:pPr>
              <w:jc w:val="center"/>
              <w:rPr>
                <w:sz w:val="24"/>
                <w:szCs w:val="24"/>
                <w:lang w:val="ru-RU"/>
              </w:rPr>
            </w:pPr>
            <w:r w:rsidRPr="00B52F99">
              <w:rPr>
                <w:sz w:val="24"/>
                <w:szCs w:val="24"/>
                <w:lang w:val="ru-RU"/>
              </w:rPr>
              <w:t>Волков К.В.</w:t>
            </w:r>
          </w:p>
          <w:p w:rsidR="00D70958" w:rsidRPr="009B76AD" w:rsidRDefault="00D70958"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D70958" w:rsidRPr="009B76AD" w:rsidRDefault="00D70958" w:rsidP="00B2092D">
            <w:pPr>
              <w:autoSpaceDE w:val="0"/>
              <w:autoSpaceDN w:val="0"/>
              <w:adjustRightInd w:val="0"/>
              <w:jc w:val="center"/>
              <w:rPr>
                <w:sz w:val="24"/>
                <w:szCs w:val="24"/>
                <w:lang w:val="ru-RU"/>
              </w:rPr>
            </w:pPr>
            <w:r w:rsidRPr="009B76AD">
              <w:rPr>
                <w:sz w:val="24"/>
                <w:szCs w:val="24"/>
                <w:lang w:val="ru-RU"/>
              </w:rPr>
              <w:t xml:space="preserve"> «За»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tc>
      </w:tr>
      <w:tr w:rsidR="00D70958" w:rsidRPr="006F06C1" w:rsidTr="009F2182">
        <w:trPr>
          <w:trHeight w:val="874"/>
          <w:jc w:val="center"/>
        </w:trPr>
        <w:tc>
          <w:tcPr>
            <w:tcW w:w="2782" w:type="dxa"/>
          </w:tcPr>
          <w:p w:rsidR="00D70958" w:rsidRPr="00D70958" w:rsidRDefault="00D70958" w:rsidP="00D70958">
            <w:pPr>
              <w:pStyle w:val="affffff8"/>
              <w:jc w:val="center"/>
            </w:pPr>
            <w:r w:rsidRPr="00D70958">
              <w:t>EA-70039</w:t>
            </w:r>
          </w:p>
        </w:tc>
        <w:tc>
          <w:tcPr>
            <w:tcW w:w="3544" w:type="dxa"/>
          </w:tcPr>
          <w:p w:rsidR="00D70958" w:rsidRPr="009B76AD" w:rsidRDefault="00BD236A" w:rsidP="00BD236A">
            <w:pPr>
              <w:widowControl w:val="0"/>
              <w:jc w:val="center"/>
              <w:rPr>
                <w:sz w:val="24"/>
                <w:szCs w:val="24"/>
                <w:lang w:val="ru-RU"/>
              </w:rPr>
            </w:pPr>
            <w:r w:rsidRPr="00BD236A">
              <w:rPr>
                <w:sz w:val="24"/>
                <w:szCs w:val="24"/>
                <w:lang w:val="ru-RU"/>
              </w:rPr>
              <w:t xml:space="preserve">Индивидуальный предприниматель </w:t>
            </w:r>
            <w:proofErr w:type="spellStart"/>
            <w:r>
              <w:rPr>
                <w:sz w:val="24"/>
                <w:szCs w:val="24"/>
                <w:lang w:val="ru-RU"/>
              </w:rPr>
              <w:t>Бырина</w:t>
            </w:r>
            <w:proofErr w:type="spellEnd"/>
            <w:r>
              <w:rPr>
                <w:sz w:val="24"/>
                <w:szCs w:val="24"/>
                <w:lang w:val="ru-RU"/>
              </w:rPr>
              <w:t xml:space="preserve"> </w:t>
            </w:r>
            <w:r w:rsidRPr="00BD236A">
              <w:rPr>
                <w:sz w:val="24"/>
                <w:szCs w:val="24"/>
                <w:lang w:val="ru-RU"/>
              </w:rPr>
              <w:t>Е</w:t>
            </w:r>
            <w:r>
              <w:rPr>
                <w:sz w:val="24"/>
                <w:szCs w:val="24"/>
                <w:lang w:val="ru-RU"/>
              </w:rPr>
              <w:t>катерина</w:t>
            </w:r>
            <w:r w:rsidRPr="00BD236A">
              <w:rPr>
                <w:sz w:val="24"/>
                <w:szCs w:val="24"/>
                <w:lang w:val="ru-RU"/>
              </w:rPr>
              <w:t xml:space="preserve"> А</w:t>
            </w:r>
            <w:r>
              <w:rPr>
                <w:sz w:val="24"/>
                <w:szCs w:val="24"/>
                <w:lang w:val="ru-RU"/>
              </w:rPr>
              <w:t xml:space="preserve">лексеевна, ИНН 502016855577, место проживания: </w:t>
            </w:r>
            <w:r w:rsidR="00A42164" w:rsidRPr="00A42164">
              <w:rPr>
                <w:sz w:val="24"/>
                <w:szCs w:val="24"/>
                <w:lang w:val="ru-RU"/>
              </w:rPr>
              <w:t xml:space="preserve">141606, Московская область, </w:t>
            </w:r>
            <w:proofErr w:type="gramStart"/>
            <w:r w:rsidR="00A42164" w:rsidRPr="00A42164">
              <w:rPr>
                <w:sz w:val="24"/>
                <w:szCs w:val="24"/>
                <w:lang w:val="ru-RU"/>
              </w:rPr>
              <w:t>г</w:t>
            </w:r>
            <w:proofErr w:type="gramEnd"/>
            <w:r w:rsidR="00A42164" w:rsidRPr="00A42164">
              <w:rPr>
                <w:sz w:val="24"/>
                <w:szCs w:val="24"/>
                <w:lang w:val="ru-RU"/>
              </w:rPr>
              <w:t xml:space="preserve">. Клин, ул. </w:t>
            </w:r>
            <w:proofErr w:type="spellStart"/>
            <w:r w:rsidR="00A42164" w:rsidRPr="00A42164">
              <w:rPr>
                <w:sz w:val="24"/>
                <w:szCs w:val="24"/>
                <w:lang w:val="ru-RU"/>
              </w:rPr>
              <w:t>Захватаева</w:t>
            </w:r>
            <w:proofErr w:type="spellEnd"/>
            <w:r w:rsidR="00A42164" w:rsidRPr="00A42164">
              <w:rPr>
                <w:sz w:val="24"/>
                <w:szCs w:val="24"/>
                <w:lang w:val="ru-RU"/>
              </w:rPr>
              <w:t>, д.5, кв.7</w:t>
            </w:r>
          </w:p>
        </w:tc>
        <w:tc>
          <w:tcPr>
            <w:tcW w:w="2010" w:type="dxa"/>
            <w:tcMar>
              <w:top w:w="57" w:type="dxa"/>
              <w:left w:w="57" w:type="dxa"/>
              <w:bottom w:w="57" w:type="dxa"/>
              <w:right w:w="57" w:type="dxa"/>
            </w:tcMar>
            <w:vAlign w:val="center"/>
          </w:tcPr>
          <w:p w:rsidR="00D70958" w:rsidRPr="00B52F99" w:rsidRDefault="00D70958"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D70958" w:rsidRPr="00B52F99" w:rsidRDefault="00D70958"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D70958" w:rsidRPr="00B52F99" w:rsidRDefault="00D70958" w:rsidP="00B2092D">
            <w:pPr>
              <w:jc w:val="center"/>
              <w:rPr>
                <w:sz w:val="24"/>
                <w:szCs w:val="24"/>
                <w:lang w:val="ru-RU"/>
              </w:rPr>
            </w:pPr>
            <w:r>
              <w:rPr>
                <w:sz w:val="24"/>
                <w:szCs w:val="24"/>
                <w:lang w:val="ru-RU"/>
              </w:rPr>
              <w:t>Черемисина С.В.</w:t>
            </w:r>
          </w:p>
          <w:p w:rsidR="00D70958" w:rsidRDefault="00D70958" w:rsidP="00B2092D">
            <w:pPr>
              <w:jc w:val="center"/>
              <w:rPr>
                <w:sz w:val="24"/>
                <w:szCs w:val="24"/>
                <w:lang w:val="ru-RU"/>
              </w:rPr>
            </w:pPr>
            <w:r w:rsidRPr="00B52F99">
              <w:rPr>
                <w:sz w:val="24"/>
                <w:szCs w:val="24"/>
                <w:lang w:val="ru-RU"/>
              </w:rPr>
              <w:t>Волков К.В.</w:t>
            </w:r>
          </w:p>
          <w:p w:rsidR="00D70958" w:rsidRPr="009B76AD" w:rsidRDefault="00D70958"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D70958" w:rsidRPr="009B76AD" w:rsidRDefault="00D70958" w:rsidP="00B2092D">
            <w:pPr>
              <w:autoSpaceDE w:val="0"/>
              <w:autoSpaceDN w:val="0"/>
              <w:adjustRightInd w:val="0"/>
              <w:jc w:val="center"/>
              <w:rPr>
                <w:sz w:val="24"/>
                <w:szCs w:val="24"/>
                <w:lang w:val="ru-RU"/>
              </w:rPr>
            </w:pPr>
            <w:r w:rsidRPr="009B76AD">
              <w:rPr>
                <w:sz w:val="24"/>
                <w:szCs w:val="24"/>
                <w:lang w:val="ru-RU"/>
              </w:rPr>
              <w:t xml:space="preserve"> «За»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tc>
      </w:tr>
      <w:tr w:rsidR="00D70958" w:rsidRPr="006F06C1" w:rsidTr="009F2182">
        <w:trPr>
          <w:trHeight w:val="874"/>
          <w:jc w:val="center"/>
        </w:trPr>
        <w:tc>
          <w:tcPr>
            <w:tcW w:w="2782" w:type="dxa"/>
          </w:tcPr>
          <w:p w:rsidR="00D70958" w:rsidRPr="00D70958" w:rsidRDefault="00D70958" w:rsidP="00D70958">
            <w:pPr>
              <w:pStyle w:val="affffff8"/>
              <w:jc w:val="center"/>
            </w:pPr>
            <w:r w:rsidRPr="00D70958">
              <w:t>EA-70125</w:t>
            </w:r>
          </w:p>
        </w:tc>
        <w:tc>
          <w:tcPr>
            <w:tcW w:w="3544" w:type="dxa"/>
          </w:tcPr>
          <w:p w:rsidR="00D70958" w:rsidRPr="009B76AD" w:rsidRDefault="00D70958" w:rsidP="0064144A">
            <w:pPr>
              <w:widowControl w:val="0"/>
              <w:jc w:val="center"/>
              <w:rPr>
                <w:sz w:val="24"/>
                <w:szCs w:val="24"/>
                <w:lang w:val="ru-RU"/>
              </w:rPr>
            </w:pPr>
            <w:r w:rsidRPr="009B76AD">
              <w:rPr>
                <w:sz w:val="24"/>
                <w:szCs w:val="24"/>
                <w:lang w:val="ru-RU"/>
              </w:rPr>
              <w:t>Общество с</w:t>
            </w:r>
            <w:r w:rsidR="00F56E8D">
              <w:rPr>
                <w:sz w:val="24"/>
                <w:szCs w:val="24"/>
                <w:lang w:val="ru-RU"/>
              </w:rPr>
              <w:t xml:space="preserve"> ограниченной ответственностью </w:t>
            </w:r>
            <w:r w:rsidRPr="009B76AD">
              <w:rPr>
                <w:sz w:val="24"/>
                <w:szCs w:val="24"/>
                <w:lang w:val="ru-RU"/>
              </w:rPr>
              <w:t>"</w:t>
            </w:r>
            <w:r w:rsidR="00BE4A28">
              <w:rPr>
                <w:sz w:val="24"/>
                <w:szCs w:val="24"/>
                <w:lang w:val="ru-RU"/>
              </w:rPr>
              <w:t>Конус Групп</w:t>
            </w:r>
            <w:r w:rsidRPr="009B76AD">
              <w:rPr>
                <w:sz w:val="24"/>
                <w:szCs w:val="24"/>
                <w:lang w:val="ru-RU"/>
              </w:rPr>
              <w:t xml:space="preserve">", </w:t>
            </w:r>
          </w:p>
          <w:p w:rsidR="00D70958" w:rsidRPr="000340CC" w:rsidRDefault="00D70958" w:rsidP="000340CC">
            <w:pPr>
              <w:widowControl w:val="0"/>
              <w:jc w:val="center"/>
              <w:rPr>
                <w:bCs/>
                <w:kern w:val="32"/>
                <w:sz w:val="24"/>
                <w:szCs w:val="24"/>
                <w:lang w:val="ru-RU"/>
              </w:rPr>
            </w:pPr>
            <w:r w:rsidRPr="009B76AD">
              <w:rPr>
                <w:sz w:val="24"/>
                <w:szCs w:val="24"/>
                <w:lang w:val="ru-RU"/>
              </w:rPr>
              <w:t xml:space="preserve">ИНН </w:t>
            </w:r>
            <w:r w:rsidR="00F56E8D">
              <w:rPr>
                <w:sz w:val="24"/>
                <w:szCs w:val="24"/>
                <w:lang w:val="ru-RU"/>
              </w:rPr>
              <w:t>7727445848</w:t>
            </w:r>
            <w:r>
              <w:rPr>
                <w:sz w:val="24"/>
                <w:szCs w:val="24"/>
                <w:lang w:val="ru-RU"/>
              </w:rPr>
              <w:t xml:space="preserve">, место нахождения: </w:t>
            </w:r>
            <w:r w:rsidR="00F56E8D">
              <w:rPr>
                <w:bCs/>
                <w:kern w:val="32"/>
                <w:sz w:val="24"/>
                <w:szCs w:val="24"/>
                <w:lang w:val="ru-RU"/>
              </w:rPr>
              <w:t>117218</w:t>
            </w:r>
            <w:r w:rsidRPr="008E2B41">
              <w:rPr>
                <w:bCs/>
                <w:kern w:val="32"/>
                <w:sz w:val="24"/>
                <w:szCs w:val="24"/>
                <w:lang w:val="ru-RU"/>
              </w:rPr>
              <w:t xml:space="preserve">, город </w:t>
            </w:r>
            <w:r w:rsidR="00F56E8D">
              <w:rPr>
                <w:bCs/>
                <w:kern w:val="32"/>
                <w:sz w:val="24"/>
                <w:szCs w:val="24"/>
                <w:lang w:val="ru-RU"/>
              </w:rPr>
              <w:t>Москва</w:t>
            </w:r>
            <w:r w:rsidRPr="008E2B41">
              <w:rPr>
                <w:bCs/>
                <w:kern w:val="32"/>
                <w:sz w:val="24"/>
                <w:szCs w:val="24"/>
                <w:lang w:val="ru-RU"/>
              </w:rPr>
              <w:t xml:space="preserve">, </w:t>
            </w:r>
            <w:r w:rsidR="00F56E8D">
              <w:rPr>
                <w:bCs/>
                <w:kern w:val="32"/>
                <w:sz w:val="24"/>
                <w:szCs w:val="24"/>
                <w:lang w:val="ru-RU"/>
              </w:rPr>
              <w:t>ул. Большая Черемушкинская</w:t>
            </w:r>
            <w:r>
              <w:rPr>
                <w:bCs/>
                <w:kern w:val="32"/>
                <w:sz w:val="24"/>
                <w:szCs w:val="24"/>
                <w:lang w:val="ru-RU"/>
              </w:rPr>
              <w:t xml:space="preserve">, дом </w:t>
            </w:r>
            <w:r w:rsidR="00F56E8D">
              <w:rPr>
                <w:bCs/>
                <w:kern w:val="32"/>
                <w:sz w:val="24"/>
                <w:szCs w:val="24"/>
                <w:lang w:val="ru-RU"/>
              </w:rPr>
              <w:t>34</w:t>
            </w:r>
            <w:r>
              <w:rPr>
                <w:bCs/>
                <w:kern w:val="32"/>
                <w:sz w:val="24"/>
                <w:szCs w:val="24"/>
                <w:lang w:val="ru-RU"/>
              </w:rPr>
              <w:t>,</w:t>
            </w:r>
            <w:r w:rsidRPr="008E2B41">
              <w:rPr>
                <w:bCs/>
                <w:kern w:val="32"/>
                <w:sz w:val="24"/>
                <w:szCs w:val="24"/>
                <w:lang w:val="ru-RU"/>
              </w:rPr>
              <w:t xml:space="preserve"> </w:t>
            </w:r>
            <w:r w:rsidR="00F56E8D">
              <w:rPr>
                <w:bCs/>
                <w:kern w:val="32"/>
                <w:sz w:val="24"/>
                <w:szCs w:val="24"/>
                <w:lang w:val="ru-RU"/>
              </w:rPr>
              <w:t>этаж 6, комната М608</w:t>
            </w:r>
            <w:r>
              <w:rPr>
                <w:bCs/>
                <w:kern w:val="32"/>
                <w:sz w:val="24"/>
                <w:szCs w:val="24"/>
                <w:lang w:val="ru-RU"/>
              </w:rPr>
              <w:t>.</w:t>
            </w:r>
          </w:p>
        </w:tc>
        <w:tc>
          <w:tcPr>
            <w:tcW w:w="2010" w:type="dxa"/>
            <w:tcMar>
              <w:top w:w="57" w:type="dxa"/>
              <w:left w:w="57" w:type="dxa"/>
              <w:bottom w:w="57" w:type="dxa"/>
              <w:right w:w="57" w:type="dxa"/>
            </w:tcMar>
            <w:vAlign w:val="center"/>
          </w:tcPr>
          <w:p w:rsidR="00D70958" w:rsidRPr="00B52F99" w:rsidRDefault="00D70958"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D70958" w:rsidRPr="00B52F99" w:rsidRDefault="00D70958"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D70958" w:rsidRPr="00B52F99" w:rsidRDefault="00D70958" w:rsidP="0064144A">
            <w:pPr>
              <w:jc w:val="center"/>
              <w:rPr>
                <w:sz w:val="24"/>
                <w:szCs w:val="24"/>
                <w:lang w:val="ru-RU"/>
              </w:rPr>
            </w:pPr>
            <w:r>
              <w:rPr>
                <w:sz w:val="24"/>
                <w:szCs w:val="24"/>
                <w:lang w:val="ru-RU"/>
              </w:rPr>
              <w:t>Черемисина С.В.</w:t>
            </w:r>
          </w:p>
          <w:p w:rsidR="00D70958" w:rsidRDefault="00D70958" w:rsidP="0064144A">
            <w:pPr>
              <w:jc w:val="center"/>
              <w:rPr>
                <w:sz w:val="24"/>
                <w:szCs w:val="24"/>
                <w:lang w:val="ru-RU"/>
              </w:rPr>
            </w:pPr>
            <w:r w:rsidRPr="00B52F99">
              <w:rPr>
                <w:sz w:val="24"/>
                <w:szCs w:val="24"/>
                <w:lang w:val="ru-RU"/>
              </w:rPr>
              <w:t>Волков К.В.</w:t>
            </w:r>
          </w:p>
          <w:p w:rsidR="00D70958" w:rsidRPr="009B76AD" w:rsidRDefault="00D70958" w:rsidP="0064144A">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D70958" w:rsidRPr="009B76AD" w:rsidRDefault="00D70958" w:rsidP="0064144A">
            <w:pPr>
              <w:autoSpaceDE w:val="0"/>
              <w:autoSpaceDN w:val="0"/>
              <w:adjustRightInd w:val="0"/>
              <w:jc w:val="center"/>
              <w:rPr>
                <w:sz w:val="24"/>
                <w:szCs w:val="24"/>
                <w:lang w:val="ru-RU"/>
              </w:rPr>
            </w:pPr>
            <w:r w:rsidRPr="009B76AD">
              <w:rPr>
                <w:sz w:val="24"/>
                <w:szCs w:val="24"/>
                <w:lang w:val="ru-RU"/>
              </w:rPr>
              <w:t xml:space="preserve"> «За»</w:t>
            </w:r>
          </w:p>
          <w:p w:rsidR="00D70958" w:rsidRPr="009B76AD" w:rsidRDefault="00D70958" w:rsidP="0064144A">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64144A">
            <w:pPr>
              <w:autoSpaceDE w:val="0"/>
              <w:autoSpaceDN w:val="0"/>
              <w:adjustRightInd w:val="0"/>
              <w:jc w:val="center"/>
              <w:rPr>
                <w:sz w:val="24"/>
                <w:szCs w:val="24"/>
                <w:lang w:val="ru-RU"/>
              </w:rPr>
            </w:pPr>
            <w:r w:rsidRPr="009B76AD">
              <w:rPr>
                <w:sz w:val="24"/>
                <w:szCs w:val="24"/>
                <w:lang w:val="ru-RU"/>
              </w:rPr>
              <w:t>«За»</w:t>
            </w:r>
          </w:p>
          <w:p w:rsidR="00D70958" w:rsidRDefault="00D70958" w:rsidP="0064144A">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64144A">
            <w:pPr>
              <w:autoSpaceDE w:val="0"/>
              <w:autoSpaceDN w:val="0"/>
              <w:adjustRightInd w:val="0"/>
              <w:jc w:val="center"/>
              <w:rPr>
                <w:sz w:val="24"/>
                <w:szCs w:val="24"/>
                <w:lang w:val="ru-RU"/>
              </w:rPr>
            </w:pPr>
            <w:r w:rsidRPr="009B76AD">
              <w:rPr>
                <w:sz w:val="24"/>
                <w:szCs w:val="24"/>
                <w:lang w:val="ru-RU"/>
              </w:rPr>
              <w:t>«За»</w:t>
            </w:r>
          </w:p>
        </w:tc>
      </w:tr>
      <w:tr w:rsidR="00D70958" w:rsidRPr="006F06C1" w:rsidTr="009F2182">
        <w:trPr>
          <w:trHeight w:val="874"/>
          <w:jc w:val="center"/>
        </w:trPr>
        <w:tc>
          <w:tcPr>
            <w:tcW w:w="2782" w:type="dxa"/>
          </w:tcPr>
          <w:p w:rsidR="00D70958" w:rsidRPr="00D70958" w:rsidRDefault="00D70958" w:rsidP="00D70958">
            <w:pPr>
              <w:pStyle w:val="affffff8"/>
              <w:jc w:val="center"/>
            </w:pPr>
            <w:r w:rsidRPr="00D70958">
              <w:t>EA-70034</w:t>
            </w:r>
          </w:p>
        </w:tc>
        <w:tc>
          <w:tcPr>
            <w:tcW w:w="3544" w:type="dxa"/>
          </w:tcPr>
          <w:p w:rsidR="00D70958" w:rsidRPr="008B73A9" w:rsidRDefault="00F56E8D" w:rsidP="000340CC">
            <w:pPr>
              <w:autoSpaceDE w:val="0"/>
              <w:autoSpaceDN w:val="0"/>
              <w:adjustRightInd w:val="0"/>
              <w:jc w:val="center"/>
              <w:rPr>
                <w:sz w:val="24"/>
                <w:szCs w:val="24"/>
                <w:lang w:val="ru-RU"/>
              </w:rPr>
            </w:pPr>
            <w:r w:rsidRPr="00BD236A">
              <w:rPr>
                <w:sz w:val="24"/>
                <w:szCs w:val="24"/>
                <w:lang w:val="ru-RU"/>
              </w:rPr>
              <w:t xml:space="preserve">Индивидуальный предприниматель </w:t>
            </w:r>
            <w:proofErr w:type="spellStart"/>
            <w:r>
              <w:rPr>
                <w:sz w:val="24"/>
                <w:szCs w:val="24"/>
                <w:lang w:val="ru-RU"/>
              </w:rPr>
              <w:t>Б</w:t>
            </w:r>
            <w:r w:rsidR="000D1AA6">
              <w:rPr>
                <w:sz w:val="24"/>
                <w:szCs w:val="24"/>
                <w:lang w:val="ru-RU"/>
              </w:rPr>
              <w:t>обыкин</w:t>
            </w:r>
            <w:proofErr w:type="spellEnd"/>
            <w:r>
              <w:rPr>
                <w:sz w:val="24"/>
                <w:szCs w:val="24"/>
                <w:lang w:val="ru-RU"/>
              </w:rPr>
              <w:t xml:space="preserve"> </w:t>
            </w:r>
            <w:r w:rsidR="000340CC">
              <w:rPr>
                <w:sz w:val="24"/>
                <w:szCs w:val="24"/>
                <w:lang w:val="ru-RU"/>
              </w:rPr>
              <w:t>Владимир Андреевич</w:t>
            </w:r>
            <w:r>
              <w:rPr>
                <w:sz w:val="24"/>
                <w:szCs w:val="24"/>
                <w:lang w:val="ru-RU"/>
              </w:rPr>
              <w:t xml:space="preserve">, ИНН </w:t>
            </w:r>
            <w:r w:rsidR="000340CC" w:rsidRPr="000340CC">
              <w:rPr>
                <w:sz w:val="24"/>
                <w:szCs w:val="24"/>
                <w:lang w:val="ru-RU"/>
              </w:rPr>
              <w:t>550700714302</w:t>
            </w:r>
            <w:r>
              <w:rPr>
                <w:sz w:val="24"/>
                <w:szCs w:val="24"/>
                <w:lang w:val="ru-RU"/>
              </w:rPr>
              <w:t xml:space="preserve">, место проживания: </w:t>
            </w:r>
            <w:r w:rsidRPr="00A42164">
              <w:rPr>
                <w:sz w:val="24"/>
                <w:szCs w:val="24"/>
                <w:lang w:val="ru-RU"/>
              </w:rPr>
              <w:t xml:space="preserve">141606, </w:t>
            </w:r>
            <w:r w:rsidR="000340CC">
              <w:rPr>
                <w:sz w:val="24"/>
                <w:szCs w:val="24"/>
                <w:lang w:val="ru-RU"/>
              </w:rPr>
              <w:t>Омская</w:t>
            </w:r>
            <w:r w:rsidRPr="00A42164">
              <w:rPr>
                <w:sz w:val="24"/>
                <w:szCs w:val="24"/>
                <w:lang w:val="ru-RU"/>
              </w:rPr>
              <w:t xml:space="preserve"> область, </w:t>
            </w:r>
            <w:proofErr w:type="gramStart"/>
            <w:r w:rsidRPr="00A42164">
              <w:rPr>
                <w:sz w:val="24"/>
                <w:szCs w:val="24"/>
                <w:lang w:val="ru-RU"/>
              </w:rPr>
              <w:t>г</w:t>
            </w:r>
            <w:proofErr w:type="gramEnd"/>
            <w:r w:rsidRPr="00A42164">
              <w:rPr>
                <w:sz w:val="24"/>
                <w:szCs w:val="24"/>
                <w:lang w:val="ru-RU"/>
              </w:rPr>
              <w:t xml:space="preserve">. </w:t>
            </w:r>
            <w:r w:rsidR="000340CC">
              <w:rPr>
                <w:sz w:val="24"/>
                <w:szCs w:val="24"/>
                <w:lang w:val="ru-RU"/>
              </w:rPr>
              <w:t>Омск</w:t>
            </w:r>
            <w:r w:rsidRPr="00A42164">
              <w:rPr>
                <w:sz w:val="24"/>
                <w:szCs w:val="24"/>
                <w:lang w:val="ru-RU"/>
              </w:rPr>
              <w:t xml:space="preserve">, ул. </w:t>
            </w:r>
            <w:r w:rsidR="000340CC">
              <w:rPr>
                <w:sz w:val="24"/>
                <w:szCs w:val="24"/>
                <w:lang w:val="ru-RU"/>
              </w:rPr>
              <w:t>Лукашевича, д.14</w:t>
            </w:r>
            <w:r w:rsidRPr="00A42164">
              <w:rPr>
                <w:sz w:val="24"/>
                <w:szCs w:val="24"/>
                <w:lang w:val="ru-RU"/>
              </w:rPr>
              <w:t>,</w:t>
            </w:r>
            <w:r w:rsidR="000340CC">
              <w:rPr>
                <w:sz w:val="24"/>
                <w:szCs w:val="24"/>
                <w:lang w:val="ru-RU"/>
              </w:rPr>
              <w:t>корпус 3, кв.36</w:t>
            </w:r>
            <w:r w:rsidR="00D70958" w:rsidRPr="008B73A9">
              <w:rPr>
                <w:sz w:val="24"/>
                <w:szCs w:val="24"/>
                <w:lang w:val="ru-RU"/>
              </w:rPr>
              <w:t>.</w:t>
            </w:r>
          </w:p>
        </w:tc>
        <w:tc>
          <w:tcPr>
            <w:tcW w:w="2010" w:type="dxa"/>
            <w:tcMar>
              <w:top w:w="57" w:type="dxa"/>
              <w:left w:w="57" w:type="dxa"/>
              <w:bottom w:w="57" w:type="dxa"/>
              <w:right w:w="57" w:type="dxa"/>
            </w:tcMar>
            <w:vAlign w:val="center"/>
          </w:tcPr>
          <w:p w:rsidR="00D70958" w:rsidRPr="00B52F99" w:rsidRDefault="00D70958"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D70958" w:rsidRPr="00B52F99" w:rsidRDefault="00D70958"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D70958" w:rsidRPr="00B52F99" w:rsidRDefault="00D70958" w:rsidP="00B2092D">
            <w:pPr>
              <w:jc w:val="center"/>
              <w:rPr>
                <w:sz w:val="24"/>
                <w:szCs w:val="24"/>
                <w:lang w:val="ru-RU"/>
              </w:rPr>
            </w:pPr>
            <w:r>
              <w:rPr>
                <w:sz w:val="24"/>
                <w:szCs w:val="24"/>
                <w:lang w:val="ru-RU"/>
              </w:rPr>
              <w:t>Черемисина С.В.</w:t>
            </w:r>
          </w:p>
          <w:p w:rsidR="00D70958" w:rsidRDefault="00D70958" w:rsidP="00B2092D">
            <w:pPr>
              <w:jc w:val="center"/>
              <w:rPr>
                <w:sz w:val="24"/>
                <w:szCs w:val="24"/>
                <w:lang w:val="ru-RU"/>
              </w:rPr>
            </w:pPr>
            <w:r w:rsidRPr="00B52F99">
              <w:rPr>
                <w:sz w:val="24"/>
                <w:szCs w:val="24"/>
                <w:lang w:val="ru-RU"/>
              </w:rPr>
              <w:t>Волков К.В.</w:t>
            </w:r>
          </w:p>
          <w:p w:rsidR="00D70958" w:rsidRPr="009B76AD" w:rsidRDefault="00D70958"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D70958" w:rsidRPr="009B76AD" w:rsidRDefault="00D70958" w:rsidP="00B2092D">
            <w:pPr>
              <w:autoSpaceDE w:val="0"/>
              <w:autoSpaceDN w:val="0"/>
              <w:adjustRightInd w:val="0"/>
              <w:jc w:val="center"/>
              <w:rPr>
                <w:sz w:val="24"/>
                <w:szCs w:val="24"/>
                <w:lang w:val="ru-RU"/>
              </w:rPr>
            </w:pPr>
            <w:r w:rsidRPr="009B76AD">
              <w:rPr>
                <w:sz w:val="24"/>
                <w:szCs w:val="24"/>
                <w:lang w:val="ru-RU"/>
              </w:rPr>
              <w:t xml:space="preserve"> «За»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tc>
      </w:tr>
      <w:tr w:rsidR="00D70958" w:rsidRPr="006F06C1" w:rsidTr="009F2182">
        <w:trPr>
          <w:trHeight w:val="874"/>
          <w:jc w:val="center"/>
        </w:trPr>
        <w:tc>
          <w:tcPr>
            <w:tcW w:w="2782" w:type="dxa"/>
          </w:tcPr>
          <w:p w:rsidR="00D70958" w:rsidRPr="00D70958" w:rsidRDefault="00D70958" w:rsidP="00D70958">
            <w:pPr>
              <w:pStyle w:val="affffff8"/>
              <w:jc w:val="center"/>
            </w:pPr>
            <w:r w:rsidRPr="00D70958">
              <w:t>EA-69477</w:t>
            </w:r>
          </w:p>
        </w:tc>
        <w:tc>
          <w:tcPr>
            <w:tcW w:w="3544" w:type="dxa"/>
          </w:tcPr>
          <w:p w:rsidR="00543172" w:rsidRPr="00DD7429" w:rsidRDefault="00543172" w:rsidP="00543172">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«Центр Упаковки»</w:t>
            </w:r>
          </w:p>
          <w:p w:rsidR="00D70958" w:rsidRPr="000340CC" w:rsidRDefault="00543172" w:rsidP="00543172">
            <w:pPr>
              <w:widowControl w:val="0"/>
              <w:jc w:val="center"/>
              <w:rPr>
                <w:bCs/>
                <w:kern w:val="32"/>
                <w:sz w:val="24"/>
                <w:szCs w:val="24"/>
                <w:lang w:val="ru-RU"/>
              </w:rPr>
            </w:pPr>
            <w:r w:rsidRPr="00DD7429">
              <w:rPr>
                <w:sz w:val="24"/>
                <w:szCs w:val="24"/>
                <w:lang w:val="ru-RU"/>
              </w:rPr>
              <w:t xml:space="preserve">(ИНН 5047227951) место нахождения: 141406, </w:t>
            </w:r>
            <w:proofErr w:type="gramStart"/>
            <w:r w:rsidRPr="00DD7429">
              <w:rPr>
                <w:sz w:val="24"/>
                <w:szCs w:val="24"/>
                <w:lang w:val="ru-RU"/>
              </w:rPr>
              <w:t>Московская</w:t>
            </w:r>
            <w:proofErr w:type="gramEnd"/>
            <w:r w:rsidRPr="00DD7429">
              <w:rPr>
                <w:sz w:val="24"/>
                <w:szCs w:val="24"/>
                <w:lang w:val="ru-RU"/>
              </w:rPr>
              <w:t xml:space="preserve"> обл., г. Химки, ул. Библиотечная, д.8, стр. 2, этаж/</w:t>
            </w:r>
            <w:proofErr w:type="spellStart"/>
            <w:r w:rsidRPr="00DD7429">
              <w:rPr>
                <w:sz w:val="24"/>
                <w:szCs w:val="24"/>
                <w:lang w:val="ru-RU"/>
              </w:rPr>
              <w:t>каб</w:t>
            </w:r>
            <w:proofErr w:type="spellEnd"/>
            <w:r w:rsidRPr="00DD7429">
              <w:rPr>
                <w:sz w:val="24"/>
                <w:szCs w:val="24"/>
                <w:lang w:val="ru-RU"/>
              </w:rPr>
              <w:t>. 2/19.</w:t>
            </w:r>
          </w:p>
        </w:tc>
        <w:tc>
          <w:tcPr>
            <w:tcW w:w="2010" w:type="dxa"/>
            <w:tcMar>
              <w:top w:w="57" w:type="dxa"/>
              <w:left w:w="57" w:type="dxa"/>
              <w:bottom w:w="57" w:type="dxa"/>
              <w:right w:w="57" w:type="dxa"/>
            </w:tcMar>
            <w:vAlign w:val="center"/>
          </w:tcPr>
          <w:p w:rsidR="00D70958" w:rsidRPr="00B52F99" w:rsidRDefault="00D70958"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D70958" w:rsidRPr="00B52F99" w:rsidRDefault="00D70958"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D70958" w:rsidRPr="00B52F99" w:rsidRDefault="00D70958" w:rsidP="00B2092D">
            <w:pPr>
              <w:jc w:val="center"/>
              <w:rPr>
                <w:sz w:val="24"/>
                <w:szCs w:val="24"/>
                <w:lang w:val="ru-RU"/>
              </w:rPr>
            </w:pPr>
            <w:r>
              <w:rPr>
                <w:sz w:val="24"/>
                <w:szCs w:val="24"/>
                <w:lang w:val="ru-RU"/>
              </w:rPr>
              <w:t>Черемисина С.В.</w:t>
            </w:r>
          </w:p>
          <w:p w:rsidR="00D70958" w:rsidRDefault="00D70958" w:rsidP="00B2092D">
            <w:pPr>
              <w:jc w:val="center"/>
              <w:rPr>
                <w:sz w:val="24"/>
                <w:szCs w:val="24"/>
                <w:lang w:val="ru-RU"/>
              </w:rPr>
            </w:pPr>
            <w:r w:rsidRPr="00B52F99">
              <w:rPr>
                <w:sz w:val="24"/>
                <w:szCs w:val="24"/>
                <w:lang w:val="ru-RU"/>
              </w:rPr>
              <w:t>Волков К.В.</w:t>
            </w:r>
          </w:p>
          <w:p w:rsidR="00D70958" w:rsidRPr="009B76AD" w:rsidRDefault="00D70958"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D70958" w:rsidRPr="009B76AD" w:rsidRDefault="00D70958" w:rsidP="00B2092D">
            <w:pPr>
              <w:autoSpaceDE w:val="0"/>
              <w:autoSpaceDN w:val="0"/>
              <w:adjustRightInd w:val="0"/>
              <w:jc w:val="center"/>
              <w:rPr>
                <w:sz w:val="24"/>
                <w:szCs w:val="24"/>
                <w:lang w:val="ru-RU"/>
              </w:rPr>
            </w:pPr>
            <w:r w:rsidRPr="009B76AD">
              <w:rPr>
                <w:sz w:val="24"/>
                <w:szCs w:val="24"/>
                <w:lang w:val="ru-RU"/>
              </w:rPr>
              <w:t xml:space="preserve"> «За»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Default="00D70958" w:rsidP="00B2092D">
            <w:pPr>
              <w:autoSpaceDE w:val="0"/>
              <w:autoSpaceDN w:val="0"/>
              <w:adjustRightInd w:val="0"/>
              <w:jc w:val="center"/>
              <w:rPr>
                <w:sz w:val="24"/>
                <w:szCs w:val="24"/>
                <w:lang w:val="ru-RU"/>
              </w:rPr>
            </w:pPr>
            <w:r w:rsidRPr="009B76AD">
              <w:rPr>
                <w:sz w:val="24"/>
                <w:szCs w:val="24"/>
                <w:lang w:val="ru-RU"/>
              </w:rPr>
              <w:t>«За»</w:t>
            </w:r>
          </w:p>
          <w:p w:rsidR="00D70958" w:rsidRPr="009B76AD" w:rsidRDefault="00D70958" w:rsidP="00B2092D">
            <w:pPr>
              <w:autoSpaceDE w:val="0"/>
              <w:autoSpaceDN w:val="0"/>
              <w:adjustRightInd w:val="0"/>
              <w:jc w:val="center"/>
              <w:rPr>
                <w:sz w:val="24"/>
                <w:szCs w:val="24"/>
                <w:lang w:val="ru-RU"/>
              </w:rPr>
            </w:pPr>
            <w:r w:rsidRPr="009B76AD">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0340CC" w:rsidRPr="00BD236A">
        <w:rPr>
          <w:sz w:val="24"/>
          <w:szCs w:val="24"/>
          <w:lang w:val="ru-RU"/>
        </w:rPr>
        <w:t>Индивидуальный предприниматель Яковлев Егор Витальевич</w:t>
      </w:r>
      <w:r w:rsidR="000340CC">
        <w:rPr>
          <w:sz w:val="24"/>
          <w:szCs w:val="24"/>
          <w:lang w:val="ru-RU"/>
        </w:rPr>
        <w:t xml:space="preserve">, ИНН </w:t>
      </w:r>
      <w:r w:rsidR="000340CC" w:rsidRPr="00BD236A">
        <w:rPr>
          <w:sz w:val="24"/>
          <w:szCs w:val="24"/>
          <w:lang w:val="ru-RU"/>
        </w:rPr>
        <w:t>773128643886</w:t>
      </w:r>
      <w:r w:rsidR="000340CC">
        <w:rPr>
          <w:sz w:val="24"/>
          <w:szCs w:val="24"/>
          <w:lang w:val="ru-RU"/>
        </w:rPr>
        <w:t xml:space="preserve">, </w:t>
      </w:r>
      <w:r w:rsidR="000340CC">
        <w:rPr>
          <w:sz w:val="24"/>
          <w:szCs w:val="24"/>
          <w:lang w:val="ru-RU"/>
        </w:rPr>
        <w:lastRenderedPageBreak/>
        <w:t xml:space="preserve">место проживания: </w:t>
      </w:r>
      <w:r w:rsidR="000340CC" w:rsidRPr="00BD236A">
        <w:rPr>
          <w:sz w:val="24"/>
          <w:szCs w:val="24"/>
          <w:lang w:val="ru-RU"/>
        </w:rPr>
        <w:t>121357  г. Москва, ул. Инициативная д. 2 корп. 1, кв. 81</w:t>
      </w:r>
      <w:r w:rsidRPr="006D5C24">
        <w:rPr>
          <w:b/>
          <w:sz w:val="24"/>
          <w:szCs w:val="24"/>
          <w:lang w:val="ru-RU"/>
        </w:rPr>
        <w:t xml:space="preserve">, цена государственного контракта </w:t>
      </w:r>
      <w:r w:rsidR="000340CC">
        <w:rPr>
          <w:sz w:val="24"/>
          <w:szCs w:val="24"/>
          <w:lang w:val="ru-RU"/>
        </w:rPr>
        <w:t>17</w:t>
      </w:r>
      <w:r w:rsidR="00DD7429" w:rsidRPr="00C25426">
        <w:rPr>
          <w:sz w:val="24"/>
          <w:szCs w:val="24"/>
        </w:rPr>
        <w:t> </w:t>
      </w:r>
      <w:r w:rsidR="004D7F04">
        <w:rPr>
          <w:sz w:val="24"/>
          <w:szCs w:val="24"/>
          <w:lang w:val="ru-RU"/>
        </w:rPr>
        <w:t>6</w:t>
      </w:r>
      <w:r w:rsidR="000340CC">
        <w:rPr>
          <w:sz w:val="24"/>
          <w:szCs w:val="24"/>
          <w:lang w:val="ru-RU"/>
        </w:rPr>
        <w:t>34</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0340CC">
        <w:rPr>
          <w:sz w:val="24"/>
          <w:szCs w:val="24"/>
          <w:lang w:val="ru-RU"/>
        </w:rPr>
        <w:t>1</w:t>
      </w:r>
      <w:r w:rsidR="004D7F04">
        <w:rPr>
          <w:sz w:val="24"/>
          <w:szCs w:val="24"/>
          <w:lang w:val="ru-RU"/>
        </w:rPr>
        <w:t>0</w:t>
      </w:r>
      <w:r w:rsidR="008A5C0B">
        <w:rPr>
          <w:sz w:val="24"/>
          <w:szCs w:val="24"/>
          <w:lang w:val="ru-RU"/>
        </w:rPr>
        <w:t xml:space="preserve"> копеек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D70958">
        <w:rPr>
          <w:sz w:val="24"/>
          <w:szCs w:val="24"/>
          <w:lang w:val="ru-RU"/>
        </w:rPr>
        <w:t>13</w:t>
      </w:r>
      <w:r>
        <w:rPr>
          <w:sz w:val="24"/>
          <w:szCs w:val="24"/>
          <w:lang w:val="ru-RU"/>
        </w:rPr>
        <w:t xml:space="preserve"> </w:t>
      </w:r>
      <w:r w:rsidR="00D70958">
        <w:rPr>
          <w:sz w:val="24"/>
          <w:szCs w:val="24"/>
          <w:lang w:val="ru-RU"/>
        </w:rPr>
        <w:t>янва</w:t>
      </w:r>
      <w:r>
        <w:rPr>
          <w:sz w:val="24"/>
          <w:szCs w:val="24"/>
          <w:lang w:val="ru-RU"/>
        </w:rPr>
        <w:t>ря 202</w:t>
      </w:r>
      <w:r w:rsidR="00D70958">
        <w:rPr>
          <w:sz w:val="24"/>
          <w:szCs w:val="24"/>
          <w:lang w:val="ru-RU"/>
        </w:rPr>
        <w:t>1</w:t>
      </w:r>
      <w:r w:rsidRPr="00B52F99">
        <w:rPr>
          <w:sz w:val="24"/>
          <w:szCs w:val="24"/>
          <w:lang w:val="ru-RU"/>
        </w:rPr>
        <w:t xml:space="preserve"> г.</w:t>
      </w:r>
    </w:p>
    <w:p w:rsidR="002C21A0" w:rsidRPr="00B52F99" w:rsidRDefault="002C21A0" w:rsidP="002C21A0">
      <w:pPr>
        <w:ind w:firstLine="709"/>
        <w:jc w:val="both"/>
        <w:rPr>
          <w:sz w:val="24"/>
          <w:szCs w:val="24"/>
          <w:lang w:val="ru-RU"/>
        </w:rPr>
      </w:pP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p w:rsidR="001E0D0A" w:rsidRPr="00BE32C6" w:rsidRDefault="001E0D0A" w:rsidP="002C21A0">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D96" w:rsidRDefault="007B3D96">
      <w:r>
        <w:separator/>
      </w:r>
    </w:p>
  </w:endnote>
  <w:endnote w:type="continuationSeparator" w:id="0">
    <w:p w:rsidR="007B3D96" w:rsidRDefault="007B3D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314B8F"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314B8F"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D423BB">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D96" w:rsidRDefault="007B3D96">
      <w:r>
        <w:separator/>
      </w:r>
    </w:p>
  </w:footnote>
  <w:footnote w:type="continuationSeparator" w:id="0">
    <w:p w:rsidR="007B3D96" w:rsidRDefault="007B3D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Pages>
  <Words>749</Words>
  <Characters>4271</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2019-05-13T08:10:00Z</cp:lastPrinted>
  <dcterms:created xsi:type="dcterms:W3CDTF">2021-01-13T09:12:00Z</dcterms:created>
  <dcterms:modified xsi:type="dcterms:W3CDTF">2021-01-13T13:26:00Z</dcterms:modified>
</cp:coreProperties>
</file>