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129" w:rsidRPr="0041445B" w:rsidRDefault="00193129" w:rsidP="00E85181">
      <w:pPr>
        <w:pStyle w:val="a9"/>
        <w:rPr>
          <w:sz w:val="24"/>
          <w:szCs w:val="24"/>
        </w:rPr>
      </w:pPr>
      <w:r w:rsidRPr="0041445B">
        <w:rPr>
          <w:sz w:val="24"/>
          <w:szCs w:val="24"/>
        </w:rPr>
        <w:t>Протокол</w:t>
      </w:r>
    </w:p>
    <w:p w:rsidR="00193129" w:rsidRPr="0041445B" w:rsidRDefault="004F0067" w:rsidP="00E85181">
      <w:pPr>
        <w:pStyle w:val="a8"/>
        <w:pBdr>
          <w:bottom w:val="single" w:sz="12" w:space="1" w:color="auto"/>
        </w:pBdr>
        <w:jc w:val="center"/>
        <w:rPr>
          <w:b/>
          <w:sz w:val="24"/>
          <w:szCs w:val="24"/>
        </w:rPr>
      </w:pPr>
      <w:r w:rsidRPr="0041445B">
        <w:rPr>
          <w:b/>
          <w:sz w:val="24"/>
          <w:szCs w:val="24"/>
        </w:rPr>
        <w:t xml:space="preserve">заседания Единой комиссии по осуществлению закупок товаров, работ, услуг для нужд </w:t>
      </w:r>
      <w:r w:rsidRPr="0041445B">
        <w:rPr>
          <w:b/>
          <w:spacing w:val="1"/>
          <w:sz w:val="24"/>
          <w:szCs w:val="24"/>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00193129" w:rsidRPr="0041445B">
        <w:rPr>
          <w:b/>
          <w:sz w:val="24"/>
          <w:szCs w:val="24"/>
        </w:rPr>
        <w:t xml:space="preserve"> </w:t>
      </w:r>
    </w:p>
    <w:p w:rsidR="000A5AA1" w:rsidRPr="0041445B" w:rsidRDefault="000A5AA1" w:rsidP="000A5AA1">
      <w:pPr>
        <w:pStyle w:val="a8"/>
        <w:pBdr>
          <w:bottom w:val="single" w:sz="12" w:space="1" w:color="auto"/>
        </w:pBdr>
        <w:jc w:val="center"/>
        <w:rPr>
          <w:b/>
          <w:sz w:val="24"/>
          <w:szCs w:val="24"/>
        </w:rPr>
      </w:pPr>
      <w:r w:rsidRPr="0041445B">
        <w:rPr>
          <w:b/>
          <w:sz w:val="24"/>
          <w:szCs w:val="24"/>
        </w:rPr>
        <w:t xml:space="preserve">по подведению итогов электронного аукциона  </w:t>
      </w:r>
    </w:p>
    <w:p w:rsidR="00193129" w:rsidRPr="0041445B" w:rsidRDefault="00193129" w:rsidP="00E85181">
      <w:pPr>
        <w:pStyle w:val="a8"/>
        <w:pBdr>
          <w:bottom w:val="single" w:sz="12" w:space="1" w:color="auto"/>
        </w:pBdr>
        <w:jc w:val="center"/>
        <w:rPr>
          <w:b/>
          <w:sz w:val="24"/>
          <w:szCs w:val="24"/>
        </w:rPr>
      </w:pPr>
      <w:r w:rsidRPr="0041445B">
        <w:rPr>
          <w:b/>
          <w:sz w:val="24"/>
          <w:szCs w:val="24"/>
        </w:rPr>
        <w:t xml:space="preserve"> </w:t>
      </w:r>
    </w:p>
    <w:p w:rsidR="0015741E" w:rsidRPr="0015741E" w:rsidRDefault="0015741E" w:rsidP="0015741E">
      <w:pPr>
        <w:rPr>
          <w:sz w:val="24"/>
          <w:szCs w:val="24"/>
          <w:lang w:val="ru-RU"/>
        </w:rPr>
      </w:pPr>
      <w:r w:rsidRPr="0015741E">
        <w:rPr>
          <w:szCs w:val="24"/>
          <w:lang w:val="ru-RU"/>
        </w:rPr>
        <w:t>№</w:t>
      </w:r>
      <w:r w:rsidRPr="0015741E">
        <w:rPr>
          <w:szCs w:val="24"/>
        </w:rPr>
        <w:t> </w:t>
      </w:r>
      <w:r w:rsidRPr="0015741E">
        <w:rPr>
          <w:color w:val="000000"/>
          <w:szCs w:val="24"/>
          <w:lang w:val="ru-RU"/>
        </w:rPr>
        <w:t xml:space="preserve">  </w:t>
      </w:r>
      <w:r w:rsidRPr="0015741E">
        <w:rPr>
          <w:sz w:val="24"/>
          <w:szCs w:val="24"/>
          <w:lang w:val="ru-RU"/>
        </w:rPr>
        <w:t xml:space="preserve">0348100046320000056                    </w:t>
      </w:r>
      <w:r w:rsidRPr="0015741E">
        <w:rPr>
          <w:color w:val="000000"/>
          <w:sz w:val="24"/>
          <w:szCs w:val="24"/>
          <w:lang w:val="ru-RU"/>
        </w:rPr>
        <w:t xml:space="preserve"> </w:t>
      </w:r>
      <w:r w:rsidRPr="0015741E">
        <w:rPr>
          <w:sz w:val="24"/>
          <w:szCs w:val="24"/>
          <w:lang w:val="ru-RU"/>
        </w:rPr>
        <w:t xml:space="preserve">                                                          от «1</w:t>
      </w:r>
      <w:r w:rsidR="008905E0">
        <w:rPr>
          <w:sz w:val="24"/>
          <w:szCs w:val="24"/>
          <w:lang w:val="ru-RU"/>
        </w:rPr>
        <w:t>4</w:t>
      </w:r>
      <w:r w:rsidRPr="0015741E">
        <w:rPr>
          <w:sz w:val="24"/>
          <w:szCs w:val="24"/>
          <w:lang w:val="ru-RU"/>
        </w:rPr>
        <w:t>» января 2021 г.</w:t>
      </w:r>
    </w:p>
    <w:p w:rsidR="0015741E" w:rsidRPr="00D449CA" w:rsidRDefault="0015741E" w:rsidP="0015741E">
      <w:pPr>
        <w:pStyle w:val="210"/>
        <w:spacing w:line="264" w:lineRule="auto"/>
        <w:ind w:firstLine="0"/>
        <w:rPr>
          <w:szCs w:val="24"/>
        </w:rPr>
      </w:pPr>
      <w:r w:rsidRPr="00D449CA">
        <w:rPr>
          <w:szCs w:val="24"/>
        </w:rPr>
        <w:t>п. Юность</w:t>
      </w:r>
    </w:p>
    <w:p w:rsidR="0015741E" w:rsidRPr="00B52F99" w:rsidRDefault="0015741E" w:rsidP="0015741E">
      <w:pPr>
        <w:tabs>
          <w:tab w:val="left" w:pos="540"/>
          <w:tab w:val="left" w:pos="720"/>
        </w:tabs>
        <w:spacing w:line="320" w:lineRule="exact"/>
        <w:ind w:firstLine="709"/>
        <w:jc w:val="both"/>
        <w:rPr>
          <w:sz w:val="24"/>
          <w:szCs w:val="24"/>
          <w:lang w:val="ru-RU"/>
        </w:rPr>
      </w:pPr>
      <w:r w:rsidRPr="00B52F99">
        <w:rPr>
          <w:b/>
          <w:sz w:val="24"/>
          <w:szCs w:val="24"/>
          <w:lang w:val="ru-RU"/>
        </w:rPr>
        <w:t xml:space="preserve">1. Аукцион проводится </w:t>
      </w:r>
      <w:r w:rsidRPr="00B52F99">
        <w:rPr>
          <w:sz w:val="24"/>
          <w:szCs w:val="24"/>
          <w:lang w:val="ru-RU"/>
        </w:rPr>
        <w:t xml:space="preserve">Федеральным государственным бюджетным общеобразовательным учреждением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15741E" w:rsidRPr="00B52F99" w:rsidRDefault="0015741E" w:rsidP="0015741E">
      <w:pPr>
        <w:keepLines/>
        <w:widowControl w:val="0"/>
        <w:suppressLineNumbers/>
        <w:suppressAutoHyphens/>
        <w:autoSpaceDE w:val="0"/>
        <w:autoSpaceDN w:val="0"/>
        <w:spacing w:line="320" w:lineRule="exact"/>
        <w:ind w:firstLine="709"/>
        <w:jc w:val="both"/>
        <w:rPr>
          <w:b/>
          <w:bCs/>
          <w:sz w:val="24"/>
          <w:szCs w:val="24"/>
          <w:lang w:val="ru-RU"/>
        </w:rPr>
      </w:pPr>
      <w:r w:rsidRPr="00B52F99">
        <w:rPr>
          <w:b/>
          <w:bCs/>
          <w:color w:val="000000"/>
          <w:sz w:val="24"/>
          <w:szCs w:val="24"/>
          <w:lang w:val="ru-RU"/>
        </w:rPr>
        <w:t>2. Государственный заказчик:</w:t>
      </w:r>
      <w:r w:rsidRPr="00B52F99">
        <w:rPr>
          <w:sz w:val="24"/>
          <w:szCs w:val="24"/>
          <w:lang w:val="ru-RU"/>
        </w:rPr>
        <w:t xml:space="preserve"> Федеральное государственное бюджетное общеобразовательное учреждение «Средняя школа-интернат Министерства иностранных дел Российской Федерации», Место нахождения: 141142, Московская область, городской округ </w:t>
      </w:r>
      <w:proofErr w:type="spellStart"/>
      <w:r w:rsidRPr="00B52F99">
        <w:rPr>
          <w:sz w:val="24"/>
          <w:szCs w:val="24"/>
          <w:lang w:val="ru-RU"/>
        </w:rPr>
        <w:t>Лосино-Петровский</w:t>
      </w:r>
      <w:proofErr w:type="spellEnd"/>
      <w:r w:rsidRPr="00B52F99">
        <w:rPr>
          <w:sz w:val="24"/>
          <w:szCs w:val="24"/>
          <w:lang w:val="ru-RU"/>
        </w:rPr>
        <w:t xml:space="preserve">, пос. Юность стр. 15, Контактное лицо: </w:t>
      </w:r>
      <w:r>
        <w:rPr>
          <w:sz w:val="24"/>
          <w:szCs w:val="24"/>
          <w:lang w:val="ru-RU"/>
        </w:rPr>
        <w:t>Волков Кирилл Владимирович, Телефон: 8 (495) 993-02-07, факс 8 (496) 567-38-84</w:t>
      </w:r>
      <w:r w:rsidRPr="00B52F99">
        <w:rPr>
          <w:sz w:val="24"/>
          <w:szCs w:val="24"/>
          <w:lang w:val="ru-RU"/>
        </w:rPr>
        <w:t xml:space="preserve">, Адрес электронной почты: </w:t>
      </w:r>
      <w:proofErr w:type="spellStart"/>
      <w:r w:rsidRPr="00B52F99">
        <w:rPr>
          <w:sz w:val="24"/>
          <w:szCs w:val="24"/>
          <w:shd w:val="clear" w:color="auto" w:fill="FFFFFF"/>
        </w:rPr>
        <w:t>zakupki</w:t>
      </w:r>
      <w:proofErr w:type="spellEnd"/>
      <w:r w:rsidRPr="00B52F99">
        <w:rPr>
          <w:sz w:val="24"/>
          <w:szCs w:val="24"/>
          <w:shd w:val="clear" w:color="auto" w:fill="FFFFFF"/>
          <w:lang w:val="ru-RU"/>
        </w:rPr>
        <w:t>@</w:t>
      </w:r>
      <w:proofErr w:type="spellStart"/>
      <w:r w:rsidRPr="00B52F99">
        <w:rPr>
          <w:sz w:val="24"/>
          <w:szCs w:val="24"/>
          <w:shd w:val="clear" w:color="auto" w:fill="FFFFFF"/>
        </w:rPr>
        <w:t>shkolamid</w:t>
      </w:r>
      <w:proofErr w:type="spellEnd"/>
      <w:r w:rsidRPr="00B52F99">
        <w:rPr>
          <w:sz w:val="24"/>
          <w:szCs w:val="24"/>
          <w:shd w:val="clear" w:color="auto" w:fill="FFFFFF"/>
          <w:lang w:val="ru-RU"/>
        </w:rPr>
        <w:t>.</w:t>
      </w:r>
      <w:proofErr w:type="spellStart"/>
      <w:r w:rsidRPr="00B52F99">
        <w:rPr>
          <w:sz w:val="24"/>
          <w:szCs w:val="24"/>
          <w:shd w:val="clear" w:color="auto" w:fill="FFFFFF"/>
        </w:rPr>
        <w:t>ru</w:t>
      </w:r>
      <w:proofErr w:type="spellEnd"/>
      <w:r w:rsidRPr="00B52F99">
        <w:rPr>
          <w:sz w:val="24"/>
          <w:szCs w:val="24"/>
          <w:shd w:val="clear" w:color="auto" w:fill="FFFFFF"/>
          <w:lang w:val="ru-RU"/>
        </w:rPr>
        <w:t>.</w:t>
      </w:r>
    </w:p>
    <w:p w:rsidR="0015741E" w:rsidRPr="00B52F99" w:rsidRDefault="0015741E" w:rsidP="0015741E">
      <w:pPr>
        <w:spacing w:line="320" w:lineRule="exact"/>
        <w:ind w:firstLine="709"/>
        <w:jc w:val="both"/>
        <w:rPr>
          <w:sz w:val="24"/>
          <w:szCs w:val="24"/>
          <w:lang w:val="ru-RU"/>
        </w:rPr>
      </w:pPr>
      <w:r w:rsidRPr="00B52F99">
        <w:rPr>
          <w:b/>
          <w:color w:val="000000"/>
          <w:sz w:val="24"/>
          <w:szCs w:val="24"/>
          <w:lang w:val="ru-RU"/>
        </w:rPr>
        <w:t>3. Состав Единой комиссии:</w:t>
      </w:r>
      <w:r w:rsidRPr="00B52F99">
        <w:rPr>
          <w:color w:val="000000"/>
          <w:sz w:val="24"/>
          <w:szCs w:val="24"/>
          <w:lang w:val="ru-RU"/>
        </w:rPr>
        <w:t xml:space="preserve"> </w:t>
      </w:r>
      <w:r w:rsidRPr="00B52F99">
        <w:rPr>
          <w:sz w:val="24"/>
          <w:szCs w:val="24"/>
          <w:lang w:val="ru-RU"/>
        </w:rPr>
        <w:t xml:space="preserve">состав Единой комиссии по осуществлению закупок товаров, работ, услуг для нужд </w:t>
      </w:r>
      <w:r w:rsidRPr="00B52F99">
        <w:rPr>
          <w:spacing w:val="1"/>
          <w:sz w:val="24"/>
          <w:szCs w:val="24"/>
          <w:lang w:val="ru-RU"/>
        </w:rPr>
        <w:t>Федерального государственного бюджетного общеобразовательного учреждения «Средняя школа-интернат Министерства иностранных дел Российской Федерации»</w:t>
      </w:r>
      <w:r w:rsidRPr="00B52F99">
        <w:rPr>
          <w:sz w:val="24"/>
          <w:szCs w:val="24"/>
          <w:lang w:val="ru-RU"/>
        </w:rPr>
        <w:t xml:space="preserve"> определен Приказом директора  Федерального государственного бюджетного общеобразовательного учреждения «Средняя школа-интернат Министерства иностранных дел Российской Федерации» № </w:t>
      </w:r>
      <w:r>
        <w:rPr>
          <w:sz w:val="24"/>
          <w:szCs w:val="24"/>
          <w:lang w:val="ru-RU"/>
        </w:rPr>
        <w:t>103</w:t>
      </w:r>
      <w:r w:rsidRPr="00B52F99">
        <w:rPr>
          <w:sz w:val="24"/>
          <w:szCs w:val="24"/>
          <w:lang w:val="ru-RU"/>
        </w:rPr>
        <w:t>-ОД от 08.</w:t>
      </w:r>
      <w:r>
        <w:rPr>
          <w:sz w:val="24"/>
          <w:szCs w:val="24"/>
          <w:lang w:val="ru-RU"/>
        </w:rPr>
        <w:t>07</w:t>
      </w:r>
      <w:r w:rsidRPr="00B52F99">
        <w:rPr>
          <w:sz w:val="24"/>
          <w:szCs w:val="24"/>
          <w:lang w:val="ru-RU"/>
        </w:rPr>
        <w:t>.20</w:t>
      </w:r>
      <w:r>
        <w:rPr>
          <w:sz w:val="24"/>
          <w:szCs w:val="24"/>
          <w:lang w:val="ru-RU"/>
        </w:rPr>
        <w:t xml:space="preserve">20 </w:t>
      </w:r>
      <w:r w:rsidRPr="00B52F99">
        <w:rPr>
          <w:sz w:val="24"/>
          <w:szCs w:val="24"/>
          <w:lang w:val="ru-RU"/>
        </w:rPr>
        <w:t>г.</w:t>
      </w:r>
      <w:r>
        <w:rPr>
          <w:sz w:val="24"/>
          <w:szCs w:val="24"/>
          <w:lang w:val="ru-RU"/>
        </w:rPr>
        <w:t xml:space="preserve"> (с изменениями)</w:t>
      </w:r>
    </w:p>
    <w:p w:rsidR="0015741E" w:rsidRPr="002C33C2" w:rsidRDefault="0015741E" w:rsidP="0015741E">
      <w:pPr>
        <w:spacing w:line="320" w:lineRule="exact"/>
        <w:ind w:firstLine="709"/>
        <w:jc w:val="both"/>
        <w:rPr>
          <w:color w:val="000000"/>
          <w:sz w:val="24"/>
          <w:szCs w:val="24"/>
          <w:lang w:val="ru-RU"/>
        </w:rPr>
      </w:pPr>
      <w:r w:rsidRPr="002C33C2">
        <w:rPr>
          <w:color w:val="000000"/>
          <w:sz w:val="24"/>
          <w:szCs w:val="24"/>
          <w:lang w:val="ru-RU"/>
        </w:rPr>
        <w:t>Кворум имеется. Единая комиссия правомочна.</w:t>
      </w:r>
    </w:p>
    <w:p w:rsidR="0015741E" w:rsidRPr="004D019B" w:rsidRDefault="0015741E" w:rsidP="0015741E">
      <w:pPr>
        <w:pStyle w:val="210"/>
        <w:spacing w:line="320" w:lineRule="exact"/>
        <w:ind w:firstLine="709"/>
      </w:pPr>
      <w:r w:rsidRPr="00B52F99">
        <w:rPr>
          <w:b/>
          <w:color w:val="000000"/>
          <w:szCs w:val="24"/>
        </w:rPr>
        <w:t>4. Предмет государственного контракта:</w:t>
      </w:r>
      <w:r w:rsidRPr="00B52F99">
        <w:rPr>
          <w:color w:val="000000"/>
          <w:szCs w:val="24"/>
        </w:rPr>
        <w:t xml:space="preserve"> </w:t>
      </w:r>
      <w:r w:rsidRPr="00F02E64">
        <w:t>Поставка хозяйственных товаров (марля, полотно) для нужд ФГБОУ "Средняя школа-интернат МИД России" в 2021 году</w:t>
      </w:r>
    </w:p>
    <w:p w:rsidR="0015741E" w:rsidRPr="00AE5E64" w:rsidRDefault="0015741E" w:rsidP="0015741E">
      <w:pPr>
        <w:pStyle w:val="210"/>
        <w:spacing w:line="320" w:lineRule="exact"/>
        <w:ind w:firstLine="709"/>
        <w:rPr>
          <w:szCs w:val="24"/>
        </w:rPr>
      </w:pPr>
      <w:r w:rsidRPr="00AE5E64">
        <w:rPr>
          <w:b/>
          <w:color w:val="000000"/>
          <w:szCs w:val="24"/>
        </w:rPr>
        <w:t>5. Идентификационный код закупки:</w:t>
      </w:r>
      <w:r w:rsidRPr="00AE5E64">
        <w:rPr>
          <w:szCs w:val="24"/>
        </w:rPr>
        <w:t xml:space="preserve"> </w:t>
      </w:r>
      <w:r w:rsidRPr="00F02E64">
        <w:t>201505000457850500100100580010000244</w:t>
      </w:r>
    </w:p>
    <w:p w:rsidR="0015741E" w:rsidRPr="00867E48" w:rsidRDefault="0015741E" w:rsidP="0015741E">
      <w:pPr>
        <w:spacing w:line="320" w:lineRule="exact"/>
        <w:ind w:firstLine="708"/>
        <w:jc w:val="both"/>
        <w:rPr>
          <w:sz w:val="24"/>
          <w:szCs w:val="24"/>
          <w:lang w:val="ru-RU"/>
        </w:rPr>
      </w:pPr>
      <w:r w:rsidRPr="00694E33">
        <w:rPr>
          <w:b/>
          <w:color w:val="000000"/>
          <w:sz w:val="24"/>
          <w:szCs w:val="24"/>
          <w:lang w:val="ru-RU"/>
        </w:rPr>
        <w:t>6. Начальная (максимальная) цена государственного контракта</w:t>
      </w:r>
      <w:r w:rsidRPr="00694E33">
        <w:rPr>
          <w:i/>
          <w:color w:val="000000"/>
          <w:sz w:val="24"/>
          <w:szCs w:val="24"/>
          <w:lang w:val="ru-RU"/>
        </w:rPr>
        <w:t xml:space="preserve">: </w:t>
      </w:r>
      <w:r>
        <w:rPr>
          <w:sz w:val="24"/>
          <w:szCs w:val="24"/>
          <w:lang w:val="ru-RU"/>
        </w:rPr>
        <w:t>92 858</w:t>
      </w:r>
      <w:r w:rsidRPr="00867E48">
        <w:rPr>
          <w:sz w:val="24"/>
          <w:szCs w:val="24"/>
          <w:lang w:val="ru-RU"/>
        </w:rPr>
        <w:t xml:space="preserve"> (</w:t>
      </w:r>
      <w:r>
        <w:rPr>
          <w:sz w:val="24"/>
          <w:szCs w:val="24"/>
          <w:lang w:val="ru-RU"/>
        </w:rPr>
        <w:t>девяносто две тысячи восемьсот пятьдесят восемь</w:t>
      </w:r>
      <w:r w:rsidRPr="00867E48">
        <w:rPr>
          <w:sz w:val="24"/>
          <w:szCs w:val="24"/>
          <w:lang w:val="ru-RU"/>
        </w:rPr>
        <w:t>) рубл</w:t>
      </w:r>
      <w:r>
        <w:rPr>
          <w:sz w:val="24"/>
          <w:szCs w:val="24"/>
          <w:lang w:val="ru-RU"/>
        </w:rPr>
        <w:t>ей</w:t>
      </w:r>
      <w:r w:rsidRPr="00867E48">
        <w:rPr>
          <w:sz w:val="24"/>
          <w:szCs w:val="24"/>
          <w:lang w:val="ru-RU"/>
        </w:rPr>
        <w:t xml:space="preserve"> </w:t>
      </w:r>
      <w:r>
        <w:rPr>
          <w:sz w:val="24"/>
          <w:szCs w:val="24"/>
          <w:lang w:val="ru-RU"/>
        </w:rPr>
        <w:t>48</w:t>
      </w:r>
      <w:r w:rsidRPr="00867E48">
        <w:rPr>
          <w:sz w:val="24"/>
          <w:szCs w:val="24"/>
          <w:lang w:val="ru-RU"/>
        </w:rPr>
        <w:t xml:space="preserve"> копеек.</w:t>
      </w:r>
    </w:p>
    <w:p w:rsidR="00AC0E9B" w:rsidRPr="000340CC" w:rsidRDefault="00A648ED" w:rsidP="000340CC">
      <w:pPr>
        <w:autoSpaceDE w:val="0"/>
        <w:autoSpaceDN w:val="0"/>
        <w:adjustRightInd w:val="0"/>
        <w:spacing w:line="320" w:lineRule="exact"/>
        <w:ind w:firstLine="720"/>
        <w:jc w:val="both"/>
        <w:rPr>
          <w:sz w:val="24"/>
          <w:szCs w:val="24"/>
          <w:lang w:val="ru-RU"/>
        </w:rPr>
      </w:pPr>
      <w:r w:rsidRPr="00BE32C6">
        <w:rPr>
          <w:b/>
          <w:sz w:val="24"/>
          <w:szCs w:val="24"/>
          <w:lang w:val="ru-RU"/>
        </w:rPr>
        <w:t>7</w:t>
      </w:r>
      <w:r w:rsidR="00547DEE" w:rsidRPr="00BE32C6">
        <w:rPr>
          <w:b/>
          <w:sz w:val="24"/>
          <w:szCs w:val="24"/>
          <w:lang w:val="ru-RU"/>
        </w:rPr>
        <w:t xml:space="preserve">. </w:t>
      </w:r>
      <w:r w:rsidR="00074266" w:rsidRPr="00BE32C6">
        <w:rPr>
          <w:b/>
          <w:sz w:val="24"/>
          <w:szCs w:val="24"/>
          <w:lang w:val="ru-RU"/>
        </w:rPr>
        <w:t xml:space="preserve">Сведения об идентификационных номерах заявок на участие в электронном аукционе, </w:t>
      </w:r>
      <w:r w:rsidR="00AA04BA" w:rsidRPr="00AA04BA">
        <w:rPr>
          <w:color w:val="000000"/>
          <w:sz w:val="24"/>
          <w:szCs w:val="24"/>
          <w:lang w:val="ru-RU"/>
        </w:rPr>
        <w:t>поданных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697" w:type="dxa"/>
        <w:tblLook w:val="0000"/>
      </w:tblPr>
      <w:tblGrid>
        <w:gridCol w:w="4809"/>
        <w:gridCol w:w="4586"/>
      </w:tblGrid>
      <w:tr w:rsidR="000A5AA1" w:rsidRPr="0015741E" w:rsidTr="00AA6379">
        <w:trPr>
          <w:trHeight w:val="689"/>
          <w:jc w:val="center"/>
        </w:trPr>
        <w:tc>
          <w:tcPr>
            <w:tcW w:w="4809" w:type="dxa"/>
            <w:tcBorders>
              <w:top w:val="single" w:sz="4" w:space="0" w:color="auto"/>
              <w:left w:val="single" w:sz="4" w:space="0" w:color="auto"/>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rStyle w:val="spanbodytext21"/>
                <w:b/>
                <w:bCs/>
                <w:color w:val="000000"/>
                <w:sz w:val="24"/>
                <w:szCs w:val="24"/>
                <w:lang w:val="ru-RU"/>
              </w:rPr>
            </w:pPr>
            <w:r w:rsidRPr="00BE32C6">
              <w:rPr>
                <w:rStyle w:val="spanbodytext21"/>
                <w:b/>
                <w:bCs/>
                <w:sz w:val="24"/>
                <w:szCs w:val="24"/>
                <w:lang w:val="ru-RU"/>
              </w:rPr>
              <w:t>Идентификационный</w:t>
            </w:r>
            <w:r w:rsidRPr="00BE32C6">
              <w:rPr>
                <w:rStyle w:val="spanbodytext21"/>
                <w:b/>
                <w:bCs/>
                <w:color w:val="000000"/>
                <w:sz w:val="24"/>
                <w:szCs w:val="24"/>
                <w:lang w:val="ru-RU"/>
              </w:rPr>
              <w:t xml:space="preserve"> номер</w:t>
            </w:r>
          </w:p>
          <w:p w:rsidR="000A5AA1" w:rsidRPr="00BE32C6" w:rsidRDefault="000A5AA1" w:rsidP="00380877">
            <w:pPr>
              <w:spacing w:line="320" w:lineRule="exact"/>
              <w:jc w:val="center"/>
              <w:rPr>
                <w:b/>
                <w:color w:val="000000"/>
                <w:sz w:val="24"/>
                <w:szCs w:val="24"/>
                <w:lang w:val="ru-RU"/>
              </w:rPr>
            </w:pPr>
            <w:r w:rsidRPr="00BE32C6">
              <w:rPr>
                <w:rStyle w:val="spanbodytext21"/>
                <w:b/>
                <w:bCs/>
                <w:color w:val="000000"/>
                <w:sz w:val="24"/>
                <w:szCs w:val="24"/>
                <w:lang w:val="ru-RU"/>
              </w:rPr>
              <w:t>заявки участника закупки</w:t>
            </w:r>
          </w:p>
        </w:tc>
        <w:tc>
          <w:tcPr>
            <w:tcW w:w="4586" w:type="dxa"/>
            <w:tcBorders>
              <w:top w:val="single" w:sz="4" w:space="0" w:color="auto"/>
              <w:left w:val="nil"/>
              <w:bottom w:val="single" w:sz="4" w:space="0" w:color="auto"/>
              <w:right w:val="single" w:sz="4" w:space="0" w:color="auto"/>
            </w:tcBorders>
            <w:shd w:val="clear" w:color="auto" w:fill="auto"/>
            <w:vAlign w:val="center"/>
          </w:tcPr>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 xml:space="preserve">Минимальное предложение о цене </w:t>
            </w:r>
          </w:p>
          <w:p w:rsidR="000A5AA1" w:rsidRPr="00BE32C6" w:rsidRDefault="000A5AA1" w:rsidP="00380877">
            <w:pPr>
              <w:spacing w:line="320" w:lineRule="exact"/>
              <w:jc w:val="center"/>
              <w:rPr>
                <w:b/>
                <w:color w:val="000000"/>
                <w:sz w:val="24"/>
                <w:szCs w:val="24"/>
                <w:lang w:val="ru-RU"/>
              </w:rPr>
            </w:pPr>
            <w:r w:rsidRPr="00BE32C6">
              <w:rPr>
                <w:b/>
                <w:color w:val="000000"/>
                <w:sz w:val="24"/>
                <w:szCs w:val="24"/>
                <w:lang w:val="ru-RU"/>
              </w:rPr>
              <w:t>контракта (рубль)</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EA-70136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64 072,40 руб.</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EA-70315</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64 536,69 руб.</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EA-70319</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70 108,19 руб.</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EA-70326</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71 036,77 руб.</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EA-69478</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72 770,00 руб.</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EA-69750</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76 143,98 руб.</w:t>
            </w:r>
          </w:p>
        </w:tc>
      </w:tr>
      <w:tr w:rsidR="0015741E" w:rsidRPr="00C25426" w:rsidTr="00B47ED0">
        <w:trPr>
          <w:trHeight w:val="293"/>
          <w:jc w:val="center"/>
        </w:trPr>
        <w:tc>
          <w:tcPr>
            <w:tcW w:w="4809"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EA-69142</w:t>
            </w:r>
          </w:p>
        </w:tc>
        <w:tc>
          <w:tcPr>
            <w:tcW w:w="4586" w:type="dxa"/>
            <w:tcBorders>
              <w:top w:val="single" w:sz="8" w:space="0" w:color="000000"/>
              <w:left w:val="single" w:sz="8" w:space="0" w:color="000000"/>
              <w:bottom w:val="single" w:sz="8" w:space="0" w:color="000000"/>
              <w:right w:val="single" w:sz="8" w:space="0" w:color="000000"/>
            </w:tcBorders>
            <w:shd w:val="clear" w:color="auto" w:fill="FFFFFF"/>
          </w:tcPr>
          <w:p w:rsidR="0015741E" w:rsidRPr="0015741E" w:rsidRDefault="0015741E" w:rsidP="004A2398">
            <w:pPr>
              <w:pStyle w:val="affffff8"/>
            </w:pPr>
            <w:r w:rsidRPr="0015741E">
              <w:t>81 715,48 руб.</w:t>
            </w:r>
          </w:p>
        </w:tc>
      </w:tr>
    </w:tbl>
    <w:p w:rsidR="00AC0E9B" w:rsidRPr="00C25426" w:rsidRDefault="00AC0E9B" w:rsidP="00E85181">
      <w:pPr>
        <w:jc w:val="both"/>
        <w:rPr>
          <w:color w:val="000000"/>
          <w:sz w:val="24"/>
          <w:szCs w:val="24"/>
          <w:lang w:val="ru-RU"/>
        </w:rPr>
      </w:pPr>
    </w:p>
    <w:p w:rsidR="002C21A0" w:rsidRDefault="00C76924" w:rsidP="00D70958">
      <w:pPr>
        <w:ind w:firstLine="709"/>
        <w:jc w:val="both"/>
        <w:rPr>
          <w:b/>
          <w:sz w:val="24"/>
          <w:szCs w:val="24"/>
          <w:lang w:val="ru-RU"/>
        </w:rPr>
      </w:pPr>
      <w:r w:rsidRPr="00BE32C6">
        <w:rPr>
          <w:b/>
          <w:color w:val="000000"/>
          <w:sz w:val="24"/>
          <w:szCs w:val="24"/>
          <w:lang w:val="ru-RU"/>
        </w:rPr>
        <w:lastRenderedPageBreak/>
        <w:t>8</w:t>
      </w:r>
      <w:r w:rsidRPr="00BE32C6">
        <w:rPr>
          <w:b/>
          <w:sz w:val="24"/>
          <w:szCs w:val="24"/>
          <w:lang w:val="ru-RU"/>
        </w:rPr>
        <w:t xml:space="preserve">. Рассмотрев вторые части </w:t>
      </w:r>
      <w:r w:rsidR="00D70958">
        <w:rPr>
          <w:b/>
          <w:sz w:val="24"/>
          <w:szCs w:val="24"/>
          <w:lang w:val="ru-RU"/>
        </w:rPr>
        <w:t xml:space="preserve">первых пяти </w:t>
      </w:r>
      <w:r w:rsidRPr="00BE32C6">
        <w:rPr>
          <w:b/>
          <w:sz w:val="24"/>
          <w:szCs w:val="24"/>
          <w:lang w:val="ru-RU"/>
        </w:rPr>
        <w:t xml:space="preserve">заявок на участие в электронном </w:t>
      </w:r>
      <w:r w:rsidRPr="00BE32C6">
        <w:rPr>
          <w:b/>
          <w:color w:val="000000"/>
          <w:sz w:val="24"/>
          <w:szCs w:val="24"/>
          <w:lang w:val="ru-RU"/>
        </w:rPr>
        <w:t xml:space="preserve">аукционе </w:t>
      </w:r>
      <w:r w:rsidRPr="00BE32C6">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r w:rsidRPr="00BE32C6">
        <w:rPr>
          <w:b/>
          <w:sz w:val="24"/>
          <w:szCs w:val="24"/>
          <w:lang w:val="ru-RU"/>
        </w:rPr>
        <w:t>:</w:t>
      </w:r>
    </w:p>
    <w:p w:rsidR="002C21A0" w:rsidRDefault="002C21A0" w:rsidP="00E85181">
      <w:pPr>
        <w:ind w:firstLine="709"/>
        <w:jc w:val="both"/>
        <w:rPr>
          <w:b/>
          <w:sz w:val="24"/>
          <w:szCs w:val="24"/>
          <w:lang w:val="ru-RU"/>
        </w:rPr>
      </w:pPr>
    </w:p>
    <w:p w:rsidR="008905E0" w:rsidRPr="00BE32C6" w:rsidRDefault="008905E0" w:rsidP="00E85181">
      <w:pPr>
        <w:ind w:firstLine="709"/>
        <w:jc w:val="both"/>
        <w:rPr>
          <w:b/>
          <w:sz w:val="24"/>
          <w:szCs w:val="24"/>
          <w:lang w:val="ru-RU"/>
        </w:rPr>
      </w:pPr>
    </w:p>
    <w:tbl>
      <w:tblPr>
        <w:tblW w:w="103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782"/>
        <w:gridCol w:w="3544"/>
        <w:gridCol w:w="2010"/>
        <w:gridCol w:w="1980"/>
      </w:tblGrid>
      <w:tr w:rsidR="000A5AA1" w:rsidRPr="00BE32C6" w:rsidTr="0038145C">
        <w:trPr>
          <w:jc w:val="center"/>
        </w:trPr>
        <w:tc>
          <w:tcPr>
            <w:tcW w:w="2782" w:type="dxa"/>
            <w:tcBorders>
              <w:bottom w:val="single" w:sz="4" w:space="0" w:color="auto"/>
            </w:tcBorders>
            <w:vAlign w:val="center"/>
          </w:tcPr>
          <w:p w:rsidR="000A5AA1" w:rsidRPr="00BE32C6" w:rsidRDefault="000A5AA1" w:rsidP="00E85181">
            <w:pPr>
              <w:jc w:val="center"/>
              <w:rPr>
                <w:rStyle w:val="spanbodytext21"/>
                <w:b/>
                <w:bCs/>
                <w:sz w:val="24"/>
                <w:szCs w:val="24"/>
                <w:lang w:val="ru-RU"/>
              </w:rPr>
            </w:pPr>
            <w:r w:rsidRPr="00BE32C6">
              <w:rPr>
                <w:rStyle w:val="spanbodytext21"/>
                <w:b/>
                <w:bCs/>
                <w:sz w:val="24"/>
                <w:szCs w:val="24"/>
                <w:lang w:val="ru-RU"/>
              </w:rPr>
              <w:t>Идентификационн</w:t>
            </w:r>
            <w:r w:rsidR="00342B04" w:rsidRPr="00BE32C6">
              <w:rPr>
                <w:rStyle w:val="spanbodytext21"/>
                <w:b/>
                <w:bCs/>
                <w:sz w:val="24"/>
                <w:szCs w:val="24"/>
                <w:lang w:val="ru-RU"/>
              </w:rPr>
              <w:t>ы</w:t>
            </w:r>
            <w:r w:rsidRPr="00BE32C6">
              <w:rPr>
                <w:rStyle w:val="spanbodytext21"/>
                <w:b/>
                <w:bCs/>
                <w:sz w:val="24"/>
                <w:szCs w:val="24"/>
                <w:lang w:val="ru-RU"/>
              </w:rPr>
              <w:t>й номер</w:t>
            </w:r>
          </w:p>
          <w:p w:rsidR="000A5AA1" w:rsidRPr="00BE32C6" w:rsidRDefault="000A5AA1" w:rsidP="00E85181">
            <w:pPr>
              <w:jc w:val="center"/>
              <w:rPr>
                <w:b/>
                <w:sz w:val="24"/>
                <w:szCs w:val="24"/>
                <w:lang w:val="ru-RU"/>
              </w:rPr>
            </w:pPr>
            <w:r w:rsidRPr="00BE32C6">
              <w:rPr>
                <w:rStyle w:val="spanbodytext21"/>
                <w:b/>
                <w:bCs/>
                <w:sz w:val="24"/>
                <w:szCs w:val="24"/>
                <w:lang w:val="ru-RU"/>
              </w:rPr>
              <w:t>заявки участника закупки</w:t>
            </w:r>
          </w:p>
        </w:tc>
        <w:tc>
          <w:tcPr>
            <w:tcW w:w="3544" w:type="dxa"/>
            <w:tcBorders>
              <w:bottom w:val="single" w:sz="4" w:space="0" w:color="auto"/>
            </w:tcBorders>
          </w:tcPr>
          <w:p w:rsidR="000A5AA1" w:rsidRPr="00BE32C6" w:rsidRDefault="00C840C8" w:rsidP="00E85181">
            <w:pPr>
              <w:jc w:val="center"/>
              <w:rPr>
                <w:b/>
                <w:sz w:val="24"/>
                <w:szCs w:val="24"/>
                <w:lang w:val="ru-RU"/>
              </w:rPr>
            </w:pPr>
            <w:r w:rsidRPr="00BE32C6">
              <w:rPr>
                <w:b/>
                <w:color w:val="000000"/>
                <w:sz w:val="24"/>
                <w:szCs w:val="24"/>
                <w:lang w:val="ru-RU"/>
              </w:rPr>
              <w:t xml:space="preserve">Сведения об </w:t>
            </w:r>
            <w:r w:rsidRPr="00BE32C6">
              <w:rPr>
                <w:rStyle w:val="spanbodytext21"/>
                <w:b/>
                <w:bCs/>
                <w:color w:val="000000"/>
                <w:sz w:val="24"/>
                <w:szCs w:val="24"/>
                <w:lang w:val="ru-RU"/>
              </w:rPr>
              <w:t>участнике закупки</w:t>
            </w:r>
          </w:p>
        </w:tc>
        <w:tc>
          <w:tcPr>
            <w:tcW w:w="201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Члены Единой комиссии</w:t>
            </w:r>
          </w:p>
        </w:tc>
        <w:tc>
          <w:tcPr>
            <w:tcW w:w="1980" w:type="dxa"/>
            <w:tcBorders>
              <w:bottom w:val="single" w:sz="4" w:space="0" w:color="auto"/>
            </w:tcBorders>
            <w:vAlign w:val="center"/>
          </w:tcPr>
          <w:p w:rsidR="000A5AA1" w:rsidRPr="00BE32C6" w:rsidRDefault="000A5AA1" w:rsidP="00E85181">
            <w:pPr>
              <w:jc w:val="center"/>
              <w:rPr>
                <w:b/>
                <w:sz w:val="24"/>
                <w:szCs w:val="24"/>
                <w:lang w:val="ru-RU"/>
              </w:rPr>
            </w:pPr>
            <w:r w:rsidRPr="00BE32C6">
              <w:rPr>
                <w:b/>
                <w:sz w:val="24"/>
                <w:szCs w:val="24"/>
                <w:lang w:val="ru-RU"/>
              </w:rPr>
              <w:t>Решение</w:t>
            </w:r>
          </w:p>
        </w:tc>
      </w:tr>
      <w:tr w:rsidR="0015741E" w:rsidRPr="0015741E" w:rsidTr="009F2182">
        <w:trPr>
          <w:trHeight w:val="874"/>
          <w:jc w:val="center"/>
        </w:trPr>
        <w:tc>
          <w:tcPr>
            <w:tcW w:w="2782" w:type="dxa"/>
          </w:tcPr>
          <w:p w:rsidR="0015741E" w:rsidRPr="0015741E" w:rsidRDefault="0015741E" w:rsidP="0015741E">
            <w:pPr>
              <w:pStyle w:val="affffff8"/>
              <w:jc w:val="center"/>
            </w:pPr>
            <w:r w:rsidRPr="0015741E">
              <w:t>EA-70136</w:t>
            </w:r>
          </w:p>
        </w:tc>
        <w:tc>
          <w:tcPr>
            <w:tcW w:w="3544" w:type="dxa"/>
          </w:tcPr>
          <w:p w:rsidR="00B32680" w:rsidRPr="009B76AD" w:rsidRDefault="00B32680" w:rsidP="00B32680">
            <w:pPr>
              <w:widowControl w:val="0"/>
              <w:jc w:val="center"/>
              <w:rPr>
                <w:sz w:val="24"/>
                <w:szCs w:val="24"/>
                <w:lang w:val="ru-RU"/>
              </w:rPr>
            </w:pPr>
            <w:r w:rsidRPr="009B76AD">
              <w:rPr>
                <w:sz w:val="24"/>
                <w:szCs w:val="24"/>
                <w:lang w:val="ru-RU"/>
              </w:rPr>
              <w:t>Общество с</w:t>
            </w:r>
            <w:r>
              <w:rPr>
                <w:sz w:val="24"/>
                <w:szCs w:val="24"/>
                <w:lang w:val="ru-RU"/>
              </w:rPr>
              <w:t xml:space="preserve"> ограниченной ответственностью </w:t>
            </w:r>
            <w:r w:rsidRPr="009B76AD">
              <w:rPr>
                <w:sz w:val="24"/>
                <w:szCs w:val="24"/>
                <w:lang w:val="ru-RU"/>
              </w:rPr>
              <w:t>"</w:t>
            </w:r>
            <w:proofErr w:type="spellStart"/>
            <w:r>
              <w:rPr>
                <w:sz w:val="24"/>
                <w:szCs w:val="24"/>
                <w:lang w:val="ru-RU"/>
              </w:rPr>
              <w:t>Кейк</w:t>
            </w:r>
            <w:proofErr w:type="spellEnd"/>
            <w:r w:rsidRPr="009B76AD">
              <w:rPr>
                <w:sz w:val="24"/>
                <w:szCs w:val="24"/>
                <w:lang w:val="ru-RU"/>
              </w:rPr>
              <w:t xml:space="preserve">", </w:t>
            </w:r>
          </w:p>
          <w:p w:rsidR="0015741E" w:rsidRPr="00B32680" w:rsidRDefault="00B32680" w:rsidP="00B32680">
            <w:pPr>
              <w:widowControl w:val="0"/>
              <w:jc w:val="center"/>
              <w:rPr>
                <w:sz w:val="24"/>
                <w:szCs w:val="24"/>
                <w:lang w:val="ru-RU"/>
              </w:rPr>
            </w:pPr>
            <w:r w:rsidRPr="009B76AD">
              <w:rPr>
                <w:sz w:val="24"/>
                <w:szCs w:val="24"/>
                <w:lang w:val="ru-RU"/>
              </w:rPr>
              <w:t xml:space="preserve">ИНН </w:t>
            </w:r>
            <w:r w:rsidRPr="00B32680">
              <w:rPr>
                <w:sz w:val="24"/>
                <w:szCs w:val="24"/>
                <w:lang w:val="ru-RU"/>
              </w:rPr>
              <w:t>5027288265</w:t>
            </w:r>
            <w:r>
              <w:rPr>
                <w:sz w:val="24"/>
                <w:szCs w:val="24"/>
                <w:lang w:val="ru-RU"/>
              </w:rPr>
              <w:t xml:space="preserve">, место нахождения: </w:t>
            </w:r>
            <w:r w:rsidRPr="00B32680">
              <w:rPr>
                <w:bCs/>
                <w:kern w:val="32"/>
                <w:sz w:val="24"/>
                <w:szCs w:val="24"/>
                <w:lang w:val="ru-RU"/>
              </w:rPr>
              <w:t xml:space="preserve">140000, </w:t>
            </w:r>
            <w:proofErr w:type="gramStart"/>
            <w:r w:rsidRPr="00B32680">
              <w:rPr>
                <w:bCs/>
                <w:kern w:val="32"/>
                <w:sz w:val="24"/>
                <w:szCs w:val="24"/>
                <w:lang w:val="ru-RU"/>
              </w:rPr>
              <w:t>ОБЛ</w:t>
            </w:r>
            <w:proofErr w:type="gramEnd"/>
            <w:r w:rsidRPr="00B32680">
              <w:rPr>
                <w:bCs/>
                <w:kern w:val="32"/>
                <w:sz w:val="24"/>
                <w:szCs w:val="24"/>
                <w:lang w:val="ru-RU"/>
              </w:rPr>
              <w:t xml:space="preserve"> МОСКОВСКАЯ, Г ЛЮБЕРЦЫ, УЛ КРАСНАЯ, ДОМ 1, ЛИТЕРА У, У1, Э/ПОМ 1/101</w:t>
            </w:r>
          </w:p>
        </w:tc>
        <w:tc>
          <w:tcPr>
            <w:tcW w:w="2010" w:type="dxa"/>
            <w:tcMar>
              <w:top w:w="57" w:type="dxa"/>
              <w:left w:w="57" w:type="dxa"/>
              <w:bottom w:w="57" w:type="dxa"/>
              <w:right w:w="57" w:type="dxa"/>
            </w:tcMar>
            <w:vAlign w:val="center"/>
          </w:tcPr>
          <w:p w:rsidR="0015741E" w:rsidRPr="00B52F99" w:rsidRDefault="0015741E"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15741E" w:rsidRPr="00B52F99" w:rsidRDefault="0015741E"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15741E" w:rsidRPr="00B52F99" w:rsidRDefault="0015741E" w:rsidP="00B2092D">
            <w:pPr>
              <w:jc w:val="center"/>
              <w:rPr>
                <w:sz w:val="24"/>
                <w:szCs w:val="24"/>
                <w:lang w:val="ru-RU"/>
              </w:rPr>
            </w:pPr>
            <w:r>
              <w:rPr>
                <w:sz w:val="24"/>
                <w:szCs w:val="24"/>
                <w:lang w:val="ru-RU"/>
              </w:rPr>
              <w:t>Черемисина С.В.</w:t>
            </w:r>
          </w:p>
          <w:p w:rsidR="0015741E" w:rsidRDefault="0015741E" w:rsidP="00B2092D">
            <w:pPr>
              <w:jc w:val="center"/>
              <w:rPr>
                <w:sz w:val="24"/>
                <w:szCs w:val="24"/>
                <w:lang w:val="ru-RU"/>
              </w:rPr>
            </w:pPr>
            <w:r w:rsidRPr="00B52F99">
              <w:rPr>
                <w:sz w:val="24"/>
                <w:szCs w:val="24"/>
                <w:lang w:val="ru-RU"/>
              </w:rPr>
              <w:t>Волков К.В.</w:t>
            </w:r>
          </w:p>
          <w:p w:rsidR="0015741E" w:rsidRPr="009B76AD" w:rsidRDefault="0015741E"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15741E" w:rsidRPr="009B76AD" w:rsidRDefault="0015741E" w:rsidP="00B2092D">
            <w:pPr>
              <w:autoSpaceDE w:val="0"/>
              <w:autoSpaceDN w:val="0"/>
              <w:adjustRightInd w:val="0"/>
              <w:jc w:val="center"/>
              <w:rPr>
                <w:sz w:val="24"/>
                <w:szCs w:val="24"/>
                <w:lang w:val="ru-RU"/>
              </w:rPr>
            </w:pPr>
            <w:r w:rsidRPr="009B76AD">
              <w:rPr>
                <w:sz w:val="24"/>
                <w:szCs w:val="24"/>
                <w:lang w:val="ru-RU"/>
              </w:rPr>
              <w:t xml:space="preserve"> «За»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tc>
      </w:tr>
      <w:tr w:rsidR="0015741E" w:rsidRPr="0015741E" w:rsidTr="009F2182">
        <w:trPr>
          <w:trHeight w:val="874"/>
          <w:jc w:val="center"/>
        </w:trPr>
        <w:tc>
          <w:tcPr>
            <w:tcW w:w="2782" w:type="dxa"/>
          </w:tcPr>
          <w:p w:rsidR="0015741E" w:rsidRPr="0015741E" w:rsidRDefault="0015741E" w:rsidP="0015741E">
            <w:pPr>
              <w:pStyle w:val="affffff8"/>
              <w:jc w:val="center"/>
            </w:pPr>
            <w:r w:rsidRPr="0015741E">
              <w:t>EA-70315</w:t>
            </w:r>
          </w:p>
        </w:tc>
        <w:tc>
          <w:tcPr>
            <w:tcW w:w="3544" w:type="dxa"/>
          </w:tcPr>
          <w:p w:rsidR="0015741E" w:rsidRPr="009B76AD" w:rsidRDefault="00CE6940" w:rsidP="00CE6940">
            <w:pPr>
              <w:widowControl w:val="0"/>
              <w:jc w:val="center"/>
              <w:rPr>
                <w:sz w:val="24"/>
                <w:szCs w:val="24"/>
                <w:lang w:val="ru-RU"/>
              </w:rPr>
            </w:pPr>
            <w:hyperlink r:id="rId8" w:tgtFrame="_blank" w:history="1">
              <w:r w:rsidRPr="00DD7429">
                <w:rPr>
                  <w:sz w:val="24"/>
                  <w:szCs w:val="24"/>
                  <w:lang w:val="ru-RU"/>
                </w:rPr>
                <w:t xml:space="preserve"> Общество с ограниченной ответственностью </w:t>
              </w:r>
              <w:r w:rsidRPr="00DD7429">
                <w:rPr>
                  <w:rStyle w:val="af0"/>
                  <w:color w:val="auto"/>
                  <w:sz w:val="24"/>
                  <w:szCs w:val="24"/>
                  <w:u w:val="none"/>
                  <w:lang w:val="ru-RU"/>
                </w:rPr>
                <w:t>"</w:t>
              </w:r>
              <w:proofErr w:type="spellStart"/>
              <w:r w:rsidRPr="00DD7429">
                <w:rPr>
                  <w:rStyle w:val="af0"/>
                  <w:color w:val="auto"/>
                  <w:sz w:val="24"/>
                  <w:szCs w:val="24"/>
                  <w:u w:val="none"/>
                  <w:lang w:val="ru-RU"/>
                </w:rPr>
                <w:t>Комплектторг</w:t>
              </w:r>
              <w:proofErr w:type="spellEnd"/>
              <w:r w:rsidRPr="00DD7429">
                <w:rPr>
                  <w:rStyle w:val="af0"/>
                  <w:color w:val="auto"/>
                  <w:sz w:val="24"/>
                  <w:szCs w:val="24"/>
                  <w:u w:val="none"/>
                  <w:lang w:val="ru-RU"/>
                </w:rPr>
                <w:t>"</w:t>
              </w:r>
            </w:hyperlink>
            <w:r w:rsidRPr="00DD7429">
              <w:rPr>
                <w:sz w:val="24"/>
                <w:szCs w:val="24"/>
                <w:lang w:val="ru-RU"/>
              </w:rPr>
              <w:t xml:space="preserve"> (ИНН 9718049672) место нахождения: 107023, г. Москва, ул. М. Семеновская, д.3, строение 2, офис 401.</w:t>
            </w:r>
          </w:p>
        </w:tc>
        <w:tc>
          <w:tcPr>
            <w:tcW w:w="2010" w:type="dxa"/>
            <w:tcMar>
              <w:top w:w="57" w:type="dxa"/>
              <w:left w:w="57" w:type="dxa"/>
              <w:bottom w:w="57" w:type="dxa"/>
              <w:right w:w="57" w:type="dxa"/>
            </w:tcMar>
            <w:vAlign w:val="center"/>
          </w:tcPr>
          <w:p w:rsidR="0015741E" w:rsidRPr="00B52F99" w:rsidRDefault="0015741E"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15741E" w:rsidRPr="00B52F99" w:rsidRDefault="0015741E"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15741E" w:rsidRPr="00B52F99" w:rsidRDefault="0015741E" w:rsidP="00B2092D">
            <w:pPr>
              <w:jc w:val="center"/>
              <w:rPr>
                <w:sz w:val="24"/>
                <w:szCs w:val="24"/>
                <w:lang w:val="ru-RU"/>
              </w:rPr>
            </w:pPr>
            <w:r>
              <w:rPr>
                <w:sz w:val="24"/>
                <w:szCs w:val="24"/>
                <w:lang w:val="ru-RU"/>
              </w:rPr>
              <w:t>Черемисина С.В.</w:t>
            </w:r>
          </w:p>
          <w:p w:rsidR="0015741E" w:rsidRDefault="0015741E" w:rsidP="00B2092D">
            <w:pPr>
              <w:jc w:val="center"/>
              <w:rPr>
                <w:sz w:val="24"/>
                <w:szCs w:val="24"/>
                <w:lang w:val="ru-RU"/>
              </w:rPr>
            </w:pPr>
            <w:r w:rsidRPr="00B52F99">
              <w:rPr>
                <w:sz w:val="24"/>
                <w:szCs w:val="24"/>
                <w:lang w:val="ru-RU"/>
              </w:rPr>
              <w:t>Волков К.В.</w:t>
            </w:r>
          </w:p>
          <w:p w:rsidR="0015741E" w:rsidRPr="009B76AD" w:rsidRDefault="0015741E"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15741E" w:rsidRPr="009B76AD" w:rsidRDefault="0015741E" w:rsidP="00B2092D">
            <w:pPr>
              <w:autoSpaceDE w:val="0"/>
              <w:autoSpaceDN w:val="0"/>
              <w:adjustRightInd w:val="0"/>
              <w:jc w:val="center"/>
              <w:rPr>
                <w:sz w:val="24"/>
                <w:szCs w:val="24"/>
                <w:lang w:val="ru-RU"/>
              </w:rPr>
            </w:pPr>
            <w:r w:rsidRPr="009B76AD">
              <w:rPr>
                <w:sz w:val="24"/>
                <w:szCs w:val="24"/>
                <w:lang w:val="ru-RU"/>
              </w:rPr>
              <w:t xml:space="preserve"> «За»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tc>
      </w:tr>
      <w:tr w:rsidR="0015741E" w:rsidRPr="0015741E" w:rsidTr="009F2182">
        <w:trPr>
          <w:trHeight w:val="874"/>
          <w:jc w:val="center"/>
        </w:trPr>
        <w:tc>
          <w:tcPr>
            <w:tcW w:w="2782" w:type="dxa"/>
          </w:tcPr>
          <w:p w:rsidR="0015741E" w:rsidRPr="0015741E" w:rsidRDefault="0015741E" w:rsidP="0015741E">
            <w:pPr>
              <w:pStyle w:val="affffff8"/>
              <w:jc w:val="center"/>
            </w:pPr>
            <w:r w:rsidRPr="0015741E">
              <w:t>EA-70319</w:t>
            </w:r>
          </w:p>
        </w:tc>
        <w:tc>
          <w:tcPr>
            <w:tcW w:w="3544" w:type="dxa"/>
          </w:tcPr>
          <w:p w:rsidR="0015741E" w:rsidRPr="009B76AD" w:rsidRDefault="0015741E" w:rsidP="0064144A">
            <w:pPr>
              <w:widowControl w:val="0"/>
              <w:jc w:val="center"/>
              <w:rPr>
                <w:sz w:val="24"/>
                <w:szCs w:val="24"/>
                <w:lang w:val="ru-RU"/>
              </w:rPr>
            </w:pPr>
            <w:r w:rsidRPr="009B76AD">
              <w:rPr>
                <w:sz w:val="24"/>
                <w:szCs w:val="24"/>
                <w:lang w:val="ru-RU"/>
              </w:rPr>
              <w:t>Общество с</w:t>
            </w:r>
            <w:r>
              <w:rPr>
                <w:sz w:val="24"/>
                <w:szCs w:val="24"/>
                <w:lang w:val="ru-RU"/>
              </w:rPr>
              <w:t xml:space="preserve"> ограниченной ответственностью </w:t>
            </w:r>
            <w:r w:rsidRPr="009B76AD">
              <w:rPr>
                <w:sz w:val="24"/>
                <w:szCs w:val="24"/>
                <w:lang w:val="ru-RU"/>
              </w:rPr>
              <w:t>"</w:t>
            </w:r>
            <w:r w:rsidR="00582D1A">
              <w:rPr>
                <w:sz w:val="24"/>
                <w:szCs w:val="24"/>
                <w:lang w:val="ru-RU"/>
              </w:rPr>
              <w:t>Родник</w:t>
            </w:r>
            <w:r w:rsidRPr="009B76AD">
              <w:rPr>
                <w:sz w:val="24"/>
                <w:szCs w:val="24"/>
                <w:lang w:val="ru-RU"/>
              </w:rPr>
              <w:t xml:space="preserve">", </w:t>
            </w:r>
          </w:p>
          <w:p w:rsidR="0015741E" w:rsidRPr="000340CC" w:rsidRDefault="0015741E" w:rsidP="00A74589">
            <w:pPr>
              <w:widowControl w:val="0"/>
              <w:jc w:val="center"/>
              <w:rPr>
                <w:bCs/>
                <w:kern w:val="32"/>
                <w:sz w:val="24"/>
                <w:szCs w:val="24"/>
                <w:lang w:val="ru-RU"/>
              </w:rPr>
            </w:pPr>
            <w:r w:rsidRPr="009B76AD">
              <w:rPr>
                <w:sz w:val="24"/>
                <w:szCs w:val="24"/>
                <w:lang w:val="ru-RU"/>
              </w:rPr>
              <w:t xml:space="preserve">ИНН </w:t>
            </w:r>
            <w:r w:rsidR="00582D1A">
              <w:rPr>
                <w:sz w:val="24"/>
                <w:szCs w:val="24"/>
                <w:lang w:val="ru-RU"/>
              </w:rPr>
              <w:t>37020400465</w:t>
            </w:r>
            <w:r>
              <w:rPr>
                <w:sz w:val="24"/>
                <w:szCs w:val="24"/>
                <w:lang w:val="ru-RU"/>
              </w:rPr>
              <w:t xml:space="preserve">, место нахождения: </w:t>
            </w:r>
            <w:r w:rsidR="00A74589">
              <w:rPr>
                <w:bCs/>
                <w:kern w:val="32"/>
                <w:sz w:val="24"/>
                <w:szCs w:val="24"/>
                <w:lang w:val="ru-RU"/>
              </w:rPr>
              <w:t>153000</w:t>
            </w:r>
            <w:r w:rsidRPr="008E2B41">
              <w:rPr>
                <w:bCs/>
                <w:kern w:val="32"/>
                <w:sz w:val="24"/>
                <w:szCs w:val="24"/>
                <w:lang w:val="ru-RU"/>
              </w:rPr>
              <w:t xml:space="preserve">, </w:t>
            </w:r>
            <w:r w:rsidR="00A74589">
              <w:rPr>
                <w:bCs/>
                <w:kern w:val="32"/>
                <w:sz w:val="24"/>
                <w:szCs w:val="24"/>
                <w:lang w:val="ru-RU"/>
              </w:rPr>
              <w:t xml:space="preserve">Ивановская обл., </w:t>
            </w:r>
            <w:r w:rsidRPr="008E2B41">
              <w:rPr>
                <w:bCs/>
                <w:kern w:val="32"/>
                <w:sz w:val="24"/>
                <w:szCs w:val="24"/>
                <w:lang w:val="ru-RU"/>
              </w:rPr>
              <w:t xml:space="preserve">город </w:t>
            </w:r>
            <w:r w:rsidR="00A74589">
              <w:rPr>
                <w:bCs/>
                <w:kern w:val="32"/>
                <w:sz w:val="24"/>
                <w:szCs w:val="24"/>
                <w:lang w:val="ru-RU"/>
              </w:rPr>
              <w:t>Иваново</w:t>
            </w:r>
            <w:r w:rsidRPr="008E2B41">
              <w:rPr>
                <w:bCs/>
                <w:kern w:val="32"/>
                <w:sz w:val="24"/>
                <w:szCs w:val="24"/>
                <w:lang w:val="ru-RU"/>
              </w:rPr>
              <w:t xml:space="preserve">, </w:t>
            </w:r>
            <w:r>
              <w:rPr>
                <w:bCs/>
                <w:kern w:val="32"/>
                <w:sz w:val="24"/>
                <w:szCs w:val="24"/>
                <w:lang w:val="ru-RU"/>
              </w:rPr>
              <w:t xml:space="preserve">ул. </w:t>
            </w:r>
            <w:r w:rsidR="00A74589">
              <w:rPr>
                <w:bCs/>
                <w:kern w:val="32"/>
                <w:sz w:val="24"/>
                <w:szCs w:val="24"/>
                <w:lang w:val="ru-RU"/>
              </w:rPr>
              <w:t>Смирнова</w:t>
            </w:r>
            <w:r>
              <w:rPr>
                <w:bCs/>
                <w:kern w:val="32"/>
                <w:sz w:val="24"/>
                <w:szCs w:val="24"/>
                <w:lang w:val="ru-RU"/>
              </w:rPr>
              <w:t xml:space="preserve">, дом </w:t>
            </w:r>
            <w:r w:rsidR="00A74589">
              <w:rPr>
                <w:bCs/>
                <w:kern w:val="32"/>
                <w:sz w:val="24"/>
                <w:szCs w:val="24"/>
                <w:lang w:val="ru-RU"/>
              </w:rPr>
              <w:t>85</w:t>
            </w:r>
            <w:r>
              <w:rPr>
                <w:bCs/>
                <w:kern w:val="32"/>
                <w:sz w:val="24"/>
                <w:szCs w:val="24"/>
                <w:lang w:val="ru-RU"/>
              </w:rPr>
              <w:t>,</w:t>
            </w:r>
            <w:r w:rsidRPr="008E2B41">
              <w:rPr>
                <w:bCs/>
                <w:kern w:val="32"/>
                <w:sz w:val="24"/>
                <w:szCs w:val="24"/>
                <w:lang w:val="ru-RU"/>
              </w:rPr>
              <w:t xml:space="preserve"> </w:t>
            </w:r>
            <w:r w:rsidR="00A74589">
              <w:rPr>
                <w:bCs/>
                <w:kern w:val="32"/>
                <w:sz w:val="24"/>
                <w:szCs w:val="24"/>
                <w:lang w:val="ru-RU"/>
              </w:rPr>
              <w:t>офис 1001</w:t>
            </w:r>
            <w:r>
              <w:rPr>
                <w:bCs/>
                <w:kern w:val="32"/>
                <w:sz w:val="24"/>
                <w:szCs w:val="24"/>
                <w:lang w:val="ru-RU"/>
              </w:rPr>
              <w:t>.</w:t>
            </w:r>
          </w:p>
        </w:tc>
        <w:tc>
          <w:tcPr>
            <w:tcW w:w="2010" w:type="dxa"/>
            <w:tcMar>
              <w:top w:w="57" w:type="dxa"/>
              <w:left w:w="57" w:type="dxa"/>
              <w:bottom w:w="57" w:type="dxa"/>
              <w:right w:w="57" w:type="dxa"/>
            </w:tcMar>
            <w:vAlign w:val="center"/>
          </w:tcPr>
          <w:p w:rsidR="0015741E" w:rsidRPr="00B52F99" w:rsidRDefault="0015741E" w:rsidP="0064144A">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15741E" w:rsidRPr="00B52F99" w:rsidRDefault="0015741E" w:rsidP="0064144A">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15741E" w:rsidRPr="00B52F99" w:rsidRDefault="0015741E" w:rsidP="0064144A">
            <w:pPr>
              <w:jc w:val="center"/>
              <w:rPr>
                <w:sz w:val="24"/>
                <w:szCs w:val="24"/>
                <w:lang w:val="ru-RU"/>
              </w:rPr>
            </w:pPr>
            <w:r>
              <w:rPr>
                <w:sz w:val="24"/>
                <w:szCs w:val="24"/>
                <w:lang w:val="ru-RU"/>
              </w:rPr>
              <w:t>Черемисина С.В.</w:t>
            </w:r>
          </w:p>
          <w:p w:rsidR="0015741E" w:rsidRDefault="0015741E" w:rsidP="0064144A">
            <w:pPr>
              <w:jc w:val="center"/>
              <w:rPr>
                <w:sz w:val="24"/>
                <w:szCs w:val="24"/>
                <w:lang w:val="ru-RU"/>
              </w:rPr>
            </w:pPr>
            <w:r w:rsidRPr="00B52F99">
              <w:rPr>
                <w:sz w:val="24"/>
                <w:szCs w:val="24"/>
                <w:lang w:val="ru-RU"/>
              </w:rPr>
              <w:t>Волков К.В.</w:t>
            </w:r>
          </w:p>
          <w:p w:rsidR="0015741E" w:rsidRPr="009B76AD" w:rsidRDefault="0015741E" w:rsidP="0064144A">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15741E" w:rsidRPr="009B76AD" w:rsidRDefault="0015741E" w:rsidP="0064144A">
            <w:pPr>
              <w:autoSpaceDE w:val="0"/>
              <w:autoSpaceDN w:val="0"/>
              <w:adjustRightInd w:val="0"/>
              <w:jc w:val="center"/>
              <w:rPr>
                <w:sz w:val="24"/>
                <w:szCs w:val="24"/>
                <w:lang w:val="ru-RU"/>
              </w:rPr>
            </w:pPr>
            <w:r w:rsidRPr="009B76AD">
              <w:rPr>
                <w:sz w:val="24"/>
                <w:szCs w:val="24"/>
                <w:lang w:val="ru-RU"/>
              </w:rPr>
              <w:t xml:space="preserve"> «За»</w:t>
            </w:r>
          </w:p>
          <w:p w:rsidR="0015741E" w:rsidRPr="009B76AD" w:rsidRDefault="0015741E" w:rsidP="0064144A">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64144A">
            <w:pPr>
              <w:autoSpaceDE w:val="0"/>
              <w:autoSpaceDN w:val="0"/>
              <w:adjustRightInd w:val="0"/>
              <w:jc w:val="center"/>
              <w:rPr>
                <w:sz w:val="24"/>
                <w:szCs w:val="24"/>
                <w:lang w:val="ru-RU"/>
              </w:rPr>
            </w:pPr>
            <w:r w:rsidRPr="009B76AD">
              <w:rPr>
                <w:sz w:val="24"/>
                <w:szCs w:val="24"/>
                <w:lang w:val="ru-RU"/>
              </w:rPr>
              <w:t>«За»</w:t>
            </w:r>
          </w:p>
          <w:p w:rsidR="0015741E" w:rsidRDefault="0015741E" w:rsidP="0064144A">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64144A">
            <w:pPr>
              <w:autoSpaceDE w:val="0"/>
              <w:autoSpaceDN w:val="0"/>
              <w:adjustRightInd w:val="0"/>
              <w:jc w:val="center"/>
              <w:rPr>
                <w:sz w:val="24"/>
                <w:szCs w:val="24"/>
                <w:lang w:val="ru-RU"/>
              </w:rPr>
            </w:pPr>
            <w:r w:rsidRPr="009B76AD">
              <w:rPr>
                <w:sz w:val="24"/>
                <w:szCs w:val="24"/>
                <w:lang w:val="ru-RU"/>
              </w:rPr>
              <w:t>«За»</w:t>
            </w:r>
          </w:p>
        </w:tc>
      </w:tr>
      <w:tr w:rsidR="0015741E" w:rsidRPr="0015741E" w:rsidTr="009F2182">
        <w:trPr>
          <w:trHeight w:val="874"/>
          <w:jc w:val="center"/>
        </w:trPr>
        <w:tc>
          <w:tcPr>
            <w:tcW w:w="2782" w:type="dxa"/>
          </w:tcPr>
          <w:p w:rsidR="0015741E" w:rsidRPr="0015741E" w:rsidRDefault="0015741E" w:rsidP="0015741E">
            <w:pPr>
              <w:pStyle w:val="affffff8"/>
              <w:jc w:val="center"/>
            </w:pPr>
            <w:r w:rsidRPr="0015741E">
              <w:t>EA-70326</w:t>
            </w:r>
          </w:p>
        </w:tc>
        <w:tc>
          <w:tcPr>
            <w:tcW w:w="3544" w:type="dxa"/>
          </w:tcPr>
          <w:p w:rsidR="008905E0" w:rsidRPr="00DD7429" w:rsidRDefault="008905E0" w:rsidP="008905E0">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«Альфа»</w:t>
            </w:r>
          </w:p>
          <w:p w:rsidR="0015741E" w:rsidRPr="008B73A9" w:rsidRDefault="008905E0" w:rsidP="008905E0">
            <w:pPr>
              <w:autoSpaceDE w:val="0"/>
              <w:autoSpaceDN w:val="0"/>
              <w:adjustRightInd w:val="0"/>
              <w:jc w:val="center"/>
              <w:rPr>
                <w:sz w:val="24"/>
                <w:szCs w:val="24"/>
                <w:lang w:val="ru-RU"/>
              </w:rPr>
            </w:pPr>
            <w:r w:rsidRPr="00DD7429">
              <w:rPr>
                <w:sz w:val="24"/>
                <w:szCs w:val="24"/>
                <w:lang w:val="ru-RU"/>
              </w:rPr>
              <w:t xml:space="preserve">(ИНН 9723091285) место нахождения: 109469, г. Москва, </w:t>
            </w:r>
            <w:proofErr w:type="spellStart"/>
            <w:r w:rsidRPr="00DD7429">
              <w:rPr>
                <w:sz w:val="24"/>
                <w:szCs w:val="24"/>
                <w:lang w:val="ru-RU"/>
              </w:rPr>
              <w:t>Перервинский</w:t>
            </w:r>
            <w:proofErr w:type="spellEnd"/>
            <w:r w:rsidRPr="00DD7429">
              <w:rPr>
                <w:sz w:val="24"/>
                <w:szCs w:val="24"/>
                <w:lang w:val="ru-RU"/>
              </w:rPr>
              <w:t xml:space="preserve"> бульвар, д. 14, корпус 3, ЭТ 1 ПОМ III КОМ 1-3.</w:t>
            </w:r>
          </w:p>
        </w:tc>
        <w:tc>
          <w:tcPr>
            <w:tcW w:w="2010" w:type="dxa"/>
            <w:tcMar>
              <w:top w:w="57" w:type="dxa"/>
              <w:left w:w="57" w:type="dxa"/>
              <w:bottom w:w="57" w:type="dxa"/>
              <w:right w:w="57" w:type="dxa"/>
            </w:tcMar>
            <w:vAlign w:val="center"/>
          </w:tcPr>
          <w:p w:rsidR="0015741E" w:rsidRPr="00B52F99" w:rsidRDefault="0015741E"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15741E" w:rsidRPr="00B52F99" w:rsidRDefault="0015741E"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15741E" w:rsidRPr="00B52F99" w:rsidRDefault="0015741E" w:rsidP="00B2092D">
            <w:pPr>
              <w:jc w:val="center"/>
              <w:rPr>
                <w:sz w:val="24"/>
                <w:szCs w:val="24"/>
                <w:lang w:val="ru-RU"/>
              </w:rPr>
            </w:pPr>
            <w:r>
              <w:rPr>
                <w:sz w:val="24"/>
                <w:szCs w:val="24"/>
                <w:lang w:val="ru-RU"/>
              </w:rPr>
              <w:t>Черемисина С.В.</w:t>
            </w:r>
          </w:p>
          <w:p w:rsidR="0015741E" w:rsidRDefault="0015741E" w:rsidP="00B2092D">
            <w:pPr>
              <w:jc w:val="center"/>
              <w:rPr>
                <w:sz w:val="24"/>
                <w:szCs w:val="24"/>
                <w:lang w:val="ru-RU"/>
              </w:rPr>
            </w:pPr>
            <w:r w:rsidRPr="00B52F99">
              <w:rPr>
                <w:sz w:val="24"/>
                <w:szCs w:val="24"/>
                <w:lang w:val="ru-RU"/>
              </w:rPr>
              <w:t>Волков К.В.</w:t>
            </w:r>
          </w:p>
          <w:p w:rsidR="0015741E" w:rsidRPr="009B76AD" w:rsidRDefault="0015741E"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15741E" w:rsidRPr="009B76AD" w:rsidRDefault="0015741E" w:rsidP="00B2092D">
            <w:pPr>
              <w:autoSpaceDE w:val="0"/>
              <w:autoSpaceDN w:val="0"/>
              <w:adjustRightInd w:val="0"/>
              <w:jc w:val="center"/>
              <w:rPr>
                <w:sz w:val="24"/>
                <w:szCs w:val="24"/>
                <w:lang w:val="ru-RU"/>
              </w:rPr>
            </w:pPr>
            <w:r w:rsidRPr="009B76AD">
              <w:rPr>
                <w:sz w:val="24"/>
                <w:szCs w:val="24"/>
                <w:lang w:val="ru-RU"/>
              </w:rPr>
              <w:t xml:space="preserve"> «За»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tc>
      </w:tr>
      <w:tr w:rsidR="0015741E" w:rsidRPr="0015741E" w:rsidTr="009F2182">
        <w:trPr>
          <w:trHeight w:val="874"/>
          <w:jc w:val="center"/>
        </w:trPr>
        <w:tc>
          <w:tcPr>
            <w:tcW w:w="2782" w:type="dxa"/>
          </w:tcPr>
          <w:p w:rsidR="0015741E" w:rsidRPr="0015741E" w:rsidRDefault="0015741E" w:rsidP="0015741E">
            <w:pPr>
              <w:pStyle w:val="affffff8"/>
              <w:jc w:val="center"/>
            </w:pPr>
            <w:r w:rsidRPr="0015741E">
              <w:t>EA-69478</w:t>
            </w:r>
          </w:p>
        </w:tc>
        <w:tc>
          <w:tcPr>
            <w:tcW w:w="3544" w:type="dxa"/>
          </w:tcPr>
          <w:p w:rsidR="0015741E" w:rsidRPr="00DD7429" w:rsidRDefault="0015741E" w:rsidP="00543172">
            <w:pPr>
              <w:autoSpaceDE w:val="0"/>
              <w:autoSpaceDN w:val="0"/>
              <w:adjustRightInd w:val="0"/>
              <w:jc w:val="center"/>
              <w:rPr>
                <w:sz w:val="24"/>
                <w:szCs w:val="24"/>
                <w:lang w:val="ru-RU"/>
              </w:rPr>
            </w:pPr>
            <w:r w:rsidRPr="00DD7429">
              <w:rPr>
                <w:sz w:val="24"/>
                <w:szCs w:val="24"/>
                <w:lang w:val="ru-RU"/>
              </w:rPr>
              <w:t>Общество с ограниченной ответственностью «Центр Упаковки»</w:t>
            </w:r>
          </w:p>
          <w:p w:rsidR="0015741E" w:rsidRPr="000340CC" w:rsidRDefault="0015741E" w:rsidP="00543172">
            <w:pPr>
              <w:widowControl w:val="0"/>
              <w:jc w:val="center"/>
              <w:rPr>
                <w:bCs/>
                <w:kern w:val="32"/>
                <w:sz w:val="24"/>
                <w:szCs w:val="24"/>
                <w:lang w:val="ru-RU"/>
              </w:rPr>
            </w:pPr>
            <w:r w:rsidRPr="00DD7429">
              <w:rPr>
                <w:sz w:val="24"/>
                <w:szCs w:val="24"/>
                <w:lang w:val="ru-RU"/>
              </w:rPr>
              <w:t xml:space="preserve">(ИНН 5047227951) место нахождения: 141406, </w:t>
            </w:r>
            <w:proofErr w:type="gramStart"/>
            <w:r w:rsidRPr="00DD7429">
              <w:rPr>
                <w:sz w:val="24"/>
                <w:szCs w:val="24"/>
                <w:lang w:val="ru-RU"/>
              </w:rPr>
              <w:t>Московская</w:t>
            </w:r>
            <w:proofErr w:type="gramEnd"/>
            <w:r w:rsidRPr="00DD7429">
              <w:rPr>
                <w:sz w:val="24"/>
                <w:szCs w:val="24"/>
                <w:lang w:val="ru-RU"/>
              </w:rPr>
              <w:t xml:space="preserve"> обл., г. Химки, ул. Библиотечная, д.8, стр. 2, этаж/</w:t>
            </w:r>
            <w:proofErr w:type="spellStart"/>
            <w:r w:rsidRPr="00DD7429">
              <w:rPr>
                <w:sz w:val="24"/>
                <w:szCs w:val="24"/>
                <w:lang w:val="ru-RU"/>
              </w:rPr>
              <w:t>каб</w:t>
            </w:r>
            <w:proofErr w:type="spellEnd"/>
            <w:r w:rsidRPr="00DD7429">
              <w:rPr>
                <w:sz w:val="24"/>
                <w:szCs w:val="24"/>
                <w:lang w:val="ru-RU"/>
              </w:rPr>
              <w:t>. 2/19.</w:t>
            </w:r>
          </w:p>
        </w:tc>
        <w:tc>
          <w:tcPr>
            <w:tcW w:w="2010" w:type="dxa"/>
            <w:tcMar>
              <w:top w:w="57" w:type="dxa"/>
              <w:left w:w="57" w:type="dxa"/>
              <w:bottom w:w="57" w:type="dxa"/>
              <w:right w:w="57" w:type="dxa"/>
            </w:tcMar>
            <w:vAlign w:val="center"/>
          </w:tcPr>
          <w:p w:rsidR="0015741E" w:rsidRPr="00B52F99" w:rsidRDefault="0015741E" w:rsidP="00B2092D">
            <w:pPr>
              <w:jc w:val="center"/>
              <w:rPr>
                <w:sz w:val="24"/>
                <w:szCs w:val="24"/>
                <w:lang w:val="ru-RU"/>
              </w:rPr>
            </w:pPr>
            <w:proofErr w:type="spellStart"/>
            <w:r>
              <w:rPr>
                <w:sz w:val="24"/>
                <w:szCs w:val="24"/>
                <w:lang w:val="ru-RU"/>
              </w:rPr>
              <w:t>Захарко</w:t>
            </w:r>
            <w:proofErr w:type="spellEnd"/>
            <w:r>
              <w:rPr>
                <w:sz w:val="24"/>
                <w:szCs w:val="24"/>
                <w:lang w:val="ru-RU"/>
              </w:rPr>
              <w:t xml:space="preserve"> Л.В</w:t>
            </w:r>
            <w:r w:rsidRPr="00B52F99">
              <w:rPr>
                <w:sz w:val="24"/>
                <w:szCs w:val="24"/>
                <w:lang w:val="ru-RU"/>
              </w:rPr>
              <w:t>.</w:t>
            </w:r>
          </w:p>
          <w:p w:rsidR="0015741E" w:rsidRPr="00B52F99" w:rsidRDefault="0015741E" w:rsidP="00B2092D">
            <w:pPr>
              <w:jc w:val="center"/>
              <w:rPr>
                <w:sz w:val="24"/>
                <w:szCs w:val="24"/>
                <w:lang w:val="ru-RU"/>
              </w:rPr>
            </w:pPr>
            <w:proofErr w:type="spellStart"/>
            <w:r>
              <w:rPr>
                <w:sz w:val="24"/>
                <w:szCs w:val="24"/>
                <w:lang w:val="ru-RU"/>
              </w:rPr>
              <w:t>Гаркина</w:t>
            </w:r>
            <w:proofErr w:type="spellEnd"/>
            <w:r>
              <w:rPr>
                <w:sz w:val="24"/>
                <w:szCs w:val="24"/>
                <w:lang w:val="ru-RU"/>
              </w:rPr>
              <w:t xml:space="preserve"> Е.В.</w:t>
            </w:r>
          </w:p>
          <w:p w:rsidR="0015741E" w:rsidRPr="00B52F99" w:rsidRDefault="0015741E" w:rsidP="00B2092D">
            <w:pPr>
              <w:jc w:val="center"/>
              <w:rPr>
                <w:sz w:val="24"/>
                <w:szCs w:val="24"/>
                <w:lang w:val="ru-RU"/>
              </w:rPr>
            </w:pPr>
            <w:r>
              <w:rPr>
                <w:sz w:val="24"/>
                <w:szCs w:val="24"/>
                <w:lang w:val="ru-RU"/>
              </w:rPr>
              <w:t>Черемисина С.В.</w:t>
            </w:r>
          </w:p>
          <w:p w:rsidR="0015741E" w:rsidRDefault="0015741E" w:rsidP="00B2092D">
            <w:pPr>
              <w:jc w:val="center"/>
              <w:rPr>
                <w:sz w:val="24"/>
                <w:szCs w:val="24"/>
                <w:lang w:val="ru-RU"/>
              </w:rPr>
            </w:pPr>
            <w:r w:rsidRPr="00B52F99">
              <w:rPr>
                <w:sz w:val="24"/>
                <w:szCs w:val="24"/>
                <w:lang w:val="ru-RU"/>
              </w:rPr>
              <w:t>Волков К.В.</w:t>
            </w:r>
          </w:p>
          <w:p w:rsidR="0015741E" w:rsidRPr="009B76AD" w:rsidRDefault="0015741E" w:rsidP="00B2092D">
            <w:pPr>
              <w:jc w:val="center"/>
              <w:rPr>
                <w:sz w:val="24"/>
                <w:szCs w:val="24"/>
                <w:lang w:val="ru-RU"/>
              </w:rPr>
            </w:pPr>
            <w:r>
              <w:rPr>
                <w:sz w:val="24"/>
                <w:szCs w:val="24"/>
                <w:lang w:val="ru-RU"/>
              </w:rPr>
              <w:t>Позднякова Т.Ф.</w:t>
            </w:r>
          </w:p>
        </w:tc>
        <w:tc>
          <w:tcPr>
            <w:tcW w:w="1980" w:type="dxa"/>
            <w:tcMar>
              <w:top w:w="57" w:type="dxa"/>
              <w:left w:w="57" w:type="dxa"/>
              <w:bottom w:w="57" w:type="dxa"/>
              <w:right w:w="57" w:type="dxa"/>
            </w:tcMar>
            <w:vAlign w:val="center"/>
          </w:tcPr>
          <w:p w:rsidR="0015741E" w:rsidRPr="009B76AD" w:rsidRDefault="0015741E" w:rsidP="00B2092D">
            <w:pPr>
              <w:autoSpaceDE w:val="0"/>
              <w:autoSpaceDN w:val="0"/>
              <w:adjustRightInd w:val="0"/>
              <w:jc w:val="center"/>
              <w:rPr>
                <w:sz w:val="24"/>
                <w:szCs w:val="24"/>
                <w:lang w:val="ru-RU"/>
              </w:rPr>
            </w:pPr>
            <w:r w:rsidRPr="009B76AD">
              <w:rPr>
                <w:sz w:val="24"/>
                <w:szCs w:val="24"/>
                <w:lang w:val="ru-RU"/>
              </w:rPr>
              <w:t xml:space="preserve"> «За»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Default="0015741E" w:rsidP="00B2092D">
            <w:pPr>
              <w:autoSpaceDE w:val="0"/>
              <w:autoSpaceDN w:val="0"/>
              <w:adjustRightInd w:val="0"/>
              <w:jc w:val="center"/>
              <w:rPr>
                <w:sz w:val="24"/>
                <w:szCs w:val="24"/>
                <w:lang w:val="ru-RU"/>
              </w:rPr>
            </w:pPr>
            <w:r w:rsidRPr="009B76AD">
              <w:rPr>
                <w:sz w:val="24"/>
                <w:szCs w:val="24"/>
                <w:lang w:val="ru-RU"/>
              </w:rPr>
              <w:t>«За»</w:t>
            </w:r>
          </w:p>
          <w:p w:rsidR="0015741E" w:rsidRPr="009B76AD" w:rsidRDefault="0015741E" w:rsidP="00B2092D">
            <w:pPr>
              <w:autoSpaceDE w:val="0"/>
              <w:autoSpaceDN w:val="0"/>
              <w:adjustRightInd w:val="0"/>
              <w:jc w:val="center"/>
              <w:rPr>
                <w:sz w:val="24"/>
                <w:szCs w:val="24"/>
                <w:lang w:val="ru-RU"/>
              </w:rPr>
            </w:pPr>
            <w:r w:rsidRPr="009B76AD">
              <w:rPr>
                <w:sz w:val="24"/>
                <w:szCs w:val="24"/>
                <w:lang w:val="ru-RU"/>
              </w:rPr>
              <w:t>«За»</w:t>
            </w:r>
          </w:p>
        </w:tc>
      </w:tr>
    </w:tbl>
    <w:p w:rsidR="00BC3757" w:rsidRDefault="00BC3757" w:rsidP="007B6131">
      <w:pPr>
        <w:ind w:firstLine="708"/>
        <w:jc w:val="both"/>
        <w:rPr>
          <w:b/>
          <w:sz w:val="24"/>
          <w:szCs w:val="24"/>
          <w:lang w:val="ru-RU"/>
        </w:rPr>
      </w:pPr>
    </w:p>
    <w:p w:rsidR="008905E0" w:rsidRDefault="008905E0" w:rsidP="007B6131">
      <w:pPr>
        <w:ind w:firstLine="708"/>
        <w:jc w:val="both"/>
        <w:rPr>
          <w:b/>
          <w:sz w:val="24"/>
          <w:szCs w:val="24"/>
          <w:lang w:val="ru-RU"/>
        </w:rPr>
      </w:pPr>
    </w:p>
    <w:p w:rsidR="008905E0" w:rsidRDefault="008905E0" w:rsidP="007B6131">
      <w:pPr>
        <w:ind w:firstLine="708"/>
        <w:jc w:val="both"/>
        <w:rPr>
          <w:b/>
          <w:sz w:val="24"/>
          <w:szCs w:val="24"/>
          <w:lang w:val="ru-RU"/>
        </w:rPr>
      </w:pPr>
    </w:p>
    <w:p w:rsidR="008905E0" w:rsidRDefault="008905E0" w:rsidP="007B6131">
      <w:pPr>
        <w:ind w:firstLine="708"/>
        <w:jc w:val="both"/>
        <w:rPr>
          <w:b/>
          <w:sz w:val="24"/>
          <w:szCs w:val="24"/>
          <w:lang w:val="ru-RU"/>
        </w:rPr>
      </w:pPr>
    </w:p>
    <w:p w:rsidR="0061379F" w:rsidRPr="003F34A8" w:rsidRDefault="0061379F" w:rsidP="008905E0">
      <w:pPr>
        <w:widowControl w:val="0"/>
        <w:ind w:firstLine="708"/>
        <w:jc w:val="both"/>
        <w:rPr>
          <w:sz w:val="24"/>
          <w:szCs w:val="24"/>
          <w:lang w:val="ru-RU"/>
        </w:rPr>
      </w:pPr>
      <w:r>
        <w:rPr>
          <w:b/>
          <w:sz w:val="24"/>
          <w:szCs w:val="24"/>
          <w:lang w:val="ru-RU"/>
        </w:rPr>
        <w:lastRenderedPageBreak/>
        <w:t xml:space="preserve">9. </w:t>
      </w:r>
      <w:r w:rsidRPr="007A310E">
        <w:rPr>
          <w:b/>
          <w:sz w:val="24"/>
          <w:szCs w:val="24"/>
          <w:lang w:val="ru-RU"/>
        </w:rPr>
        <w:t xml:space="preserve">Победителем электронного аукциона признается участник электронного аукциона: </w:t>
      </w:r>
      <w:r w:rsidR="008905E0" w:rsidRPr="008905E0">
        <w:rPr>
          <w:sz w:val="24"/>
          <w:szCs w:val="24"/>
          <w:lang w:val="ru-RU"/>
        </w:rPr>
        <w:t>Общество с ограниченной ответственностью "</w:t>
      </w:r>
      <w:proofErr w:type="spellStart"/>
      <w:r w:rsidR="008905E0" w:rsidRPr="008905E0">
        <w:rPr>
          <w:sz w:val="24"/>
          <w:szCs w:val="24"/>
          <w:lang w:val="ru-RU"/>
        </w:rPr>
        <w:t>Кейк</w:t>
      </w:r>
      <w:proofErr w:type="spellEnd"/>
      <w:r w:rsidR="008905E0" w:rsidRPr="008905E0">
        <w:rPr>
          <w:sz w:val="24"/>
          <w:szCs w:val="24"/>
          <w:lang w:val="ru-RU"/>
        </w:rPr>
        <w:t xml:space="preserve">", ИНН 5027288265, место нахождения: 140000, </w:t>
      </w:r>
      <w:proofErr w:type="gramStart"/>
      <w:r w:rsidR="008905E0" w:rsidRPr="008905E0">
        <w:rPr>
          <w:sz w:val="24"/>
          <w:szCs w:val="24"/>
          <w:lang w:val="ru-RU"/>
        </w:rPr>
        <w:t>ОБЛ</w:t>
      </w:r>
      <w:proofErr w:type="gramEnd"/>
      <w:r w:rsidR="008905E0" w:rsidRPr="008905E0">
        <w:rPr>
          <w:sz w:val="24"/>
          <w:szCs w:val="24"/>
          <w:lang w:val="ru-RU"/>
        </w:rPr>
        <w:t xml:space="preserve"> МОСКОВСКАЯ, Г ЛЮБЕРЦЫ, УЛ КРАСНАЯ, ДОМ 1, ЛИТЕРА У, У1, Э/ПОМ 1/101</w:t>
      </w:r>
      <w:r w:rsidRPr="006D5C24">
        <w:rPr>
          <w:b/>
          <w:sz w:val="24"/>
          <w:szCs w:val="24"/>
          <w:lang w:val="ru-RU"/>
        </w:rPr>
        <w:t xml:space="preserve">, цена государственного контракта </w:t>
      </w:r>
      <w:r w:rsidR="008905E0">
        <w:rPr>
          <w:sz w:val="24"/>
          <w:szCs w:val="24"/>
          <w:lang w:val="ru-RU"/>
        </w:rPr>
        <w:t>64</w:t>
      </w:r>
      <w:r w:rsidR="00DD7429" w:rsidRPr="00C25426">
        <w:rPr>
          <w:sz w:val="24"/>
          <w:szCs w:val="24"/>
        </w:rPr>
        <w:t> </w:t>
      </w:r>
      <w:r w:rsidR="008905E0">
        <w:rPr>
          <w:sz w:val="24"/>
          <w:szCs w:val="24"/>
          <w:lang w:val="ru-RU"/>
        </w:rPr>
        <w:t>072</w:t>
      </w:r>
      <w:r w:rsidR="00DD7429" w:rsidRPr="006D5C24">
        <w:rPr>
          <w:sz w:val="24"/>
          <w:szCs w:val="24"/>
          <w:lang w:val="ru-RU"/>
        </w:rPr>
        <w:t xml:space="preserve"> </w:t>
      </w:r>
      <w:r w:rsidRPr="006D5C24">
        <w:rPr>
          <w:sz w:val="24"/>
          <w:szCs w:val="24"/>
          <w:lang w:val="ru-RU"/>
        </w:rPr>
        <w:t>рубл</w:t>
      </w:r>
      <w:r w:rsidR="00DD7429">
        <w:rPr>
          <w:sz w:val="24"/>
          <w:szCs w:val="24"/>
          <w:lang w:val="ru-RU"/>
        </w:rPr>
        <w:t>ей</w:t>
      </w:r>
      <w:r w:rsidRPr="006D5C24">
        <w:rPr>
          <w:sz w:val="24"/>
          <w:szCs w:val="24"/>
          <w:lang w:val="ru-RU"/>
        </w:rPr>
        <w:t xml:space="preserve"> </w:t>
      </w:r>
      <w:r w:rsidR="008905E0">
        <w:rPr>
          <w:sz w:val="24"/>
          <w:szCs w:val="24"/>
          <w:lang w:val="ru-RU"/>
        </w:rPr>
        <w:t>4</w:t>
      </w:r>
      <w:r w:rsidR="004D7F04">
        <w:rPr>
          <w:sz w:val="24"/>
          <w:szCs w:val="24"/>
          <w:lang w:val="ru-RU"/>
        </w:rPr>
        <w:t>0</w:t>
      </w:r>
      <w:r w:rsidR="008A5C0B">
        <w:rPr>
          <w:sz w:val="24"/>
          <w:szCs w:val="24"/>
          <w:lang w:val="ru-RU"/>
        </w:rPr>
        <w:t xml:space="preserve"> копеек</w:t>
      </w:r>
      <w:r w:rsidRPr="006D5C24">
        <w:rPr>
          <w:sz w:val="24"/>
          <w:szCs w:val="24"/>
          <w:lang w:val="ru-RU"/>
        </w:rPr>
        <w:t>.</w:t>
      </w:r>
    </w:p>
    <w:p w:rsidR="00B133C3" w:rsidRPr="00BE32C6" w:rsidRDefault="00B133C3" w:rsidP="00380877">
      <w:pPr>
        <w:spacing w:line="320" w:lineRule="exact"/>
        <w:jc w:val="both"/>
        <w:rPr>
          <w:b/>
          <w:sz w:val="24"/>
          <w:szCs w:val="24"/>
          <w:lang w:val="ru-RU"/>
        </w:rPr>
      </w:pPr>
    </w:p>
    <w:p w:rsidR="002C21A0" w:rsidRPr="00B52F99" w:rsidRDefault="002C21A0" w:rsidP="002C21A0">
      <w:pPr>
        <w:ind w:firstLine="709"/>
        <w:jc w:val="both"/>
        <w:rPr>
          <w:sz w:val="24"/>
          <w:szCs w:val="24"/>
          <w:lang w:val="ru-RU"/>
        </w:rPr>
      </w:pPr>
      <w:r>
        <w:rPr>
          <w:b/>
          <w:sz w:val="24"/>
          <w:szCs w:val="24"/>
          <w:lang w:val="ru-RU"/>
        </w:rPr>
        <w:t>10</w:t>
      </w:r>
      <w:r w:rsidRPr="0085686A">
        <w:rPr>
          <w:b/>
          <w:sz w:val="24"/>
          <w:szCs w:val="24"/>
          <w:lang w:val="ru-RU"/>
        </w:rPr>
        <w:t xml:space="preserve">. </w:t>
      </w:r>
      <w:r w:rsidRPr="00B52F99">
        <w:rPr>
          <w:sz w:val="24"/>
          <w:szCs w:val="24"/>
          <w:lang w:val="ru-RU"/>
        </w:rPr>
        <w:t xml:space="preserve">Заседание Единой комиссии завершено </w:t>
      </w:r>
      <w:r w:rsidR="00D70958">
        <w:rPr>
          <w:sz w:val="24"/>
          <w:szCs w:val="24"/>
          <w:lang w:val="ru-RU"/>
        </w:rPr>
        <w:t>1</w:t>
      </w:r>
      <w:r w:rsidR="008905E0">
        <w:rPr>
          <w:sz w:val="24"/>
          <w:szCs w:val="24"/>
          <w:lang w:val="ru-RU"/>
        </w:rPr>
        <w:t>4</w:t>
      </w:r>
      <w:r>
        <w:rPr>
          <w:sz w:val="24"/>
          <w:szCs w:val="24"/>
          <w:lang w:val="ru-RU"/>
        </w:rPr>
        <w:t xml:space="preserve"> </w:t>
      </w:r>
      <w:r w:rsidR="00D70958">
        <w:rPr>
          <w:sz w:val="24"/>
          <w:szCs w:val="24"/>
          <w:lang w:val="ru-RU"/>
        </w:rPr>
        <w:t>янва</w:t>
      </w:r>
      <w:r>
        <w:rPr>
          <w:sz w:val="24"/>
          <w:szCs w:val="24"/>
          <w:lang w:val="ru-RU"/>
        </w:rPr>
        <w:t>ря 202</w:t>
      </w:r>
      <w:r w:rsidR="00D70958">
        <w:rPr>
          <w:sz w:val="24"/>
          <w:szCs w:val="24"/>
          <w:lang w:val="ru-RU"/>
        </w:rPr>
        <w:t>1</w:t>
      </w:r>
      <w:r w:rsidRPr="00B52F99">
        <w:rPr>
          <w:sz w:val="24"/>
          <w:szCs w:val="24"/>
          <w:lang w:val="ru-RU"/>
        </w:rPr>
        <w:t xml:space="preserve"> г.</w:t>
      </w:r>
    </w:p>
    <w:p w:rsidR="002C21A0" w:rsidRPr="00B52F99" w:rsidRDefault="002C21A0" w:rsidP="002C21A0">
      <w:pPr>
        <w:ind w:firstLine="709"/>
        <w:jc w:val="both"/>
        <w:rPr>
          <w:sz w:val="24"/>
          <w:szCs w:val="24"/>
          <w:lang w:val="ru-RU"/>
        </w:rPr>
      </w:pPr>
    </w:p>
    <w:p w:rsidR="0064144A" w:rsidRPr="00C753B1" w:rsidRDefault="0064144A" w:rsidP="0064144A">
      <w:pPr>
        <w:jc w:val="both"/>
        <w:rPr>
          <w:sz w:val="24"/>
          <w:szCs w:val="24"/>
          <w:lang w:val="ru-RU"/>
        </w:rPr>
      </w:pPr>
      <w:proofErr w:type="spellStart"/>
      <w:r w:rsidRPr="00C753B1">
        <w:rPr>
          <w:sz w:val="24"/>
          <w:szCs w:val="24"/>
        </w:rPr>
        <w:t>Единая</w:t>
      </w:r>
      <w:proofErr w:type="spellEnd"/>
      <w:r w:rsidRPr="00C753B1">
        <w:rPr>
          <w:sz w:val="24"/>
          <w:szCs w:val="24"/>
        </w:rPr>
        <w:t xml:space="preserve"> </w:t>
      </w:r>
      <w:proofErr w:type="spellStart"/>
      <w:r w:rsidRPr="00C753B1">
        <w:rPr>
          <w:sz w:val="24"/>
          <w:szCs w:val="24"/>
        </w:rPr>
        <w:t>комиссия</w:t>
      </w:r>
      <w:proofErr w:type="spellEnd"/>
      <w:r w:rsidRPr="00C753B1">
        <w:rPr>
          <w:sz w:val="24"/>
          <w:szCs w:val="24"/>
        </w:rPr>
        <w:t xml:space="preserve"> в </w:t>
      </w:r>
      <w:proofErr w:type="spellStart"/>
      <w:r w:rsidRPr="00C753B1">
        <w:rPr>
          <w:sz w:val="24"/>
          <w:szCs w:val="24"/>
        </w:rPr>
        <w:t>составе</w:t>
      </w:r>
      <w:proofErr w:type="spellEnd"/>
      <w:r w:rsidRPr="00C753B1">
        <w:rPr>
          <w:sz w:val="24"/>
          <w:szCs w:val="24"/>
        </w:rPr>
        <w:t>:</w:t>
      </w:r>
    </w:p>
    <w:p w:rsidR="0064144A" w:rsidRPr="00C753B1" w:rsidRDefault="0064144A" w:rsidP="0064144A">
      <w:pPr>
        <w:jc w:val="both"/>
        <w:rPr>
          <w:sz w:val="24"/>
          <w:szCs w:val="24"/>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63"/>
        <w:gridCol w:w="1830"/>
        <w:gridCol w:w="3259"/>
      </w:tblGrid>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Председатель:</w:t>
            </w:r>
          </w:p>
        </w:tc>
        <w:tc>
          <w:tcPr>
            <w:tcW w:w="1830" w:type="dxa"/>
            <w:tcBorders>
              <w:top w:val="nil"/>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proofErr w:type="spellStart"/>
            <w:r w:rsidRPr="00C753B1">
              <w:rPr>
                <w:sz w:val="24"/>
                <w:szCs w:val="24"/>
                <w:lang w:val="ru-RU"/>
              </w:rPr>
              <w:t>Захарко</w:t>
            </w:r>
            <w:proofErr w:type="spellEnd"/>
            <w:r w:rsidRPr="00C753B1">
              <w:rPr>
                <w:sz w:val="24"/>
                <w:szCs w:val="24"/>
                <w:lang w:val="ru-RU"/>
              </w:rPr>
              <w:t xml:space="preserve"> Л.В..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Заместитель председателя</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rPr>
            </w:pPr>
            <w:proofErr w:type="spellStart"/>
            <w:r>
              <w:rPr>
                <w:sz w:val="24"/>
                <w:szCs w:val="24"/>
                <w:lang w:val="ru-RU"/>
              </w:rPr>
              <w:t>Гаркина</w:t>
            </w:r>
            <w:proofErr w:type="spellEnd"/>
            <w:r>
              <w:rPr>
                <w:sz w:val="24"/>
                <w:szCs w:val="24"/>
                <w:lang w:val="ru-RU"/>
              </w:rPr>
              <w:t xml:space="preserve"> Е.В.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r w:rsidRPr="00C753B1">
              <w:rPr>
                <w:sz w:val="24"/>
                <w:szCs w:val="24"/>
                <w:lang w:val="ru-RU"/>
              </w:rPr>
              <w:t>Члены комиссии</w:t>
            </w: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Черемисина С.В.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sidRPr="00C753B1">
              <w:rPr>
                <w:sz w:val="24"/>
                <w:szCs w:val="24"/>
                <w:lang w:val="ru-RU"/>
              </w:rPr>
              <w:t>Волков К.В.</w:t>
            </w:r>
          </w:p>
        </w:tc>
      </w:tr>
      <w:tr w:rsidR="0064144A" w:rsidRPr="00C753B1" w:rsidTr="0064144A">
        <w:trPr>
          <w:trHeight w:val="454"/>
        </w:trPr>
        <w:tc>
          <w:tcPr>
            <w:tcW w:w="4663" w:type="dxa"/>
            <w:tcBorders>
              <w:top w:val="nil"/>
              <w:left w:val="nil"/>
              <w:bottom w:val="nil"/>
              <w:right w:val="nil"/>
            </w:tcBorders>
          </w:tcPr>
          <w:p w:rsidR="0064144A" w:rsidRPr="00C753B1" w:rsidRDefault="0064144A" w:rsidP="0064144A">
            <w:pPr>
              <w:jc w:val="both"/>
              <w:rPr>
                <w:sz w:val="24"/>
                <w:szCs w:val="24"/>
                <w:lang w:val="ru-RU"/>
              </w:rPr>
            </w:pPr>
          </w:p>
        </w:tc>
        <w:tc>
          <w:tcPr>
            <w:tcW w:w="1830" w:type="dxa"/>
            <w:tcBorders>
              <w:left w:val="nil"/>
              <w:right w:val="nil"/>
            </w:tcBorders>
          </w:tcPr>
          <w:p w:rsidR="0064144A" w:rsidRPr="00C753B1" w:rsidRDefault="0064144A" w:rsidP="0064144A">
            <w:pPr>
              <w:jc w:val="both"/>
              <w:rPr>
                <w:sz w:val="24"/>
                <w:szCs w:val="24"/>
                <w:lang w:val="ru-RU"/>
              </w:rPr>
            </w:pPr>
          </w:p>
        </w:tc>
        <w:tc>
          <w:tcPr>
            <w:tcW w:w="3259" w:type="dxa"/>
            <w:tcBorders>
              <w:top w:val="nil"/>
              <w:left w:val="nil"/>
              <w:bottom w:val="nil"/>
              <w:right w:val="nil"/>
            </w:tcBorders>
            <w:vAlign w:val="bottom"/>
          </w:tcPr>
          <w:p w:rsidR="0064144A" w:rsidRPr="00C753B1" w:rsidRDefault="0064144A" w:rsidP="0064144A">
            <w:pPr>
              <w:jc w:val="both"/>
              <w:rPr>
                <w:sz w:val="24"/>
                <w:szCs w:val="24"/>
                <w:lang w:val="ru-RU"/>
              </w:rPr>
            </w:pPr>
            <w:r>
              <w:rPr>
                <w:sz w:val="24"/>
                <w:szCs w:val="24"/>
                <w:lang w:val="ru-RU"/>
              </w:rPr>
              <w:t>Позднякова Т.Ф.</w:t>
            </w:r>
          </w:p>
        </w:tc>
      </w:tr>
    </w:tbl>
    <w:p w:rsidR="0064144A" w:rsidRPr="009B76AD" w:rsidRDefault="0064144A" w:rsidP="0064144A">
      <w:pPr>
        <w:jc w:val="both"/>
        <w:rPr>
          <w:color w:val="000000"/>
          <w:sz w:val="24"/>
          <w:szCs w:val="24"/>
          <w:lang w:val="ru-RU"/>
        </w:rPr>
      </w:pPr>
    </w:p>
    <w:p w:rsidR="001E0D0A" w:rsidRPr="00BE32C6" w:rsidRDefault="001E0D0A" w:rsidP="002C21A0">
      <w:pPr>
        <w:ind w:firstLine="709"/>
        <w:jc w:val="both"/>
        <w:rPr>
          <w:b/>
          <w:sz w:val="24"/>
          <w:szCs w:val="24"/>
          <w:lang w:val="ru-RU"/>
        </w:rPr>
      </w:pPr>
    </w:p>
    <w:sectPr w:rsidR="001E0D0A" w:rsidRPr="00BE32C6" w:rsidSect="00026091">
      <w:footerReference w:type="even" r:id="rId9"/>
      <w:footerReference w:type="default" r:id="rId10"/>
      <w:pgSz w:w="11906" w:h="16838"/>
      <w:pgMar w:top="1134" w:right="851" w:bottom="567"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005A" w:rsidRDefault="0098005A">
      <w:r>
        <w:separator/>
      </w:r>
    </w:p>
  </w:endnote>
  <w:endnote w:type="continuationSeparator" w:id="0">
    <w:p w:rsidR="0098005A" w:rsidRDefault="009800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Mincho"/>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Arial Narrow">
    <w:panose1 w:val="020B0606020202030204"/>
    <w:charset w:val="CC"/>
    <w:family w:val="swiss"/>
    <w:pitch w:val="variable"/>
    <w:sig w:usb0="00000287" w:usb1="00000800" w:usb2="00000000" w:usb3="00000000" w:csb0="0000009F" w:csb1="00000000"/>
  </w:font>
  <w:font w:name="Consultant">
    <w:altName w:val="Courier New"/>
    <w:charset w:val="00"/>
    <w:family w:val="modern"/>
    <w:pitch w:val="default"/>
    <w:sig w:usb0="00000000" w:usb1="00000000" w:usb2="00000000" w:usb3="00000000" w:csb0="00000000"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1"/>
    <w:family w:val="roman"/>
    <w:notTrueType/>
    <w:pitch w:val="variable"/>
    <w:sig w:usb0="00002000" w:usb1="00000000" w:usb2="00000000" w:usb3="00000000" w:csb0="00000000" w:csb1="00000000"/>
  </w:font>
  <w:font w:name="TimesDL">
    <w:altName w:val="Times New Roman"/>
    <w:panose1 w:val="00000000000000000000"/>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00"/>
    <w:family w:val="auto"/>
    <w:pitch w:val="variable"/>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67230B" w:rsidP="00934EEA">
    <w:pPr>
      <w:pStyle w:val="af1"/>
      <w:framePr w:wrap="around" w:vAnchor="text" w:hAnchor="margin" w:xAlign="right" w:y="1"/>
      <w:rPr>
        <w:rStyle w:val="af3"/>
      </w:rPr>
    </w:pPr>
    <w:r>
      <w:rPr>
        <w:rStyle w:val="af3"/>
      </w:rPr>
      <w:fldChar w:fldCharType="begin"/>
    </w:r>
    <w:r w:rsidR="00F66C01">
      <w:rPr>
        <w:rStyle w:val="af3"/>
      </w:rPr>
      <w:instrText xml:space="preserve">PAGE  </w:instrText>
    </w:r>
    <w:r>
      <w:rPr>
        <w:rStyle w:val="af3"/>
      </w:rPr>
      <w:fldChar w:fldCharType="end"/>
    </w:r>
  </w:p>
  <w:p w:rsidR="00F66C01" w:rsidRDefault="00F66C01" w:rsidP="006E31C6">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66C01" w:rsidRDefault="00F66C01" w:rsidP="00934EEA">
    <w:pPr>
      <w:pStyle w:val="af1"/>
      <w:framePr w:wrap="around" w:vAnchor="text" w:hAnchor="margin" w:xAlign="right" w:y="1"/>
      <w:rPr>
        <w:rStyle w:val="af3"/>
      </w:rPr>
    </w:pPr>
  </w:p>
  <w:p w:rsidR="00F66C01" w:rsidRPr="00877DE4" w:rsidRDefault="0067230B" w:rsidP="00877DE4">
    <w:pPr>
      <w:pStyle w:val="af1"/>
      <w:ind w:right="360"/>
      <w:jc w:val="center"/>
      <w:rPr>
        <w:lang w:val="ru-RU"/>
      </w:rPr>
    </w:pPr>
    <w:r>
      <w:rPr>
        <w:rStyle w:val="af3"/>
      </w:rPr>
      <w:fldChar w:fldCharType="begin"/>
    </w:r>
    <w:r w:rsidR="00F66C01">
      <w:rPr>
        <w:rStyle w:val="af3"/>
      </w:rPr>
      <w:instrText xml:space="preserve"> PAGE </w:instrText>
    </w:r>
    <w:r>
      <w:rPr>
        <w:rStyle w:val="af3"/>
      </w:rPr>
      <w:fldChar w:fldCharType="separate"/>
    </w:r>
    <w:r w:rsidR="008905E0">
      <w:rPr>
        <w:rStyle w:val="af3"/>
        <w:noProof/>
      </w:rPr>
      <w:t>2</w:t>
    </w:r>
    <w:r>
      <w:rPr>
        <w:rStyle w:val="af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005A" w:rsidRDefault="0098005A">
      <w:r>
        <w:separator/>
      </w:r>
    </w:p>
  </w:footnote>
  <w:footnote w:type="continuationSeparator" w:id="0">
    <w:p w:rsidR="0098005A" w:rsidRDefault="0098005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a"/>
      <w:lvlText w:val="%1."/>
      <w:lvlJc w:val="left"/>
      <w:pPr>
        <w:tabs>
          <w:tab w:val="num" w:pos="1492"/>
        </w:tabs>
        <w:ind w:left="1492" w:hanging="360"/>
      </w:pPr>
    </w:lvl>
  </w:abstractNum>
  <w:abstractNum w:abstractNumId="1">
    <w:nsid w:val="FFFFFF7D"/>
    <w:multiLevelType w:val="singleLevel"/>
    <w:tmpl w:val="43883DE8"/>
    <w:lvl w:ilvl="0">
      <w:start w:val="1"/>
      <w:numFmt w:val="decimal"/>
      <w:pStyle w:val="5"/>
      <w:lvlText w:val="%1."/>
      <w:lvlJc w:val="left"/>
      <w:pPr>
        <w:tabs>
          <w:tab w:val="num" w:pos="1209"/>
        </w:tabs>
        <w:ind w:left="1209" w:hanging="360"/>
      </w:pPr>
    </w:lvl>
  </w:abstractNum>
  <w:abstractNum w:abstractNumId="2">
    <w:nsid w:val="FFFFFF7E"/>
    <w:multiLevelType w:val="singleLevel"/>
    <w:tmpl w:val="AE823A00"/>
    <w:styleLink w:val="WWNum54"/>
    <w:lvl w:ilvl="0">
      <w:start w:val="1"/>
      <w:numFmt w:val="decimal"/>
      <w:pStyle w:val="4"/>
      <w:lvlText w:val="%1."/>
      <w:lvlJc w:val="left"/>
      <w:pPr>
        <w:tabs>
          <w:tab w:val="num" w:pos="926"/>
        </w:tabs>
        <w:ind w:left="926" w:hanging="360"/>
      </w:pPr>
    </w:lvl>
  </w:abstractNum>
  <w:abstractNum w:abstractNumId="3">
    <w:nsid w:val="FFFFFF80"/>
    <w:multiLevelType w:val="singleLevel"/>
    <w:tmpl w:val="0F546B24"/>
    <w:styleLink w:val="WWNum59"/>
    <w:lvl w:ilvl="0">
      <w:start w:val="1"/>
      <w:numFmt w:val="bullet"/>
      <w:pStyle w:val="a0"/>
      <w:lvlText w:val=""/>
      <w:lvlJc w:val="left"/>
      <w:pPr>
        <w:tabs>
          <w:tab w:val="num" w:pos="1492"/>
        </w:tabs>
        <w:ind w:left="1492" w:hanging="360"/>
      </w:pPr>
      <w:rPr>
        <w:rFonts w:ascii="Symbol" w:hAnsi="Symbol" w:hint="default"/>
      </w:rPr>
    </w:lvl>
  </w:abstractNum>
  <w:abstractNum w:abstractNumId="4">
    <w:nsid w:val="FFFFFF81"/>
    <w:multiLevelType w:val="singleLevel"/>
    <w:tmpl w:val="02F826AC"/>
    <w:styleLink w:val="WWNum49"/>
    <w:lvl w:ilvl="0">
      <w:start w:val="1"/>
      <w:numFmt w:val="bullet"/>
      <w:pStyle w:val="50"/>
      <w:lvlText w:val=""/>
      <w:lvlJc w:val="left"/>
      <w:pPr>
        <w:tabs>
          <w:tab w:val="num" w:pos="1209"/>
        </w:tabs>
        <w:ind w:left="1209" w:hanging="360"/>
      </w:pPr>
      <w:rPr>
        <w:rFonts w:ascii="Symbol" w:hAnsi="Symbol" w:hint="default"/>
      </w:rPr>
    </w:lvl>
  </w:abstractNum>
  <w:abstractNum w:abstractNumId="5">
    <w:nsid w:val="FFFFFF82"/>
    <w:multiLevelType w:val="singleLevel"/>
    <w:tmpl w:val="D78470F4"/>
    <w:styleLink w:val="WWNum39"/>
    <w:lvl w:ilvl="0">
      <w:start w:val="1"/>
      <w:numFmt w:val="bullet"/>
      <w:pStyle w:val="40"/>
      <w:lvlText w:val=""/>
      <w:lvlJc w:val="left"/>
      <w:pPr>
        <w:tabs>
          <w:tab w:val="num" w:pos="926"/>
        </w:tabs>
        <w:ind w:left="926" w:hanging="360"/>
      </w:pPr>
      <w:rPr>
        <w:rFonts w:ascii="Symbol" w:hAnsi="Symbol" w:hint="default"/>
      </w:rPr>
    </w:lvl>
  </w:abstractNum>
  <w:abstractNum w:abstractNumId="6">
    <w:nsid w:val="FFFFFF83"/>
    <w:multiLevelType w:val="singleLevel"/>
    <w:tmpl w:val="635654DE"/>
    <w:lvl w:ilvl="0">
      <w:start w:val="1"/>
      <w:numFmt w:val="bullet"/>
      <w:pStyle w:val="3"/>
      <w:lvlText w:val=""/>
      <w:lvlJc w:val="left"/>
      <w:pPr>
        <w:tabs>
          <w:tab w:val="num" w:pos="643"/>
        </w:tabs>
        <w:ind w:left="643" w:hanging="360"/>
      </w:pPr>
      <w:rPr>
        <w:rFonts w:ascii="Symbol" w:hAnsi="Symbol" w:hint="default"/>
      </w:rPr>
    </w:lvl>
  </w:abstractNum>
  <w:abstractNum w:abstractNumId="7">
    <w:nsid w:val="FFFFFF88"/>
    <w:multiLevelType w:val="singleLevel"/>
    <w:tmpl w:val="92B815F8"/>
    <w:styleLink w:val="WWNum44"/>
    <w:lvl w:ilvl="0">
      <w:start w:val="1"/>
      <w:numFmt w:val="decimal"/>
      <w:pStyle w:val="30"/>
      <w:lvlText w:val="%1."/>
      <w:lvlJc w:val="left"/>
      <w:pPr>
        <w:tabs>
          <w:tab w:val="num" w:pos="360"/>
        </w:tabs>
        <w:ind w:left="360" w:hanging="360"/>
      </w:pPr>
    </w:lvl>
  </w:abstractNum>
  <w:abstractNum w:abstractNumId="8">
    <w:nsid w:val="FFFFFF89"/>
    <w:multiLevelType w:val="singleLevel"/>
    <w:tmpl w:val="8758AD02"/>
    <w:styleLink w:val="WWNum5"/>
    <w:lvl w:ilvl="0">
      <w:start w:val="1"/>
      <w:numFmt w:val="bullet"/>
      <w:pStyle w:val="a1"/>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0">
    <w:nsid w:val="00000009"/>
    <w:multiLevelType w:val="multilevel"/>
    <w:tmpl w:val="00000009"/>
    <w:styleLink w:val="WWNum4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1">
    <w:nsid w:val="00000012"/>
    <w:multiLevelType w:val="multilevel"/>
    <w:tmpl w:val="00000012"/>
    <w:styleLink w:val="WWNum5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nsid w:val="04BC58A5"/>
    <w:multiLevelType w:val="hybridMultilevel"/>
    <w:tmpl w:val="F7FAF7A2"/>
    <w:styleLink w:val="WWNum3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0CBE0BC3"/>
    <w:multiLevelType w:val="multilevel"/>
    <w:tmpl w:val="A2BED852"/>
    <w:name w:val="WW8Num2"/>
    <w:lvl w:ilvl="0">
      <w:start w:val="1"/>
      <w:numFmt w:val="decimal"/>
      <w:lvlText w:val="18.%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1"/>
        <w:szCs w:val="21"/>
        <w:u w:val="none"/>
      </w:rPr>
    </w:lvl>
    <w:lvl w:ilvl="1">
      <w:start w:val="18"/>
      <w:numFmt w:val="decimal"/>
      <w:lvlText w:val="%2."/>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rPr>
    </w:lvl>
    <w:lvl w:ilvl="2">
      <w:start w:val="1"/>
      <w:numFmt w:val="decimal"/>
      <w:lvlText w:val="%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rPr>
    </w:lvl>
    <w:lvl w:ilvl="3">
      <w:numFmt w:val="decimal"/>
      <w:lvlText w:val=""/>
      <w:lvlJc w:val="left"/>
      <w:pPr>
        <w:ind w:left="0" w:firstLine="0"/>
      </w:pPr>
      <w:rPr>
        <w:rFonts w:cs="Times New Roman" w:hint="default"/>
      </w:rPr>
    </w:lvl>
    <w:lvl w:ilvl="4">
      <w:numFmt w:val="decimal"/>
      <w:lvlText w:val=""/>
      <w:lvlJc w:val="left"/>
      <w:pPr>
        <w:ind w:left="0" w:firstLine="0"/>
      </w:pPr>
      <w:rPr>
        <w:rFonts w:cs="Times New Roman" w:hint="default"/>
      </w:rPr>
    </w:lvl>
    <w:lvl w:ilvl="5">
      <w:numFmt w:val="decimal"/>
      <w:lvlText w:val=""/>
      <w:lvlJc w:val="left"/>
      <w:pPr>
        <w:ind w:left="0" w:firstLine="0"/>
      </w:pPr>
      <w:rPr>
        <w:rFonts w:cs="Times New Roman" w:hint="default"/>
      </w:rPr>
    </w:lvl>
    <w:lvl w:ilvl="6">
      <w:numFmt w:val="decimal"/>
      <w:lvlText w:val=""/>
      <w:lvlJc w:val="left"/>
      <w:pPr>
        <w:ind w:left="0" w:firstLine="0"/>
      </w:pPr>
      <w:rPr>
        <w:rFonts w:cs="Times New Roman" w:hint="default"/>
      </w:rPr>
    </w:lvl>
    <w:lvl w:ilvl="7">
      <w:numFmt w:val="decimal"/>
      <w:lvlText w:val=""/>
      <w:lvlJc w:val="left"/>
      <w:pPr>
        <w:ind w:left="0" w:firstLine="0"/>
      </w:pPr>
      <w:rPr>
        <w:rFonts w:cs="Times New Roman" w:hint="default"/>
      </w:rPr>
    </w:lvl>
    <w:lvl w:ilvl="8">
      <w:numFmt w:val="decimal"/>
      <w:lvlText w:val=""/>
      <w:lvlJc w:val="left"/>
      <w:pPr>
        <w:ind w:left="0" w:firstLine="0"/>
      </w:pPr>
      <w:rPr>
        <w:rFonts w:cs="Times New Roman" w:hint="default"/>
      </w:rPr>
    </w:lvl>
  </w:abstractNum>
  <w:abstractNum w:abstractNumId="14">
    <w:nsid w:val="1E0967C9"/>
    <w:multiLevelType w:val="multilevel"/>
    <w:tmpl w:val="6E763512"/>
    <w:lvl w:ilvl="0">
      <w:start w:val="1"/>
      <w:numFmt w:val="decimal"/>
      <w:pStyle w:val="a2"/>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1E7E04D5"/>
    <w:multiLevelType w:val="singleLevel"/>
    <w:tmpl w:val="D34A6FD8"/>
    <w:lvl w:ilvl="0">
      <w:start w:val="1"/>
      <w:numFmt w:val="decimal"/>
      <w:pStyle w:val="31"/>
      <w:lvlText w:val="%1."/>
      <w:lvlJc w:val="left"/>
      <w:pPr>
        <w:tabs>
          <w:tab w:val="num" w:pos="360"/>
        </w:tabs>
        <w:ind w:left="360" w:hanging="360"/>
      </w:pPr>
    </w:lvl>
  </w:abstractNum>
  <w:abstractNum w:abstractNumId="16">
    <w:nsid w:val="1FCC1FC6"/>
    <w:multiLevelType w:val="multilevel"/>
    <w:tmpl w:val="3394073A"/>
    <w:styleLink w:val="WWNum3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nsid w:val="2E982F85"/>
    <w:multiLevelType w:val="multilevel"/>
    <w:tmpl w:val="67B608BE"/>
    <w:styleLink w:val="WWNum511"/>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8">
    <w:nsid w:val="321A5E2D"/>
    <w:multiLevelType w:val="multilevel"/>
    <w:tmpl w:val="40186CDC"/>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nsid w:val="32F0644D"/>
    <w:multiLevelType w:val="multilevel"/>
    <w:tmpl w:val="4EF09D64"/>
    <w:styleLink w:val="WWNum5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450D39E0"/>
    <w:multiLevelType w:val="hybridMultilevel"/>
    <w:tmpl w:val="4AC6F44C"/>
    <w:styleLink w:val="WWNum411"/>
    <w:lvl w:ilvl="0" w:tplc="5F9A12B0">
      <w:start w:val="4"/>
      <w:numFmt w:val="decimal"/>
      <w:lvlText w:val="%1."/>
      <w:lvlJc w:val="left"/>
      <w:pPr>
        <w:tabs>
          <w:tab w:val="num" w:pos="1860"/>
        </w:tabs>
        <w:ind w:left="1860" w:hanging="114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2"/>
      <w:lvlText w:val="%1.%2.%3"/>
      <w:lvlJc w:val="left"/>
      <w:pPr>
        <w:tabs>
          <w:tab w:val="num" w:pos="862"/>
        </w:tabs>
        <w:ind w:left="862" w:hanging="720"/>
      </w:pPr>
      <w:rPr>
        <w:rFonts w:hint="default"/>
      </w:rPr>
    </w:lvl>
    <w:lvl w:ilvl="3">
      <w:start w:val="1"/>
      <w:numFmt w:val="decimal"/>
      <w:pStyle w:val="41"/>
      <w:lvlText w:val="%1.%2.%3.%4"/>
      <w:lvlJc w:val="left"/>
      <w:pPr>
        <w:tabs>
          <w:tab w:val="num" w:pos="2124"/>
        </w:tabs>
        <w:ind w:left="2124" w:hanging="864"/>
      </w:pPr>
      <w:rPr>
        <w:rFonts w:hint="default"/>
      </w:rPr>
    </w:lvl>
    <w:lvl w:ilvl="4">
      <w:start w:val="1"/>
      <w:numFmt w:val="decimal"/>
      <w:pStyle w:val="51"/>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2">
    <w:nsid w:val="50EF3766"/>
    <w:multiLevelType w:val="multilevel"/>
    <w:tmpl w:val="1CD46B9A"/>
    <w:styleLink w:val="WWNum4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58A46562"/>
    <w:multiLevelType w:val="multilevel"/>
    <w:tmpl w:val="363AB1DC"/>
    <w:styleLink w:val="WWNum3"/>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4">
    <w:nsid w:val="65FD71E9"/>
    <w:multiLevelType w:val="hybridMultilevel"/>
    <w:tmpl w:val="1F7AD83A"/>
    <w:lvl w:ilvl="0" w:tplc="BEC40740">
      <w:start w:val="1"/>
      <w:numFmt w:val="decimal"/>
      <w:lvlText w:val="%1."/>
      <w:lvlJc w:val="left"/>
      <w:pPr>
        <w:ind w:left="360" w:hanging="360"/>
      </w:pPr>
      <w:rPr>
        <w:rFonts w:ascii="Times New Roman" w:hAnsi="Times New Roman" w:cs="Times New Roman" w:hint="default"/>
        <w:sz w:val="24"/>
        <w:szCs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nsid w:val="66B74C6F"/>
    <w:multiLevelType w:val="hybridMultilevel"/>
    <w:tmpl w:val="62803BA4"/>
    <w:styleLink w:val="WWNum4"/>
    <w:lvl w:ilvl="0" w:tplc="D97C0848">
      <w:start w:val="1"/>
      <w:numFmt w:val="decimal"/>
      <w:lvlText w:val="%1."/>
      <w:lvlJc w:val="left"/>
      <w:pPr>
        <w:ind w:left="720" w:hanging="360"/>
      </w:pPr>
      <w:rPr>
        <w:rFonts w:hint="default"/>
      </w:rPr>
    </w:lvl>
    <w:lvl w:ilvl="1" w:tplc="0332E568" w:tentative="1">
      <w:start w:val="1"/>
      <w:numFmt w:val="lowerLetter"/>
      <w:lvlText w:val="%2."/>
      <w:lvlJc w:val="left"/>
      <w:pPr>
        <w:ind w:left="1440" w:hanging="360"/>
      </w:pPr>
    </w:lvl>
    <w:lvl w:ilvl="2" w:tplc="866C5D40" w:tentative="1">
      <w:start w:val="1"/>
      <w:numFmt w:val="lowerRoman"/>
      <w:lvlText w:val="%3."/>
      <w:lvlJc w:val="right"/>
      <w:pPr>
        <w:ind w:left="2160" w:hanging="180"/>
      </w:pPr>
    </w:lvl>
    <w:lvl w:ilvl="3" w:tplc="C4381682" w:tentative="1">
      <w:start w:val="1"/>
      <w:numFmt w:val="decimal"/>
      <w:lvlText w:val="%4."/>
      <w:lvlJc w:val="left"/>
      <w:pPr>
        <w:ind w:left="2880" w:hanging="360"/>
      </w:pPr>
    </w:lvl>
    <w:lvl w:ilvl="4" w:tplc="C6345038" w:tentative="1">
      <w:start w:val="1"/>
      <w:numFmt w:val="lowerLetter"/>
      <w:lvlText w:val="%5."/>
      <w:lvlJc w:val="left"/>
      <w:pPr>
        <w:ind w:left="3600" w:hanging="360"/>
      </w:pPr>
    </w:lvl>
    <w:lvl w:ilvl="5" w:tplc="FDC875D6" w:tentative="1">
      <w:start w:val="1"/>
      <w:numFmt w:val="lowerRoman"/>
      <w:lvlText w:val="%6."/>
      <w:lvlJc w:val="right"/>
      <w:pPr>
        <w:ind w:left="4320" w:hanging="180"/>
      </w:pPr>
    </w:lvl>
    <w:lvl w:ilvl="6" w:tplc="36804C4E" w:tentative="1">
      <w:start w:val="1"/>
      <w:numFmt w:val="decimal"/>
      <w:lvlText w:val="%7."/>
      <w:lvlJc w:val="left"/>
      <w:pPr>
        <w:ind w:left="5040" w:hanging="360"/>
      </w:pPr>
    </w:lvl>
    <w:lvl w:ilvl="7" w:tplc="B31EFD6C" w:tentative="1">
      <w:start w:val="1"/>
      <w:numFmt w:val="lowerLetter"/>
      <w:lvlText w:val="%8."/>
      <w:lvlJc w:val="left"/>
      <w:pPr>
        <w:ind w:left="5760" w:hanging="360"/>
      </w:pPr>
    </w:lvl>
    <w:lvl w:ilvl="8" w:tplc="E5048F80" w:tentative="1">
      <w:start w:val="1"/>
      <w:numFmt w:val="lowerRoman"/>
      <w:lvlText w:val="%9."/>
      <w:lvlJc w:val="right"/>
      <w:pPr>
        <w:ind w:left="6480" w:hanging="180"/>
      </w:pPr>
    </w:lvl>
  </w:abstractNum>
  <w:abstractNum w:abstractNumId="26">
    <w:nsid w:val="741B7194"/>
    <w:multiLevelType w:val="multilevel"/>
    <w:tmpl w:val="0B5C0434"/>
    <w:lvl w:ilvl="0">
      <w:start w:val="1"/>
      <w:numFmt w:val="upperRoman"/>
      <w:lvlText w:val="ЧАСТЬ %1."/>
      <w:lvlJc w:val="left"/>
      <w:pPr>
        <w:tabs>
          <w:tab w:val="num" w:pos="2160"/>
        </w:tabs>
        <w:ind w:left="720" w:hanging="720"/>
      </w:pPr>
      <w:rPr>
        <w:rFonts w:hint="default"/>
        <w:sz w:val="40"/>
        <w:szCs w:val="40"/>
      </w:rPr>
    </w:lvl>
    <w:lvl w:ilvl="1">
      <w:start w:val="1"/>
      <w:numFmt w:val="decimal"/>
      <w:pStyle w:val="a3"/>
      <w:lvlText w:val="РАЗДЕЛ %1.%2"/>
      <w:lvlJc w:val="left"/>
      <w:pPr>
        <w:tabs>
          <w:tab w:val="num" w:pos="144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2"/>
  </w:num>
  <w:num w:numId="2">
    <w:abstractNumId w:val="20"/>
  </w:num>
  <w:num w:numId="3">
    <w:abstractNumId w:val="17"/>
  </w:num>
  <w:num w:numId="4">
    <w:abstractNumId w:val="10"/>
  </w:num>
  <w:num w:numId="5">
    <w:abstractNumId w:val="11"/>
  </w:num>
  <w:num w:numId="6">
    <w:abstractNumId w:val="21"/>
  </w:num>
  <w:num w:numId="7">
    <w:abstractNumId w:val="6"/>
  </w:num>
  <w:num w:numId="8">
    <w:abstractNumId w:val="5"/>
  </w:num>
  <w:num w:numId="9">
    <w:abstractNumId w:val="4"/>
  </w:num>
  <w:num w:numId="10">
    <w:abstractNumId w:val="3"/>
  </w:num>
  <w:num w:numId="11">
    <w:abstractNumId w:val="7"/>
  </w:num>
  <w:num w:numId="12">
    <w:abstractNumId w:val="2"/>
  </w:num>
  <w:num w:numId="13">
    <w:abstractNumId w:val="1"/>
  </w:num>
  <w:num w:numId="14">
    <w:abstractNumId w:val="0"/>
  </w:num>
  <w:num w:numId="15">
    <w:abstractNumId w:val="26"/>
  </w:num>
  <w:num w:numId="16">
    <w:abstractNumId w:val="23"/>
  </w:num>
  <w:num w:numId="17">
    <w:abstractNumId w:val="25"/>
  </w:num>
  <w:num w:numId="18">
    <w:abstractNumId w:val="8"/>
  </w:num>
  <w:num w:numId="19">
    <w:abstractNumId w:val="14"/>
  </w:num>
  <w:num w:numId="20">
    <w:abstractNumId w:val="15"/>
  </w:num>
  <w:num w:numId="21">
    <w:abstractNumId w:val="18"/>
  </w:num>
  <w:num w:numId="22">
    <w:abstractNumId w:val="16"/>
  </w:num>
  <w:num w:numId="23">
    <w:abstractNumId w:val="22"/>
  </w:num>
  <w:num w:numId="24">
    <w:abstractNumId w:val="19"/>
  </w:num>
  <w:num w:numId="25">
    <w:abstractNumId w:val="9"/>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4"/>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566A"/>
    <w:rsid w:val="00011A3E"/>
    <w:rsid w:val="00011B0E"/>
    <w:rsid w:val="00012661"/>
    <w:rsid w:val="0001318C"/>
    <w:rsid w:val="00013DAE"/>
    <w:rsid w:val="00014296"/>
    <w:rsid w:val="00014643"/>
    <w:rsid w:val="00014D26"/>
    <w:rsid w:val="00017B38"/>
    <w:rsid w:val="00020444"/>
    <w:rsid w:val="0002044E"/>
    <w:rsid w:val="0002368E"/>
    <w:rsid w:val="000239B4"/>
    <w:rsid w:val="00023F6D"/>
    <w:rsid w:val="00025380"/>
    <w:rsid w:val="00026091"/>
    <w:rsid w:val="00027B73"/>
    <w:rsid w:val="00030EC9"/>
    <w:rsid w:val="00031D44"/>
    <w:rsid w:val="000331EE"/>
    <w:rsid w:val="00033DD3"/>
    <w:rsid w:val="000340CC"/>
    <w:rsid w:val="00035378"/>
    <w:rsid w:val="00037547"/>
    <w:rsid w:val="00037B9F"/>
    <w:rsid w:val="00041E35"/>
    <w:rsid w:val="0004400E"/>
    <w:rsid w:val="00044648"/>
    <w:rsid w:val="0005390D"/>
    <w:rsid w:val="00053A02"/>
    <w:rsid w:val="000542B7"/>
    <w:rsid w:val="000569EE"/>
    <w:rsid w:val="00057F28"/>
    <w:rsid w:val="00061085"/>
    <w:rsid w:val="00064874"/>
    <w:rsid w:val="000668FA"/>
    <w:rsid w:val="00074266"/>
    <w:rsid w:val="0008024D"/>
    <w:rsid w:val="00081599"/>
    <w:rsid w:val="00082036"/>
    <w:rsid w:val="00086373"/>
    <w:rsid w:val="0008700F"/>
    <w:rsid w:val="0008742B"/>
    <w:rsid w:val="00087878"/>
    <w:rsid w:val="00087AC8"/>
    <w:rsid w:val="00090BE9"/>
    <w:rsid w:val="000919B0"/>
    <w:rsid w:val="00093104"/>
    <w:rsid w:val="00093B2D"/>
    <w:rsid w:val="00093F28"/>
    <w:rsid w:val="00095138"/>
    <w:rsid w:val="00097F7E"/>
    <w:rsid w:val="000A2002"/>
    <w:rsid w:val="000A2490"/>
    <w:rsid w:val="000A42F1"/>
    <w:rsid w:val="000A5AA1"/>
    <w:rsid w:val="000A5DB3"/>
    <w:rsid w:val="000A7129"/>
    <w:rsid w:val="000A7879"/>
    <w:rsid w:val="000A78F7"/>
    <w:rsid w:val="000B1853"/>
    <w:rsid w:val="000B3F26"/>
    <w:rsid w:val="000B5607"/>
    <w:rsid w:val="000B5F42"/>
    <w:rsid w:val="000B6314"/>
    <w:rsid w:val="000B718A"/>
    <w:rsid w:val="000C1FD7"/>
    <w:rsid w:val="000C3A5A"/>
    <w:rsid w:val="000C3FB5"/>
    <w:rsid w:val="000C48EC"/>
    <w:rsid w:val="000C5A32"/>
    <w:rsid w:val="000C62E3"/>
    <w:rsid w:val="000C6F06"/>
    <w:rsid w:val="000D1AA6"/>
    <w:rsid w:val="000D1CE1"/>
    <w:rsid w:val="000D2284"/>
    <w:rsid w:val="000D5419"/>
    <w:rsid w:val="000D585D"/>
    <w:rsid w:val="000D59AC"/>
    <w:rsid w:val="000D5F71"/>
    <w:rsid w:val="000D69F7"/>
    <w:rsid w:val="000D6AF1"/>
    <w:rsid w:val="000D74B6"/>
    <w:rsid w:val="000E0875"/>
    <w:rsid w:val="000F0C38"/>
    <w:rsid w:val="000F127E"/>
    <w:rsid w:val="000F21A8"/>
    <w:rsid w:val="000F32FB"/>
    <w:rsid w:val="000F39CC"/>
    <w:rsid w:val="000F5605"/>
    <w:rsid w:val="000F7327"/>
    <w:rsid w:val="00100785"/>
    <w:rsid w:val="00103012"/>
    <w:rsid w:val="001031FC"/>
    <w:rsid w:val="00105D8E"/>
    <w:rsid w:val="00107296"/>
    <w:rsid w:val="0010736C"/>
    <w:rsid w:val="00107523"/>
    <w:rsid w:val="001112A2"/>
    <w:rsid w:val="001125E2"/>
    <w:rsid w:val="00114009"/>
    <w:rsid w:val="001146A5"/>
    <w:rsid w:val="00115E76"/>
    <w:rsid w:val="00120282"/>
    <w:rsid w:val="00122EF1"/>
    <w:rsid w:val="001245E2"/>
    <w:rsid w:val="001277EA"/>
    <w:rsid w:val="00127F8B"/>
    <w:rsid w:val="0013052D"/>
    <w:rsid w:val="00131AC1"/>
    <w:rsid w:val="00131D2B"/>
    <w:rsid w:val="00134908"/>
    <w:rsid w:val="001362D2"/>
    <w:rsid w:val="0014153F"/>
    <w:rsid w:val="00144CE4"/>
    <w:rsid w:val="00153D65"/>
    <w:rsid w:val="0015581A"/>
    <w:rsid w:val="00155B05"/>
    <w:rsid w:val="001566BC"/>
    <w:rsid w:val="0015741E"/>
    <w:rsid w:val="00161DA8"/>
    <w:rsid w:val="00163A5B"/>
    <w:rsid w:val="00163EB5"/>
    <w:rsid w:val="00164A11"/>
    <w:rsid w:val="001652E2"/>
    <w:rsid w:val="00166588"/>
    <w:rsid w:val="00170359"/>
    <w:rsid w:val="00172AF0"/>
    <w:rsid w:val="00173263"/>
    <w:rsid w:val="00173CD4"/>
    <w:rsid w:val="00176317"/>
    <w:rsid w:val="0017669F"/>
    <w:rsid w:val="00177543"/>
    <w:rsid w:val="00177C61"/>
    <w:rsid w:val="001810AC"/>
    <w:rsid w:val="0018378F"/>
    <w:rsid w:val="001853BD"/>
    <w:rsid w:val="0018614F"/>
    <w:rsid w:val="00187BBC"/>
    <w:rsid w:val="00192292"/>
    <w:rsid w:val="00193129"/>
    <w:rsid w:val="001941A2"/>
    <w:rsid w:val="00194318"/>
    <w:rsid w:val="0019449A"/>
    <w:rsid w:val="00194C77"/>
    <w:rsid w:val="0019766E"/>
    <w:rsid w:val="00197CF0"/>
    <w:rsid w:val="00197FA6"/>
    <w:rsid w:val="001A0C23"/>
    <w:rsid w:val="001A379E"/>
    <w:rsid w:val="001A54A7"/>
    <w:rsid w:val="001A5D1A"/>
    <w:rsid w:val="001A697F"/>
    <w:rsid w:val="001A6CD0"/>
    <w:rsid w:val="001A7806"/>
    <w:rsid w:val="001A7C1A"/>
    <w:rsid w:val="001B0ADE"/>
    <w:rsid w:val="001B12BA"/>
    <w:rsid w:val="001B15A6"/>
    <w:rsid w:val="001B2ABD"/>
    <w:rsid w:val="001B3EA9"/>
    <w:rsid w:val="001C2C6B"/>
    <w:rsid w:val="001C380D"/>
    <w:rsid w:val="001C3B5C"/>
    <w:rsid w:val="001C3B82"/>
    <w:rsid w:val="001C3BE7"/>
    <w:rsid w:val="001C3DBD"/>
    <w:rsid w:val="001C4D8C"/>
    <w:rsid w:val="001C5D9F"/>
    <w:rsid w:val="001C64AD"/>
    <w:rsid w:val="001D007D"/>
    <w:rsid w:val="001D2C8A"/>
    <w:rsid w:val="001D475F"/>
    <w:rsid w:val="001D4C21"/>
    <w:rsid w:val="001D6157"/>
    <w:rsid w:val="001E03BB"/>
    <w:rsid w:val="001E09BD"/>
    <w:rsid w:val="001E0D0A"/>
    <w:rsid w:val="001E59C7"/>
    <w:rsid w:val="001E74CE"/>
    <w:rsid w:val="001E7ED2"/>
    <w:rsid w:val="001F1591"/>
    <w:rsid w:val="001F1814"/>
    <w:rsid w:val="001F2D69"/>
    <w:rsid w:val="001F3759"/>
    <w:rsid w:val="002014B8"/>
    <w:rsid w:val="0020270D"/>
    <w:rsid w:val="00203D77"/>
    <w:rsid w:val="0020591A"/>
    <w:rsid w:val="00206057"/>
    <w:rsid w:val="00206B73"/>
    <w:rsid w:val="0021214C"/>
    <w:rsid w:val="00213348"/>
    <w:rsid w:val="00214DBB"/>
    <w:rsid w:val="0021558E"/>
    <w:rsid w:val="00216BB6"/>
    <w:rsid w:val="002201EA"/>
    <w:rsid w:val="002257E3"/>
    <w:rsid w:val="00225967"/>
    <w:rsid w:val="00225B6F"/>
    <w:rsid w:val="00225F05"/>
    <w:rsid w:val="0022615F"/>
    <w:rsid w:val="00230370"/>
    <w:rsid w:val="00233ED4"/>
    <w:rsid w:val="002348DC"/>
    <w:rsid w:val="00234DA9"/>
    <w:rsid w:val="002378E7"/>
    <w:rsid w:val="00242351"/>
    <w:rsid w:val="00245FA4"/>
    <w:rsid w:val="00246034"/>
    <w:rsid w:val="00246698"/>
    <w:rsid w:val="00246BC7"/>
    <w:rsid w:val="00247417"/>
    <w:rsid w:val="00247717"/>
    <w:rsid w:val="00250616"/>
    <w:rsid w:val="002520E3"/>
    <w:rsid w:val="00253DE0"/>
    <w:rsid w:val="00255875"/>
    <w:rsid w:val="00255ED3"/>
    <w:rsid w:val="00257268"/>
    <w:rsid w:val="002600C4"/>
    <w:rsid w:val="00266C0C"/>
    <w:rsid w:val="00266E3C"/>
    <w:rsid w:val="002715A7"/>
    <w:rsid w:val="00272606"/>
    <w:rsid w:val="00272BD3"/>
    <w:rsid w:val="00273A93"/>
    <w:rsid w:val="002749E0"/>
    <w:rsid w:val="002779C4"/>
    <w:rsid w:val="00284C3B"/>
    <w:rsid w:val="00285382"/>
    <w:rsid w:val="002902FE"/>
    <w:rsid w:val="002912FF"/>
    <w:rsid w:val="00292C11"/>
    <w:rsid w:val="002931A3"/>
    <w:rsid w:val="00293F5A"/>
    <w:rsid w:val="002968C5"/>
    <w:rsid w:val="00296E5D"/>
    <w:rsid w:val="002A077E"/>
    <w:rsid w:val="002A5321"/>
    <w:rsid w:val="002A7D15"/>
    <w:rsid w:val="002A7F9A"/>
    <w:rsid w:val="002B0C91"/>
    <w:rsid w:val="002B15B4"/>
    <w:rsid w:val="002B1818"/>
    <w:rsid w:val="002B3F7C"/>
    <w:rsid w:val="002B47BD"/>
    <w:rsid w:val="002B51A1"/>
    <w:rsid w:val="002B5FEE"/>
    <w:rsid w:val="002B710A"/>
    <w:rsid w:val="002C00DE"/>
    <w:rsid w:val="002C03BC"/>
    <w:rsid w:val="002C0665"/>
    <w:rsid w:val="002C0D3D"/>
    <w:rsid w:val="002C13F0"/>
    <w:rsid w:val="002C1DE4"/>
    <w:rsid w:val="002C21A0"/>
    <w:rsid w:val="002C6067"/>
    <w:rsid w:val="002C6262"/>
    <w:rsid w:val="002C689F"/>
    <w:rsid w:val="002C79ED"/>
    <w:rsid w:val="002D46CF"/>
    <w:rsid w:val="002D63C6"/>
    <w:rsid w:val="002D73BD"/>
    <w:rsid w:val="002E01FA"/>
    <w:rsid w:val="002E07E7"/>
    <w:rsid w:val="002E0937"/>
    <w:rsid w:val="002E5A85"/>
    <w:rsid w:val="002F42A7"/>
    <w:rsid w:val="002F46B0"/>
    <w:rsid w:val="0030048A"/>
    <w:rsid w:val="003019DD"/>
    <w:rsid w:val="00301A9F"/>
    <w:rsid w:val="003047CE"/>
    <w:rsid w:val="00304B29"/>
    <w:rsid w:val="00306948"/>
    <w:rsid w:val="003100B6"/>
    <w:rsid w:val="00314B8F"/>
    <w:rsid w:val="00320160"/>
    <w:rsid w:val="003217D6"/>
    <w:rsid w:val="003233B2"/>
    <w:rsid w:val="00324CD6"/>
    <w:rsid w:val="00326ACA"/>
    <w:rsid w:val="00327455"/>
    <w:rsid w:val="0032785E"/>
    <w:rsid w:val="003300A4"/>
    <w:rsid w:val="00330DAF"/>
    <w:rsid w:val="0033211C"/>
    <w:rsid w:val="00335F3C"/>
    <w:rsid w:val="00336359"/>
    <w:rsid w:val="00337245"/>
    <w:rsid w:val="003402D5"/>
    <w:rsid w:val="00340CAD"/>
    <w:rsid w:val="00340D5E"/>
    <w:rsid w:val="00341EEF"/>
    <w:rsid w:val="00342B04"/>
    <w:rsid w:val="0034377A"/>
    <w:rsid w:val="00343C47"/>
    <w:rsid w:val="0034404D"/>
    <w:rsid w:val="00344D11"/>
    <w:rsid w:val="00344F16"/>
    <w:rsid w:val="00345F8D"/>
    <w:rsid w:val="00347BFD"/>
    <w:rsid w:val="003503BE"/>
    <w:rsid w:val="00350BE8"/>
    <w:rsid w:val="0035181E"/>
    <w:rsid w:val="00351CE9"/>
    <w:rsid w:val="003529CD"/>
    <w:rsid w:val="00355422"/>
    <w:rsid w:val="0035544A"/>
    <w:rsid w:val="003554F5"/>
    <w:rsid w:val="00356005"/>
    <w:rsid w:val="003610EE"/>
    <w:rsid w:val="003619E4"/>
    <w:rsid w:val="0036542B"/>
    <w:rsid w:val="00365D18"/>
    <w:rsid w:val="00367F0C"/>
    <w:rsid w:val="00370009"/>
    <w:rsid w:val="0037151D"/>
    <w:rsid w:val="00372CE8"/>
    <w:rsid w:val="003754C5"/>
    <w:rsid w:val="003768C0"/>
    <w:rsid w:val="00380877"/>
    <w:rsid w:val="0038123B"/>
    <w:rsid w:val="0038145C"/>
    <w:rsid w:val="00382A70"/>
    <w:rsid w:val="00384E34"/>
    <w:rsid w:val="003850D2"/>
    <w:rsid w:val="003866FF"/>
    <w:rsid w:val="0038688F"/>
    <w:rsid w:val="003869CF"/>
    <w:rsid w:val="00390F37"/>
    <w:rsid w:val="003919EB"/>
    <w:rsid w:val="00391C1B"/>
    <w:rsid w:val="003928A3"/>
    <w:rsid w:val="00393281"/>
    <w:rsid w:val="003939C2"/>
    <w:rsid w:val="00393CCA"/>
    <w:rsid w:val="00395C1E"/>
    <w:rsid w:val="003A0382"/>
    <w:rsid w:val="003A086D"/>
    <w:rsid w:val="003A0B5B"/>
    <w:rsid w:val="003A4809"/>
    <w:rsid w:val="003A56D6"/>
    <w:rsid w:val="003A5876"/>
    <w:rsid w:val="003B04E4"/>
    <w:rsid w:val="003B0DED"/>
    <w:rsid w:val="003B1748"/>
    <w:rsid w:val="003B2647"/>
    <w:rsid w:val="003B3A59"/>
    <w:rsid w:val="003B3F49"/>
    <w:rsid w:val="003B500A"/>
    <w:rsid w:val="003B53B3"/>
    <w:rsid w:val="003B55D9"/>
    <w:rsid w:val="003B74BC"/>
    <w:rsid w:val="003B7A90"/>
    <w:rsid w:val="003B7B81"/>
    <w:rsid w:val="003C1E6A"/>
    <w:rsid w:val="003C2723"/>
    <w:rsid w:val="003C41AF"/>
    <w:rsid w:val="003C4278"/>
    <w:rsid w:val="003C6D02"/>
    <w:rsid w:val="003C6D94"/>
    <w:rsid w:val="003D2F4F"/>
    <w:rsid w:val="003D4037"/>
    <w:rsid w:val="003E06A9"/>
    <w:rsid w:val="003E10BE"/>
    <w:rsid w:val="003E1A51"/>
    <w:rsid w:val="003E1E53"/>
    <w:rsid w:val="003E2C0E"/>
    <w:rsid w:val="003E2D6B"/>
    <w:rsid w:val="003E41EB"/>
    <w:rsid w:val="003E4F3B"/>
    <w:rsid w:val="003E5AA1"/>
    <w:rsid w:val="003E6E44"/>
    <w:rsid w:val="003E6EEB"/>
    <w:rsid w:val="003F1FD6"/>
    <w:rsid w:val="003F34A8"/>
    <w:rsid w:val="003F4996"/>
    <w:rsid w:val="003F7F15"/>
    <w:rsid w:val="00401A67"/>
    <w:rsid w:val="0040624F"/>
    <w:rsid w:val="004077DC"/>
    <w:rsid w:val="004126D9"/>
    <w:rsid w:val="00412B00"/>
    <w:rsid w:val="00414271"/>
    <w:rsid w:val="0041445B"/>
    <w:rsid w:val="004162E0"/>
    <w:rsid w:val="00416E52"/>
    <w:rsid w:val="00417018"/>
    <w:rsid w:val="004172EC"/>
    <w:rsid w:val="00420DA3"/>
    <w:rsid w:val="00420F9E"/>
    <w:rsid w:val="004213BC"/>
    <w:rsid w:val="00422DFA"/>
    <w:rsid w:val="0042358D"/>
    <w:rsid w:val="004259A5"/>
    <w:rsid w:val="0042781D"/>
    <w:rsid w:val="00430556"/>
    <w:rsid w:val="00432CBF"/>
    <w:rsid w:val="004346B8"/>
    <w:rsid w:val="00436278"/>
    <w:rsid w:val="0043691A"/>
    <w:rsid w:val="00436B86"/>
    <w:rsid w:val="00437568"/>
    <w:rsid w:val="00442DAD"/>
    <w:rsid w:val="00446C17"/>
    <w:rsid w:val="004470C2"/>
    <w:rsid w:val="0044755B"/>
    <w:rsid w:val="00450800"/>
    <w:rsid w:val="00450804"/>
    <w:rsid w:val="0045127F"/>
    <w:rsid w:val="004539B6"/>
    <w:rsid w:val="00453E9F"/>
    <w:rsid w:val="00454C98"/>
    <w:rsid w:val="00456146"/>
    <w:rsid w:val="00456D8A"/>
    <w:rsid w:val="004576F1"/>
    <w:rsid w:val="00457B54"/>
    <w:rsid w:val="00460A74"/>
    <w:rsid w:val="00461C19"/>
    <w:rsid w:val="0046346D"/>
    <w:rsid w:val="004639FA"/>
    <w:rsid w:val="00464434"/>
    <w:rsid w:val="004656D6"/>
    <w:rsid w:val="004668EA"/>
    <w:rsid w:val="00466FF8"/>
    <w:rsid w:val="00472EA0"/>
    <w:rsid w:val="0047588C"/>
    <w:rsid w:val="00475932"/>
    <w:rsid w:val="004828E7"/>
    <w:rsid w:val="0048529E"/>
    <w:rsid w:val="004853EB"/>
    <w:rsid w:val="00485EAC"/>
    <w:rsid w:val="004877B1"/>
    <w:rsid w:val="00493D8E"/>
    <w:rsid w:val="00493D96"/>
    <w:rsid w:val="00494596"/>
    <w:rsid w:val="00494E5E"/>
    <w:rsid w:val="0049506F"/>
    <w:rsid w:val="004955F5"/>
    <w:rsid w:val="004965FE"/>
    <w:rsid w:val="004A0DB2"/>
    <w:rsid w:val="004A1A56"/>
    <w:rsid w:val="004A2699"/>
    <w:rsid w:val="004A3329"/>
    <w:rsid w:val="004A5848"/>
    <w:rsid w:val="004A61F2"/>
    <w:rsid w:val="004A683A"/>
    <w:rsid w:val="004A69DC"/>
    <w:rsid w:val="004B12DF"/>
    <w:rsid w:val="004B1666"/>
    <w:rsid w:val="004B1974"/>
    <w:rsid w:val="004B2562"/>
    <w:rsid w:val="004B42E7"/>
    <w:rsid w:val="004B56E8"/>
    <w:rsid w:val="004B5C36"/>
    <w:rsid w:val="004B6AE3"/>
    <w:rsid w:val="004B766B"/>
    <w:rsid w:val="004B775F"/>
    <w:rsid w:val="004C1A9E"/>
    <w:rsid w:val="004C330D"/>
    <w:rsid w:val="004C5EF2"/>
    <w:rsid w:val="004C713A"/>
    <w:rsid w:val="004D2353"/>
    <w:rsid w:val="004D3D07"/>
    <w:rsid w:val="004D5710"/>
    <w:rsid w:val="004D6AB2"/>
    <w:rsid w:val="004D7F04"/>
    <w:rsid w:val="004E14C4"/>
    <w:rsid w:val="004E39D4"/>
    <w:rsid w:val="004E3C6C"/>
    <w:rsid w:val="004E5698"/>
    <w:rsid w:val="004E6806"/>
    <w:rsid w:val="004F0067"/>
    <w:rsid w:val="004F5346"/>
    <w:rsid w:val="004F588D"/>
    <w:rsid w:val="004F74DD"/>
    <w:rsid w:val="0050071D"/>
    <w:rsid w:val="0050156B"/>
    <w:rsid w:val="00501632"/>
    <w:rsid w:val="00501AFF"/>
    <w:rsid w:val="00502C77"/>
    <w:rsid w:val="00503E75"/>
    <w:rsid w:val="005040AF"/>
    <w:rsid w:val="00505582"/>
    <w:rsid w:val="0051083A"/>
    <w:rsid w:val="00511A63"/>
    <w:rsid w:val="00511DA9"/>
    <w:rsid w:val="00512E3E"/>
    <w:rsid w:val="0051355C"/>
    <w:rsid w:val="00513C91"/>
    <w:rsid w:val="00513FC4"/>
    <w:rsid w:val="00522110"/>
    <w:rsid w:val="00522551"/>
    <w:rsid w:val="00523133"/>
    <w:rsid w:val="00523A02"/>
    <w:rsid w:val="00524A63"/>
    <w:rsid w:val="00525796"/>
    <w:rsid w:val="00526997"/>
    <w:rsid w:val="00526BDF"/>
    <w:rsid w:val="00526C9C"/>
    <w:rsid w:val="0052770A"/>
    <w:rsid w:val="00530EC7"/>
    <w:rsid w:val="00531735"/>
    <w:rsid w:val="00533145"/>
    <w:rsid w:val="00533901"/>
    <w:rsid w:val="0053470F"/>
    <w:rsid w:val="00534DC9"/>
    <w:rsid w:val="00534E38"/>
    <w:rsid w:val="00535C05"/>
    <w:rsid w:val="00537312"/>
    <w:rsid w:val="005422C7"/>
    <w:rsid w:val="00543172"/>
    <w:rsid w:val="0054516C"/>
    <w:rsid w:val="00547DEE"/>
    <w:rsid w:val="00547F62"/>
    <w:rsid w:val="00551734"/>
    <w:rsid w:val="00551D92"/>
    <w:rsid w:val="005521A4"/>
    <w:rsid w:val="00554025"/>
    <w:rsid w:val="005557FD"/>
    <w:rsid w:val="00555D22"/>
    <w:rsid w:val="00556EBD"/>
    <w:rsid w:val="0055714E"/>
    <w:rsid w:val="00557CC0"/>
    <w:rsid w:val="005603E4"/>
    <w:rsid w:val="0056087F"/>
    <w:rsid w:val="00575404"/>
    <w:rsid w:val="00577959"/>
    <w:rsid w:val="00580891"/>
    <w:rsid w:val="00582A3C"/>
    <w:rsid w:val="00582D1A"/>
    <w:rsid w:val="005836B3"/>
    <w:rsid w:val="00591703"/>
    <w:rsid w:val="00592EB9"/>
    <w:rsid w:val="00593376"/>
    <w:rsid w:val="00594628"/>
    <w:rsid w:val="005949EA"/>
    <w:rsid w:val="00596983"/>
    <w:rsid w:val="00596E5D"/>
    <w:rsid w:val="0059728D"/>
    <w:rsid w:val="00597D5F"/>
    <w:rsid w:val="005A29EF"/>
    <w:rsid w:val="005A42DC"/>
    <w:rsid w:val="005A65C3"/>
    <w:rsid w:val="005A6F15"/>
    <w:rsid w:val="005A792D"/>
    <w:rsid w:val="005B0028"/>
    <w:rsid w:val="005B1A82"/>
    <w:rsid w:val="005B3AB6"/>
    <w:rsid w:val="005B3D74"/>
    <w:rsid w:val="005B5BEA"/>
    <w:rsid w:val="005B648D"/>
    <w:rsid w:val="005C0283"/>
    <w:rsid w:val="005C17C2"/>
    <w:rsid w:val="005C24F6"/>
    <w:rsid w:val="005C49C6"/>
    <w:rsid w:val="005C4A08"/>
    <w:rsid w:val="005C5F93"/>
    <w:rsid w:val="005C6A89"/>
    <w:rsid w:val="005C6E42"/>
    <w:rsid w:val="005C7C47"/>
    <w:rsid w:val="005D093E"/>
    <w:rsid w:val="005D1B2E"/>
    <w:rsid w:val="005D2884"/>
    <w:rsid w:val="005D32C2"/>
    <w:rsid w:val="005D408C"/>
    <w:rsid w:val="005D4336"/>
    <w:rsid w:val="005E1C88"/>
    <w:rsid w:val="005E5274"/>
    <w:rsid w:val="005F171C"/>
    <w:rsid w:val="005F352D"/>
    <w:rsid w:val="005F4572"/>
    <w:rsid w:val="005F683D"/>
    <w:rsid w:val="006000AC"/>
    <w:rsid w:val="006007E1"/>
    <w:rsid w:val="006018C8"/>
    <w:rsid w:val="0060196A"/>
    <w:rsid w:val="006046A6"/>
    <w:rsid w:val="00604EB9"/>
    <w:rsid w:val="00607425"/>
    <w:rsid w:val="00607F6A"/>
    <w:rsid w:val="006108A2"/>
    <w:rsid w:val="00611DDA"/>
    <w:rsid w:val="00612148"/>
    <w:rsid w:val="00612F5F"/>
    <w:rsid w:val="0061379F"/>
    <w:rsid w:val="00613D12"/>
    <w:rsid w:val="0061466D"/>
    <w:rsid w:val="00617565"/>
    <w:rsid w:val="00617AC4"/>
    <w:rsid w:val="00620A0E"/>
    <w:rsid w:val="00620D0F"/>
    <w:rsid w:val="006227B3"/>
    <w:rsid w:val="00623B64"/>
    <w:rsid w:val="006243CE"/>
    <w:rsid w:val="00625EBA"/>
    <w:rsid w:val="00625EDC"/>
    <w:rsid w:val="006263B3"/>
    <w:rsid w:val="00627817"/>
    <w:rsid w:val="00627AFE"/>
    <w:rsid w:val="00627C0B"/>
    <w:rsid w:val="00630958"/>
    <w:rsid w:val="00631147"/>
    <w:rsid w:val="006316DC"/>
    <w:rsid w:val="00634498"/>
    <w:rsid w:val="00635AB3"/>
    <w:rsid w:val="0064144A"/>
    <w:rsid w:val="00641DB0"/>
    <w:rsid w:val="00643632"/>
    <w:rsid w:val="00643796"/>
    <w:rsid w:val="006446A4"/>
    <w:rsid w:val="006451AA"/>
    <w:rsid w:val="006452D9"/>
    <w:rsid w:val="00645A5C"/>
    <w:rsid w:val="00646DCD"/>
    <w:rsid w:val="00647788"/>
    <w:rsid w:val="00647F32"/>
    <w:rsid w:val="006543AF"/>
    <w:rsid w:val="00655BC0"/>
    <w:rsid w:val="0065659F"/>
    <w:rsid w:val="00656D19"/>
    <w:rsid w:val="0065712B"/>
    <w:rsid w:val="00657B2F"/>
    <w:rsid w:val="006617F5"/>
    <w:rsid w:val="00661BB1"/>
    <w:rsid w:val="00662781"/>
    <w:rsid w:val="00663846"/>
    <w:rsid w:val="00663ADB"/>
    <w:rsid w:val="006641EF"/>
    <w:rsid w:val="00664331"/>
    <w:rsid w:val="00672246"/>
    <w:rsid w:val="0067230B"/>
    <w:rsid w:val="0067251D"/>
    <w:rsid w:val="0067271E"/>
    <w:rsid w:val="00673DBE"/>
    <w:rsid w:val="0067537C"/>
    <w:rsid w:val="00675D93"/>
    <w:rsid w:val="00677BB3"/>
    <w:rsid w:val="00683A94"/>
    <w:rsid w:val="00683E9B"/>
    <w:rsid w:val="00685527"/>
    <w:rsid w:val="0069065A"/>
    <w:rsid w:val="00690AAB"/>
    <w:rsid w:val="00695A2C"/>
    <w:rsid w:val="00695AC7"/>
    <w:rsid w:val="00695B0B"/>
    <w:rsid w:val="00696E80"/>
    <w:rsid w:val="006972F2"/>
    <w:rsid w:val="006A1971"/>
    <w:rsid w:val="006A2769"/>
    <w:rsid w:val="006A3150"/>
    <w:rsid w:val="006A341B"/>
    <w:rsid w:val="006A42F0"/>
    <w:rsid w:val="006A6D4F"/>
    <w:rsid w:val="006A6D8E"/>
    <w:rsid w:val="006A6EFD"/>
    <w:rsid w:val="006B04FD"/>
    <w:rsid w:val="006B2EEB"/>
    <w:rsid w:val="006B2F59"/>
    <w:rsid w:val="006B3F03"/>
    <w:rsid w:val="006B5054"/>
    <w:rsid w:val="006B65FB"/>
    <w:rsid w:val="006C0E09"/>
    <w:rsid w:val="006C307B"/>
    <w:rsid w:val="006C7640"/>
    <w:rsid w:val="006D5122"/>
    <w:rsid w:val="006D5C24"/>
    <w:rsid w:val="006E063A"/>
    <w:rsid w:val="006E089F"/>
    <w:rsid w:val="006E1370"/>
    <w:rsid w:val="006E16E8"/>
    <w:rsid w:val="006E17A4"/>
    <w:rsid w:val="006E2C04"/>
    <w:rsid w:val="006E31C6"/>
    <w:rsid w:val="006E434F"/>
    <w:rsid w:val="006E5849"/>
    <w:rsid w:val="006E7A8A"/>
    <w:rsid w:val="006F06C1"/>
    <w:rsid w:val="006F0730"/>
    <w:rsid w:val="006F11A2"/>
    <w:rsid w:val="006F1F8E"/>
    <w:rsid w:val="006F2BD8"/>
    <w:rsid w:val="006F684B"/>
    <w:rsid w:val="006F7C12"/>
    <w:rsid w:val="007026E5"/>
    <w:rsid w:val="007074B5"/>
    <w:rsid w:val="007078DA"/>
    <w:rsid w:val="007115EF"/>
    <w:rsid w:val="00713444"/>
    <w:rsid w:val="00715160"/>
    <w:rsid w:val="00721F51"/>
    <w:rsid w:val="0072232E"/>
    <w:rsid w:val="0072285B"/>
    <w:rsid w:val="00724216"/>
    <w:rsid w:val="0072518C"/>
    <w:rsid w:val="007251F4"/>
    <w:rsid w:val="00725D2D"/>
    <w:rsid w:val="007262E4"/>
    <w:rsid w:val="00726543"/>
    <w:rsid w:val="00726E6E"/>
    <w:rsid w:val="00726F55"/>
    <w:rsid w:val="007303A7"/>
    <w:rsid w:val="00730697"/>
    <w:rsid w:val="0073326C"/>
    <w:rsid w:val="00735A1F"/>
    <w:rsid w:val="007365E1"/>
    <w:rsid w:val="00737188"/>
    <w:rsid w:val="007400AF"/>
    <w:rsid w:val="007405CB"/>
    <w:rsid w:val="007409BA"/>
    <w:rsid w:val="00740CFA"/>
    <w:rsid w:val="00741D16"/>
    <w:rsid w:val="007431AA"/>
    <w:rsid w:val="00743236"/>
    <w:rsid w:val="0074438C"/>
    <w:rsid w:val="00746596"/>
    <w:rsid w:val="00746CAB"/>
    <w:rsid w:val="007508CE"/>
    <w:rsid w:val="00750CBB"/>
    <w:rsid w:val="00751E8F"/>
    <w:rsid w:val="007527AD"/>
    <w:rsid w:val="007533B6"/>
    <w:rsid w:val="007616D5"/>
    <w:rsid w:val="00761D73"/>
    <w:rsid w:val="00761DDC"/>
    <w:rsid w:val="00762E55"/>
    <w:rsid w:val="00762FFF"/>
    <w:rsid w:val="0076518B"/>
    <w:rsid w:val="00770329"/>
    <w:rsid w:val="007713DE"/>
    <w:rsid w:val="00771BA9"/>
    <w:rsid w:val="00774660"/>
    <w:rsid w:val="007759F6"/>
    <w:rsid w:val="00780AC7"/>
    <w:rsid w:val="00780DA2"/>
    <w:rsid w:val="00783C8D"/>
    <w:rsid w:val="00784015"/>
    <w:rsid w:val="00784B3F"/>
    <w:rsid w:val="00786B1B"/>
    <w:rsid w:val="00790A85"/>
    <w:rsid w:val="007938F3"/>
    <w:rsid w:val="00793ECB"/>
    <w:rsid w:val="00795362"/>
    <w:rsid w:val="007973E1"/>
    <w:rsid w:val="007975C6"/>
    <w:rsid w:val="007A08C4"/>
    <w:rsid w:val="007A0F5E"/>
    <w:rsid w:val="007A1FFD"/>
    <w:rsid w:val="007A2B3C"/>
    <w:rsid w:val="007A2B53"/>
    <w:rsid w:val="007A310E"/>
    <w:rsid w:val="007A3577"/>
    <w:rsid w:val="007A3593"/>
    <w:rsid w:val="007A41C1"/>
    <w:rsid w:val="007A6028"/>
    <w:rsid w:val="007A6063"/>
    <w:rsid w:val="007A6129"/>
    <w:rsid w:val="007B3D96"/>
    <w:rsid w:val="007B546B"/>
    <w:rsid w:val="007B5C3E"/>
    <w:rsid w:val="007B6131"/>
    <w:rsid w:val="007C01E7"/>
    <w:rsid w:val="007C066A"/>
    <w:rsid w:val="007C34A1"/>
    <w:rsid w:val="007C44C0"/>
    <w:rsid w:val="007C4E6E"/>
    <w:rsid w:val="007C4E94"/>
    <w:rsid w:val="007C77FC"/>
    <w:rsid w:val="007C7934"/>
    <w:rsid w:val="007D2DAA"/>
    <w:rsid w:val="007D666A"/>
    <w:rsid w:val="007E011A"/>
    <w:rsid w:val="007E0DBB"/>
    <w:rsid w:val="007E1DBE"/>
    <w:rsid w:val="007E4B9A"/>
    <w:rsid w:val="007E504E"/>
    <w:rsid w:val="007E64F1"/>
    <w:rsid w:val="007E65E7"/>
    <w:rsid w:val="007E6CD4"/>
    <w:rsid w:val="007E7549"/>
    <w:rsid w:val="007F0022"/>
    <w:rsid w:val="007F0E98"/>
    <w:rsid w:val="007F155C"/>
    <w:rsid w:val="007F1D5F"/>
    <w:rsid w:val="007F2D7D"/>
    <w:rsid w:val="007F3587"/>
    <w:rsid w:val="007F4C27"/>
    <w:rsid w:val="007F53B9"/>
    <w:rsid w:val="007F5A2E"/>
    <w:rsid w:val="007F7439"/>
    <w:rsid w:val="0080104A"/>
    <w:rsid w:val="00801094"/>
    <w:rsid w:val="008027B4"/>
    <w:rsid w:val="00805D09"/>
    <w:rsid w:val="0080610E"/>
    <w:rsid w:val="00806C6D"/>
    <w:rsid w:val="00806D6E"/>
    <w:rsid w:val="00807BAA"/>
    <w:rsid w:val="00810280"/>
    <w:rsid w:val="00810C54"/>
    <w:rsid w:val="00810F3E"/>
    <w:rsid w:val="00814356"/>
    <w:rsid w:val="00816A1B"/>
    <w:rsid w:val="0082312B"/>
    <w:rsid w:val="00824459"/>
    <w:rsid w:val="00825815"/>
    <w:rsid w:val="00826E73"/>
    <w:rsid w:val="00827356"/>
    <w:rsid w:val="00830E15"/>
    <w:rsid w:val="0083238A"/>
    <w:rsid w:val="008323C9"/>
    <w:rsid w:val="008325AC"/>
    <w:rsid w:val="0083396B"/>
    <w:rsid w:val="00835D56"/>
    <w:rsid w:val="008361E2"/>
    <w:rsid w:val="00840840"/>
    <w:rsid w:val="00841C41"/>
    <w:rsid w:val="0084233E"/>
    <w:rsid w:val="00845BA9"/>
    <w:rsid w:val="00847818"/>
    <w:rsid w:val="008505DC"/>
    <w:rsid w:val="00850CBC"/>
    <w:rsid w:val="0085108B"/>
    <w:rsid w:val="00853387"/>
    <w:rsid w:val="00853BFF"/>
    <w:rsid w:val="008561F8"/>
    <w:rsid w:val="00862220"/>
    <w:rsid w:val="00862424"/>
    <w:rsid w:val="00864ADF"/>
    <w:rsid w:val="00866803"/>
    <w:rsid w:val="00870A31"/>
    <w:rsid w:val="00873311"/>
    <w:rsid w:val="00873453"/>
    <w:rsid w:val="00874232"/>
    <w:rsid w:val="00877DE4"/>
    <w:rsid w:val="008841C1"/>
    <w:rsid w:val="0088564B"/>
    <w:rsid w:val="00885A09"/>
    <w:rsid w:val="0088700E"/>
    <w:rsid w:val="008905E0"/>
    <w:rsid w:val="0089065A"/>
    <w:rsid w:val="00890A41"/>
    <w:rsid w:val="00891016"/>
    <w:rsid w:val="00891836"/>
    <w:rsid w:val="00892667"/>
    <w:rsid w:val="00894825"/>
    <w:rsid w:val="008948D1"/>
    <w:rsid w:val="00894B96"/>
    <w:rsid w:val="00896D50"/>
    <w:rsid w:val="0089765D"/>
    <w:rsid w:val="008A0F62"/>
    <w:rsid w:val="008A2ABA"/>
    <w:rsid w:val="008A37A7"/>
    <w:rsid w:val="008A3FCB"/>
    <w:rsid w:val="008A5C0B"/>
    <w:rsid w:val="008A5C1A"/>
    <w:rsid w:val="008A61BF"/>
    <w:rsid w:val="008A754A"/>
    <w:rsid w:val="008A7633"/>
    <w:rsid w:val="008B037B"/>
    <w:rsid w:val="008B0AE0"/>
    <w:rsid w:val="008B2A28"/>
    <w:rsid w:val="008B73A9"/>
    <w:rsid w:val="008C0926"/>
    <w:rsid w:val="008C125B"/>
    <w:rsid w:val="008C386F"/>
    <w:rsid w:val="008C3926"/>
    <w:rsid w:val="008C42C9"/>
    <w:rsid w:val="008C4301"/>
    <w:rsid w:val="008C64C2"/>
    <w:rsid w:val="008C6553"/>
    <w:rsid w:val="008D10DB"/>
    <w:rsid w:val="008D27DB"/>
    <w:rsid w:val="008D3E41"/>
    <w:rsid w:val="008D6B09"/>
    <w:rsid w:val="008E034C"/>
    <w:rsid w:val="008E0984"/>
    <w:rsid w:val="008E0A7C"/>
    <w:rsid w:val="008E2139"/>
    <w:rsid w:val="008E234E"/>
    <w:rsid w:val="008E40C0"/>
    <w:rsid w:val="008E7B66"/>
    <w:rsid w:val="008E7F2D"/>
    <w:rsid w:val="008F0FA6"/>
    <w:rsid w:val="008F2EF0"/>
    <w:rsid w:val="008F5320"/>
    <w:rsid w:val="008F5970"/>
    <w:rsid w:val="008F7797"/>
    <w:rsid w:val="00901B79"/>
    <w:rsid w:val="00901C51"/>
    <w:rsid w:val="009028C1"/>
    <w:rsid w:val="00902A2E"/>
    <w:rsid w:val="00902C43"/>
    <w:rsid w:val="00903137"/>
    <w:rsid w:val="00905560"/>
    <w:rsid w:val="00906D09"/>
    <w:rsid w:val="00910841"/>
    <w:rsid w:val="00910EBA"/>
    <w:rsid w:val="00910FA4"/>
    <w:rsid w:val="0091315E"/>
    <w:rsid w:val="0091347E"/>
    <w:rsid w:val="009140CB"/>
    <w:rsid w:val="00914179"/>
    <w:rsid w:val="00914625"/>
    <w:rsid w:val="0091749B"/>
    <w:rsid w:val="0092092E"/>
    <w:rsid w:val="009210FA"/>
    <w:rsid w:val="00921263"/>
    <w:rsid w:val="009215FF"/>
    <w:rsid w:val="00922C0B"/>
    <w:rsid w:val="0092759E"/>
    <w:rsid w:val="00932093"/>
    <w:rsid w:val="0093241A"/>
    <w:rsid w:val="00933800"/>
    <w:rsid w:val="00934546"/>
    <w:rsid w:val="00934EEA"/>
    <w:rsid w:val="0094025C"/>
    <w:rsid w:val="00940394"/>
    <w:rsid w:val="00940A51"/>
    <w:rsid w:val="00940CC9"/>
    <w:rsid w:val="00942C1A"/>
    <w:rsid w:val="009432D8"/>
    <w:rsid w:val="009446B6"/>
    <w:rsid w:val="00944A66"/>
    <w:rsid w:val="00950388"/>
    <w:rsid w:val="009509C2"/>
    <w:rsid w:val="00950C0D"/>
    <w:rsid w:val="00950C57"/>
    <w:rsid w:val="009527FE"/>
    <w:rsid w:val="00952C72"/>
    <w:rsid w:val="00953984"/>
    <w:rsid w:val="00953E0C"/>
    <w:rsid w:val="00960AE9"/>
    <w:rsid w:val="00962B59"/>
    <w:rsid w:val="00965B73"/>
    <w:rsid w:val="00965EC7"/>
    <w:rsid w:val="009663D1"/>
    <w:rsid w:val="00967340"/>
    <w:rsid w:val="0097005F"/>
    <w:rsid w:val="0097011F"/>
    <w:rsid w:val="00970DC0"/>
    <w:rsid w:val="00972ACF"/>
    <w:rsid w:val="00974417"/>
    <w:rsid w:val="00976A9A"/>
    <w:rsid w:val="0098005A"/>
    <w:rsid w:val="009808FE"/>
    <w:rsid w:val="0098109B"/>
    <w:rsid w:val="00982452"/>
    <w:rsid w:val="00983CE8"/>
    <w:rsid w:val="0098596C"/>
    <w:rsid w:val="00985EA6"/>
    <w:rsid w:val="0098658F"/>
    <w:rsid w:val="00987916"/>
    <w:rsid w:val="00990F34"/>
    <w:rsid w:val="009913CF"/>
    <w:rsid w:val="00991561"/>
    <w:rsid w:val="00991A1A"/>
    <w:rsid w:val="00993885"/>
    <w:rsid w:val="009A1F29"/>
    <w:rsid w:val="009A258D"/>
    <w:rsid w:val="009A3585"/>
    <w:rsid w:val="009A5F1E"/>
    <w:rsid w:val="009A6DD7"/>
    <w:rsid w:val="009B1E6C"/>
    <w:rsid w:val="009B249E"/>
    <w:rsid w:val="009B3679"/>
    <w:rsid w:val="009B410D"/>
    <w:rsid w:val="009B4646"/>
    <w:rsid w:val="009B5162"/>
    <w:rsid w:val="009B5FEF"/>
    <w:rsid w:val="009B751B"/>
    <w:rsid w:val="009C05F9"/>
    <w:rsid w:val="009C0857"/>
    <w:rsid w:val="009C1255"/>
    <w:rsid w:val="009C6076"/>
    <w:rsid w:val="009D0FA7"/>
    <w:rsid w:val="009D6C9D"/>
    <w:rsid w:val="009D70B8"/>
    <w:rsid w:val="009D75E9"/>
    <w:rsid w:val="009E6038"/>
    <w:rsid w:val="009E7435"/>
    <w:rsid w:val="009E7A62"/>
    <w:rsid w:val="009F0878"/>
    <w:rsid w:val="009F27E2"/>
    <w:rsid w:val="009F3D84"/>
    <w:rsid w:val="009F4028"/>
    <w:rsid w:val="009F416A"/>
    <w:rsid w:val="009F425A"/>
    <w:rsid w:val="009F49C6"/>
    <w:rsid w:val="009F54BF"/>
    <w:rsid w:val="009F5BEB"/>
    <w:rsid w:val="00A00866"/>
    <w:rsid w:val="00A021B3"/>
    <w:rsid w:val="00A03953"/>
    <w:rsid w:val="00A056CC"/>
    <w:rsid w:val="00A0734F"/>
    <w:rsid w:val="00A110E9"/>
    <w:rsid w:val="00A11C9C"/>
    <w:rsid w:val="00A1206E"/>
    <w:rsid w:val="00A2005C"/>
    <w:rsid w:val="00A2020C"/>
    <w:rsid w:val="00A21496"/>
    <w:rsid w:val="00A2245F"/>
    <w:rsid w:val="00A234EA"/>
    <w:rsid w:val="00A23549"/>
    <w:rsid w:val="00A23CE3"/>
    <w:rsid w:val="00A23D8B"/>
    <w:rsid w:val="00A249EB"/>
    <w:rsid w:val="00A25D17"/>
    <w:rsid w:val="00A31AF0"/>
    <w:rsid w:val="00A31DBD"/>
    <w:rsid w:val="00A31FBA"/>
    <w:rsid w:val="00A33C3A"/>
    <w:rsid w:val="00A35D46"/>
    <w:rsid w:val="00A3722F"/>
    <w:rsid w:val="00A42164"/>
    <w:rsid w:val="00A42F39"/>
    <w:rsid w:val="00A501B4"/>
    <w:rsid w:val="00A5041A"/>
    <w:rsid w:val="00A51C7D"/>
    <w:rsid w:val="00A534E7"/>
    <w:rsid w:val="00A536FD"/>
    <w:rsid w:val="00A547D7"/>
    <w:rsid w:val="00A549D7"/>
    <w:rsid w:val="00A5625D"/>
    <w:rsid w:val="00A564D7"/>
    <w:rsid w:val="00A614D1"/>
    <w:rsid w:val="00A61ED3"/>
    <w:rsid w:val="00A627D0"/>
    <w:rsid w:val="00A648ED"/>
    <w:rsid w:val="00A65197"/>
    <w:rsid w:val="00A71406"/>
    <w:rsid w:val="00A733EB"/>
    <w:rsid w:val="00A7408A"/>
    <w:rsid w:val="00A74589"/>
    <w:rsid w:val="00A760FA"/>
    <w:rsid w:val="00A76D93"/>
    <w:rsid w:val="00A80D52"/>
    <w:rsid w:val="00A80DC0"/>
    <w:rsid w:val="00A810B0"/>
    <w:rsid w:val="00A838D9"/>
    <w:rsid w:val="00A8456B"/>
    <w:rsid w:val="00A84E2B"/>
    <w:rsid w:val="00A853F3"/>
    <w:rsid w:val="00A8567E"/>
    <w:rsid w:val="00A86CC9"/>
    <w:rsid w:val="00A86D21"/>
    <w:rsid w:val="00A87031"/>
    <w:rsid w:val="00A903E4"/>
    <w:rsid w:val="00A9409E"/>
    <w:rsid w:val="00A94196"/>
    <w:rsid w:val="00A94B75"/>
    <w:rsid w:val="00A95765"/>
    <w:rsid w:val="00AA03B0"/>
    <w:rsid w:val="00AA04BA"/>
    <w:rsid w:val="00AA2017"/>
    <w:rsid w:val="00AA3E42"/>
    <w:rsid w:val="00AA3E67"/>
    <w:rsid w:val="00AA610B"/>
    <w:rsid w:val="00AA6379"/>
    <w:rsid w:val="00AA6F82"/>
    <w:rsid w:val="00AB0A84"/>
    <w:rsid w:val="00AB2D9A"/>
    <w:rsid w:val="00AB2FBB"/>
    <w:rsid w:val="00AB34A0"/>
    <w:rsid w:val="00AB3764"/>
    <w:rsid w:val="00AC0E9B"/>
    <w:rsid w:val="00AC219D"/>
    <w:rsid w:val="00AC29AE"/>
    <w:rsid w:val="00AC3919"/>
    <w:rsid w:val="00AC7EC5"/>
    <w:rsid w:val="00AD1E60"/>
    <w:rsid w:val="00AD3450"/>
    <w:rsid w:val="00AD7268"/>
    <w:rsid w:val="00AD7EE0"/>
    <w:rsid w:val="00AE10B0"/>
    <w:rsid w:val="00AE13D4"/>
    <w:rsid w:val="00AE1E50"/>
    <w:rsid w:val="00AE2067"/>
    <w:rsid w:val="00AE2AE7"/>
    <w:rsid w:val="00AE34FF"/>
    <w:rsid w:val="00AE597D"/>
    <w:rsid w:val="00AE7073"/>
    <w:rsid w:val="00AF0083"/>
    <w:rsid w:val="00AF34BF"/>
    <w:rsid w:val="00AF3AC4"/>
    <w:rsid w:val="00AF6490"/>
    <w:rsid w:val="00AF7999"/>
    <w:rsid w:val="00B00082"/>
    <w:rsid w:val="00B00BFA"/>
    <w:rsid w:val="00B00C1E"/>
    <w:rsid w:val="00B014D7"/>
    <w:rsid w:val="00B01BEB"/>
    <w:rsid w:val="00B03821"/>
    <w:rsid w:val="00B03AF8"/>
    <w:rsid w:val="00B03F0B"/>
    <w:rsid w:val="00B04FC8"/>
    <w:rsid w:val="00B0772C"/>
    <w:rsid w:val="00B10D49"/>
    <w:rsid w:val="00B1129C"/>
    <w:rsid w:val="00B133C3"/>
    <w:rsid w:val="00B1409F"/>
    <w:rsid w:val="00B16530"/>
    <w:rsid w:val="00B217FD"/>
    <w:rsid w:val="00B2222A"/>
    <w:rsid w:val="00B22234"/>
    <w:rsid w:val="00B23E4C"/>
    <w:rsid w:val="00B2607E"/>
    <w:rsid w:val="00B2695C"/>
    <w:rsid w:val="00B3010D"/>
    <w:rsid w:val="00B31A90"/>
    <w:rsid w:val="00B31D55"/>
    <w:rsid w:val="00B32680"/>
    <w:rsid w:val="00B34259"/>
    <w:rsid w:val="00B35503"/>
    <w:rsid w:val="00B42CE1"/>
    <w:rsid w:val="00B4507E"/>
    <w:rsid w:val="00B45843"/>
    <w:rsid w:val="00B47ED0"/>
    <w:rsid w:val="00B5074F"/>
    <w:rsid w:val="00B50E0B"/>
    <w:rsid w:val="00B515C3"/>
    <w:rsid w:val="00B52634"/>
    <w:rsid w:val="00B55038"/>
    <w:rsid w:val="00B55911"/>
    <w:rsid w:val="00B56573"/>
    <w:rsid w:val="00B60E5D"/>
    <w:rsid w:val="00B63F57"/>
    <w:rsid w:val="00B6600A"/>
    <w:rsid w:val="00B66AC7"/>
    <w:rsid w:val="00B672D7"/>
    <w:rsid w:val="00B73995"/>
    <w:rsid w:val="00B744D4"/>
    <w:rsid w:val="00B75536"/>
    <w:rsid w:val="00B75AA9"/>
    <w:rsid w:val="00B75C3B"/>
    <w:rsid w:val="00B7707E"/>
    <w:rsid w:val="00B77899"/>
    <w:rsid w:val="00B800FF"/>
    <w:rsid w:val="00B80EC4"/>
    <w:rsid w:val="00B82DBA"/>
    <w:rsid w:val="00B8349C"/>
    <w:rsid w:val="00B83EAA"/>
    <w:rsid w:val="00B842C5"/>
    <w:rsid w:val="00B90A7F"/>
    <w:rsid w:val="00B91F6A"/>
    <w:rsid w:val="00B92DC3"/>
    <w:rsid w:val="00B956FC"/>
    <w:rsid w:val="00B95879"/>
    <w:rsid w:val="00B96A6C"/>
    <w:rsid w:val="00B96B55"/>
    <w:rsid w:val="00B97143"/>
    <w:rsid w:val="00B97592"/>
    <w:rsid w:val="00B97B05"/>
    <w:rsid w:val="00B97B5E"/>
    <w:rsid w:val="00BA0D55"/>
    <w:rsid w:val="00BA6C81"/>
    <w:rsid w:val="00BB03E5"/>
    <w:rsid w:val="00BB0796"/>
    <w:rsid w:val="00BB1964"/>
    <w:rsid w:val="00BB40F1"/>
    <w:rsid w:val="00BB4554"/>
    <w:rsid w:val="00BB4D6F"/>
    <w:rsid w:val="00BB5BFE"/>
    <w:rsid w:val="00BC3757"/>
    <w:rsid w:val="00BC68FA"/>
    <w:rsid w:val="00BD0421"/>
    <w:rsid w:val="00BD236A"/>
    <w:rsid w:val="00BD2FCA"/>
    <w:rsid w:val="00BD4863"/>
    <w:rsid w:val="00BD5996"/>
    <w:rsid w:val="00BD5FA8"/>
    <w:rsid w:val="00BD6AF8"/>
    <w:rsid w:val="00BD777A"/>
    <w:rsid w:val="00BD7DE7"/>
    <w:rsid w:val="00BE0328"/>
    <w:rsid w:val="00BE0B16"/>
    <w:rsid w:val="00BE2092"/>
    <w:rsid w:val="00BE32C6"/>
    <w:rsid w:val="00BE4320"/>
    <w:rsid w:val="00BE4A28"/>
    <w:rsid w:val="00BE65C4"/>
    <w:rsid w:val="00BF1C98"/>
    <w:rsid w:val="00BF43D8"/>
    <w:rsid w:val="00BF57F4"/>
    <w:rsid w:val="00BF69B4"/>
    <w:rsid w:val="00BF6BD1"/>
    <w:rsid w:val="00BF7D16"/>
    <w:rsid w:val="00BF7F48"/>
    <w:rsid w:val="00BF7F64"/>
    <w:rsid w:val="00C01AFA"/>
    <w:rsid w:val="00C0221A"/>
    <w:rsid w:val="00C03EBE"/>
    <w:rsid w:val="00C049E6"/>
    <w:rsid w:val="00C06058"/>
    <w:rsid w:val="00C07B4B"/>
    <w:rsid w:val="00C10DDF"/>
    <w:rsid w:val="00C14FAF"/>
    <w:rsid w:val="00C15467"/>
    <w:rsid w:val="00C15724"/>
    <w:rsid w:val="00C159C9"/>
    <w:rsid w:val="00C22200"/>
    <w:rsid w:val="00C25011"/>
    <w:rsid w:val="00C2508A"/>
    <w:rsid w:val="00C25426"/>
    <w:rsid w:val="00C305D0"/>
    <w:rsid w:val="00C30FD1"/>
    <w:rsid w:val="00C327A2"/>
    <w:rsid w:val="00C327A9"/>
    <w:rsid w:val="00C35A2A"/>
    <w:rsid w:val="00C3700C"/>
    <w:rsid w:val="00C37AA0"/>
    <w:rsid w:val="00C37F9D"/>
    <w:rsid w:val="00C40EF3"/>
    <w:rsid w:val="00C42240"/>
    <w:rsid w:val="00C42C69"/>
    <w:rsid w:val="00C42CD4"/>
    <w:rsid w:val="00C4378A"/>
    <w:rsid w:val="00C445F1"/>
    <w:rsid w:val="00C4621F"/>
    <w:rsid w:val="00C469D0"/>
    <w:rsid w:val="00C47203"/>
    <w:rsid w:val="00C472D9"/>
    <w:rsid w:val="00C47514"/>
    <w:rsid w:val="00C51614"/>
    <w:rsid w:val="00C527D3"/>
    <w:rsid w:val="00C537C2"/>
    <w:rsid w:val="00C571B3"/>
    <w:rsid w:val="00C61681"/>
    <w:rsid w:val="00C634F6"/>
    <w:rsid w:val="00C65384"/>
    <w:rsid w:val="00C6578F"/>
    <w:rsid w:val="00C71B1A"/>
    <w:rsid w:val="00C7590D"/>
    <w:rsid w:val="00C76924"/>
    <w:rsid w:val="00C77818"/>
    <w:rsid w:val="00C808C4"/>
    <w:rsid w:val="00C80A75"/>
    <w:rsid w:val="00C80E1F"/>
    <w:rsid w:val="00C8252B"/>
    <w:rsid w:val="00C8253F"/>
    <w:rsid w:val="00C82FCE"/>
    <w:rsid w:val="00C840C8"/>
    <w:rsid w:val="00C855A1"/>
    <w:rsid w:val="00C86251"/>
    <w:rsid w:val="00C91C32"/>
    <w:rsid w:val="00C9263B"/>
    <w:rsid w:val="00C94E27"/>
    <w:rsid w:val="00C95E14"/>
    <w:rsid w:val="00C95F84"/>
    <w:rsid w:val="00C96EDE"/>
    <w:rsid w:val="00C97857"/>
    <w:rsid w:val="00C97ADC"/>
    <w:rsid w:val="00C97CA6"/>
    <w:rsid w:val="00CA2243"/>
    <w:rsid w:val="00CA2E05"/>
    <w:rsid w:val="00CA315F"/>
    <w:rsid w:val="00CA490B"/>
    <w:rsid w:val="00CA6827"/>
    <w:rsid w:val="00CA683A"/>
    <w:rsid w:val="00CA738C"/>
    <w:rsid w:val="00CB2367"/>
    <w:rsid w:val="00CB2833"/>
    <w:rsid w:val="00CB3485"/>
    <w:rsid w:val="00CB4300"/>
    <w:rsid w:val="00CB51C4"/>
    <w:rsid w:val="00CB51CE"/>
    <w:rsid w:val="00CB79FE"/>
    <w:rsid w:val="00CC0454"/>
    <w:rsid w:val="00CC211B"/>
    <w:rsid w:val="00CC46E4"/>
    <w:rsid w:val="00CC6DE5"/>
    <w:rsid w:val="00CD07B1"/>
    <w:rsid w:val="00CD154C"/>
    <w:rsid w:val="00CD31C9"/>
    <w:rsid w:val="00CD3A1D"/>
    <w:rsid w:val="00CD561C"/>
    <w:rsid w:val="00CE20C2"/>
    <w:rsid w:val="00CE40B7"/>
    <w:rsid w:val="00CE4971"/>
    <w:rsid w:val="00CE6940"/>
    <w:rsid w:val="00CE71FB"/>
    <w:rsid w:val="00CE76C6"/>
    <w:rsid w:val="00CE7B3B"/>
    <w:rsid w:val="00CE7FB5"/>
    <w:rsid w:val="00CF0439"/>
    <w:rsid w:val="00CF1CDC"/>
    <w:rsid w:val="00CF212D"/>
    <w:rsid w:val="00CF25E5"/>
    <w:rsid w:val="00CF3E91"/>
    <w:rsid w:val="00CF4339"/>
    <w:rsid w:val="00CF4CE3"/>
    <w:rsid w:val="00CF71D9"/>
    <w:rsid w:val="00CF7AA9"/>
    <w:rsid w:val="00D01334"/>
    <w:rsid w:val="00D02CBB"/>
    <w:rsid w:val="00D043DA"/>
    <w:rsid w:val="00D05A13"/>
    <w:rsid w:val="00D05A51"/>
    <w:rsid w:val="00D06634"/>
    <w:rsid w:val="00D06DA7"/>
    <w:rsid w:val="00D072C7"/>
    <w:rsid w:val="00D11BB9"/>
    <w:rsid w:val="00D11C62"/>
    <w:rsid w:val="00D14041"/>
    <w:rsid w:val="00D150D1"/>
    <w:rsid w:val="00D169D4"/>
    <w:rsid w:val="00D1700D"/>
    <w:rsid w:val="00D204C5"/>
    <w:rsid w:val="00D30563"/>
    <w:rsid w:val="00D31298"/>
    <w:rsid w:val="00D319E7"/>
    <w:rsid w:val="00D34069"/>
    <w:rsid w:val="00D373A1"/>
    <w:rsid w:val="00D37795"/>
    <w:rsid w:val="00D40B77"/>
    <w:rsid w:val="00D423BB"/>
    <w:rsid w:val="00D44CCB"/>
    <w:rsid w:val="00D513BB"/>
    <w:rsid w:val="00D52405"/>
    <w:rsid w:val="00D52501"/>
    <w:rsid w:val="00D52EBD"/>
    <w:rsid w:val="00D546D2"/>
    <w:rsid w:val="00D55EE1"/>
    <w:rsid w:val="00D6109E"/>
    <w:rsid w:val="00D612BD"/>
    <w:rsid w:val="00D61DC7"/>
    <w:rsid w:val="00D638DC"/>
    <w:rsid w:val="00D6411E"/>
    <w:rsid w:val="00D64297"/>
    <w:rsid w:val="00D64AFC"/>
    <w:rsid w:val="00D64EBD"/>
    <w:rsid w:val="00D64F00"/>
    <w:rsid w:val="00D67AD8"/>
    <w:rsid w:val="00D70958"/>
    <w:rsid w:val="00D76742"/>
    <w:rsid w:val="00D77213"/>
    <w:rsid w:val="00D8270A"/>
    <w:rsid w:val="00D8370F"/>
    <w:rsid w:val="00D86CB8"/>
    <w:rsid w:val="00D91DF1"/>
    <w:rsid w:val="00D95301"/>
    <w:rsid w:val="00DA0597"/>
    <w:rsid w:val="00DA13EF"/>
    <w:rsid w:val="00DA4767"/>
    <w:rsid w:val="00DA4C38"/>
    <w:rsid w:val="00DA58F4"/>
    <w:rsid w:val="00DA6164"/>
    <w:rsid w:val="00DA7A11"/>
    <w:rsid w:val="00DA7EDA"/>
    <w:rsid w:val="00DB1A27"/>
    <w:rsid w:val="00DB2690"/>
    <w:rsid w:val="00DB444D"/>
    <w:rsid w:val="00DB5B77"/>
    <w:rsid w:val="00DC23DF"/>
    <w:rsid w:val="00DD0471"/>
    <w:rsid w:val="00DD7429"/>
    <w:rsid w:val="00DE0FE1"/>
    <w:rsid w:val="00DE2EF4"/>
    <w:rsid w:val="00DE3B90"/>
    <w:rsid w:val="00DE3D4C"/>
    <w:rsid w:val="00DE64C0"/>
    <w:rsid w:val="00DE680B"/>
    <w:rsid w:val="00DE6A1E"/>
    <w:rsid w:val="00DF0973"/>
    <w:rsid w:val="00DF0CF6"/>
    <w:rsid w:val="00DF1FB4"/>
    <w:rsid w:val="00DF60FB"/>
    <w:rsid w:val="00DF64CD"/>
    <w:rsid w:val="00DF6DB7"/>
    <w:rsid w:val="00E01C50"/>
    <w:rsid w:val="00E020F8"/>
    <w:rsid w:val="00E02F83"/>
    <w:rsid w:val="00E04D73"/>
    <w:rsid w:val="00E06D52"/>
    <w:rsid w:val="00E10719"/>
    <w:rsid w:val="00E11BC9"/>
    <w:rsid w:val="00E13E91"/>
    <w:rsid w:val="00E13F12"/>
    <w:rsid w:val="00E14729"/>
    <w:rsid w:val="00E159D7"/>
    <w:rsid w:val="00E17D4C"/>
    <w:rsid w:val="00E20300"/>
    <w:rsid w:val="00E21126"/>
    <w:rsid w:val="00E212C6"/>
    <w:rsid w:val="00E2365E"/>
    <w:rsid w:val="00E249D6"/>
    <w:rsid w:val="00E254BB"/>
    <w:rsid w:val="00E3131A"/>
    <w:rsid w:val="00E323F6"/>
    <w:rsid w:val="00E3280E"/>
    <w:rsid w:val="00E3346C"/>
    <w:rsid w:val="00E3455C"/>
    <w:rsid w:val="00E3476F"/>
    <w:rsid w:val="00E34E5D"/>
    <w:rsid w:val="00E3544B"/>
    <w:rsid w:val="00E35CEE"/>
    <w:rsid w:val="00E458CF"/>
    <w:rsid w:val="00E468E8"/>
    <w:rsid w:val="00E50557"/>
    <w:rsid w:val="00E508D4"/>
    <w:rsid w:val="00E52EB6"/>
    <w:rsid w:val="00E567CE"/>
    <w:rsid w:val="00E57A1D"/>
    <w:rsid w:val="00E606F7"/>
    <w:rsid w:val="00E612D9"/>
    <w:rsid w:val="00E61C67"/>
    <w:rsid w:val="00E6318D"/>
    <w:rsid w:val="00E631EC"/>
    <w:rsid w:val="00E64DF9"/>
    <w:rsid w:val="00E64ED1"/>
    <w:rsid w:val="00E6725B"/>
    <w:rsid w:val="00E6769A"/>
    <w:rsid w:val="00E70ED6"/>
    <w:rsid w:val="00E719C8"/>
    <w:rsid w:val="00E73DC0"/>
    <w:rsid w:val="00E76A84"/>
    <w:rsid w:val="00E800C2"/>
    <w:rsid w:val="00E80F76"/>
    <w:rsid w:val="00E81289"/>
    <w:rsid w:val="00E82845"/>
    <w:rsid w:val="00E84E4E"/>
    <w:rsid w:val="00E85181"/>
    <w:rsid w:val="00E86A83"/>
    <w:rsid w:val="00E9206C"/>
    <w:rsid w:val="00E92BF8"/>
    <w:rsid w:val="00E92F42"/>
    <w:rsid w:val="00E93641"/>
    <w:rsid w:val="00EA06FA"/>
    <w:rsid w:val="00EA1B61"/>
    <w:rsid w:val="00EA29C3"/>
    <w:rsid w:val="00EA3842"/>
    <w:rsid w:val="00EA4A55"/>
    <w:rsid w:val="00EA4BF6"/>
    <w:rsid w:val="00EA6FDB"/>
    <w:rsid w:val="00EA7FB9"/>
    <w:rsid w:val="00EB17B5"/>
    <w:rsid w:val="00EB3CE2"/>
    <w:rsid w:val="00EB4226"/>
    <w:rsid w:val="00EB4B5B"/>
    <w:rsid w:val="00EB505C"/>
    <w:rsid w:val="00EB53DE"/>
    <w:rsid w:val="00EB5B68"/>
    <w:rsid w:val="00EB7815"/>
    <w:rsid w:val="00EC25E9"/>
    <w:rsid w:val="00EC28D7"/>
    <w:rsid w:val="00EC2948"/>
    <w:rsid w:val="00EC40FD"/>
    <w:rsid w:val="00EC41D9"/>
    <w:rsid w:val="00EC4B16"/>
    <w:rsid w:val="00EC7E77"/>
    <w:rsid w:val="00ED076D"/>
    <w:rsid w:val="00ED3A37"/>
    <w:rsid w:val="00ED45CD"/>
    <w:rsid w:val="00ED6575"/>
    <w:rsid w:val="00ED733D"/>
    <w:rsid w:val="00EE0BAF"/>
    <w:rsid w:val="00EE0BC3"/>
    <w:rsid w:val="00EE1335"/>
    <w:rsid w:val="00EE486A"/>
    <w:rsid w:val="00EE62C0"/>
    <w:rsid w:val="00EE68A0"/>
    <w:rsid w:val="00EF0602"/>
    <w:rsid w:val="00EF2DDB"/>
    <w:rsid w:val="00EF635F"/>
    <w:rsid w:val="00F03C38"/>
    <w:rsid w:val="00F056F9"/>
    <w:rsid w:val="00F0676C"/>
    <w:rsid w:val="00F077AC"/>
    <w:rsid w:val="00F07A91"/>
    <w:rsid w:val="00F11685"/>
    <w:rsid w:val="00F15A7C"/>
    <w:rsid w:val="00F2018A"/>
    <w:rsid w:val="00F2158B"/>
    <w:rsid w:val="00F2196F"/>
    <w:rsid w:val="00F22E23"/>
    <w:rsid w:val="00F2340D"/>
    <w:rsid w:val="00F24872"/>
    <w:rsid w:val="00F24A4A"/>
    <w:rsid w:val="00F24C71"/>
    <w:rsid w:val="00F26703"/>
    <w:rsid w:val="00F27792"/>
    <w:rsid w:val="00F3080D"/>
    <w:rsid w:val="00F30F27"/>
    <w:rsid w:val="00F31FA7"/>
    <w:rsid w:val="00F321DB"/>
    <w:rsid w:val="00F322DD"/>
    <w:rsid w:val="00F329BA"/>
    <w:rsid w:val="00F3474D"/>
    <w:rsid w:val="00F40E59"/>
    <w:rsid w:val="00F4135A"/>
    <w:rsid w:val="00F42296"/>
    <w:rsid w:val="00F42C61"/>
    <w:rsid w:val="00F430C3"/>
    <w:rsid w:val="00F44A05"/>
    <w:rsid w:val="00F456CA"/>
    <w:rsid w:val="00F4756E"/>
    <w:rsid w:val="00F529C1"/>
    <w:rsid w:val="00F52B24"/>
    <w:rsid w:val="00F52E3A"/>
    <w:rsid w:val="00F56E8D"/>
    <w:rsid w:val="00F5704A"/>
    <w:rsid w:val="00F578E4"/>
    <w:rsid w:val="00F622AE"/>
    <w:rsid w:val="00F6289A"/>
    <w:rsid w:val="00F6368E"/>
    <w:rsid w:val="00F66C01"/>
    <w:rsid w:val="00F67EFB"/>
    <w:rsid w:val="00F71655"/>
    <w:rsid w:val="00F7464C"/>
    <w:rsid w:val="00F74828"/>
    <w:rsid w:val="00F75B61"/>
    <w:rsid w:val="00F75F89"/>
    <w:rsid w:val="00F76087"/>
    <w:rsid w:val="00F77A0C"/>
    <w:rsid w:val="00F77B95"/>
    <w:rsid w:val="00F80E3C"/>
    <w:rsid w:val="00F81C1E"/>
    <w:rsid w:val="00F81FBD"/>
    <w:rsid w:val="00F820C3"/>
    <w:rsid w:val="00F84F78"/>
    <w:rsid w:val="00F86300"/>
    <w:rsid w:val="00F90FA6"/>
    <w:rsid w:val="00F9130D"/>
    <w:rsid w:val="00F9168D"/>
    <w:rsid w:val="00F92A2C"/>
    <w:rsid w:val="00F93C56"/>
    <w:rsid w:val="00F93E6B"/>
    <w:rsid w:val="00F9498C"/>
    <w:rsid w:val="00F9601F"/>
    <w:rsid w:val="00FA038C"/>
    <w:rsid w:val="00FA0DCB"/>
    <w:rsid w:val="00FA18AE"/>
    <w:rsid w:val="00FA2FD4"/>
    <w:rsid w:val="00FA7420"/>
    <w:rsid w:val="00FA76C1"/>
    <w:rsid w:val="00FB0117"/>
    <w:rsid w:val="00FB09D6"/>
    <w:rsid w:val="00FB15A1"/>
    <w:rsid w:val="00FB24C4"/>
    <w:rsid w:val="00FB3B94"/>
    <w:rsid w:val="00FB43F5"/>
    <w:rsid w:val="00FB5B96"/>
    <w:rsid w:val="00FB64A5"/>
    <w:rsid w:val="00FC1353"/>
    <w:rsid w:val="00FC31EF"/>
    <w:rsid w:val="00FC35B3"/>
    <w:rsid w:val="00FC35FB"/>
    <w:rsid w:val="00FC3B91"/>
    <w:rsid w:val="00FC4531"/>
    <w:rsid w:val="00FC589F"/>
    <w:rsid w:val="00FC58D3"/>
    <w:rsid w:val="00FC5995"/>
    <w:rsid w:val="00FC5C26"/>
    <w:rsid w:val="00FC6825"/>
    <w:rsid w:val="00FC752A"/>
    <w:rsid w:val="00FD09F2"/>
    <w:rsid w:val="00FD2C28"/>
    <w:rsid w:val="00FD2CE4"/>
    <w:rsid w:val="00FD3425"/>
    <w:rsid w:val="00FD363F"/>
    <w:rsid w:val="00FD4FD6"/>
    <w:rsid w:val="00FD7433"/>
    <w:rsid w:val="00FD7B8E"/>
    <w:rsid w:val="00FE0D82"/>
    <w:rsid w:val="00FE3FCD"/>
    <w:rsid w:val="00FE5EBC"/>
    <w:rsid w:val="00FE6D2E"/>
    <w:rsid w:val="00FE7C69"/>
    <w:rsid w:val="00FF0D1E"/>
    <w:rsid w:val="00FF359A"/>
    <w:rsid w:val="00FF4FCF"/>
    <w:rsid w:val="00FF56A6"/>
    <w:rsid w:val="00FF61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uiPriority="9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4" w:uiPriority="39"/>
    <w:lsdException w:name="caption" w:uiPriority="35" w:qFormat="1"/>
    <w:lsdException w:name="List Bullet" w:uiPriority="99"/>
    <w:lsdException w:name="Title" w:qFormat="1"/>
    <w:lsdException w:name="Body Text"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4">
    <w:name w:val="Normal"/>
    <w:qFormat/>
    <w:rsid w:val="00AC29AE"/>
    <w:rPr>
      <w:lang w:val="en-US"/>
    </w:rPr>
  </w:style>
  <w:style w:type="paragraph" w:styleId="1">
    <w:name w:val="heading 1"/>
    <w:aliases w:val="Document Header1,H1,Заголовок 1 Знак1 Знак1,Заголовок 1 Знак Знак Знак1,Заголов,Загол 2,.,h1,Глава 1"/>
    <w:basedOn w:val="a4"/>
    <w:next w:val="a4"/>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
    <w:basedOn w:val="a4"/>
    <w:next w:val="a4"/>
    <w:link w:val="21"/>
    <w:uiPriority w:val="99"/>
    <w:qFormat/>
    <w:rsid w:val="00AD7268"/>
    <w:pPr>
      <w:keepNext/>
      <w:spacing w:before="240" w:after="60"/>
      <w:jc w:val="center"/>
      <w:outlineLvl w:val="1"/>
    </w:pPr>
    <w:rPr>
      <w:b/>
      <w:bCs/>
      <w:iCs/>
      <w:color w:val="000000"/>
      <w:sz w:val="28"/>
      <w:szCs w:val="28"/>
    </w:rPr>
  </w:style>
  <w:style w:type="paragraph" w:styleId="32">
    <w:name w:val="heading 3"/>
    <w:basedOn w:val="a4"/>
    <w:next w:val="a4"/>
    <w:link w:val="33"/>
    <w:uiPriority w:val="9"/>
    <w:qFormat/>
    <w:rsid w:val="00AD7268"/>
    <w:pPr>
      <w:keepNext/>
      <w:numPr>
        <w:ilvl w:val="2"/>
        <w:numId w:val="6"/>
      </w:numPr>
      <w:spacing w:before="240" w:after="60"/>
      <w:jc w:val="both"/>
      <w:outlineLvl w:val="2"/>
    </w:pPr>
    <w:rPr>
      <w:rFonts w:ascii="Arial" w:hAnsi="Arial"/>
      <w:b/>
      <w:sz w:val="24"/>
    </w:rPr>
  </w:style>
  <w:style w:type="paragraph" w:styleId="41">
    <w:name w:val="heading 4"/>
    <w:basedOn w:val="a4"/>
    <w:next w:val="a4"/>
    <w:link w:val="42"/>
    <w:qFormat/>
    <w:rsid w:val="00AD7268"/>
    <w:pPr>
      <w:keepNext/>
      <w:numPr>
        <w:ilvl w:val="3"/>
        <w:numId w:val="6"/>
      </w:numPr>
      <w:spacing w:before="240" w:after="60"/>
      <w:jc w:val="both"/>
      <w:outlineLvl w:val="3"/>
    </w:pPr>
    <w:rPr>
      <w:rFonts w:ascii="Arial" w:hAnsi="Arial"/>
      <w:sz w:val="24"/>
    </w:rPr>
  </w:style>
  <w:style w:type="paragraph" w:styleId="51">
    <w:name w:val="heading 5"/>
    <w:basedOn w:val="a4"/>
    <w:next w:val="a4"/>
    <w:link w:val="52"/>
    <w:qFormat/>
    <w:rsid w:val="00AD7268"/>
    <w:pPr>
      <w:numPr>
        <w:ilvl w:val="4"/>
        <w:numId w:val="6"/>
      </w:numPr>
      <w:spacing w:before="240" w:after="60"/>
      <w:jc w:val="both"/>
      <w:outlineLvl w:val="4"/>
    </w:pPr>
    <w:rPr>
      <w:sz w:val="22"/>
    </w:rPr>
  </w:style>
  <w:style w:type="paragraph" w:styleId="6">
    <w:name w:val="heading 6"/>
    <w:basedOn w:val="a4"/>
    <w:next w:val="a4"/>
    <w:link w:val="60"/>
    <w:qFormat/>
    <w:rsid w:val="00AD7268"/>
    <w:pPr>
      <w:numPr>
        <w:ilvl w:val="5"/>
        <w:numId w:val="6"/>
      </w:numPr>
      <w:spacing w:before="240" w:after="60"/>
      <w:jc w:val="both"/>
      <w:outlineLvl w:val="5"/>
    </w:pPr>
    <w:rPr>
      <w:i/>
      <w:sz w:val="22"/>
    </w:rPr>
  </w:style>
  <w:style w:type="paragraph" w:styleId="7">
    <w:name w:val="heading 7"/>
    <w:basedOn w:val="a4"/>
    <w:next w:val="a4"/>
    <w:link w:val="70"/>
    <w:qFormat/>
    <w:rsid w:val="00AD7268"/>
    <w:pPr>
      <w:numPr>
        <w:ilvl w:val="6"/>
        <w:numId w:val="6"/>
      </w:numPr>
      <w:spacing w:before="240" w:after="60"/>
      <w:jc w:val="both"/>
      <w:outlineLvl w:val="6"/>
    </w:pPr>
    <w:rPr>
      <w:rFonts w:ascii="Arial" w:hAnsi="Arial"/>
    </w:rPr>
  </w:style>
  <w:style w:type="paragraph" w:styleId="8">
    <w:name w:val="heading 8"/>
    <w:basedOn w:val="a4"/>
    <w:next w:val="a4"/>
    <w:link w:val="80"/>
    <w:qFormat/>
    <w:rsid w:val="00AD7268"/>
    <w:pPr>
      <w:numPr>
        <w:ilvl w:val="7"/>
        <w:numId w:val="6"/>
      </w:numPr>
      <w:spacing w:before="240" w:after="60"/>
      <w:jc w:val="both"/>
      <w:outlineLvl w:val="7"/>
    </w:pPr>
    <w:rPr>
      <w:rFonts w:ascii="Arial" w:hAnsi="Arial"/>
      <w:i/>
    </w:rPr>
  </w:style>
  <w:style w:type="paragraph" w:styleId="9">
    <w:name w:val="heading 9"/>
    <w:basedOn w:val="a4"/>
    <w:next w:val="a4"/>
    <w:link w:val="90"/>
    <w:qFormat/>
    <w:rsid w:val="00AD7268"/>
    <w:pPr>
      <w:numPr>
        <w:ilvl w:val="8"/>
        <w:numId w:val="6"/>
      </w:numPr>
      <w:spacing w:before="240" w:after="60"/>
      <w:jc w:val="both"/>
      <w:outlineLvl w:val="8"/>
    </w:pPr>
    <w:rPr>
      <w:rFonts w:ascii="Arial" w:hAnsi="Arial"/>
      <w:b/>
      <w:i/>
      <w:sz w:val="1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8">
    <w:name w:val="Îáû÷íûé"/>
    <w:rsid w:val="003A086D"/>
  </w:style>
  <w:style w:type="paragraph" w:customStyle="1" w:styleId="a9">
    <w:name w:val="Íàçâàíèå"/>
    <w:basedOn w:val="a8"/>
    <w:rsid w:val="003A086D"/>
    <w:pPr>
      <w:jc w:val="center"/>
    </w:pPr>
    <w:rPr>
      <w:b/>
      <w:smallCaps/>
      <w:sz w:val="32"/>
    </w:rPr>
  </w:style>
  <w:style w:type="paragraph" w:customStyle="1" w:styleId="210">
    <w:name w:val="Основной текст 21"/>
    <w:basedOn w:val="a8"/>
    <w:uiPriority w:val="99"/>
    <w:rsid w:val="003A086D"/>
    <w:pPr>
      <w:ind w:firstLine="567"/>
      <w:jc w:val="both"/>
    </w:pPr>
    <w:rPr>
      <w:sz w:val="24"/>
    </w:rPr>
  </w:style>
  <w:style w:type="paragraph" w:styleId="aa">
    <w:name w:val="Body Text Indent"/>
    <w:aliases w:val="текст"/>
    <w:basedOn w:val="a4"/>
    <w:link w:val="ab"/>
    <w:rsid w:val="003A086D"/>
    <w:pPr>
      <w:ind w:left="708"/>
      <w:jc w:val="both"/>
    </w:pPr>
    <w:rPr>
      <w:rFonts w:ascii="Verdana" w:hAnsi="Verdana"/>
      <w:b/>
      <w:sz w:val="24"/>
      <w:lang w:val="ru-RU"/>
    </w:rPr>
  </w:style>
  <w:style w:type="table" w:styleId="ac">
    <w:name w:val="Table Grid"/>
    <w:aliases w:val="OTR"/>
    <w:basedOn w:val="a6"/>
    <w:uiPriority w:val="3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Знак"/>
    <w:basedOn w:val="a4"/>
    <w:uiPriority w:val="99"/>
    <w:rsid w:val="003A086D"/>
    <w:pPr>
      <w:spacing w:after="160" w:line="240" w:lineRule="exact"/>
    </w:pPr>
    <w:rPr>
      <w:rFonts w:ascii="Verdana" w:hAnsi="Verdana"/>
      <w:sz w:val="24"/>
      <w:szCs w:val="24"/>
      <w:lang w:eastAsia="en-US"/>
    </w:rPr>
  </w:style>
  <w:style w:type="paragraph" w:styleId="ae">
    <w:name w:val="Body Text"/>
    <w:aliases w:val="Список 1,Çàã1,BO,ID,body indent,andrad,EHPT,Body Text2,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ак"/>
    <w:basedOn w:val="a4"/>
    <w:link w:val="af"/>
    <w:uiPriority w:val="99"/>
    <w:qFormat/>
    <w:rsid w:val="003A086D"/>
    <w:pPr>
      <w:spacing w:after="120"/>
    </w:pPr>
  </w:style>
  <w:style w:type="character" w:customStyle="1" w:styleId="ab">
    <w:name w:val="Основной текст с отступом Знак"/>
    <w:aliases w:val="текст Знак2"/>
    <w:link w:val="aa"/>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0">
    <w:name w:val="Hyperlink"/>
    <w:uiPriority w:val="99"/>
    <w:rsid w:val="003A086D"/>
    <w:rPr>
      <w:color w:val="0000FF"/>
      <w:u w:val="single"/>
    </w:rPr>
  </w:style>
  <w:style w:type="paragraph" w:styleId="af1">
    <w:name w:val="footer"/>
    <w:basedOn w:val="a4"/>
    <w:link w:val="af2"/>
    <w:rsid w:val="006E31C6"/>
    <w:pPr>
      <w:tabs>
        <w:tab w:val="center" w:pos="4677"/>
        <w:tab w:val="right" w:pos="9355"/>
      </w:tabs>
    </w:pPr>
  </w:style>
  <w:style w:type="character" w:styleId="af3">
    <w:name w:val="page number"/>
    <w:basedOn w:val="a5"/>
    <w:rsid w:val="006E31C6"/>
  </w:style>
  <w:style w:type="character" w:customStyle="1" w:styleId="labelbodytext11">
    <w:name w:val="label_body_text_11"/>
    <w:rsid w:val="00970DC0"/>
    <w:rPr>
      <w:color w:val="0000FF"/>
      <w:sz w:val="20"/>
      <w:szCs w:val="20"/>
    </w:rPr>
  </w:style>
  <w:style w:type="paragraph" w:styleId="af4">
    <w:name w:val="Balloon Text"/>
    <w:basedOn w:val="a4"/>
    <w:link w:val="af5"/>
    <w:uiPriority w:val="99"/>
    <w:rsid w:val="00E06D52"/>
    <w:rPr>
      <w:rFonts w:ascii="Tahoma" w:hAnsi="Tahoma"/>
      <w:sz w:val="16"/>
      <w:szCs w:val="16"/>
    </w:rPr>
  </w:style>
  <w:style w:type="character" w:customStyle="1" w:styleId="af5">
    <w:name w:val="Текст выноски Знак"/>
    <w:link w:val="af4"/>
    <w:uiPriority w:val="99"/>
    <w:rsid w:val="00E06D52"/>
    <w:rPr>
      <w:rFonts w:ascii="Tahoma" w:hAnsi="Tahoma" w:cs="Tahoma"/>
      <w:sz w:val="16"/>
      <w:szCs w:val="16"/>
      <w:lang w:val="en-US"/>
    </w:rPr>
  </w:style>
  <w:style w:type="paragraph" w:styleId="af6">
    <w:name w:val="List Paragraph"/>
    <w:basedOn w:val="a4"/>
    <w:link w:val="af7"/>
    <w:uiPriority w:val="34"/>
    <w:qFormat/>
    <w:rsid w:val="00255ED3"/>
    <w:pPr>
      <w:ind w:left="720"/>
      <w:contextualSpacing/>
    </w:pPr>
  </w:style>
  <w:style w:type="paragraph" w:customStyle="1" w:styleId="22">
    <w:name w:val="Знак2 Знак Знак Знак Знак Знак Знак"/>
    <w:basedOn w:val="a4"/>
    <w:rsid w:val="00F15A7C"/>
    <w:pPr>
      <w:spacing w:after="160" w:line="240" w:lineRule="exact"/>
    </w:pPr>
    <w:rPr>
      <w:rFonts w:ascii="Verdana" w:hAnsi="Verdana"/>
      <w:sz w:val="24"/>
      <w:szCs w:val="24"/>
      <w:lang w:eastAsia="en-US"/>
    </w:rPr>
  </w:style>
  <w:style w:type="paragraph" w:customStyle="1" w:styleId="220">
    <w:name w:val="Основной текст 22"/>
    <w:basedOn w:val="a4"/>
    <w:rsid w:val="00A810B0"/>
    <w:pPr>
      <w:ind w:firstLine="567"/>
      <w:jc w:val="both"/>
    </w:pPr>
    <w:rPr>
      <w:sz w:val="24"/>
      <w:lang w:val="ru-RU"/>
    </w:rPr>
  </w:style>
  <w:style w:type="paragraph" w:styleId="af8">
    <w:name w:val="header"/>
    <w:basedOn w:val="a4"/>
    <w:link w:val="af9"/>
    <w:rsid w:val="00896D50"/>
    <w:pPr>
      <w:tabs>
        <w:tab w:val="center" w:pos="4677"/>
        <w:tab w:val="right" w:pos="9355"/>
      </w:tabs>
    </w:pPr>
  </w:style>
  <w:style w:type="paragraph" w:customStyle="1" w:styleId="afa">
    <w:name w:val="Стиль"/>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b">
    <w:name w:val="Знак"/>
    <w:basedOn w:val="a4"/>
    <w:rsid w:val="00BF1C98"/>
    <w:pPr>
      <w:spacing w:after="160" w:line="240" w:lineRule="exact"/>
    </w:pPr>
    <w:rPr>
      <w:rFonts w:ascii="Verdana" w:hAnsi="Verdana"/>
      <w:sz w:val="24"/>
      <w:szCs w:val="24"/>
      <w:lang w:eastAsia="en-US"/>
    </w:rPr>
  </w:style>
  <w:style w:type="paragraph" w:customStyle="1" w:styleId="10">
    <w:name w:val="Обычный1"/>
    <w:rsid w:val="00A838D9"/>
    <w:rPr>
      <w:sz w:val="24"/>
    </w:rPr>
  </w:style>
  <w:style w:type="character" w:customStyle="1" w:styleId="af">
    <w:name w:val="Основной текст Знак"/>
    <w:aliases w:val="Список 1 Знак,Çàã1 Знак,BO Знак,ID Знак,body indent Знак,andrad Знак,EHPT Знак,Body Text2 Знак,Основной текст Знак Знак Знак Знак Знак2,Основной текст Знак Знак Знак2,Основной текст Знак Знак Знак Знак Знак Знак Знак Знак"/>
    <w:link w:val="ae"/>
    <w:uiPriority w:val="99"/>
    <w:rsid w:val="002C689F"/>
    <w:rPr>
      <w:lang w:val="en-US"/>
    </w:rPr>
  </w:style>
  <w:style w:type="character" w:customStyle="1" w:styleId="34">
    <w:name w:val="Сноска (3)_"/>
    <w:link w:val="35"/>
    <w:locked/>
    <w:rsid w:val="00F6289A"/>
    <w:rPr>
      <w:sz w:val="21"/>
      <w:szCs w:val="21"/>
      <w:shd w:val="clear" w:color="auto" w:fill="FFFFFF"/>
    </w:rPr>
  </w:style>
  <w:style w:type="paragraph" w:customStyle="1" w:styleId="35">
    <w:name w:val="Сноска (3)"/>
    <w:basedOn w:val="a4"/>
    <w:link w:val="34"/>
    <w:rsid w:val="00F6289A"/>
    <w:pPr>
      <w:shd w:val="clear" w:color="auto" w:fill="FFFFFF"/>
      <w:spacing w:line="254" w:lineRule="exact"/>
      <w:jc w:val="both"/>
    </w:pPr>
    <w:rPr>
      <w:sz w:val="21"/>
      <w:szCs w:val="21"/>
    </w:rPr>
  </w:style>
  <w:style w:type="character" w:customStyle="1" w:styleId="af2">
    <w:name w:val="Нижний колонтитул Знак"/>
    <w:link w:val="af1"/>
    <w:rsid w:val="000C1FD7"/>
    <w:rPr>
      <w:lang w:val="en-US"/>
    </w:rPr>
  </w:style>
  <w:style w:type="paragraph" w:customStyle="1" w:styleId="ConsPlusNormal">
    <w:name w:val="ConsPlusNormal"/>
    <w:link w:val="ConsPlusNormal0"/>
    <w:rsid w:val="00C97CA6"/>
    <w:pPr>
      <w:autoSpaceDE w:val="0"/>
      <w:autoSpaceDN w:val="0"/>
      <w:adjustRightInd w:val="0"/>
    </w:pPr>
    <w:rPr>
      <w:sz w:val="24"/>
      <w:szCs w:val="24"/>
    </w:rPr>
  </w:style>
  <w:style w:type="character" w:customStyle="1" w:styleId="21">
    <w:name w:val="Заголовок 2 Знак"/>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link w:val="20"/>
    <w:uiPriority w:val="99"/>
    <w:rsid w:val="00AD7268"/>
    <w:rPr>
      <w:b/>
      <w:bCs/>
      <w:iCs/>
      <w:color w:val="000000"/>
      <w:sz w:val="28"/>
      <w:szCs w:val="28"/>
    </w:rPr>
  </w:style>
  <w:style w:type="character" w:customStyle="1" w:styleId="33">
    <w:name w:val="Заголовок 3 Знак"/>
    <w:link w:val="32"/>
    <w:uiPriority w:val="9"/>
    <w:rsid w:val="00AD7268"/>
    <w:rPr>
      <w:rFonts w:ascii="Arial" w:hAnsi="Arial"/>
      <w:b/>
      <w:sz w:val="24"/>
    </w:rPr>
  </w:style>
  <w:style w:type="character" w:customStyle="1" w:styleId="42">
    <w:name w:val="Заголовок 4 Знак"/>
    <w:link w:val="41"/>
    <w:rsid w:val="00AD7268"/>
    <w:rPr>
      <w:rFonts w:ascii="Arial" w:hAnsi="Arial"/>
      <w:sz w:val="24"/>
    </w:rPr>
  </w:style>
  <w:style w:type="character" w:customStyle="1" w:styleId="52">
    <w:name w:val="Заголовок 5 Знак"/>
    <w:link w:val="51"/>
    <w:rsid w:val="00AD7268"/>
    <w:rPr>
      <w:sz w:val="22"/>
    </w:rPr>
  </w:style>
  <w:style w:type="character" w:customStyle="1" w:styleId="60">
    <w:name w:val="Заголовок 6 Знак"/>
    <w:link w:val="6"/>
    <w:rsid w:val="00AD7268"/>
    <w:rPr>
      <w:i/>
      <w:sz w:val="22"/>
    </w:rPr>
  </w:style>
  <w:style w:type="character" w:customStyle="1" w:styleId="70">
    <w:name w:val="Заголовок 7 Знак"/>
    <w:link w:val="7"/>
    <w:rsid w:val="00AD7268"/>
    <w:rPr>
      <w:rFonts w:ascii="Arial" w:hAnsi="Arial"/>
    </w:rPr>
  </w:style>
  <w:style w:type="character" w:customStyle="1" w:styleId="80">
    <w:name w:val="Заголовок 8 Знак"/>
    <w:link w:val="8"/>
    <w:rsid w:val="00AD7268"/>
    <w:rPr>
      <w:rFonts w:ascii="Arial" w:hAnsi="Arial"/>
      <w:i/>
    </w:rPr>
  </w:style>
  <w:style w:type="character" w:customStyle="1" w:styleId="90">
    <w:name w:val="Заголовок 9 Знак"/>
    <w:link w:val="9"/>
    <w:rsid w:val="00AD7268"/>
    <w:rPr>
      <w:rFonts w:ascii="Arial" w:hAnsi="Arial"/>
      <w:b/>
      <w:i/>
      <w:sz w:val="18"/>
    </w:rPr>
  </w:style>
  <w:style w:type="numbering" w:customStyle="1" w:styleId="12">
    <w:name w:val="Нет списка1"/>
    <w:next w:val="a7"/>
    <w:uiPriority w:val="99"/>
    <w:semiHidden/>
    <w:unhideWhenUsed/>
    <w:rsid w:val="00AD7268"/>
  </w:style>
  <w:style w:type="character" w:customStyle="1" w:styleId="24">
    <w:name w:val="Сноска (2)_"/>
    <w:link w:val="25"/>
    <w:locked/>
    <w:rsid w:val="00AD7268"/>
    <w:rPr>
      <w:sz w:val="12"/>
      <w:szCs w:val="12"/>
      <w:shd w:val="clear" w:color="auto" w:fill="FFFFFF"/>
    </w:rPr>
  </w:style>
  <w:style w:type="character" w:customStyle="1" w:styleId="afc">
    <w:name w:val="Сноска_"/>
    <w:link w:val="afd"/>
    <w:locked/>
    <w:rsid w:val="00AD7268"/>
    <w:rPr>
      <w:sz w:val="21"/>
      <w:szCs w:val="21"/>
      <w:shd w:val="clear" w:color="auto" w:fill="FFFFFF"/>
    </w:rPr>
  </w:style>
  <w:style w:type="character" w:customStyle="1" w:styleId="afe">
    <w:name w:val="Сноска + Полужирный"/>
    <w:rsid w:val="00AD7268"/>
    <w:rPr>
      <w:rFonts w:ascii="Times New Roman" w:hAnsi="Times New Roman" w:cs="Times New Roman"/>
      <w:b/>
      <w:bCs/>
      <w:spacing w:val="0"/>
      <w:sz w:val="21"/>
      <w:szCs w:val="21"/>
    </w:rPr>
  </w:style>
  <w:style w:type="character" w:customStyle="1" w:styleId="43">
    <w:name w:val="Сноска (4)_"/>
    <w:link w:val="44"/>
    <w:locked/>
    <w:rsid w:val="00AD7268"/>
    <w:rPr>
      <w:sz w:val="17"/>
      <w:szCs w:val="17"/>
      <w:shd w:val="clear" w:color="auto" w:fill="FFFFFF"/>
    </w:rPr>
  </w:style>
  <w:style w:type="character" w:customStyle="1" w:styleId="45">
    <w:name w:val="Заголовок №4_"/>
    <w:link w:val="46"/>
    <w:locked/>
    <w:rsid w:val="00AD7268"/>
    <w:rPr>
      <w:sz w:val="21"/>
      <w:szCs w:val="21"/>
      <w:shd w:val="clear" w:color="auto" w:fill="FFFFFF"/>
    </w:rPr>
  </w:style>
  <w:style w:type="character" w:customStyle="1" w:styleId="47">
    <w:name w:val="Заголовок №4 + Не полужирный"/>
    <w:rsid w:val="00AD7268"/>
    <w:rPr>
      <w:rFonts w:ascii="Times New Roman" w:hAnsi="Times New Roman" w:cs="Times New Roman"/>
      <w:b/>
      <w:bCs/>
      <w:spacing w:val="0"/>
      <w:sz w:val="21"/>
      <w:szCs w:val="21"/>
    </w:rPr>
  </w:style>
  <w:style w:type="character" w:customStyle="1" w:styleId="26">
    <w:name w:val="Основной текст (2)_"/>
    <w:link w:val="27"/>
    <w:locked/>
    <w:rsid w:val="00AD7268"/>
    <w:rPr>
      <w:sz w:val="23"/>
      <w:szCs w:val="23"/>
      <w:shd w:val="clear" w:color="auto" w:fill="FFFFFF"/>
    </w:rPr>
  </w:style>
  <w:style w:type="character" w:customStyle="1" w:styleId="13">
    <w:name w:val="Заголовок №1_"/>
    <w:link w:val="14"/>
    <w:locked/>
    <w:rsid w:val="00AD7268"/>
    <w:rPr>
      <w:sz w:val="51"/>
      <w:szCs w:val="51"/>
      <w:shd w:val="clear" w:color="auto" w:fill="FFFFFF"/>
    </w:rPr>
  </w:style>
  <w:style w:type="character" w:customStyle="1" w:styleId="36">
    <w:name w:val="Основной текст (3)_"/>
    <w:link w:val="37"/>
    <w:locked/>
    <w:rsid w:val="00AD7268"/>
    <w:rPr>
      <w:sz w:val="27"/>
      <w:szCs w:val="27"/>
      <w:shd w:val="clear" w:color="auto" w:fill="FFFFFF"/>
    </w:rPr>
  </w:style>
  <w:style w:type="character" w:customStyle="1" w:styleId="aff">
    <w:name w:val="Основной текст_"/>
    <w:link w:val="71"/>
    <w:locked/>
    <w:rsid w:val="00AD7268"/>
    <w:rPr>
      <w:sz w:val="21"/>
      <w:szCs w:val="21"/>
      <w:shd w:val="clear" w:color="auto" w:fill="FFFFFF"/>
    </w:rPr>
  </w:style>
  <w:style w:type="character" w:customStyle="1" w:styleId="221">
    <w:name w:val="Заголовок №2 (2)_"/>
    <w:link w:val="222"/>
    <w:locked/>
    <w:rsid w:val="00AD7268"/>
    <w:rPr>
      <w:sz w:val="27"/>
      <w:szCs w:val="27"/>
      <w:shd w:val="clear" w:color="auto" w:fill="FFFFFF"/>
    </w:rPr>
  </w:style>
  <w:style w:type="character" w:customStyle="1" w:styleId="aff0">
    <w:name w:val="Колонтитул_"/>
    <w:link w:val="aff1"/>
    <w:locked/>
    <w:rsid w:val="00AD7268"/>
    <w:rPr>
      <w:shd w:val="clear" w:color="auto" w:fill="FFFFFF"/>
    </w:rPr>
  </w:style>
  <w:style w:type="character" w:customStyle="1" w:styleId="100">
    <w:name w:val="Колонтитул + 10"/>
    <w:aliases w:val="5 pt"/>
    <w:rsid w:val="00AD7268"/>
    <w:rPr>
      <w:rFonts w:ascii="Times New Roman" w:hAnsi="Times New Roman" w:cs="Times New Roman"/>
      <w:spacing w:val="0"/>
      <w:sz w:val="21"/>
      <w:szCs w:val="21"/>
    </w:rPr>
  </w:style>
  <w:style w:type="character" w:customStyle="1" w:styleId="28">
    <w:name w:val="Оглавление 2 Знак"/>
    <w:link w:val="29"/>
    <w:uiPriority w:val="39"/>
    <w:locked/>
    <w:rsid w:val="00AD7268"/>
    <w:rPr>
      <w:rFonts w:ascii="Calibri" w:hAnsi="Calibri"/>
      <w:b/>
      <w:bCs/>
      <w:color w:val="000000"/>
    </w:rPr>
  </w:style>
  <w:style w:type="character" w:customStyle="1" w:styleId="48">
    <w:name w:val="Основной текст (4)_"/>
    <w:link w:val="410"/>
    <w:locked/>
    <w:rsid w:val="00AD7268"/>
    <w:rPr>
      <w:sz w:val="21"/>
      <w:szCs w:val="21"/>
      <w:shd w:val="clear" w:color="auto" w:fill="FFFFFF"/>
    </w:rPr>
  </w:style>
  <w:style w:type="character" w:customStyle="1" w:styleId="15">
    <w:name w:val="Основной текст1"/>
    <w:rsid w:val="00AD7268"/>
    <w:rPr>
      <w:rFonts w:ascii="Times New Roman" w:hAnsi="Times New Roman" w:cs="Times New Roman"/>
      <w:spacing w:val="0"/>
      <w:sz w:val="21"/>
      <w:szCs w:val="21"/>
      <w:u w:val="single"/>
      <w:lang w:val="en-US"/>
    </w:rPr>
  </w:style>
  <w:style w:type="character" w:customStyle="1" w:styleId="2a">
    <w:name w:val="Основной текст2"/>
    <w:rsid w:val="00AD7268"/>
  </w:style>
  <w:style w:type="character" w:customStyle="1" w:styleId="aff2">
    <w:name w:val="Основной текст + Полужирный"/>
    <w:aliases w:val="Интервал 0 pt1"/>
    <w:rsid w:val="00AD7268"/>
    <w:rPr>
      <w:rFonts w:ascii="Times New Roman" w:hAnsi="Times New Roman" w:cs="Times New Roman"/>
      <w:b/>
      <w:bCs/>
      <w:spacing w:val="0"/>
      <w:sz w:val="21"/>
      <w:szCs w:val="21"/>
    </w:rPr>
  </w:style>
  <w:style w:type="character" w:customStyle="1" w:styleId="411">
    <w:name w:val="Заголовок №4 + Не полужирный1"/>
    <w:rsid w:val="00AD7268"/>
    <w:rPr>
      <w:rFonts w:ascii="Times New Roman" w:hAnsi="Times New Roman" w:cs="Times New Roman"/>
      <w:b/>
      <w:bCs/>
      <w:spacing w:val="0"/>
      <w:sz w:val="21"/>
      <w:szCs w:val="21"/>
    </w:rPr>
  </w:style>
  <w:style w:type="character" w:customStyle="1" w:styleId="150">
    <w:name w:val="Основной текст + Полужирный15"/>
    <w:rsid w:val="00AD7268"/>
    <w:rPr>
      <w:rFonts w:ascii="Times New Roman" w:hAnsi="Times New Roman" w:cs="Times New Roman"/>
      <w:b/>
      <w:bCs/>
      <w:spacing w:val="0"/>
      <w:sz w:val="21"/>
      <w:szCs w:val="21"/>
    </w:rPr>
  </w:style>
  <w:style w:type="character" w:customStyle="1" w:styleId="49">
    <w:name w:val="Основной текст (4) + Не полужирный"/>
    <w:rsid w:val="00AD7268"/>
    <w:rPr>
      <w:rFonts w:ascii="Times New Roman" w:hAnsi="Times New Roman" w:cs="Times New Roman"/>
      <w:b/>
      <w:bCs/>
      <w:spacing w:val="0"/>
      <w:sz w:val="21"/>
      <w:szCs w:val="21"/>
    </w:rPr>
  </w:style>
  <w:style w:type="character" w:customStyle="1" w:styleId="53">
    <w:name w:val="Основной текст (5)_"/>
    <w:link w:val="54"/>
    <w:locked/>
    <w:rsid w:val="00AD7268"/>
    <w:rPr>
      <w:sz w:val="21"/>
      <w:szCs w:val="21"/>
      <w:shd w:val="clear" w:color="auto" w:fill="FFFFFF"/>
    </w:rPr>
  </w:style>
  <w:style w:type="character" w:customStyle="1" w:styleId="55">
    <w:name w:val="Основной текст (5) + Не курсив"/>
    <w:rsid w:val="00AD7268"/>
    <w:rPr>
      <w:rFonts w:ascii="Times New Roman" w:hAnsi="Times New Roman" w:cs="Times New Roman"/>
      <w:i/>
      <w:iCs/>
      <w:spacing w:val="0"/>
      <w:sz w:val="21"/>
      <w:szCs w:val="21"/>
    </w:rPr>
  </w:style>
  <w:style w:type="character" w:customStyle="1" w:styleId="450">
    <w:name w:val="Основной текст (4) + Не полужирный5"/>
    <w:rsid w:val="00AD7268"/>
    <w:rPr>
      <w:rFonts w:ascii="Times New Roman" w:hAnsi="Times New Roman" w:cs="Times New Roman"/>
      <w:b/>
      <w:bCs/>
      <w:spacing w:val="0"/>
      <w:sz w:val="21"/>
      <w:szCs w:val="21"/>
    </w:rPr>
  </w:style>
  <w:style w:type="character" w:customStyle="1" w:styleId="140">
    <w:name w:val="Основной текст + Полужирный14"/>
    <w:rsid w:val="00AD7268"/>
    <w:rPr>
      <w:rFonts w:ascii="Times New Roman" w:hAnsi="Times New Roman" w:cs="Times New Roman"/>
      <w:b/>
      <w:bCs/>
      <w:spacing w:val="0"/>
      <w:sz w:val="21"/>
      <w:szCs w:val="21"/>
    </w:rPr>
  </w:style>
  <w:style w:type="character" w:customStyle="1" w:styleId="440">
    <w:name w:val="Основной текст (4) + Не полужирный4"/>
    <w:rsid w:val="00AD7268"/>
    <w:rPr>
      <w:rFonts w:ascii="Times New Roman" w:hAnsi="Times New Roman" w:cs="Times New Roman"/>
      <w:b/>
      <w:bCs/>
      <w:spacing w:val="0"/>
      <w:sz w:val="21"/>
      <w:szCs w:val="21"/>
    </w:rPr>
  </w:style>
  <w:style w:type="character" w:customStyle="1" w:styleId="61">
    <w:name w:val="Основной текст (6)_"/>
    <w:link w:val="62"/>
    <w:locked/>
    <w:rsid w:val="00AD7268"/>
    <w:rPr>
      <w:shd w:val="clear" w:color="auto" w:fill="FFFFFF"/>
    </w:rPr>
  </w:style>
  <w:style w:type="character" w:customStyle="1" w:styleId="540">
    <w:name w:val="Основной текст (5) + Не курсив4"/>
    <w:rsid w:val="00AD7268"/>
    <w:rPr>
      <w:rFonts w:ascii="Times New Roman" w:hAnsi="Times New Roman" w:cs="Times New Roman"/>
      <w:i/>
      <w:iCs/>
      <w:spacing w:val="0"/>
      <w:sz w:val="21"/>
      <w:szCs w:val="21"/>
    </w:rPr>
  </w:style>
  <w:style w:type="character" w:customStyle="1" w:styleId="56">
    <w:name w:val="Основной текст (5) + Полужирный"/>
    <w:rsid w:val="00AD7268"/>
    <w:rPr>
      <w:rFonts w:ascii="Times New Roman" w:hAnsi="Times New Roman" w:cs="Times New Roman"/>
      <w:b/>
      <w:bCs/>
      <w:spacing w:val="0"/>
      <w:sz w:val="21"/>
      <w:szCs w:val="21"/>
    </w:rPr>
  </w:style>
  <w:style w:type="character" w:customStyle="1" w:styleId="aff3">
    <w:name w:val="Основной текст + Курсив"/>
    <w:aliases w:val="Интервал 0 pt2"/>
    <w:rsid w:val="00AD7268"/>
    <w:rPr>
      <w:rFonts w:ascii="Times New Roman" w:hAnsi="Times New Roman" w:cs="Times New Roman"/>
      <w:i/>
      <w:iCs/>
      <w:spacing w:val="0"/>
      <w:sz w:val="21"/>
      <w:szCs w:val="21"/>
    </w:rPr>
  </w:style>
  <w:style w:type="character" w:customStyle="1" w:styleId="130">
    <w:name w:val="Основной текст + Полужирный13"/>
    <w:rsid w:val="00AD7268"/>
    <w:rPr>
      <w:rFonts w:ascii="Times New Roman" w:hAnsi="Times New Roman" w:cs="Times New Roman"/>
      <w:b/>
      <w:bCs/>
      <w:spacing w:val="0"/>
      <w:sz w:val="21"/>
      <w:szCs w:val="21"/>
    </w:rPr>
  </w:style>
  <w:style w:type="character" w:customStyle="1" w:styleId="430">
    <w:name w:val="Основной текст (4) + Не полужирный3"/>
    <w:rsid w:val="00AD7268"/>
    <w:rPr>
      <w:rFonts w:ascii="Times New Roman" w:hAnsi="Times New Roman" w:cs="Times New Roman"/>
      <w:b/>
      <w:bCs/>
      <w:spacing w:val="0"/>
      <w:sz w:val="21"/>
      <w:szCs w:val="21"/>
    </w:rPr>
  </w:style>
  <w:style w:type="character" w:customStyle="1" w:styleId="530">
    <w:name w:val="Основной текст (5) + Не курсив3"/>
    <w:rsid w:val="00AD7268"/>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AD7268"/>
    <w:rPr>
      <w:rFonts w:ascii="Times New Roman" w:hAnsi="Times New Roman" w:cs="Times New Roman"/>
      <w:b/>
      <w:bCs/>
      <w:i/>
      <w:iCs/>
      <w:spacing w:val="0"/>
      <w:sz w:val="21"/>
      <w:szCs w:val="21"/>
    </w:rPr>
  </w:style>
  <w:style w:type="character" w:customStyle="1" w:styleId="72">
    <w:name w:val="Основной текст (7)_"/>
    <w:link w:val="73"/>
    <w:locked/>
    <w:rsid w:val="00AD7268"/>
    <w:rPr>
      <w:sz w:val="21"/>
      <w:szCs w:val="21"/>
      <w:shd w:val="clear" w:color="auto" w:fill="FFFFFF"/>
    </w:rPr>
  </w:style>
  <w:style w:type="character" w:customStyle="1" w:styleId="74">
    <w:name w:val="Основной текст (7) + Не полужирный"/>
    <w:rsid w:val="00AD7268"/>
    <w:rPr>
      <w:rFonts w:ascii="Times New Roman" w:hAnsi="Times New Roman" w:cs="Times New Roman"/>
      <w:b/>
      <w:bCs/>
      <w:spacing w:val="0"/>
      <w:sz w:val="21"/>
      <w:szCs w:val="21"/>
    </w:rPr>
  </w:style>
  <w:style w:type="character" w:customStyle="1" w:styleId="38">
    <w:name w:val="Заголовок №3_"/>
    <w:link w:val="310"/>
    <w:locked/>
    <w:rsid w:val="00AD7268"/>
    <w:rPr>
      <w:sz w:val="21"/>
      <w:szCs w:val="21"/>
      <w:shd w:val="clear" w:color="auto" w:fill="FFFFFF"/>
    </w:rPr>
  </w:style>
  <w:style w:type="character" w:customStyle="1" w:styleId="39">
    <w:name w:val="Основной текст3"/>
    <w:rsid w:val="00AD7268"/>
    <w:rPr>
      <w:rFonts w:ascii="Times New Roman" w:hAnsi="Times New Roman" w:cs="Times New Roman"/>
      <w:spacing w:val="0"/>
      <w:sz w:val="21"/>
      <w:szCs w:val="21"/>
      <w:u w:val="single"/>
    </w:rPr>
  </w:style>
  <w:style w:type="character" w:customStyle="1" w:styleId="81">
    <w:name w:val="Основной текст (8)_"/>
    <w:link w:val="82"/>
    <w:locked/>
    <w:rsid w:val="00AD7268"/>
    <w:rPr>
      <w:sz w:val="12"/>
      <w:szCs w:val="12"/>
      <w:shd w:val="clear" w:color="auto" w:fill="FFFFFF"/>
    </w:rPr>
  </w:style>
  <w:style w:type="character" w:customStyle="1" w:styleId="3a">
    <w:name w:val="Основной текст + Курсив3"/>
    <w:rsid w:val="00AD7268"/>
    <w:rPr>
      <w:rFonts w:ascii="Times New Roman" w:hAnsi="Times New Roman" w:cs="Times New Roman"/>
      <w:i/>
      <w:iCs/>
      <w:spacing w:val="0"/>
      <w:sz w:val="21"/>
      <w:szCs w:val="21"/>
    </w:rPr>
  </w:style>
  <w:style w:type="character" w:customStyle="1" w:styleId="521">
    <w:name w:val="Основной текст (5) + Не курсив2"/>
    <w:rsid w:val="00AD7268"/>
    <w:rPr>
      <w:rFonts w:ascii="Times New Roman" w:hAnsi="Times New Roman" w:cs="Times New Roman"/>
      <w:i/>
      <w:iCs/>
      <w:spacing w:val="0"/>
      <w:sz w:val="21"/>
      <w:szCs w:val="21"/>
    </w:rPr>
  </w:style>
  <w:style w:type="character" w:customStyle="1" w:styleId="2b">
    <w:name w:val="Подпись к таблице (2)_"/>
    <w:link w:val="2c"/>
    <w:locked/>
    <w:rsid w:val="00AD7268"/>
    <w:rPr>
      <w:sz w:val="21"/>
      <w:szCs w:val="21"/>
      <w:shd w:val="clear" w:color="auto" w:fill="FFFFFF"/>
    </w:rPr>
  </w:style>
  <w:style w:type="character" w:customStyle="1" w:styleId="2d">
    <w:name w:val="Основной текст + Курсив2"/>
    <w:rsid w:val="00AD7268"/>
    <w:rPr>
      <w:rFonts w:ascii="Times New Roman" w:hAnsi="Times New Roman" w:cs="Times New Roman"/>
      <w:i/>
      <w:iCs/>
      <w:spacing w:val="0"/>
      <w:sz w:val="21"/>
      <w:szCs w:val="21"/>
    </w:rPr>
  </w:style>
  <w:style w:type="character" w:customStyle="1" w:styleId="510">
    <w:name w:val="Основной текст (5) + Не курсив1"/>
    <w:rsid w:val="00AD7268"/>
    <w:rPr>
      <w:rFonts w:ascii="Times New Roman" w:hAnsi="Times New Roman" w:cs="Times New Roman"/>
      <w:i/>
      <w:iCs/>
      <w:spacing w:val="0"/>
      <w:sz w:val="21"/>
      <w:szCs w:val="21"/>
    </w:rPr>
  </w:style>
  <w:style w:type="character" w:customStyle="1" w:styleId="320">
    <w:name w:val="Заголовок №3 (2)_"/>
    <w:link w:val="321"/>
    <w:locked/>
    <w:rsid w:val="00AD7268"/>
    <w:rPr>
      <w:sz w:val="22"/>
      <w:szCs w:val="22"/>
      <w:shd w:val="clear" w:color="auto" w:fill="FFFFFF"/>
    </w:rPr>
  </w:style>
  <w:style w:type="character" w:customStyle="1" w:styleId="3210">
    <w:name w:val="Заголовок №3 (2) + 10"/>
    <w:aliases w:val="5 pt2"/>
    <w:rsid w:val="00AD7268"/>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AD7268"/>
    <w:rPr>
      <w:rFonts w:ascii="Times New Roman" w:hAnsi="Times New Roman" w:cs="Times New Roman"/>
      <w:smallCaps/>
      <w:spacing w:val="0"/>
      <w:sz w:val="21"/>
      <w:szCs w:val="21"/>
    </w:rPr>
  </w:style>
  <w:style w:type="character" w:customStyle="1" w:styleId="120">
    <w:name w:val="Основной текст + Полужирный12"/>
    <w:rsid w:val="00AD7268"/>
    <w:rPr>
      <w:rFonts w:ascii="Times New Roman" w:hAnsi="Times New Roman" w:cs="Times New Roman"/>
      <w:b/>
      <w:bCs/>
      <w:spacing w:val="0"/>
      <w:sz w:val="21"/>
      <w:szCs w:val="21"/>
    </w:rPr>
  </w:style>
  <w:style w:type="character" w:customStyle="1" w:styleId="110">
    <w:name w:val="Основной текст + Полужирный11"/>
    <w:rsid w:val="00AD7268"/>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AD7268"/>
    <w:rPr>
      <w:rFonts w:ascii="Times New Roman" w:hAnsi="Times New Roman" w:cs="Times New Roman"/>
      <w:b/>
      <w:bCs/>
      <w:i/>
      <w:iCs/>
      <w:spacing w:val="0"/>
      <w:sz w:val="21"/>
      <w:szCs w:val="21"/>
    </w:rPr>
  </w:style>
  <w:style w:type="character" w:customStyle="1" w:styleId="91">
    <w:name w:val="Основной текст (9)_"/>
    <w:link w:val="92"/>
    <w:locked/>
    <w:rsid w:val="00AD7268"/>
    <w:rPr>
      <w:sz w:val="19"/>
      <w:szCs w:val="19"/>
      <w:shd w:val="clear" w:color="auto" w:fill="FFFFFF"/>
    </w:rPr>
  </w:style>
  <w:style w:type="character" w:customStyle="1" w:styleId="16">
    <w:name w:val="Основной текст + Курсив1"/>
    <w:rsid w:val="00AD7268"/>
    <w:rPr>
      <w:rFonts w:ascii="Times New Roman" w:hAnsi="Times New Roman" w:cs="Times New Roman"/>
      <w:i/>
      <w:iCs/>
      <w:spacing w:val="0"/>
      <w:sz w:val="21"/>
      <w:szCs w:val="21"/>
    </w:rPr>
  </w:style>
  <w:style w:type="character" w:customStyle="1" w:styleId="101">
    <w:name w:val="Основной текст (10)_"/>
    <w:link w:val="1010"/>
    <w:locked/>
    <w:rsid w:val="00AD7268"/>
    <w:rPr>
      <w:sz w:val="19"/>
      <w:szCs w:val="19"/>
      <w:shd w:val="clear" w:color="auto" w:fill="FFFFFF"/>
    </w:rPr>
  </w:style>
  <w:style w:type="character" w:customStyle="1" w:styleId="420">
    <w:name w:val="Заголовок №4 (2)_"/>
    <w:link w:val="421"/>
    <w:locked/>
    <w:rsid w:val="00AD7268"/>
    <w:rPr>
      <w:sz w:val="21"/>
      <w:szCs w:val="21"/>
      <w:shd w:val="clear" w:color="auto" w:fill="FFFFFF"/>
    </w:rPr>
  </w:style>
  <w:style w:type="character" w:customStyle="1" w:styleId="421pt">
    <w:name w:val="Заголовок №4 (2) + Интервал 1 pt"/>
    <w:rsid w:val="00AD7268"/>
    <w:rPr>
      <w:rFonts w:ascii="Times New Roman" w:hAnsi="Times New Roman" w:cs="Times New Roman"/>
      <w:spacing w:val="30"/>
      <w:sz w:val="21"/>
      <w:szCs w:val="21"/>
    </w:rPr>
  </w:style>
  <w:style w:type="character" w:customStyle="1" w:styleId="aff4">
    <w:name w:val="Подпись к таблице_"/>
    <w:link w:val="17"/>
    <w:locked/>
    <w:rsid w:val="00AD7268"/>
    <w:rPr>
      <w:sz w:val="21"/>
      <w:szCs w:val="21"/>
      <w:shd w:val="clear" w:color="auto" w:fill="FFFFFF"/>
    </w:rPr>
  </w:style>
  <w:style w:type="character" w:customStyle="1" w:styleId="aff5">
    <w:name w:val="Подпись к таблице"/>
    <w:rsid w:val="00AD7268"/>
    <w:rPr>
      <w:rFonts w:ascii="Times New Roman" w:hAnsi="Times New Roman" w:cs="Times New Roman"/>
      <w:spacing w:val="0"/>
      <w:sz w:val="21"/>
      <w:szCs w:val="21"/>
      <w:u w:val="single"/>
    </w:rPr>
  </w:style>
  <w:style w:type="character" w:customStyle="1" w:styleId="111">
    <w:name w:val="Основной текст (11)_"/>
    <w:link w:val="1110"/>
    <w:locked/>
    <w:rsid w:val="00AD7268"/>
    <w:rPr>
      <w:sz w:val="23"/>
      <w:szCs w:val="23"/>
      <w:shd w:val="clear" w:color="auto" w:fill="FFFFFF"/>
    </w:rPr>
  </w:style>
  <w:style w:type="character" w:customStyle="1" w:styleId="3b">
    <w:name w:val="Заголовок №3"/>
    <w:rsid w:val="00AD7268"/>
    <w:rPr>
      <w:rFonts w:ascii="Times New Roman" w:hAnsi="Times New Roman" w:cs="Times New Roman"/>
      <w:spacing w:val="0"/>
      <w:sz w:val="21"/>
      <w:szCs w:val="21"/>
      <w:u w:val="single"/>
    </w:rPr>
  </w:style>
  <w:style w:type="character" w:customStyle="1" w:styleId="102">
    <w:name w:val="Основной текст (10)"/>
    <w:rsid w:val="00AD7268"/>
    <w:rPr>
      <w:rFonts w:ascii="Times New Roman" w:hAnsi="Times New Roman" w:cs="Times New Roman"/>
      <w:spacing w:val="0"/>
      <w:sz w:val="19"/>
      <w:szCs w:val="19"/>
      <w:u w:val="single"/>
    </w:rPr>
  </w:style>
  <w:style w:type="character" w:customStyle="1" w:styleId="112">
    <w:name w:val="Основной текст (11)"/>
    <w:rsid w:val="00AD7268"/>
    <w:rPr>
      <w:rFonts w:ascii="Times New Roman" w:hAnsi="Times New Roman" w:cs="Times New Roman"/>
      <w:spacing w:val="0"/>
      <w:sz w:val="23"/>
      <w:szCs w:val="23"/>
      <w:u w:val="single"/>
    </w:rPr>
  </w:style>
  <w:style w:type="character" w:customStyle="1" w:styleId="330">
    <w:name w:val="Заголовок №3 (3)_"/>
    <w:link w:val="331"/>
    <w:locked/>
    <w:rsid w:val="00AD7268"/>
    <w:rPr>
      <w:sz w:val="19"/>
      <w:szCs w:val="19"/>
      <w:shd w:val="clear" w:color="auto" w:fill="FFFFFF"/>
    </w:rPr>
  </w:style>
  <w:style w:type="character" w:customStyle="1" w:styleId="2e">
    <w:name w:val="Заголовок №2_"/>
    <w:link w:val="2f"/>
    <w:locked/>
    <w:rsid w:val="00AD7268"/>
    <w:rPr>
      <w:sz w:val="24"/>
      <w:szCs w:val="24"/>
      <w:shd w:val="clear" w:color="auto" w:fill="FFFFFF"/>
    </w:rPr>
  </w:style>
  <w:style w:type="character" w:customStyle="1" w:styleId="4a">
    <w:name w:val="Основной текст4"/>
    <w:rsid w:val="00AD7268"/>
    <w:rPr>
      <w:rFonts w:ascii="Times New Roman" w:hAnsi="Times New Roman" w:cs="Times New Roman"/>
      <w:spacing w:val="0"/>
      <w:sz w:val="21"/>
      <w:szCs w:val="21"/>
      <w:u w:val="single"/>
      <w:lang w:val="en-US"/>
    </w:rPr>
  </w:style>
  <w:style w:type="character" w:customStyle="1" w:styleId="57">
    <w:name w:val="Основной текст5"/>
    <w:rsid w:val="00AD7268"/>
  </w:style>
  <w:style w:type="character" w:customStyle="1" w:styleId="103">
    <w:name w:val="Основной текст + Полужирный10"/>
    <w:rsid w:val="00AD7268"/>
    <w:rPr>
      <w:rFonts w:ascii="Times New Roman" w:hAnsi="Times New Roman" w:cs="Times New Roman"/>
      <w:b/>
      <w:bCs/>
      <w:spacing w:val="0"/>
      <w:sz w:val="21"/>
      <w:szCs w:val="21"/>
    </w:rPr>
  </w:style>
  <w:style w:type="character" w:customStyle="1" w:styleId="93">
    <w:name w:val="Основной текст + Полужирный9"/>
    <w:rsid w:val="00AD7268"/>
    <w:rPr>
      <w:rFonts w:ascii="Times New Roman" w:hAnsi="Times New Roman" w:cs="Times New Roman"/>
      <w:b/>
      <w:bCs/>
      <w:spacing w:val="0"/>
      <w:sz w:val="21"/>
      <w:szCs w:val="21"/>
    </w:rPr>
  </w:style>
  <w:style w:type="character" w:customStyle="1" w:styleId="422">
    <w:name w:val="Основной текст (4) + Не полужирный2"/>
    <w:rsid w:val="00AD7268"/>
    <w:rPr>
      <w:rFonts w:ascii="Times New Roman" w:hAnsi="Times New Roman" w:cs="Times New Roman"/>
      <w:b/>
      <w:bCs/>
      <w:spacing w:val="0"/>
      <w:sz w:val="21"/>
      <w:szCs w:val="21"/>
    </w:rPr>
  </w:style>
  <w:style w:type="character" w:customStyle="1" w:styleId="83">
    <w:name w:val="Основной текст + Полужирный8"/>
    <w:rsid w:val="00AD7268"/>
    <w:rPr>
      <w:rFonts w:ascii="Times New Roman" w:hAnsi="Times New Roman" w:cs="Times New Roman"/>
      <w:b/>
      <w:bCs/>
      <w:spacing w:val="0"/>
      <w:sz w:val="21"/>
      <w:szCs w:val="21"/>
    </w:rPr>
  </w:style>
  <w:style w:type="character" w:customStyle="1" w:styleId="412">
    <w:name w:val="Основной текст (4) + Не полужирный1"/>
    <w:rsid w:val="00AD7268"/>
    <w:rPr>
      <w:rFonts w:ascii="Times New Roman" w:hAnsi="Times New Roman" w:cs="Times New Roman"/>
      <w:b/>
      <w:bCs/>
      <w:spacing w:val="0"/>
      <w:sz w:val="21"/>
      <w:szCs w:val="21"/>
    </w:rPr>
  </w:style>
  <w:style w:type="character" w:customStyle="1" w:styleId="4b">
    <w:name w:val="Основной текст (4)"/>
    <w:rsid w:val="00AD7268"/>
    <w:rPr>
      <w:rFonts w:ascii="Times New Roman" w:hAnsi="Times New Roman" w:cs="Times New Roman"/>
      <w:spacing w:val="0"/>
      <w:sz w:val="21"/>
      <w:szCs w:val="21"/>
      <w:u w:val="single"/>
    </w:rPr>
  </w:style>
  <w:style w:type="character" w:customStyle="1" w:styleId="75">
    <w:name w:val="Основной текст + Полужирный7"/>
    <w:rsid w:val="00AD7268"/>
    <w:rPr>
      <w:rFonts w:ascii="Times New Roman" w:hAnsi="Times New Roman" w:cs="Times New Roman"/>
      <w:b/>
      <w:bCs/>
      <w:spacing w:val="0"/>
      <w:sz w:val="21"/>
      <w:szCs w:val="21"/>
    </w:rPr>
  </w:style>
  <w:style w:type="character" w:customStyle="1" w:styleId="63">
    <w:name w:val="Основной текст + Полужирный6"/>
    <w:rsid w:val="00AD7268"/>
    <w:rPr>
      <w:rFonts w:ascii="Times New Roman" w:hAnsi="Times New Roman" w:cs="Times New Roman"/>
      <w:b/>
      <w:bCs/>
      <w:spacing w:val="0"/>
      <w:sz w:val="21"/>
      <w:szCs w:val="21"/>
    </w:rPr>
  </w:style>
  <w:style w:type="character" w:customStyle="1" w:styleId="58">
    <w:name w:val="Основной текст + Полужирный5"/>
    <w:rsid w:val="00AD7268"/>
    <w:rPr>
      <w:rFonts w:ascii="Times New Roman" w:hAnsi="Times New Roman" w:cs="Times New Roman"/>
      <w:b/>
      <w:bCs/>
      <w:spacing w:val="0"/>
      <w:sz w:val="21"/>
      <w:szCs w:val="21"/>
    </w:rPr>
  </w:style>
  <w:style w:type="character" w:customStyle="1" w:styleId="4c">
    <w:name w:val="Основной текст + Полужирный4"/>
    <w:rsid w:val="00AD7268"/>
    <w:rPr>
      <w:rFonts w:ascii="Times New Roman" w:hAnsi="Times New Roman" w:cs="Times New Roman"/>
      <w:b/>
      <w:bCs/>
      <w:spacing w:val="0"/>
      <w:sz w:val="21"/>
      <w:szCs w:val="21"/>
    </w:rPr>
  </w:style>
  <w:style w:type="character" w:customStyle="1" w:styleId="3c">
    <w:name w:val="Основной текст + Полужирный3"/>
    <w:rsid w:val="00AD7268"/>
    <w:rPr>
      <w:rFonts w:ascii="Times New Roman" w:hAnsi="Times New Roman" w:cs="Times New Roman"/>
      <w:b/>
      <w:bCs/>
      <w:spacing w:val="0"/>
      <w:sz w:val="21"/>
      <w:szCs w:val="21"/>
    </w:rPr>
  </w:style>
  <w:style w:type="character" w:customStyle="1" w:styleId="2f0">
    <w:name w:val="Основной текст + Полужирный2"/>
    <w:rsid w:val="00AD7268"/>
    <w:rPr>
      <w:rFonts w:ascii="Times New Roman" w:hAnsi="Times New Roman" w:cs="Times New Roman"/>
      <w:b/>
      <w:bCs/>
      <w:spacing w:val="0"/>
      <w:sz w:val="21"/>
      <w:szCs w:val="21"/>
    </w:rPr>
  </w:style>
  <w:style w:type="character" w:customStyle="1" w:styleId="64">
    <w:name w:val="Основной текст6"/>
    <w:rsid w:val="00AD7268"/>
  </w:style>
  <w:style w:type="character" w:customStyle="1" w:styleId="18">
    <w:name w:val="Основной текст + Полужирный1"/>
    <w:rsid w:val="00AD7268"/>
    <w:rPr>
      <w:rFonts w:ascii="Times New Roman" w:hAnsi="Times New Roman" w:cs="Times New Roman"/>
      <w:b/>
      <w:bCs/>
      <w:spacing w:val="0"/>
      <w:sz w:val="21"/>
      <w:szCs w:val="21"/>
    </w:rPr>
  </w:style>
  <w:style w:type="paragraph" w:customStyle="1" w:styleId="25">
    <w:name w:val="Сноска (2)"/>
    <w:basedOn w:val="a4"/>
    <w:link w:val="24"/>
    <w:rsid w:val="00AD7268"/>
    <w:pPr>
      <w:shd w:val="clear" w:color="auto" w:fill="FFFFFF"/>
      <w:spacing w:after="120" w:line="240" w:lineRule="atLeast"/>
    </w:pPr>
    <w:rPr>
      <w:sz w:val="12"/>
      <w:szCs w:val="12"/>
    </w:rPr>
  </w:style>
  <w:style w:type="paragraph" w:customStyle="1" w:styleId="afd">
    <w:name w:val="Сноска"/>
    <w:basedOn w:val="a4"/>
    <w:link w:val="afc"/>
    <w:rsid w:val="00AD7268"/>
    <w:pPr>
      <w:shd w:val="clear" w:color="auto" w:fill="FFFFFF"/>
      <w:spacing w:after="300" w:line="240" w:lineRule="atLeast"/>
    </w:pPr>
    <w:rPr>
      <w:sz w:val="21"/>
      <w:szCs w:val="21"/>
    </w:rPr>
  </w:style>
  <w:style w:type="paragraph" w:customStyle="1" w:styleId="44">
    <w:name w:val="Сноска (4)"/>
    <w:basedOn w:val="a4"/>
    <w:link w:val="43"/>
    <w:rsid w:val="00AD7268"/>
    <w:pPr>
      <w:shd w:val="clear" w:color="auto" w:fill="FFFFFF"/>
      <w:spacing w:line="211" w:lineRule="exact"/>
    </w:pPr>
    <w:rPr>
      <w:sz w:val="17"/>
      <w:szCs w:val="17"/>
    </w:rPr>
  </w:style>
  <w:style w:type="paragraph" w:customStyle="1" w:styleId="46">
    <w:name w:val="Заголовок №4"/>
    <w:basedOn w:val="a4"/>
    <w:link w:val="45"/>
    <w:rsid w:val="00AD7268"/>
    <w:pPr>
      <w:shd w:val="clear" w:color="auto" w:fill="FFFFFF"/>
      <w:spacing w:after="420" w:line="240" w:lineRule="atLeast"/>
      <w:outlineLvl w:val="3"/>
    </w:pPr>
    <w:rPr>
      <w:sz w:val="21"/>
      <w:szCs w:val="21"/>
    </w:rPr>
  </w:style>
  <w:style w:type="paragraph" w:customStyle="1" w:styleId="27">
    <w:name w:val="Основной текст (2)"/>
    <w:basedOn w:val="a4"/>
    <w:link w:val="26"/>
    <w:rsid w:val="00AD7268"/>
    <w:pPr>
      <w:shd w:val="clear" w:color="auto" w:fill="FFFFFF"/>
      <w:spacing w:after="300" w:line="240" w:lineRule="atLeast"/>
    </w:pPr>
    <w:rPr>
      <w:sz w:val="23"/>
      <w:szCs w:val="23"/>
    </w:rPr>
  </w:style>
  <w:style w:type="paragraph" w:customStyle="1" w:styleId="14">
    <w:name w:val="Заголовок №1"/>
    <w:basedOn w:val="a4"/>
    <w:link w:val="13"/>
    <w:rsid w:val="00AD7268"/>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4"/>
    <w:link w:val="36"/>
    <w:rsid w:val="00AD7268"/>
    <w:pPr>
      <w:shd w:val="clear" w:color="auto" w:fill="FFFFFF"/>
      <w:spacing w:before="240" w:after="6660" w:line="322" w:lineRule="exact"/>
      <w:jc w:val="center"/>
    </w:pPr>
    <w:rPr>
      <w:sz w:val="27"/>
      <w:szCs w:val="27"/>
    </w:rPr>
  </w:style>
  <w:style w:type="paragraph" w:customStyle="1" w:styleId="71">
    <w:name w:val="Основной текст7"/>
    <w:basedOn w:val="a4"/>
    <w:link w:val="aff"/>
    <w:rsid w:val="00AD7268"/>
    <w:pPr>
      <w:shd w:val="clear" w:color="auto" w:fill="FFFFFF"/>
      <w:spacing w:before="6660" w:line="254" w:lineRule="exact"/>
      <w:jc w:val="center"/>
    </w:pPr>
    <w:rPr>
      <w:sz w:val="21"/>
      <w:szCs w:val="21"/>
    </w:rPr>
  </w:style>
  <w:style w:type="paragraph" w:customStyle="1" w:styleId="222">
    <w:name w:val="Заголовок №2 (2)"/>
    <w:basedOn w:val="a4"/>
    <w:link w:val="221"/>
    <w:rsid w:val="00AD7268"/>
    <w:pPr>
      <w:shd w:val="clear" w:color="auto" w:fill="FFFFFF"/>
      <w:spacing w:after="420" w:line="240" w:lineRule="atLeast"/>
      <w:outlineLvl w:val="1"/>
    </w:pPr>
    <w:rPr>
      <w:sz w:val="27"/>
      <w:szCs w:val="27"/>
    </w:rPr>
  </w:style>
  <w:style w:type="paragraph" w:customStyle="1" w:styleId="aff1">
    <w:name w:val="Колонтитул"/>
    <w:basedOn w:val="a4"/>
    <w:link w:val="aff0"/>
    <w:rsid w:val="00AD7268"/>
    <w:pPr>
      <w:shd w:val="clear" w:color="auto" w:fill="FFFFFF"/>
    </w:pPr>
  </w:style>
  <w:style w:type="paragraph" w:styleId="29">
    <w:name w:val="toc 2"/>
    <w:basedOn w:val="a4"/>
    <w:link w:val="28"/>
    <w:autoRedefine/>
    <w:uiPriority w:val="39"/>
    <w:rsid w:val="00AD7268"/>
    <w:pPr>
      <w:spacing w:before="240"/>
    </w:pPr>
    <w:rPr>
      <w:rFonts w:ascii="Calibri" w:hAnsi="Calibri"/>
      <w:b/>
      <w:bCs/>
      <w:color w:val="000000"/>
    </w:rPr>
  </w:style>
  <w:style w:type="paragraph" w:customStyle="1" w:styleId="410">
    <w:name w:val="Основной текст (4)1"/>
    <w:basedOn w:val="a4"/>
    <w:link w:val="48"/>
    <w:rsid w:val="00AD7268"/>
    <w:pPr>
      <w:shd w:val="clear" w:color="auto" w:fill="FFFFFF"/>
      <w:spacing w:before="60" w:after="60" w:line="240" w:lineRule="atLeast"/>
      <w:jc w:val="both"/>
    </w:pPr>
    <w:rPr>
      <w:sz w:val="21"/>
      <w:szCs w:val="21"/>
    </w:rPr>
  </w:style>
  <w:style w:type="paragraph" w:customStyle="1" w:styleId="54">
    <w:name w:val="Основной текст (5)"/>
    <w:basedOn w:val="a4"/>
    <w:link w:val="53"/>
    <w:rsid w:val="00AD7268"/>
    <w:pPr>
      <w:shd w:val="clear" w:color="auto" w:fill="FFFFFF"/>
      <w:spacing w:line="254" w:lineRule="exact"/>
      <w:jc w:val="both"/>
    </w:pPr>
    <w:rPr>
      <w:sz w:val="21"/>
      <w:szCs w:val="21"/>
    </w:rPr>
  </w:style>
  <w:style w:type="paragraph" w:customStyle="1" w:styleId="62">
    <w:name w:val="Основной текст (6)"/>
    <w:basedOn w:val="a4"/>
    <w:link w:val="61"/>
    <w:rsid w:val="00AD7268"/>
    <w:pPr>
      <w:shd w:val="clear" w:color="auto" w:fill="FFFFFF"/>
      <w:spacing w:line="240" w:lineRule="atLeast"/>
    </w:pPr>
  </w:style>
  <w:style w:type="paragraph" w:customStyle="1" w:styleId="73">
    <w:name w:val="Основной текст (7)"/>
    <w:basedOn w:val="a4"/>
    <w:link w:val="72"/>
    <w:rsid w:val="00AD7268"/>
    <w:pPr>
      <w:shd w:val="clear" w:color="auto" w:fill="FFFFFF"/>
      <w:spacing w:line="240" w:lineRule="atLeast"/>
      <w:jc w:val="both"/>
    </w:pPr>
    <w:rPr>
      <w:sz w:val="21"/>
      <w:szCs w:val="21"/>
    </w:rPr>
  </w:style>
  <w:style w:type="paragraph" w:customStyle="1" w:styleId="310">
    <w:name w:val="Заголовок №31"/>
    <w:basedOn w:val="a4"/>
    <w:link w:val="38"/>
    <w:rsid w:val="00AD7268"/>
    <w:pPr>
      <w:shd w:val="clear" w:color="auto" w:fill="FFFFFF"/>
      <w:spacing w:after="180" w:line="240" w:lineRule="atLeast"/>
      <w:outlineLvl w:val="2"/>
    </w:pPr>
    <w:rPr>
      <w:sz w:val="21"/>
      <w:szCs w:val="21"/>
    </w:rPr>
  </w:style>
  <w:style w:type="paragraph" w:customStyle="1" w:styleId="82">
    <w:name w:val="Основной текст (8)"/>
    <w:basedOn w:val="a4"/>
    <w:link w:val="81"/>
    <w:rsid w:val="00AD7268"/>
    <w:pPr>
      <w:shd w:val="clear" w:color="auto" w:fill="FFFFFF"/>
      <w:spacing w:after="180" w:line="240" w:lineRule="atLeast"/>
    </w:pPr>
    <w:rPr>
      <w:sz w:val="12"/>
      <w:szCs w:val="12"/>
    </w:rPr>
  </w:style>
  <w:style w:type="paragraph" w:customStyle="1" w:styleId="2c">
    <w:name w:val="Подпись к таблице (2)"/>
    <w:basedOn w:val="a4"/>
    <w:link w:val="2b"/>
    <w:rsid w:val="00AD7268"/>
    <w:pPr>
      <w:shd w:val="clear" w:color="auto" w:fill="FFFFFF"/>
      <w:spacing w:line="240" w:lineRule="atLeast"/>
    </w:pPr>
    <w:rPr>
      <w:sz w:val="21"/>
      <w:szCs w:val="21"/>
    </w:rPr>
  </w:style>
  <w:style w:type="paragraph" w:customStyle="1" w:styleId="321">
    <w:name w:val="Заголовок №3 (2)"/>
    <w:basedOn w:val="a4"/>
    <w:link w:val="320"/>
    <w:rsid w:val="00AD7268"/>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4"/>
    <w:link w:val="91"/>
    <w:rsid w:val="00AD7268"/>
    <w:pPr>
      <w:shd w:val="clear" w:color="auto" w:fill="FFFFFF"/>
      <w:spacing w:line="461" w:lineRule="exact"/>
    </w:pPr>
    <w:rPr>
      <w:sz w:val="19"/>
      <w:szCs w:val="19"/>
    </w:rPr>
  </w:style>
  <w:style w:type="paragraph" w:customStyle="1" w:styleId="1010">
    <w:name w:val="Основной текст (10)1"/>
    <w:basedOn w:val="a4"/>
    <w:link w:val="101"/>
    <w:rsid w:val="00AD7268"/>
    <w:pPr>
      <w:shd w:val="clear" w:color="auto" w:fill="FFFFFF"/>
      <w:spacing w:line="240" w:lineRule="atLeast"/>
    </w:pPr>
    <w:rPr>
      <w:sz w:val="19"/>
      <w:szCs w:val="19"/>
    </w:rPr>
  </w:style>
  <w:style w:type="paragraph" w:customStyle="1" w:styleId="421">
    <w:name w:val="Заголовок №4 (2)"/>
    <w:basedOn w:val="a4"/>
    <w:link w:val="420"/>
    <w:rsid w:val="00AD7268"/>
    <w:pPr>
      <w:shd w:val="clear" w:color="auto" w:fill="FFFFFF"/>
      <w:spacing w:before="120" w:line="240" w:lineRule="atLeast"/>
      <w:outlineLvl w:val="3"/>
    </w:pPr>
    <w:rPr>
      <w:sz w:val="21"/>
      <w:szCs w:val="21"/>
    </w:rPr>
  </w:style>
  <w:style w:type="paragraph" w:customStyle="1" w:styleId="17">
    <w:name w:val="Подпись к таблице1"/>
    <w:basedOn w:val="a4"/>
    <w:link w:val="aff4"/>
    <w:rsid w:val="00AD7268"/>
    <w:pPr>
      <w:shd w:val="clear" w:color="auto" w:fill="FFFFFF"/>
      <w:spacing w:line="240" w:lineRule="atLeast"/>
    </w:pPr>
    <w:rPr>
      <w:sz w:val="21"/>
      <w:szCs w:val="21"/>
    </w:rPr>
  </w:style>
  <w:style w:type="paragraph" w:customStyle="1" w:styleId="1110">
    <w:name w:val="Основной текст (11)1"/>
    <w:basedOn w:val="a4"/>
    <w:link w:val="111"/>
    <w:rsid w:val="00AD7268"/>
    <w:pPr>
      <w:shd w:val="clear" w:color="auto" w:fill="FFFFFF"/>
      <w:spacing w:line="283" w:lineRule="exact"/>
    </w:pPr>
    <w:rPr>
      <w:sz w:val="23"/>
      <w:szCs w:val="23"/>
    </w:rPr>
  </w:style>
  <w:style w:type="paragraph" w:customStyle="1" w:styleId="331">
    <w:name w:val="Заголовок №3 (3)"/>
    <w:basedOn w:val="a4"/>
    <w:link w:val="330"/>
    <w:rsid w:val="00AD7268"/>
    <w:pPr>
      <w:shd w:val="clear" w:color="auto" w:fill="FFFFFF"/>
      <w:spacing w:after="660" w:line="240" w:lineRule="atLeast"/>
      <w:outlineLvl w:val="2"/>
    </w:pPr>
    <w:rPr>
      <w:sz w:val="19"/>
      <w:szCs w:val="19"/>
    </w:rPr>
  </w:style>
  <w:style w:type="paragraph" w:customStyle="1" w:styleId="2f">
    <w:name w:val="Заголовок №2"/>
    <w:basedOn w:val="a4"/>
    <w:link w:val="2e"/>
    <w:rsid w:val="00AD7268"/>
    <w:pPr>
      <w:shd w:val="clear" w:color="auto" w:fill="FFFFFF"/>
      <w:spacing w:before="660" w:after="180" w:line="240" w:lineRule="atLeast"/>
      <w:outlineLvl w:val="1"/>
    </w:pPr>
    <w:rPr>
      <w:sz w:val="24"/>
      <w:szCs w:val="24"/>
    </w:rPr>
  </w:style>
  <w:style w:type="character" w:styleId="aff6">
    <w:name w:val="footnote reference"/>
    <w:rsid w:val="00AD7268"/>
    <w:rPr>
      <w:rFonts w:cs="Times New Roman"/>
      <w:vertAlign w:val="superscript"/>
    </w:rPr>
  </w:style>
  <w:style w:type="paragraph" w:customStyle="1" w:styleId="19">
    <w:name w:val="Абзац списка1"/>
    <w:basedOn w:val="a4"/>
    <w:uiPriority w:val="34"/>
    <w:qFormat/>
    <w:rsid w:val="00AD7268"/>
    <w:pPr>
      <w:ind w:left="720"/>
      <w:contextualSpacing/>
    </w:pPr>
    <w:rPr>
      <w:sz w:val="24"/>
      <w:szCs w:val="28"/>
      <w:lang w:val="ru-RU"/>
    </w:rPr>
  </w:style>
  <w:style w:type="character" w:customStyle="1" w:styleId="1a">
    <w:name w:val="Заголовок 1 Знак"/>
    <w:aliases w:val="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Заголовок 1 Знак2 Знак Знак,H1 Знак1,. Знак"/>
    <w:uiPriority w:val="9"/>
    <w:rsid w:val="00AD7268"/>
    <w:rPr>
      <w:rFonts w:ascii="Times New Roman" w:hAnsi="Times New Roman" w:cs="Times New Roman"/>
      <w:b/>
      <w:kern w:val="28"/>
      <w:sz w:val="28"/>
      <w:lang w:val="ru-RU" w:eastAsia="ru-RU" w:bidi="ar-SA"/>
    </w:rPr>
  </w:style>
  <w:style w:type="paragraph" w:customStyle="1" w:styleId="ConsPlusCell">
    <w:name w:val="ConsPlusCell"/>
    <w:rsid w:val="00AD7268"/>
    <w:pPr>
      <w:widowControl w:val="0"/>
      <w:autoSpaceDE w:val="0"/>
      <w:autoSpaceDN w:val="0"/>
      <w:adjustRightInd w:val="0"/>
    </w:pPr>
    <w:rPr>
      <w:sz w:val="24"/>
      <w:szCs w:val="24"/>
    </w:rPr>
  </w:style>
  <w:style w:type="character" w:customStyle="1" w:styleId="blk">
    <w:name w:val="blk"/>
    <w:rsid w:val="00AD7268"/>
  </w:style>
  <w:style w:type="character" w:customStyle="1" w:styleId="u">
    <w:name w:val="u"/>
    <w:rsid w:val="00AD7268"/>
  </w:style>
  <w:style w:type="character" w:customStyle="1" w:styleId="11">
    <w:name w:val="Заголовок 1 Знак1"/>
    <w:aliases w:val="Document Header1 Знак1,H1 Знак,Заголовок 1 Знак1 Знак1 Знак,Заголовок 1 Знак Знак Знак1 Знак,Заголов Знак,Загол 2 Знак,. Знак1,h1 Знак,Глава 1 Знак"/>
    <w:link w:val="1"/>
    <w:rsid w:val="00AD7268"/>
    <w:rPr>
      <w:sz w:val="24"/>
    </w:rPr>
  </w:style>
  <w:style w:type="paragraph" w:styleId="aff7">
    <w:name w:val="TOC Heading"/>
    <w:basedOn w:val="1"/>
    <w:next w:val="a4"/>
    <w:qFormat/>
    <w:rsid w:val="00AD7268"/>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4"/>
    <w:next w:val="a4"/>
    <w:autoRedefine/>
    <w:rsid w:val="00AD7268"/>
    <w:pPr>
      <w:tabs>
        <w:tab w:val="left" w:pos="480"/>
        <w:tab w:val="right" w:leader="dot" w:pos="9783"/>
      </w:tabs>
    </w:pPr>
    <w:rPr>
      <w:rFonts w:ascii="Cambria" w:eastAsia="Arial Unicode MS" w:hAnsi="Cambria" w:cs="Arial Unicode MS"/>
      <w:bCs/>
      <w:caps/>
      <w:color w:val="000000"/>
      <w:sz w:val="24"/>
      <w:szCs w:val="24"/>
      <w:lang w:val="ru-RU"/>
    </w:rPr>
  </w:style>
  <w:style w:type="paragraph" w:styleId="3d">
    <w:name w:val="toc 3"/>
    <w:basedOn w:val="a4"/>
    <w:next w:val="a4"/>
    <w:autoRedefine/>
    <w:uiPriority w:val="39"/>
    <w:rsid w:val="00AD7268"/>
    <w:pPr>
      <w:ind w:left="240"/>
    </w:pPr>
    <w:rPr>
      <w:rFonts w:ascii="Calibri" w:eastAsia="Arial Unicode MS" w:hAnsi="Calibri" w:cs="Arial Unicode MS"/>
      <w:color w:val="000000"/>
      <w:lang w:val="ru-RU"/>
    </w:rPr>
  </w:style>
  <w:style w:type="paragraph" w:styleId="4d">
    <w:name w:val="toc 4"/>
    <w:basedOn w:val="a4"/>
    <w:next w:val="a4"/>
    <w:autoRedefine/>
    <w:uiPriority w:val="39"/>
    <w:rsid w:val="00AD7268"/>
    <w:pPr>
      <w:ind w:left="480"/>
    </w:pPr>
    <w:rPr>
      <w:rFonts w:ascii="Calibri" w:eastAsia="Arial Unicode MS" w:hAnsi="Calibri" w:cs="Arial Unicode MS"/>
      <w:color w:val="000000"/>
      <w:lang w:val="ru-RU"/>
    </w:rPr>
  </w:style>
  <w:style w:type="paragraph" w:styleId="59">
    <w:name w:val="toc 5"/>
    <w:basedOn w:val="a4"/>
    <w:next w:val="a4"/>
    <w:autoRedefine/>
    <w:rsid w:val="00AD7268"/>
    <w:pPr>
      <w:ind w:left="720"/>
    </w:pPr>
    <w:rPr>
      <w:rFonts w:ascii="Calibri" w:eastAsia="Arial Unicode MS" w:hAnsi="Calibri" w:cs="Arial Unicode MS"/>
      <w:color w:val="000000"/>
      <w:lang w:val="ru-RU"/>
    </w:rPr>
  </w:style>
  <w:style w:type="paragraph" w:styleId="65">
    <w:name w:val="toc 6"/>
    <w:basedOn w:val="a4"/>
    <w:next w:val="a4"/>
    <w:autoRedefine/>
    <w:rsid w:val="00AD7268"/>
    <w:pPr>
      <w:ind w:left="960"/>
    </w:pPr>
    <w:rPr>
      <w:rFonts w:ascii="Calibri" w:eastAsia="Arial Unicode MS" w:hAnsi="Calibri" w:cs="Arial Unicode MS"/>
      <w:color w:val="000000"/>
      <w:lang w:val="ru-RU"/>
    </w:rPr>
  </w:style>
  <w:style w:type="paragraph" w:styleId="76">
    <w:name w:val="toc 7"/>
    <w:basedOn w:val="a4"/>
    <w:next w:val="a4"/>
    <w:autoRedefine/>
    <w:rsid w:val="00AD7268"/>
    <w:pPr>
      <w:ind w:left="1200"/>
    </w:pPr>
    <w:rPr>
      <w:rFonts w:ascii="Calibri" w:eastAsia="Arial Unicode MS" w:hAnsi="Calibri" w:cs="Arial Unicode MS"/>
      <w:color w:val="000000"/>
      <w:lang w:val="ru-RU"/>
    </w:rPr>
  </w:style>
  <w:style w:type="paragraph" w:styleId="84">
    <w:name w:val="toc 8"/>
    <w:basedOn w:val="a4"/>
    <w:next w:val="a4"/>
    <w:autoRedefine/>
    <w:rsid w:val="00AD7268"/>
    <w:pPr>
      <w:ind w:left="1440"/>
    </w:pPr>
    <w:rPr>
      <w:rFonts w:ascii="Calibri" w:eastAsia="Arial Unicode MS" w:hAnsi="Calibri" w:cs="Arial Unicode MS"/>
      <w:color w:val="000000"/>
      <w:lang w:val="ru-RU"/>
    </w:rPr>
  </w:style>
  <w:style w:type="paragraph" w:styleId="94">
    <w:name w:val="toc 9"/>
    <w:basedOn w:val="a4"/>
    <w:next w:val="a4"/>
    <w:autoRedefine/>
    <w:rsid w:val="00AD7268"/>
    <w:pPr>
      <w:ind w:left="1680"/>
    </w:pPr>
    <w:rPr>
      <w:rFonts w:ascii="Calibri" w:eastAsia="Arial Unicode MS" w:hAnsi="Calibri" w:cs="Arial Unicode MS"/>
      <w:color w:val="000000"/>
      <w:lang w:val="ru-RU"/>
    </w:rPr>
  </w:style>
  <w:style w:type="character" w:styleId="aff8">
    <w:name w:val="FollowedHyperlink"/>
    <w:uiPriority w:val="99"/>
    <w:rsid w:val="00AD7268"/>
    <w:rPr>
      <w:color w:val="800080"/>
      <w:u w:val="single"/>
    </w:rPr>
  </w:style>
  <w:style w:type="paragraph" w:customStyle="1" w:styleId="1CharChar">
    <w:name w:val="1 Знак Char Знак Char Знак"/>
    <w:basedOn w:val="a4"/>
    <w:rsid w:val="00AD7268"/>
    <w:pPr>
      <w:spacing w:after="160" w:line="240" w:lineRule="exact"/>
    </w:pPr>
    <w:rPr>
      <w:rFonts w:eastAsia="Calibri"/>
      <w:lang w:val="ru-RU" w:eastAsia="zh-CN"/>
    </w:rPr>
  </w:style>
  <w:style w:type="paragraph" w:customStyle="1" w:styleId="1c">
    <w:name w:val="Стиль1"/>
    <w:basedOn w:val="a4"/>
    <w:rsid w:val="00AD7268"/>
    <w:pPr>
      <w:suppressAutoHyphens/>
      <w:ind w:firstLine="709"/>
      <w:jc w:val="both"/>
    </w:pPr>
    <w:rPr>
      <w:sz w:val="26"/>
      <w:szCs w:val="24"/>
      <w:lang w:val="ru-RU"/>
    </w:rPr>
  </w:style>
  <w:style w:type="paragraph" w:customStyle="1" w:styleId="114">
    <w:name w:val="Стиль Стиль1 + 14 пт"/>
    <w:basedOn w:val="1c"/>
    <w:rsid w:val="00AD7268"/>
    <w:rPr>
      <w:sz w:val="28"/>
    </w:rPr>
  </w:style>
  <w:style w:type="paragraph" w:customStyle="1" w:styleId="1140">
    <w:name w:val="Стиль Стиль1 + 14 пт По левому краю Первая строка:  0 см"/>
    <w:basedOn w:val="1c"/>
    <w:rsid w:val="00AD7268"/>
    <w:pPr>
      <w:ind w:firstLine="0"/>
      <w:jc w:val="left"/>
    </w:pPr>
    <w:rPr>
      <w:sz w:val="28"/>
      <w:szCs w:val="20"/>
    </w:rPr>
  </w:style>
  <w:style w:type="character" w:styleId="aff9">
    <w:name w:val="Strong"/>
    <w:uiPriority w:val="22"/>
    <w:qFormat/>
    <w:rsid w:val="00AD7268"/>
    <w:rPr>
      <w:b/>
      <w:bCs/>
    </w:rPr>
  </w:style>
  <w:style w:type="character" w:customStyle="1" w:styleId="Normal1">
    <w:name w:val="Normal1"/>
    <w:rsid w:val="00AD7268"/>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a">
    <w:name w:val="Готовый"/>
    <w:basedOn w:val="a4"/>
    <w:rsid w:val="00AD726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lang w:val="ru-RU"/>
    </w:rPr>
  </w:style>
  <w:style w:type="paragraph" w:customStyle="1" w:styleId="2f1">
    <w:name w:val="Стиль2"/>
    <w:basedOn w:val="2f2"/>
    <w:rsid w:val="00AD7268"/>
    <w:pPr>
      <w:keepNext/>
      <w:keepLines/>
      <w:widowControl w:val="0"/>
      <w:suppressLineNumbers/>
      <w:tabs>
        <w:tab w:val="clear" w:pos="420"/>
        <w:tab w:val="num" w:pos="1836"/>
      </w:tabs>
      <w:suppressAutoHyphens/>
      <w:spacing w:after="60"/>
      <w:ind w:left="1836" w:hanging="576"/>
      <w:jc w:val="both"/>
    </w:pPr>
    <w:rPr>
      <w:rFonts w:eastAsia="Times New Roman"/>
      <w:b/>
      <w:szCs w:val="20"/>
      <w:lang w:eastAsia="ru-RU"/>
    </w:rPr>
  </w:style>
  <w:style w:type="paragraph" w:styleId="2f2">
    <w:name w:val="List Number 2"/>
    <w:basedOn w:val="a4"/>
    <w:rsid w:val="00AD7268"/>
    <w:pPr>
      <w:tabs>
        <w:tab w:val="num" w:pos="420"/>
      </w:tabs>
      <w:ind w:left="420" w:hanging="420"/>
    </w:pPr>
    <w:rPr>
      <w:rFonts w:eastAsia="MS Mincho"/>
      <w:sz w:val="24"/>
      <w:szCs w:val="24"/>
      <w:lang w:val="ru-RU" w:eastAsia="ja-JP"/>
    </w:rPr>
  </w:style>
  <w:style w:type="paragraph" w:customStyle="1" w:styleId="3e">
    <w:name w:val="Стиль3"/>
    <w:basedOn w:val="2f3"/>
    <w:rsid w:val="00AD7268"/>
    <w:pPr>
      <w:widowControl w:val="0"/>
      <w:tabs>
        <w:tab w:val="num" w:pos="1307"/>
      </w:tabs>
      <w:adjustRightInd w:val="0"/>
      <w:spacing w:after="0" w:line="240" w:lineRule="auto"/>
      <w:ind w:left="1080"/>
      <w:jc w:val="both"/>
      <w:textAlignment w:val="baseline"/>
    </w:pPr>
    <w:rPr>
      <w:rFonts w:eastAsia="Times New Roman"/>
      <w:szCs w:val="20"/>
      <w:lang w:eastAsia="ru-RU"/>
    </w:rPr>
  </w:style>
  <w:style w:type="paragraph" w:styleId="2f3">
    <w:name w:val="Body Text Indent 2"/>
    <w:basedOn w:val="a4"/>
    <w:link w:val="2f4"/>
    <w:rsid w:val="00AD7268"/>
    <w:pPr>
      <w:spacing w:after="120" w:line="480" w:lineRule="auto"/>
      <w:ind w:left="283"/>
    </w:pPr>
    <w:rPr>
      <w:rFonts w:eastAsia="MS Mincho"/>
      <w:sz w:val="24"/>
      <w:szCs w:val="24"/>
      <w:lang w:eastAsia="ja-JP"/>
    </w:rPr>
  </w:style>
  <w:style w:type="character" w:customStyle="1" w:styleId="2f4">
    <w:name w:val="Основной текст с отступом 2 Знак"/>
    <w:link w:val="2f3"/>
    <w:rsid w:val="00AD7268"/>
    <w:rPr>
      <w:rFonts w:eastAsia="MS Mincho"/>
      <w:sz w:val="24"/>
      <w:szCs w:val="24"/>
      <w:lang w:eastAsia="ja-JP"/>
    </w:rPr>
  </w:style>
  <w:style w:type="paragraph" w:styleId="3">
    <w:name w:val="List Bullet 3"/>
    <w:basedOn w:val="a4"/>
    <w:autoRedefine/>
    <w:rsid w:val="00AD7268"/>
    <w:pPr>
      <w:numPr>
        <w:numId w:val="7"/>
      </w:numPr>
      <w:tabs>
        <w:tab w:val="clear" w:pos="643"/>
        <w:tab w:val="num" w:pos="926"/>
      </w:tabs>
      <w:spacing w:after="60"/>
      <w:ind w:left="926"/>
      <w:jc w:val="both"/>
    </w:pPr>
    <w:rPr>
      <w:sz w:val="24"/>
      <w:lang w:val="ru-RU"/>
    </w:rPr>
  </w:style>
  <w:style w:type="paragraph" w:styleId="40">
    <w:name w:val="List Bullet 4"/>
    <w:basedOn w:val="a4"/>
    <w:autoRedefine/>
    <w:rsid w:val="00AD7268"/>
    <w:pPr>
      <w:numPr>
        <w:numId w:val="8"/>
      </w:numPr>
      <w:tabs>
        <w:tab w:val="clear" w:pos="926"/>
        <w:tab w:val="num" w:pos="1209"/>
      </w:tabs>
      <w:spacing w:after="60"/>
      <w:ind w:left="1209"/>
      <w:jc w:val="both"/>
    </w:pPr>
    <w:rPr>
      <w:sz w:val="24"/>
      <w:lang w:val="ru-RU"/>
    </w:rPr>
  </w:style>
  <w:style w:type="paragraph" w:styleId="50">
    <w:name w:val="List Bullet 5"/>
    <w:basedOn w:val="a4"/>
    <w:autoRedefine/>
    <w:rsid w:val="00AD7268"/>
    <w:pPr>
      <w:numPr>
        <w:numId w:val="9"/>
      </w:numPr>
      <w:tabs>
        <w:tab w:val="clear" w:pos="1209"/>
        <w:tab w:val="num" w:pos="1492"/>
      </w:tabs>
      <w:spacing w:after="60"/>
      <w:ind w:left="1492"/>
      <w:jc w:val="both"/>
    </w:pPr>
    <w:rPr>
      <w:sz w:val="24"/>
      <w:lang w:val="ru-RU"/>
    </w:rPr>
  </w:style>
  <w:style w:type="paragraph" w:styleId="a0">
    <w:name w:val="List Number"/>
    <w:basedOn w:val="a4"/>
    <w:rsid w:val="00AD7268"/>
    <w:pPr>
      <w:numPr>
        <w:numId w:val="10"/>
      </w:numPr>
      <w:tabs>
        <w:tab w:val="clear" w:pos="1492"/>
        <w:tab w:val="num" w:pos="360"/>
      </w:tabs>
      <w:spacing w:after="60"/>
      <w:ind w:left="360"/>
      <w:jc w:val="both"/>
    </w:pPr>
    <w:rPr>
      <w:sz w:val="24"/>
      <w:lang w:val="ru-RU"/>
    </w:rPr>
  </w:style>
  <w:style w:type="paragraph" w:styleId="30">
    <w:name w:val="List Number 3"/>
    <w:basedOn w:val="a4"/>
    <w:rsid w:val="00AD7268"/>
    <w:pPr>
      <w:numPr>
        <w:numId w:val="11"/>
      </w:numPr>
      <w:tabs>
        <w:tab w:val="num" w:pos="926"/>
      </w:tabs>
      <w:spacing w:after="60"/>
      <w:ind w:left="926"/>
      <w:jc w:val="both"/>
    </w:pPr>
    <w:rPr>
      <w:sz w:val="24"/>
      <w:lang w:val="ru-RU"/>
    </w:rPr>
  </w:style>
  <w:style w:type="paragraph" w:styleId="4">
    <w:name w:val="List Number 4"/>
    <w:basedOn w:val="a4"/>
    <w:rsid w:val="00AD7268"/>
    <w:pPr>
      <w:numPr>
        <w:numId w:val="12"/>
      </w:numPr>
      <w:tabs>
        <w:tab w:val="num" w:pos="1209"/>
      </w:tabs>
      <w:spacing w:after="60"/>
      <w:ind w:left="1209"/>
      <w:jc w:val="both"/>
    </w:pPr>
    <w:rPr>
      <w:sz w:val="24"/>
      <w:lang w:val="ru-RU"/>
    </w:rPr>
  </w:style>
  <w:style w:type="paragraph" w:styleId="5">
    <w:name w:val="List Number 5"/>
    <w:basedOn w:val="a4"/>
    <w:rsid w:val="00AD7268"/>
    <w:pPr>
      <w:numPr>
        <w:numId w:val="13"/>
      </w:numPr>
      <w:tabs>
        <w:tab w:val="clear" w:pos="1209"/>
        <w:tab w:val="num" w:pos="1492"/>
      </w:tabs>
      <w:spacing w:after="60"/>
      <w:ind w:left="1492"/>
      <w:jc w:val="both"/>
    </w:pPr>
    <w:rPr>
      <w:sz w:val="24"/>
      <w:lang w:val="ru-RU"/>
    </w:rPr>
  </w:style>
  <w:style w:type="paragraph" w:customStyle="1" w:styleId="a">
    <w:name w:val="Раздел"/>
    <w:basedOn w:val="a4"/>
    <w:rsid w:val="00AD7268"/>
    <w:pPr>
      <w:numPr>
        <w:numId w:val="14"/>
      </w:numPr>
      <w:tabs>
        <w:tab w:val="clear" w:pos="1492"/>
        <w:tab w:val="num" w:pos="1440"/>
      </w:tabs>
      <w:spacing w:before="120" w:after="120"/>
      <w:ind w:left="720" w:hanging="720"/>
      <w:jc w:val="center"/>
    </w:pPr>
    <w:rPr>
      <w:rFonts w:ascii="Arial Narrow" w:hAnsi="Arial Narrow"/>
      <w:b/>
      <w:sz w:val="28"/>
      <w:lang w:val="ru-RU"/>
    </w:rPr>
  </w:style>
  <w:style w:type="paragraph" w:customStyle="1" w:styleId="a3">
    <w:name w:val="Часть"/>
    <w:basedOn w:val="a4"/>
    <w:semiHidden/>
    <w:rsid w:val="00AD7268"/>
    <w:pPr>
      <w:numPr>
        <w:ilvl w:val="1"/>
        <w:numId w:val="15"/>
      </w:numPr>
      <w:tabs>
        <w:tab w:val="clear" w:pos="1440"/>
      </w:tabs>
      <w:spacing w:after="60"/>
      <w:ind w:left="0" w:firstLine="0"/>
      <w:jc w:val="center"/>
    </w:pPr>
    <w:rPr>
      <w:rFonts w:ascii="Arial" w:hAnsi="Arial"/>
      <w:b/>
      <w:caps/>
      <w:sz w:val="32"/>
      <w:lang w:val="ru-RU"/>
    </w:rPr>
  </w:style>
  <w:style w:type="paragraph" w:styleId="affb">
    <w:name w:val="Plain Text"/>
    <w:basedOn w:val="a4"/>
    <w:link w:val="affc"/>
    <w:rsid w:val="00AD7268"/>
    <w:rPr>
      <w:rFonts w:ascii="Courier New" w:eastAsia="Arial Unicode MS" w:hAnsi="Courier New"/>
    </w:rPr>
  </w:style>
  <w:style w:type="character" w:customStyle="1" w:styleId="affc">
    <w:name w:val="Текст Знак"/>
    <w:link w:val="affb"/>
    <w:rsid w:val="00AD7268"/>
    <w:rPr>
      <w:rFonts w:ascii="Courier New" w:eastAsia="Arial Unicode MS" w:hAnsi="Courier New" w:cs="Arial Unicode MS"/>
    </w:rPr>
  </w:style>
  <w:style w:type="paragraph" w:customStyle="1" w:styleId="ConsNormal">
    <w:name w:val="ConsNormal"/>
    <w:link w:val="ConsNormal0"/>
    <w:rsid w:val="00AD7268"/>
    <w:pPr>
      <w:widowControl w:val="0"/>
      <w:autoSpaceDE w:val="0"/>
      <w:autoSpaceDN w:val="0"/>
      <w:adjustRightInd w:val="0"/>
      <w:ind w:right="19772" w:firstLine="720"/>
    </w:pPr>
    <w:rPr>
      <w:rFonts w:ascii="Arial" w:hAnsi="Arial" w:cs="Arial"/>
    </w:rPr>
  </w:style>
  <w:style w:type="character" w:customStyle="1" w:styleId="ConsPlusNormal0">
    <w:name w:val="ConsPlusNormal Знак"/>
    <w:link w:val="ConsPlusNormal"/>
    <w:locked/>
    <w:rsid w:val="00AD7268"/>
    <w:rPr>
      <w:sz w:val="24"/>
      <w:szCs w:val="24"/>
      <w:lang w:bidi="ar-SA"/>
    </w:rPr>
  </w:style>
  <w:style w:type="paragraph" w:styleId="affd">
    <w:name w:val="footnote text"/>
    <w:aliases w:val="Знак21"/>
    <w:basedOn w:val="a4"/>
    <w:link w:val="affe"/>
    <w:rsid w:val="00AD7268"/>
    <w:rPr>
      <w:rFonts w:ascii="Arial Unicode MS" w:eastAsia="MS Mincho" w:hAnsi="Arial Unicode MS"/>
      <w:lang w:eastAsia="ja-JP"/>
    </w:rPr>
  </w:style>
  <w:style w:type="character" w:customStyle="1" w:styleId="affe">
    <w:name w:val="Текст сноски Знак"/>
    <w:aliases w:val="Знак21 Знак"/>
    <w:link w:val="affd"/>
    <w:rsid w:val="00AD7268"/>
    <w:rPr>
      <w:rFonts w:ascii="Arial Unicode MS" w:eastAsia="MS Mincho" w:hAnsi="Arial Unicode MS" w:cs="Arial Unicode MS"/>
      <w:lang w:eastAsia="ja-JP"/>
    </w:rPr>
  </w:style>
  <w:style w:type="paragraph" w:customStyle="1" w:styleId="afff">
    <w:name w:val="Обычный.Нормальный абзац"/>
    <w:rsid w:val="00AD7268"/>
    <w:pPr>
      <w:widowControl w:val="0"/>
      <w:autoSpaceDE w:val="0"/>
      <w:autoSpaceDN w:val="0"/>
      <w:ind w:firstLine="709"/>
      <w:jc w:val="both"/>
    </w:pPr>
    <w:rPr>
      <w:sz w:val="24"/>
      <w:szCs w:val="24"/>
    </w:rPr>
  </w:style>
  <w:style w:type="paragraph" w:customStyle="1" w:styleId="1d">
    <w:name w:val="Основной текст с отступом1"/>
    <w:basedOn w:val="a4"/>
    <w:rsid w:val="00AD7268"/>
    <w:pPr>
      <w:spacing w:after="120"/>
      <w:ind w:left="283"/>
    </w:pPr>
    <w:rPr>
      <w:sz w:val="24"/>
      <w:szCs w:val="24"/>
      <w:lang w:val="ru-RU"/>
    </w:rPr>
  </w:style>
  <w:style w:type="paragraph" w:styleId="afff0">
    <w:name w:val="Normal (Web)"/>
    <w:aliases w:val="Обычный (Web),Обычный (веб)1"/>
    <w:basedOn w:val="a4"/>
    <w:link w:val="afff1"/>
    <w:uiPriority w:val="99"/>
    <w:qFormat/>
    <w:rsid w:val="00AD7268"/>
    <w:pPr>
      <w:spacing w:before="100" w:beforeAutospacing="1" w:after="100" w:afterAutospacing="1"/>
    </w:pPr>
    <w:rPr>
      <w:sz w:val="24"/>
      <w:szCs w:val="24"/>
    </w:rPr>
  </w:style>
  <w:style w:type="paragraph" w:customStyle="1" w:styleId="ConsNonformat">
    <w:name w:val="ConsNonformat"/>
    <w:rsid w:val="00AD7268"/>
    <w:pPr>
      <w:widowControl w:val="0"/>
    </w:pPr>
    <w:rPr>
      <w:rFonts w:ascii="Consultant" w:hAnsi="Consultant"/>
      <w:snapToGrid w:val="0"/>
    </w:rPr>
  </w:style>
  <w:style w:type="paragraph" w:customStyle="1" w:styleId="2f5">
    <w:name w:val="Знак Знак2 Знак"/>
    <w:basedOn w:val="a4"/>
    <w:next w:val="20"/>
    <w:autoRedefine/>
    <w:rsid w:val="00AD7268"/>
    <w:pPr>
      <w:spacing w:after="160" w:line="240" w:lineRule="exact"/>
    </w:pPr>
    <w:rPr>
      <w:sz w:val="24"/>
      <w:lang w:eastAsia="en-US"/>
    </w:rPr>
  </w:style>
  <w:style w:type="paragraph" w:customStyle="1" w:styleId="1CharChar0">
    <w:name w:val="1 Знак Char Знак Char Знак Знак Знак Знак Знак"/>
    <w:basedOn w:val="a4"/>
    <w:rsid w:val="00AD7268"/>
    <w:pPr>
      <w:spacing w:after="160" w:line="240" w:lineRule="exact"/>
    </w:pPr>
    <w:rPr>
      <w:rFonts w:ascii="Calibri" w:eastAsia="Calibri" w:hAnsi="Calibri"/>
      <w:lang w:val="ru-RU" w:eastAsia="zh-CN"/>
    </w:rPr>
  </w:style>
  <w:style w:type="character" w:customStyle="1" w:styleId="afff2">
    <w:name w:val="Не вступил в силу"/>
    <w:rsid w:val="00AD7268"/>
    <w:rPr>
      <w:rFonts w:cs="Times New Roman"/>
      <w:color w:val="008080"/>
      <w:sz w:val="20"/>
      <w:szCs w:val="20"/>
    </w:rPr>
  </w:style>
  <w:style w:type="paragraph" w:customStyle="1" w:styleId="1e">
    <w:name w:val="Дата1"/>
    <w:basedOn w:val="a4"/>
    <w:next w:val="a4"/>
    <w:rsid w:val="00AD7268"/>
    <w:pPr>
      <w:suppressAutoHyphens/>
      <w:spacing w:before="120"/>
      <w:jc w:val="both"/>
    </w:pPr>
    <w:rPr>
      <w:sz w:val="24"/>
      <w:lang w:val="ru-RU" w:eastAsia="ar-SA"/>
    </w:rPr>
  </w:style>
  <w:style w:type="paragraph" w:customStyle="1" w:styleId="211">
    <w:name w:val="Основной текст с отступом 21"/>
    <w:basedOn w:val="a4"/>
    <w:rsid w:val="00AD7268"/>
    <w:pPr>
      <w:suppressAutoHyphens/>
      <w:spacing w:before="120" w:after="120" w:line="480" w:lineRule="auto"/>
      <w:ind w:left="283"/>
      <w:jc w:val="both"/>
    </w:pPr>
    <w:rPr>
      <w:sz w:val="24"/>
      <w:lang w:val="ru-RU" w:eastAsia="ar-SA"/>
    </w:rPr>
  </w:style>
  <w:style w:type="paragraph" w:customStyle="1" w:styleId="3f">
    <w:name w:val="Стиль3 Знак Знак Знак"/>
    <w:basedOn w:val="211"/>
    <w:uiPriority w:val="99"/>
    <w:rsid w:val="00AD7268"/>
    <w:pPr>
      <w:widowControl w:val="0"/>
      <w:tabs>
        <w:tab w:val="num" w:pos="435"/>
      </w:tabs>
      <w:spacing w:after="0" w:line="240" w:lineRule="auto"/>
      <w:ind w:left="435" w:hanging="435"/>
      <w:textAlignment w:val="baseline"/>
    </w:pPr>
  </w:style>
  <w:style w:type="paragraph" w:customStyle="1" w:styleId="consplusnormal1">
    <w:name w:val="consplusnormal"/>
    <w:basedOn w:val="a4"/>
    <w:rsid w:val="00AD7268"/>
    <w:pPr>
      <w:suppressAutoHyphens/>
      <w:spacing w:before="280" w:after="280"/>
    </w:pPr>
    <w:rPr>
      <w:rFonts w:ascii="Tahoma" w:hAnsi="Tahoma" w:cs="Tahoma"/>
      <w:sz w:val="16"/>
      <w:szCs w:val="16"/>
      <w:lang w:val="ru-RU" w:eastAsia="ar-SA"/>
    </w:rPr>
  </w:style>
  <w:style w:type="paragraph" w:customStyle="1" w:styleId="3f0">
    <w:name w:val="Стиль3 Знак Знак Знак Знак Знак"/>
    <w:basedOn w:val="211"/>
    <w:rsid w:val="00AD7268"/>
    <w:pPr>
      <w:widowControl w:val="0"/>
      <w:tabs>
        <w:tab w:val="left" w:pos="227"/>
      </w:tabs>
      <w:spacing w:after="0" w:line="240" w:lineRule="auto"/>
      <w:ind w:left="0"/>
      <w:textAlignment w:val="baseline"/>
    </w:pPr>
    <w:rPr>
      <w:szCs w:val="24"/>
    </w:rPr>
  </w:style>
  <w:style w:type="paragraph" w:customStyle="1" w:styleId="3f1">
    <w:name w:val="Стиль3 Знак Знак"/>
    <w:basedOn w:val="211"/>
    <w:rsid w:val="00AD7268"/>
    <w:pPr>
      <w:widowControl w:val="0"/>
      <w:tabs>
        <w:tab w:val="left" w:pos="227"/>
      </w:tabs>
      <w:spacing w:before="0" w:after="0" w:line="240" w:lineRule="auto"/>
      <w:ind w:left="0"/>
      <w:textAlignment w:val="baseline"/>
    </w:pPr>
  </w:style>
  <w:style w:type="paragraph" w:customStyle="1" w:styleId="afff3">
    <w:name w:val="Знак Знак Знак Знак Знак Знак"/>
    <w:basedOn w:val="a4"/>
    <w:uiPriority w:val="99"/>
    <w:rsid w:val="00AD7268"/>
    <w:pPr>
      <w:spacing w:before="100" w:beforeAutospacing="1" w:after="100" w:afterAutospacing="1"/>
    </w:pPr>
    <w:rPr>
      <w:rFonts w:ascii="Tahoma" w:hAnsi="Tahoma"/>
      <w:lang w:eastAsia="en-US"/>
    </w:rPr>
  </w:style>
  <w:style w:type="paragraph" w:styleId="3f2">
    <w:name w:val="Body Text Indent 3"/>
    <w:basedOn w:val="a4"/>
    <w:link w:val="3f3"/>
    <w:rsid w:val="00AD7268"/>
    <w:pPr>
      <w:spacing w:after="120"/>
      <w:ind w:left="283"/>
    </w:pPr>
    <w:rPr>
      <w:rFonts w:eastAsia="MS Mincho"/>
      <w:sz w:val="16"/>
      <w:szCs w:val="16"/>
      <w:lang w:eastAsia="ja-JP"/>
    </w:rPr>
  </w:style>
  <w:style w:type="character" w:customStyle="1" w:styleId="3f3">
    <w:name w:val="Основной текст с отступом 3 Знак"/>
    <w:link w:val="3f2"/>
    <w:rsid w:val="00AD7268"/>
    <w:rPr>
      <w:rFonts w:eastAsia="MS Mincho"/>
      <w:sz w:val="16"/>
      <w:szCs w:val="16"/>
      <w:lang w:eastAsia="ja-JP"/>
    </w:rPr>
  </w:style>
  <w:style w:type="paragraph" w:customStyle="1" w:styleId="ConsTitle">
    <w:name w:val="ConsTitle"/>
    <w:rsid w:val="00AD7268"/>
    <w:pPr>
      <w:widowControl w:val="0"/>
    </w:pPr>
    <w:rPr>
      <w:rFonts w:ascii="Arial" w:hAnsi="Arial"/>
      <w:b/>
      <w:sz w:val="16"/>
      <w:lang w:eastAsia="en-US"/>
    </w:rPr>
  </w:style>
  <w:style w:type="paragraph" w:styleId="2f6">
    <w:name w:val="Body Text 2"/>
    <w:basedOn w:val="a4"/>
    <w:link w:val="2f7"/>
    <w:rsid w:val="00AD7268"/>
    <w:pPr>
      <w:spacing w:after="120" w:line="480" w:lineRule="auto"/>
    </w:pPr>
    <w:rPr>
      <w:rFonts w:eastAsia="MS Mincho"/>
      <w:sz w:val="24"/>
      <w:szCs w:val="24"/>
      <w:lang w:eastAsia="ja-JP"/>
    </w:rPr>
  </w:style>
  <w:style w:type="character" w:customStyle="1" w:styleId="2f7">
    <w:name w:val="Основной текст 2 Знак"/>
    <w:link w:val="2f6"/>
    <w:rsid w:val="00AD7268"/>
    <w:rPr>
      <w:rFonts w:eastAsia="MS Mincho"/>
      <w:sz w:val="24"/>
      <w:szCs w:val="24"/>
      <w:lang w:eastAsia="ja-JP"/>
    </w:rPr>
  </w:style>
  <w:style w:type="character" w:customStyle="1" w:styleId="afff4">
    <w:name w:val="Гипертекстовая ссылка"/>
    <w:uiPriority w:val="99"/>
    <w:rsid w:val="00AD7268"/>
    <w:rPr>
      <w:color w:val="008000"/>
      <w:sz w:val="20"/>
      <w:szCs w:val="20"/>
    </w:rPr>
  </w:style>
  <w:style w:type="paragraph" w:customStyle="1" w:styleId="afff5">
    <w:name w:val="Заголовок статьи"/>
    <w:basedOn w:val="a4"/>
    <w:next w:val="a4"/>
    <w:uiPriority w:val="99"/>
    <w:rsid w:val="00AD7268"/>
    <w:pPr>
      <w:autoSpaceDE w:val="0"/>
      <w:autoSpaceDN w:val="0"/>
      <w:adjustRightInd w:val="0"/>
      <w:ind w:left="1612" w:hanging="892"/>
      <w:jc w:val="both"/>
    </w:pPr>
    <w:rPr>
      <w:rFonts w:ascii="Arial" w:eastAsia="MS Mincho" w:hAnsi="Arial" w:cs="Arial"/>
      <w:lang w:val="ru-RU"/>
    </w:rPr>
  </w:style>
  <w:style w:type="paragraph" w:customStyle="1" w:styleId="Pa4">
    <w:name w:val="Pa4"/>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4"/>
    <w:next w:val="a4"/>
    <w:rsid w:val="00AD7268"/>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AD7268"/>
    <w:rPr>
      <w:rFonts w:ascii="PragmaticaCondC" w:hAnsi="PragmaticaCondC" w:cs="PragmaticaCondC"/>
      <w:color w:val="000000"/>
      <w:sz w:val="10"/>
      <w:szCs w:val="10"/>
    </w:rPr>
  </w:style>
  <w:style w:type="paragraph" w:styleId="afff6">
    <w:name w:val="Title"/>
    <w:aliases w:val="Заголовок,Название3,Знак1 Знак,Знак5 Знак,Знак5,Знак1 Знак Знак Знак,Знак1 Знак2, Знак1 Знак, Знак1 Знак Знак Знак"/>
    <w:basedOn w:val="a4"/>
    <w:next w:val="a4"/>
    <w:link w:val="afff7"/>
    <w:qFormat/>
    <w:rsid w:val="00AD7268"/>
    <w:pPr>
      <w:spacing w:before="240" w:after="60"/>
      <w:jc w:val="center"/>
    </w:pPr>
    <w:rPr>
      <w:rFonts w:ascii="Arial" w:hAnsi="Arial"/>
      <w:b/>
      <w:kern w:val="2"/>
      <w:sz w:val="32"/>
      <w:lang w:eastAsia="ar-SA"/>
    </w:rPr>
  </w:style>
  <w:style w:type="character" w:customStyle="1" w:styleId="afff7">
    <w:name w:val="Название Знак"/>
    <w:aliases w:val="Заголовок Знак,Название3 Знак,Знак1 Знак Знак,Знак5 Знак Знак,Знак5 Знак1,Знак1 Знак Знак Знак Знак,Знак1 Знак2 Знак, Знак1 Знак Знак, Знак1 Знак Знак Знак Знак"/>
    <w:link w:val="afff6"/>
    <w:rsid w:val="00AD7268"/>
    <w:rPr>
      <w:rFonts w:ascii="Arial" w:hAnsi="Arial"/>
      <w:b/>
      <w:kern w:val="2"/>
      <w:sz w:val="32"/>
      <w:lang w:eastAsia="ar-SA"/>
    </w:rPr>
  </w:style>
  <w:style w:type="character" w:customStyle="1" w:styleId="afff8">
    <w:name w:val="Пункт Знак"/>
    <w:link w:val="afff9"/>
    <w:locked/>
    <w:rsid w:val="00AD7268"/>
    <w:rPr>
      <w:sz w:val="24"/>
      <w:szCs w:val="28"/>
    </w:rPr>
  </w:style>
  <w:style w:type="paragraph" w:customStyle="1" w:styleId="afff9">
    <w:name w:val="Пункт"/>
    <w:basedOn w:val="a4"/>
    <w:link w:val="afff8"/>
    <w:rsid w:val="00AD7268"/>
    <w:pPr>
      <w:tabs>
        <w:tab w:val="num" w:pos="1980"/>
      </w:tabs>
      <w:ind w:left="1404" w:hanging="504"/>
      <w:jc w:val="both"/>
    </w:pPr>
    <w:rPr>
      <w:sz w:val="24"/>
      <w:szCs w:val="28"/>
    </w:rPr>
  </w:style>
  <w:style w:type="character" w:customStyle="1" w:styleId="afffa">
    <w:name w:val="Сравнение редакций. Добавленный фрагмент"/>
    <w:rsid w:val="00AD7268"/>
    <w:rPr>
      <w:color w:val="0000FF"/>
    </w:rPr>
  </w:style>
  <w:style w:type="paragraph" w:customStyle="1" w:styleId="1f">
    <w:name w:val="Знак Знак Знак1 Знак"/>
    <w:basedOn w:val="a4"/>
    <w:rsid w:val="00AD7268"/>
    <w:pPr>
      <w:tabs>
        <w:tab w:val="num" w:pos="360"/>
      </w:tabs>
      <w:spacing w:after="160" w:line="240" w:lineRule="exact"/>
    </w:pPr>
    <w:rPr>
      <w:rFonts w:ascii="Verdana" w:hAnsi="Verdana" w:cs="Verdana"/>
      <w:lang w:eastAsia="en-US"/>
    </w:rPr>
  </w:style>
  <w:style w:type="paragraph" w:customStyle="1" w:styleId="2f8">
    <w:name w:val="Знак2 Знак Знак Знак Знак Знак Знак"/>
    <w:basedOn w:val="a4"/>
    <w:uiPriority w:val="99"/>
    <w:rsid w:val="00AD7268"/>
    <w:pPr>
      <w:spacing w:after="160" w:line="240" w:lineRule="exact"/>
    </w:pPr>
    <w:rPr>
      <w:rFonts w:ascii="Verdana" w:hAnsi="Verdana"/>
      <w:sz w:val="24"/>
      <w:szCs w:val="24"/>
      <w:lang w:eastAsia="en-US"/>
    </w:rPr>
  </w:style>
  <w:style w:type="paragraph" w:styleId="3f4">
    <w:name w:val="Body Text 3"/>
    <w:basedOn w:val="a4"/>
    <w:link w:val="3f5"/>
    <w:rsid w:val="00AD7268"/>
    <w:pPr>
      <w:spacing w:after="120"/>
    </w:pPr>
    <w:rPr>
      <w:rFonts w:eastAsia="MS Mincho"/>
      <w:sz w:val="16"/>
      <w:szCs w:val="16"/>
      <w:lang w:eastAsia="ja-JP"/>
    </w:rPr>
  </w:style>
  <w:style w:type="character" w:customStyle="1" w:styleId="3f5">
    <w:name w:val="Основной текст 3 Знак"/>
    <w:link w:val="3f4"/>
    <w:rsid w:val="00AD7268"/>
    <w:rPr>
      <w:rFonts w:eastAsia="MS Mincho"/>
      <w:sz w:val="16"/>
      <w:szCs w:val="16"/>
      <w:lang w:eastAsia="ja-JP"/>
    </w:rPr>
  </w:style>
  <w:style w:type="paragraph" w:customStyle="1" w:styleId="230">
    <w:name w:val="Знак2 Знак Знак Знак Знак Знак Знак3"/>
    <w:basedOn w:val="a4"/>
    <w:uiPriority w:val="99"/>
    <w:rsid w:val="00AD7268"/>
    <w:pPr>
      <w:spacing w:after="160" w:line="240" w:lineRule="exact"/>
    </w:pPr>
    <w:rPr>
      <w:rFonts w:ascii="Verdana" w:hAnsi="Verdana"/>
      <w:sz w:val="24"/>
      <w:szCs w:val="24"/>
      <w:lang w:eastAsia="en-US"/>
    </w:rPr>
  </w:style>
  <w:style w:type="paragraph" w:customStyle="1" w:styleId="113">
    <w:name w:val="Знак Знак11"/>
    <w:basedOn w:val="a4"/>
    <w:uiPriority w:val="99"/>
    <w:rsid w:val="00AD7268"/>
    <w:pPr>
      <w:spacing w:after="160" w:line="240" w:lineRule="exact"/>
    </w:pPr>
    <w:rPr>
      <w:rFonts w:ascii="Verdana" w:hAnsi="Verdana"/>
      <w:sz w:val="24"/>
      <w:szCs w:val="24"/>
      <w:lang w:eastAsia="en-US"/>
    </w:rPr>
  </w:style>
  <w:style w:type="character" w:customStyle="1" w:styleId="1f0">
    <w:name w:val="Основной текст с отступом Знак1"/>
    <w:aliases w:val="текст Знак,Основной текст с отступом Знак Знак"/>
    <w:uiPriority w:val="99"/>
    <w:locked/>
    <w:rsid w:val="00AD7268"/>
    <w:rPr>
      <w:b/>
      <w:bCs/>
      <w:color w:val="000000"/>
      <w:spacing w:val="1"/>
      <w:sz w:val="28"/>
      <w:szCs w:val="22"/>
      <w:lang w:val="ru-RU" w:eastAsia="ru-RU" w:bidi="ar-SA"/>
    </w:rPr>
  </w:style>
  <w:style w:type="paragraph" w:customStyle="1" w:styleId="p2">
    <w:name w:val="p2"/>
    <w:basedOn w:val="a4"/>
    <w:rsid w:val="00AD7268"/>
    <w:pPr>
      <w:spacing w:before="100" w:beforeAutospacing="1" w:after="100" w:afterAutospacing="1"/>
    </w:pPr>
    <w:rPr>
      <w:sz w:val="24"/>
      <w:szCs w:val="24"/>
      <w:lang w:val="ru-RU"/>
    </w:rPr>
  </w:style>
  <w:style w:type="character" w:customStyle="1" w:styleId="s1">
    <w:name w:val="s1"/>
    <w:rsid w:val="00AD7268"/>
  </w:style>
  <w:style w:type="paragraph" w:customStyle="1" w:styleId="p5">
    <w:name w:val="p5"/>
    <w:basedOn w:val="a4"/>
    <w:rsid w:val="00AD7268"/>
    <w:pPr>
      <w:spacing w:before="100" w:beforeAutospacing="1" w:after="100" w:afterAutospacing="1"/>
    </w:pPr>
    <w:rPr>
      <w:sz w:val="24"/>
      <w:szCs w:val="24"/>
      <w:lang w:val="ru-RU"/>
    </w:rPr>
  </w:style>
  <w:style w:type="paragraph" w:customStyle="1" w:styleId="p6">
    <w:name w:val="p6"/>
    <w:basedOn w:val="a4"/>
    <w:rsid w:val="00AD7268"/>
    <w:pPr>
      <w:spacing w:before="100" w:beforeAutospacing="1" w:after="100" w:afterAutospacing="1"/>
    </w:pPr>
    <w:rPr>
      <w:sz w:val="24"/>
      <w:szCs w:val="24"/>
      <w:lang w:val="ru-RU"/>
    </w:rPr>
  </w:style>
  <w:style w:type="character" w:customStyle="1" w:styleId="s2">
    <w:name w:val="s2"/>
    <w:rsid w:val="00AD7268"/>
  </w:style>
  <w:style w:type="numbering" w:customStyle="1" w:styleId="115">
    <w:name w:val="Нет списка11"/>
    <w:next w:val="a7"/>
    <w:uiPriority w:val="99"/>
    <w:semiHidden/>
    <w:unhideWhenUsed/>
    <w:rsid w:val="00AD7268"/>
  </w:style>
  <w:style w:type="paragraph" w:customStyle="1" w:styleId="FR1">
    <w:name w:val="FR1"/>
    <w:rsid w:val="00AD7268"/>
    <w:pPr>
      <w:widowControl w:val="0"/>
      <w:autoSpaceDE w:val="0"/>
      <w:autoSpaceDN w:val="0"/>
      <w:ind w:firstLine="420"/>
    </w:pPr>
    <w:rPr>
      <w:rFonts w:ascii="Arial" w:hAnsi="Arial" w:cs="Arial"/>
    </w:rPr>
  </w:style>
  <w:style w:type="paragraph" w:customStyle="1" w:styleId="ConsPlusTitle">
    <w:name w:val="ConsPlusTitle"/>
    <w:uiPriority w:val="99"/>
    <w:rsid w:val="00AD7268"/>
    <w:pPr>
      <w:widowControl w:val="0"/>
      <w:autoSpaceDE w:val="0"/>
      <w:autoSpaceDN w:val="0"/>
      <w:adjustRightInd w:val="0"/>
    </w:pPr>
    <w:rPr>
      <w:rFonts w:ascii="Calibri" w:hAnsi="Calibri" w:cs="Calibri"/>
      <w:b/>
      <w:bCs/>
      <w:sz w:val="22"/>
      <w:szCs w:val="22"/>
    </w:rPr>
  </w:style>
  <w:style w:type="paragraph" w:customStyle="1" w:styleId="Default">
    <w:name w:val="Default"/>
    <w:rsid w:val="00AD7268"/>
    <w:pPr>
      <w:autoSpaceDE w:val="0"/>
      <w:autoSpaceDN w:val="0"/>
      <w:adjustRightInd w:val="0"/>
    </w:pPr>
    <w:rPr>
      <w:color w:val="000000"/>
      <w:sz w:val="24"/>
      <w:szCs w:val="24"/>
    </w:rPr>
  </w:style>
  <w:style w:type="paragraph" w:customStyle="1" w:styleId="ConsPlusNonformat">
    <w:name w:val="ConsPlusNonformat"/>
    <w:rsid w:val="00AD7268"/>
    <w:pPr>
      <w:widowControl w:val="0"/>
      <w:autoSpaceDE w:val="0"/>
      <w:autoSpaceDN w:val="0"/>
      <w:adjustRightInd w:val="0"/>
    </w:pPr>
    <w:rPr>
      <w:rFonts w:ascii="Courier New" w:hAnsi="Courier New" w:cs="Courier New"/>
    </w:rPr>
  </w:style>
  <w:style w:type="paragraph" w:customStyle="1" w:styleId="afffb">
    <w:name w:val="Знак Знак Знак Знак"/>
    <w:basedOn w:val="a4"/>
    <w:rsid w:val="00AD7268"/>
    <w:rPr>
      <w:rFonts w:ascii="Verdana" w:hAnsi="Verdana" w:cs="Verdana"/>
      <w:lang w:eastAsia="en-US"/>
    </w:rPr>
  </w:style>
  <w:style w:type="character" w:styleId="afffc">
    <w:name w:val="annotation reference"/>
    <w:rsid w:val="00AD7268"/>
    <w:rPr>
      <w:sz w:val="16"/>
      <w:szCs w:val="16"/>
    </w:rPr>
  </w:style>
  <w:style w:type="paragraph" w:styleId="afffd">
    <w:name w:val="annotation text"/>
    <w:basedOn w:val="a4"/>
    <w:link w:val="afffe"/>
    <w:rsid w:val="00AD7268"/>
  </w:style>
  <w:style w:type="character" w:customStyle="1" w:styleId="afffe">
    <w:name w:val="Текст примечания Знак"/>
    <w:link w:val="afffd"/>
    <w:rsid w:val="00AD7268"/>
  </w:style>
  <w:style w:type="paragraph" w:styleId="affff">
    <w:name w:val="annotation subject"/>
    <w:basedOn w:val="afffd"/>
    <w:next w:val="afffd"/>
    <w:link w:val="affff0"/>
    <w:rsid w:val="00AD7268"/>
    <w:rPr>
      <w:b/>
      <w:bCs/>
    </w:rPr>
  </w:style>
  <w:style w:type="character" w:customStyle="1" w:styleId="affff0">
    <w:name w:val="Тема примечания Знак"/>
    <w:link w:val="affff"/>
    <w:rsid w:val="00AD7268"/>
    <w:rPr>
      <w:b/>
      <w:bCs/>
    </w:rPr>
  </w:style>
  <w:style w:type="character" w:customStyle="1" w:styleId="af9">
    <w:name w:val="Верхний колонтитул Знак"/>
    <w:link w:val="af8"/>
    <w:rsid w:val="00AD7268"/>
    <w:rPr>
      <w:lang w:val="en-US"/>
    </w:rPr>
  </w:style>
  <w:style w:type="numbering" w:customStyle="1" w:styleId="2f9">
    <w:name w:val="Нет списка2"/>
    <w:next w:val="a7"/>
    <w:semiHidden/>
    <w:unhideWhenUsed/>
    <w:rsid w:val="00AD7268"/>
  </w:style>
  <w:style w:type="paragraph" w:styleId="affff1">
    <w:name w:val="Document Map"/>
    <w:basedOn w:val="a4"/>
    <w:link w:val="affff2"/>
    <w:rsid w:val="00AD7268"/>
    <w:pPr>
      <w:shd w:val="clear" w:color="auto" w:fill="000080"/>
    </w:pPr>
    <w:rPr>
      <w:rFonts w:ascii="Tahoma" w:hAnsi="Tahoma"/>
    </w:rPr>
  </w:style>
  <w:style w:type="character" w:customStyle="1" w:styleId="affff2">
    <w:name w:val="Схема документа Знак"/>
    <w:link w:val="affff1"/>
    <w:rsid w:val="00AD7268"/>
    <w:rPr>
      <w:rFonts w:ascii="Tahoma" w:hAnsi="Tahoma"/>
      <w:shd w:val="clear" w:color="auto" w:fill="000080"/>
    </w:rPr>
  </w:style>
  <w:style w:type="paragraph" w:customStyle="1" w:styleId="3f6">
    <w:name w:val="Знак Знак Знак Знак Знак Знак3"/>
    <w:basedOn w:val="a4"/>
    <w:rsid w:val="00AD7268"/>
    <w:pPr>
      <w:spacing w:after="160" w:line="240" w:lineRule="exact"/>
    </w:pPr>
    <w:rPr>
      <w:rFonts w:ascii="Verdana" w:hAnsi="Verdana" w:cs="Verdana"/>
      <w:sz w:val="24"/>
      <w:szCs w:val="24"/>
      <w:lang w:eastAsia="en-US"/>
    </w:rPr>
  </w:style>
  <w:style w:type="character" w:customStyle="1" w:styleId="212">
    <w:name w:val="Заголовок 2 Знак1"/>
    <w:aliases w:val="H2 Знак,Заголовок 2 Знак Знак,contract Знак,h2 Знак,2 Знак,Numbered text 3 Знак,H21 Знак,H22 Знак,H23 Знак,H24 Знак,H211 Знак,H25 Знак,H212 Знак,H221 Знак,H231 Знак,H241 Знак,H2111 Знак,H26 Знак,H213 Знак,H222 Знак,H232 Знак,H242 Знак"/>
    <w:uiPriority w:val="99"/>
    <w:rsid w:val="00AD7268"/>
    <w:rPr>
      <w:rFonts w:ascii="Times New Roman" w:eastAsia="Times New Roman" w:hAnsi="Times New Roman" w:cs="Times New Roman"/>
      <w:b/>
      <w:bCs/>
      <w:iCs/>
      <w:color w:val="000000"/>
      <w:sz w:val="28"/>
      <w:szCs w:val="28"/>
    </w:rPr>
  </w:style>
  <w:style w:type="numbering" w:customStyle="1" w:styleId="3f7">
    <w:name w:val="Нет списка3"/>
    <w:next w:val="a7"/>
    <w:semiHidden/>
    <w:unhideWhenUsed/>
    <w:rsid w:val="00AD7268"/>
  </w:style>
  <w:style w:type="paragraph" w:customStyle="1" w:styleId="2fa">
    <w:name w:val="Без интервала2"/>
    <w:uiPriority w:val="1"/>
    <w:qFormat/>
    <w:rsid w:val="00AD7268"/>
    <w:rPr>
      <w:rFonts w:eastAsia="Calibri"/>
      <w:sz w:val="24"/>
      <w:szCs w:val="24"/>
    </w:rPr>
  </w:style>
  <w:style w:type="paragraph" w:customStyle="1" w:styleId="txt">
    <w:name w:val="txt"/>
    <w:basedOn w:val="a4"/>
    <w:rsid w:val="00AD7268"/>
    <w:pPr>
      <w:spacing w:line="320" w:lineRule="atLeast"/>
      <w:ind w:firstLine="300"/>
    </w:pPr>
    <w:rPr>
      <w:rFonts w:ascii="Verdana" w:hAnsi="Verdana" w:cs="Verdana"/>
      <w:color w:val="004C6C"/>
      <w:sz w:val="22"/>
      <w:szCs w:val="22"/>
      <w:lang w:val="ru-RU"/>
    </w:rPr>
  </w:style>
  <w:style w:type="table" w:customStyle="1" w:styleId="1f1">
    <w:name w:val="Сетка таблицы1"/>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Без интервала1"/>
    <w:uiPriority w:val="1"/>
    <w:qFormat/>
    <w:rsid w:val="00AD7268"/>
    <w:rPr>
      <w:rFonts w:ascii="Calibri" w:hAnsi="Calibri"/>
      <w:sz w:val="22"/>
      <w:szCs w:val="22"/>
      <w:lang w:eastAsia="en-US"/>
    </w:rPr>
  </w:style>
  <w:style w:type="paragraph" w:customStyle="1" w:styleId="4e">
    <w:name w:val="Знак4"/>
    <w:basedOn w:val="a4"/>
    <w:rsid w:val="00AD7268"/>
    <w:pPr>
      <w:spacing w:after="160" w:line="240" w:lineRule="exact"/>
    </w:pPr>
    <w:rPr>
      <w:rFonts w:ascii="Verdana" w:hAnsi="Verdana"/>
      <w:sz w:val="24"/>
      <w:szCs w:val="24"/>
      <w:lang w:eastAsia="en-US"/>
    </w:rPr>
  </w:style>
  <w:style w:type="paragraph" w:styleId="affff3">
    <w:name w:val="No Spacing"/>
    <w:basedOn w:val="a4"/>
    <w:uiPriority w:val="1"/>
    <w:qFormat/>
    <w:rsid w:val="00AD7268"/>
    <w:pPr>
      <w:spacing w:before="100" w:beforeAutospacing="1" w:after="100" w:afterAutospacing="1"/>
    </w:pPr>
    <w:rPr>
      <w:rFonts w:ascii="Tahoma" w:hAnsi="Tahoma" w:cs="Tahoma"/>
      <w:color w:val="003366"/>
      <w:sz w:val="18"/>
      <w:szCs w:val="18"/>
      <w:lang w:val="ru-RU"/>
    </w:rPr>
  </w:style>
  <w:style w:type="paragraph" w:customStyle="1" w:styleId="western">
    <w:name w:val="western"/>
    <w:basedOn w:val="a4"/>
    <w:rsid w:val="00AD7268"/>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4"/>
    <w:rsid w:val="00AD7268"/>
    <w:pPr>
      <w:widowControl w:val="0"/>
      <w:autoSpaceDE w:val="0"/>
      <w:autoSpaceDN w:val="0"/>
      <w:adjustRightInd w:val="0"/>
    </w:pPr>
    <w:rPr>
      <w:rFonts w:ascii="Century Schoolbook" w:hAnsi="Century Schoolbook"/>
      <w:sz w:val="24"/>
      <w:szCs w:val="24"/>
      <w:lang w:val="ru-RU"/>
    </w:rPr>
  </w:style>
  <w:style w:type="character" w:customStyle="1" w:styleId="1f3">
    <w:name w:val="Основной текст Знак1"/>
    <w:aliases w:val="Список 1 Знак1,Çàã1 Знак1,BO Знак1,ID Знак1,body indent Знак1,andrad Знак1,EHPT Знак1,Body Text2 Знак1,Знак1 Знак1,Основной текст Знак Знак Знак Знак Знак1,Основной текст Знак Знак Знак1,Основной текст Знак Знак Знак Знак Знак Знак"/>
    <w:uiPriority w:val="99"/>
    <w:rsid w:val="00AD7268"/>
  </w:style>
  <w:style w:type="character" w:customStyle="1" w:styleId="1f4">
    <w:name w:val="текст Знак1"/>
    <w:rsid w:val="00AD7268"/>
  </w:style>
  <w:style w:type="paragraph" w:customStyle="1" w:styleId="121">
    <w:name w:val="Абзац списка12"/>
    <w:basedOn w:val="a4"/>
    <w:qFormat/>
    <w:rsid w:val="00AD7268"/>
    <w:pPr>
      <w:ind w:left="720"/>
      <w:contextualSpacing/>
    </w:pPr>
    <w:rPr>
      <w:sz w:val="24"/>
      <w:szCs w:val="28"/>
      <w:lang w:val="ru-RU"/>
    </w:rPr>
  </w:style>
  <w:style w:type="paragraph" w:customStyle="1" w:styleId="1130">
    <w:name w:val="Знак Знак113"/>
    <w:basedOn w:val="a4"/>
    <w:uiPriority w:val="99"/>
    <w:rsid w:val="00AD7268"/>
    <w:pPr>
      <w:spacing w:after="160" w:line="240" w:lineRule="exact"/>
    </w:pPr>
    <w:rPr>
      <w:rFonts w:ascii="Verdana" w:hAnsi="Verdana"/>
      <w:sz w:val="24"/>
      <w:szCs w:val="24"/>
      <w:lang w:eastAsia="en-US"/>
    </w:rPr>
  </w:style>
  <w:style w:type="paragraph" w:customStyle="1" w:styleId="122">
    <w:name w:val="Без интервала12"/>
    <w:link w:val="NoSpacingChar"/>
    <w:qFormat/>
    <w:rsid w:val="00AD7268"/>
    <w:rPr>
      <w:rFonts w:ascii="Calibri" w:hAnsi="Calibri"/>
      <w:sz w:val="22"/>
      <w:szCs w:val="22"/>
      <w:lang w:eastAsia="en-US"/>
    </w:rPr>
  </w:style>
  <w:style w:type="character" w:customStyle="1" w:styleId="apple-converted-space">
    <w:name w:val="apple-converted-space"/>
    <w:rsid w:val="00AD7268"/>
  </w:style>
  <w:style w:type="paragraph" w:customStyle="1" w:styleId="style11">
    <w:name w:val="style11"/>
    <w:basedOn w:val="a4"/>
    <w:rsid w:val="00AD7268"/>
    <w:pPr>
      <w:spacing w:before="100" w:beforeAutospacing="1" w:after="100" w:afterAutospacing="1"/>
    </w:pPr>
    <w:rPr>
      <w:sz w:val="24"/>
      <w:szCs w:val="24"/>
      <w:lang w:val="ru-RU"/>
    </w:rPr>
  </w:style>
  <w:style w:type="paragraph" w:customStyle="1" w:styleId="affff4">
    <w:name w:val="Нормальный (таблица)"/>
    <w:basedOn w:val="a4"/>
    <w:next w:val="a4"/>
    <w:rsid w:val="00AD7268"/>
    <w:pPr>
      <w:widowControl w:val="0"/>
      <w:autoSpaceDE w:val="0"/>
      <w:autoSpaceDN w:val="0"/>
      <w:adjustRightInd w:val="0"/>
      <w:jc w:val="both"/>
    </w:pPr>
    <w:rPr>
      <w:rFonts w:ascii="Arial" w:hAnsi="Arial" w:cs="Arial"/>
      <w:sz w:val="24"/>
      <w:szCs w:val="24"/>
      <w:lang w:val="ru-RU"/>
    </w:rPr>
  </w:style>
  <w:style w:type="paragraph" w:customStyle="1" w:styleId="affff5">
    <w:name w:val="Знак Знак Знак Знак Знак Знак Знак Знак Знак Знак"/>
    <w:basedOn w:val="a4"/>
    <w:rsid w:val="00AD7268"/>
    <w:pPr>
      <w:spacing w:before="100" w:beforeAutospacing="1" w:after="100" w:afterAutospacing="1"/>
    </w:pPr>
    <w:rPr>
      <w:rFonts w:ascii="Tahoma" w:hAnsi="Tahoma"/>
      <w:lang w:eastAsia="en-US"/>
    </w:rPr>
  </w:style>
  <w:style w:type="character" w:styleId="affff6">
    <w:name w:val="Emphasis"/>
    <w:qFormat/>
    <w:rsid w:val="00AD7268"/>
    <w:rPr>
      <w:b w:val="0"/>
      <w:bCs w:val="0"/>
      <w:i/>
      <w:iCs/>
    </w:rPr>
  </w:style>
  <w:style w:type="paragraph" w:customStyle="1" w:styleId="1CharChar1">
    <w:name w:val="Знак1 Знак Знак Char Char Знак Знак Знак"/>
    <w:basedOn w:val="a4"/>
    <w:rsid w:val="00AD7268"/>
    <w:pPr>
      <w:spacing w:before="100" w:beforeAutospacing="1" w:after="100" w:afterAutospacing="1"/>
    </w:pPr>
    <w:rPr>
      <w:rFonts w:ascii="Tahoma" w:hAnsi="Tahoma"/>
      <w:lang w:eastAsia="en-US"/>
    </w:rPr>
  </w:style>
  <w:style w:type="paragraph" w:customStyle="1" w:styleId="affff7">
    <w:name w:val="Прижатый влево"/>
    <w:basedOn w:val="a4"/>
    <w:next w:val="a4"/>
    <w:rsid w:val="00AD7268"/>
    <w:pPr>
      <w:autoSpaceDE w:val="0"/>
      <w:autoSpaceDN w:val="0"/>
      <w:adjustRightInd w:val="0"/>
    </w:pPr>
    <w:rPr>
      <w:rFonts w:ascii="Arial" w:eastAsia="Calibri" w:hAnsi="Arial" w:cs="Arial"/>
      <w:sz w:val="24"/>
      <w:szCs w:val="24"/>
      <w:lang w:val="ru-RU"/>
    </w:rPr>
  </w:style>
  <w:style w:type="character" w:customStyle="1" w:styleId="black1">
    <w:name w:val="black1"/>
    <w:rsid w:val="00AD7268"/>
    <w:rPr>
      <w:color w:val="000000"/>
    </w:rPr>
  </w:style>
  <w:style w:type="character" w:customStyle="1" w:styleId="iceouttxt1">
    <w:name w:val="iceouttxt1"/>
    <w:rsid w:val="00AD7268"/>
    <w:rPr>
      <w:rFonts w:ascii="Arial" w:hAnsi="Arial" w:cs="Arial" w:hint="default"/>
      <w:color w:val="666666"/>
      <w:sz w:val="17"/>
      <w:szCs w:val="17"/>
    </w:rPr>
  </w:style>
  <w:style w:type="paragraph" w:customStyle="1" w:styleId="Style10">
    <w:name w:val="Style10"/>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3">
    <w:name w:val="Style3"/>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4"/>
    <w:rsid w:val="00AD7268"/>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4"/>
    <w:rsid w:val="00AD7268"/>
    <w:pPr>
      <w:widowControl w:val="0"/>
      <w:autoSpaceDE w:val="0"/>
      <w:autoSpaceDN w:val="0"/>
      <w:adjustRightInd w:val="0"/>
    </w:pPr>
    <w:rPr>
      <w:sz w:val="24"/>
      <w:szCs w:val="24"/>
      <w:lang w:val="ru-RU"/>
    </w:rPr>
  </w:style>
  <w:style w:type="paragraph" w:customStyle="1" w:styleId="Style5">
    <w:name w:val="Style5"/>
    <w:basedOn w:val="a4"/>
    <w:rsid w:val="00AD7268"/>
    <w:pPr>
      <w:widowControl w:val="0"/>
      <w:autoSpaceDE w:val="0"/>
      <w:autoSpaceDN w:val="0"/>
      <w:adjustRightInd w:val="0"/>
    </w:pPr>
    <w:rPr>
      <w:sz w:val="24"/>
      <w:szCs w:val="24"/>
      <w:lang w:val="ru-RU"/>
    </w:rPr>
  </w:style>
  <w:style w:type="paragraph" w:customStyle="1" w:styleId="Style6">
    <w:name w:val="Style6"/>
    <w:basedOn w:val="a4"/>
    <w:rsid w:val="00AD7268"/>
    <w:pPr>
      <w:widowControl w:val="0"/>
      <w:autoSpaceDE w:val="0"/>
      <w:autoSpaceDN w:val="0"/>
      <w:adjustRightInd w:val="0"/>
    </w:pPr>
    <w:rPr>
      <w:sz w:val="24"/>
      <w:szCs w:val="24"/>
      <w:lang w:val="ru-RU"/>
    </w:rPr>
  </w:style>
  <w:style w:type="paragraph" w:customStyle="1" w:styleId="Style7">
    <w:name w:val="Style7"/>
    <w:basedOn w:val="a4"/>
    <w:rsid w:val="00AD7268"/>
    <w:pPr>
      <w:widowControl w:val="0"/>
      <w:autoSpaceDE w:val="0"/>
      <w:autoSpaceDN w:val="0"/>
      <w:adjustRightInd w:val="0"/>
    </w:pPr>
    <w:rPr>
      <w:sz w:val="24"/>
      <w:szCs w:val="24"/>
      <w:lang w:val="ru-RU"/>
    </w:rPr>
  </w:style>
  <w:style w:type="character" w:customStyle="1" w:styleId="FontStyle17">
    <w:name w:val="Font Style17"/>
    <w:uiPriority w:val="99"/>
    <w:rsid w:val="00AD7268"/>
    <w:rPr>
      <w:rFonts w:ascii="Times New Roman" w:hAnsi="Times New Roman" w:cs="Times New Roman"/>
      <w:b/>
      <w:bCs/>
      <w:sz w:val="22"/>
      <w:szCs w:val="22"/>
    </w:rPr>
  </w:style>
  <w:style w:type="character" w:customStyle="1" w:styleId="FontStyle18">
    <w:name w:val="Font Style18"/>
    <w:rsid w:val="00AD7268"/>
    <w:rPr>
      <w:rFonts w:ascii="Times New Roman" w:hAnsi="Times New Roman" w:cs="Times New Roman"/>
      <w:sz w:val="18"/>
      <w:szCs w:val="18"/>
    </w:rPr>
  </w:style>
  <w:style w:type="character" w:customStyle="1" w:styleId="FontStyle19">
    <w:name w:val="Font Style19"/>
    <w:rsid w:val="00AD7268"/>
    <w:rPr>
      <w:rFonts w:ascii="Times New Roman" w:hAnsi="Times New Roman" w:cs="Times New Roman"/>
      <w:i/>
      <w:iCs/>
      <w:sz w:val="18"/>
      <w:szCs w:val="18"/>
    </w:rPr>
  </w:style>
  <w:style w:type="character" w:customStyle="1" w:styleId="FontStyle14">
    <w:name w:val="Font Style14"/>
    <w:rsid w:val="00AD7268"/>
    <w:rPr>
      <w:rFonts w:ascii="Times New Roman" w:hAnsi="Times New Roman" w:cs="Times New Roman"/>
      <w:b/>
      <w:bCs/>
      <w:sz w:val="18"/>
      <w:szCs w:val="18"/>
    </w:rPr>
  </w:style>
  <w:style w:type="character" w:customStyle="1" w:styleId="FontStyle20">
    <w:name w:val="Font Style20"/>
    <w:rsid w:val="00AD7268"/>
    <w:rPr>
      <w:rFonts w:ascii="Times New Roman" w:hAnsi="Times New Roman" w:cs="Times New Roman"/>
      <w:b/>
      <w:bCs/>
      <w:i/>
      <w:iCs/>
      <w:sz w:val="18"/>
      <w:szCs w:val="18"/>
    </w:rPr>
  </w:style>
  <w:style w:type="character" w:customStyle="1" w:styleId="FontStyle13">
    <w:name w:val="Font Style13"/>
    <w:rsid w:val="00AD7268"/>
    <w:rPr>
      <w:rFonts w:ascii="Times New Roman" w:hAnsi="Times New Roman" w:cs="Times New Roman"/>
      <w:sz w:val="18"/>
      <w:szCs w:val="18"/>
    </w:rPr>
  </w:style>
  <w:style w:type="character" w:customStyle="1" w:styleId="FontStyle11">
    <w:name w:val="Font Style11"/>
    <w:rsid w:val="00AD7268"/>
    <w:rPr>
      <w:rFonts w:ascii="Times New Roman" w:hAnsi="Times New Roman" w:cs="Times New Roman"/>
      <w:b/>
      <w:bCs/>
      <w:sz w:val="18"/>
      <w:szCs w:val="18"/>
    </w:rPr>
  </w:style>
  <w:style w:type="character" w:customStyle="1" w:styleId="FontStyle15">
    <w:name w:val="Font Style15"/>
    <w:rsid w:val="00AD7268"/>
    <w:rPr>
      <w:rFonts w:ascii="Times New Roman" w:hAnsi="Times New Roman" w:cs="Times New Roman"/>
      <w:b/>
      <w:bCs/>
      <w:i/>
      <w:iCs/>
      <w:sz w:val="18"/>
      <w:szCs w:val="18"/>
    </w:rPr>
  </w:style>
  <w:style w:type="character" w:customStyle="1" w:styleId="FontStyle16">
    <w:name w:val="Font Style16"/>
    <w:rsid w:val="00AD7268"/>
    <w:rPr>
      <w:rFonts w:ascii="Times New Roman" w:hAnsi="Times New Roman" w:cs="Times New Roman"/>
      <w:b/>
      <w:bCs/>
      <w:spacing w:val="10"/>
      <w:sz w:val="10"/>
      <w:szCs w:val="10"/>
    </w:rPr>
  </w:style>
  <w:style w:type="character" w:customStyle="1" w:styleId="FontStyle12">
    <w:name w:val="Font Style12"/>
    <w:rsid w:val="00AD7268"/>
    <w:rPr>
      <w:rFonts w:ascii="Times New Roman" w:hAnsi="Times New Roman" w:cs="Times New Roman"/>
      <w:b/>
      <w:bCs/>
      <w:w w:val="40"/>
      <w:sz w:val="18"/>
      <w:szCs w:val="18"/>
    </w:rPr>
  </w:style>
  <w:style w:type="paragraph" w:customStyle="1" w:styleId="2fb">
    <w:name w:val="Знак2"/>
    <w:basedOn w:val="a4"/>
    <w:rsid w:val="00AD7268"/>
    <w:pPr>
      <w:spacing w:after="160" w:line="240" w:lineRule="exact"/>
    </w:pPr>
    <w:rPr>
      <w:rFonts w:ascii="Verdana" w:hAnsi="Verdana"/>
      <w:sz w:val="24"/>
      <w:szCs w:val="24"/>
      <w:lang w:eastAsia="en-US"/>
    </w:rPr>
  </w:style>
  <w:style w:type="character" w:customStyle="1" w:styleId="BodyTextChar">
    <w:name w:val="Body Text Char"/>
    <w:locked/>
    <w:rsid w:val="00AD7268"/>
    <w:rPr>
      <w:rFonts w:ascii="Verdana" w:hAnsi="Verdana" w:cs="Times New Roman"/>
      <w:sz w:val="24"/>
      <w:szCs w:val="24"/>
      <w:lang w:val="en-US" w:eastAsia="en-US" w:bidi="ar-SA"/>
    </w:rPr>
  </w:style>
  <w:style w:type="paragraph" w:customStyle="1" w:styleId="1f5">
    <w:name w:val="Знак Знак Знак Знак Знак Знак Знак Знак Знак Знак1"/>
    <w:basedOn w:val="a4"/>
    <w:rsid w:val="00AD7268"/>
    <w:pPr>
      <w:spacing w:before="100" w:beforeAutospacing="1" w:after="100" w:afterAutospacing="1"/>
    </w:pPr>
    <w:rPr>
      <w:rFonts w:ascii="Tahoma" w:hAnsi="Tahoma"/>
      <w:lang w:eastAsia="en-US"/>
    </w:rPr>
  </w:style>
  <w:style w:type="character" w:customStyle="1" w:styleId="TitleChar">
    <w:name w:val="Title Char"/>
    <w:locked/>
    <w:rsid w:val="00AD7268"/>
    <w:rPr>
      <w:rFonts w:ascii="Verdana" w:hAnsi="Verdana" w:cs="Times New Roman"/>
      <w:b/>
      <w:bCs/>
      <w:sz w:val="24"/>
      <w:szCs w:val="24"/>
      <w:lang w:val="en-US" w:eastAsia="en-US" w:bidi="ar-SA"/>
    </w:rPr>
  </w:style>
  <w:style w:type="character" w:customStyle="1" w:styleId="PlainTextChar">
    <w:name w:val="Plain Text Char"/>
    <w:locked/>
    <w:rsid w:val="00AD7268"/>
    <w:rPr>
      <w:rFonts w:ascii="Courier New" w:hAnsi="Courier New" w:cs="Courier New"/>
      <w:sz w:val="24"/>
      <w:szCs w:val="24"/>
      <w:lang w:val="en-US" w:eastAsia="en-US" w:bidi="ar-SA"/>
    </w:rPr>
  </w:style>
  <w:style w:type="paragraph" w:customStyle="1" w:styleId="2fc">
    <w:name w:val="Абзац списка2"/>
    <w:basedOn w:val="a4"/>
    <w:rsid w:val="00AD7268"/>
    <w:pPr>
      <w:spacing w:after="200" w:line="276" w:lineRule="auto"/>
      <w:ind w:left="720"/>
      <w:contextualSpacing/>
    </w:pPr>
    <w:rPr>
      <w:rFonts w:ascii="Calibri" w:hAnsi="Calibri"/>
      <w:sz w:val="22"/>
      <w:szCs w:val="22"/>
      <w:lang w:val="ru-RU"/>
    </w:rPr>
  </w:style>
  <w:style w:type="paragraph" w:customStyle="1" w:styleId="style12">
    <w:name w:val="style12"/>
    <w:basedOn w:val="a4"/>
    <w:rsid w:val="00AD7268"/>
    <w:pPr>
      <w:spacing w:before="100" w:beforeAutospacing="1" w:after="100" w:afterAutospacing="1"/>
    </w:pPr>
    <w:rPr>
      <w:rFonts w:ascii="Arial" w:hAnsi="Arial" w:cs="Arial"/>
      <w:color w:val="003366"/>
      <w:lang w:val="ru-RU"/>
    </w:rPr>
  </w:style>
  <w:style w:type="character" w:customStyle="1" w:styleId="style81">
    <w:name w:val="style81"/>
    <w:rsid w:val="00AD7268"/>
    <w:rPr>
      <w:rFonts w:ascii="Arial" w:hAnsi="Arial" w:cs="Arial" w:hint="default"/>
    </w:rPr>
  </w:style>
  <w:style w:type="character" w:customStyle="1" w:styleId="style121">
    <w:name w:val="style121"/>
    <w:rsid w:val="00AD7268"/>
    <w:rPr>
      <w:rFonts w:ascii="Arial" w:hAnsi="Arial" w:cs="Arial" w:hint="default"/>
      <w:sz w:val="20"/>
      <w:szCs w:val="20"/>
    </w:rPr>
  </w:style>
  <w:style w:type="paragraph" w:customStyle="1" w:styleId="ListParagraph1">
    <w:name w:val="List Paragraph1"/>
    <w:basedOn w:val="a4"/>
    <w:uiPriority w:val="99"/>
    <w:rsid w:val="00AD7268"/>
    <w:pPr>
      <w:ind w:left="720"/>
      <w:contextualSpacing/>
    </w:pPr>
    <w:rPr>
      <w:sz w:val="24"/>
      <w:szCs w:val="28"/>
      <w:lang w:val="ru-RU"/>
    </w:rPr>
  </w:style>
  <w:style w:type="character" w:customStyle="1" w:styleId="af7">
    <w:name w:val="Абзац списка Знак"/>
    <w:link w:val="af6"/>
    <w:uiPriority w:val="34"/>
    <w:locked/>
    <w:rsid w:val="00AD7268"/>
    <w:rPr>
      <w:lang w:val="en-US"/>
    </w:rPr>
  </w:style>
  <w:style w:type="character" w:styleId="affff8">
    <w:name w:val="line number"/>
    <w:rsid w:val="00AD7268"/>
  </w:style>
  <w:style w:type="paragraph" w:customStyle="1" w:styleId="affff9">
    <w:name w:val="Îñíîâí"/>
    <w:basedOn w:val="a4"/>
    <w:rsid w:val="00AD7268"/>
    <w:pPr>
      <w:widowControl w:val="0"/>
      <w:jc w:val="both"/>
    </w:pPr>
    <w:rPr>
      <w:rFonts w:ascii="Arial" w:hAnsi="Arial" w:cs="Arial"/>
      <w:sz w:val="22"/>
      <w:lang w:val="ru-RU"/>
    </w:rPr>
  </w:style>
  <w:style w:type="paragraph" w:customStyle="1" w:styleId="Standard">
    <w:name w:val="Standard"/>
    <w:rsid w:val="00AD7268"/>
    <w:pPr>
      <w:suppressAutoHyphens/>
      <w:autoSpaceDN w:val="0"/>
    </w:pPr>
    <w:rPr>
      <w:kern w:val="3"/>
      <w:sz w:val="28"/>
      <w:szCs w:val="28"/>
    </w:rPr>
  </w:style>
  <w:style w:type="paragraph" w:styleId="affffa">
    <w:name w:val="Subtitle"/>
    <w:basedOn w:val="a4"/>
    <w:next w:val="a4"/>
    <w:link w:val="affffb"/>
    <w:qFormat/>
    <w:rsid w:val="00AD7268"/>
    <w:pPr>
      <w:spacing w:after="60"/>
      <w:jc w:val="center"/>
      <w:outlineLvl w:val="1"/>
    </w:pPr>
    <w:rPr>
      <w:rFonts w:ascii="Cambria" w:hAnsi="Cambria"/>
      <w:bCs/>
      <w:color w:val="000000"/>
      <w:spacing w:val="5"/>
      <w:sz w:val="24"/>
      <w:szCs w:val="24"/>
    </w:rPr>
  </w:style>
  <w:style w:type="character" w:customStyle="1" w:styleId="affffb">
    <w:name w:val="Подзаголовок Знак"/>
    <w:link w:val="affffa"/>
    <w:rsid w:val="00AD7268"/>
    <w:rPr>
      <w:rFonts w:ascii="Cambria" w:hAnsi="Cambria"/>
      <w:bCs/>
      <w:color w:val="000000"/>
      <w:spacing w:val="5"/>
      <w:sz w:val="24"/>
      <w:szCs w:val="24"/>
    </w:rPr>
  </w:style>
  <w:style w:type="paragraph" w:customStyle="1" w:styleId="affffc">
    <w:name w:val="Заголовок приложения"/>
    <w:basedOn w:val="a4"/>
    <w:next w:val="a4"/>
    <w:rsid w:val="00AD7268"/>
    <w:pPr>
      <w:widowControl w:val="0"/>
      <w:spacing w:before="60"/>
      <w:jc w:val="center"/>
    </w:pPr>
    <w:rPr>
      <w:b/>
      <w:sz w:val="28"/>
      <w:lang w:val="ru-RU"/>
    </w:rPr>
  </w:style>
  <w:style w:type="paragraph" w:customStyle="1" w:styleId="msonormalcxspmiddlecxspmiddle">
    <w:name w:val="msonormalcxspmiddlecxspmiddle"/>
    <w:basedOn w:val="a4"/>
    <w:rsid w:val="00AD7268"/>
    <w:pPr>
      <w:spacing w:before="100" w:beforeAutospacing="1" w:after="100" w:afterAutospacing="1"/>
    </w:pPr>
    <w:rPr>
      <w:sz w:val="24"/>
      <w:szCs w:val="24"/>
      <w:lang w:val="ru-RU"/>
    </w:rPr>
  </w:style>
  <w:style w:type="paragraph" w:customStyle="1" w:styleId="3f8">
    <w:name w:val="Стиль3 Знак"/>
    <w:link w:val="311"/>
    <w:rsid w:val="00AD7268"/>
    <w:pPr>
      <w:widowControl w:val="0"/>
      <w:tabs>
        <w:tab w:val="num" w:pos="1307"/>
      </w:tabs>
      <w:adjustRightInd w:val="0"/>
      <w:ind w:left="1080"/>
      <w:jc w:val="both"/>
      <w:textAlignment w:val="baseline"/>
    </w:pPr>
  </w:style>
  <w:style w:type="character" w:customStyle="1" w:styleId="311">
    <w:name w:val="Стиль3 Знак Знак1"/>
    <w:link w:val="3f8"/>
    <w:rsid w:val="00AD7268"/>
    <w:rPr>
      <w:lang w:val="ru-RU" w:eastAsia="ru-RU" w:bidi="ar-SA"/>
    </w:rPr>
  </w:style>
  <w:style w:type="table" w:customStyle="1" w:styleId="TableGrid">
    <w:name w:val="TableGrid"/>
    <w:rsid w:val="00AD7268"/>
    <w:rPr>
      <w:rFonts w:ascii="Calibri" w:hAnsi="Calibri"/>
      <w:sz w:val="22"/>
      <w:szCs w:val="22"/>
    </w:rPr>
    <w:tblPr>
      <w:tblCellMar>
        <w:top w:w="0" w:type="dxa"/>
        <w:left w:w="0" w:type="dxa"/>
        <w:bottom w:w="0" w:type="dxa"/>
        <w:right w:w="0" w:type="dxa"/>
      </w:tblCellMar>
    </w:tblPr>
  </w:style>
  <w:style w:type="numbering" w:customStyle="1" w:styleId="4f">
    <w:name w:val="Нет списка4"/>
    <w:next w:val="a7"/>
    <w:uiPriority w:val="99"/>
    <w:semiHidden/>
    <w:rsid w:val="00AD7268"/>
  </w:style>
  <w:style w:type="table" w:customStyle="1" w:styleId="2fd">
    <w:name w:val="Сетка таблицы2"/>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3">
    <w:name w:val="xl63"/>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4">
    <w:name w:val="xl64"/>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5">
    <w:name w:val="xl65"/>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66">
    <w:name w:val="xl66"/>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7">
    <w:name w:val="xl67"/>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8">
    <w:name w:val="xl68"/>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69">
    <w:name w:val="xl6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70">
    <w:name w:val="xl7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71">
    <w:name w:val="xl71"/>
    <w:basedOn w:val="a4"/>
    <w:rsid w:val="00AD7268"/>
    <w:pPr>
      <w:spacing w:before="100" w:beforeAutospacing="1" w:after="100" w:afterAutospacing="1"/>
      <w:jc w:val="right"/>
      <w:textAlignment w:val="top"/>
    </w:pPr>
    <w:rPr>
      <w:sz w:val="24"/>
      <w:szCs w:val="24"/>
      <w:lang w:val="ru-RU"/>
    </w:rPr>
  </w:style>
  <w:style w:type="paragraph" w:customStyle="1" w:styleId="xl72">
    <w:name w:val="xl72"/>
    <w:basedOn w:val="a4"/>
    <w:rsid w:val="00AD7268"/>
    <w:pPr>
      <w:spacing w:before="100" w:beforeAutospacing="1" w:after="100" w:afterAutospacing="1"/>
      <w:textAlignment w:val="top"/>
    </w:pPr>
    <w:rPr>
      <w:sz w:val="24"/>
      <w:szCs w:val="24"/>
      <w:lang w:val="ru-RU"/>
    </w:rPr>
  </w:style>
  <w:style w:type="paragraph" w:customStyle="1" w:styleId="xl73">
    <w:name w:val="xl73"/>
    <w:basedOn w:val="a4"/>
    <w:rsid w:val="00AD7268"/>
    <w:pPr>
      <w:spacing w:before="100" w:beforeAutospacing="1" w:after="100" w:afterAutospacing="1"/>
    </w:pPr>
    <w:rPr>
      <w:sz w:val="24"/>
      <w:szCs w:val="24"/>
      <w:lang w:val="ru-RU"/>
    </w:rPr>
  </w:style>
  <w:style w:type="paragraph" w:customStyle="1" w:styleId="xl74">
    <w:name w:val="xl74"/>
    <w:basedOn w:val="a4"/>
    <w:rsid w:val="00AD7268"/>
    <w:pPr>
      <w:spacing w:before="100" w:beforeAutospacing="1" w:after="100" w:afterAutospacing="1"/>
      <w:jc w:val="center"/>
      <w:textAlignment w:val="top"/>
    </w:pPr>
    <w:rPr>
      <w:sz w:val="24"/>
      <w:szCs w:val="24"/>
      <w:lang w:val="ru-RU"/>
    </w:rPr>
  </w:style>
  <w:style w:type="paragraph" w:customStyle="1" w:styleId="xl75">
    <w:name w:val="xl75"/>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76">
    <w:name w:val="xl76"/>
    <w:basedOn w:val="a4"/>
    <w:rsid w:val="00AD7268"/>
    <w:pPr>
      <w:spacing w:before="100" w:beforeAutospacing="1" w:after="100" w:afterAutospacing="1"/>
      <w:textAlignment w:val="top"/>
    </w:pPr>
    <w:rPr>
      <w:sz w:val="24"/>
      <w:szCs w:val="24"/>
      <w:lang w:val="ru-RU"/>
    </w:rPr>
  </w:style>
  <w:style w:type="paragraph" w:customStyle="1" w:styleId="xl77">
    <w:name w:val="xl77"/>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78">
    <w:name w:val="xl7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79">
    <w:name w:val="xl79"/>
    <w:basedOn w:val="a4"/>
    <w:rsid w:val="00AD7268"/>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0">
    <w:name w:val="xl80"/>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1">
    <w:name w:val="xl81"/>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2">
    <w:name w:val="xl82"/>
    <w:basedOn w:val="a4"/>
    <w:rsid w:val="00AD7268"/>
    <w:pPr>
      <w:pBdr>
        <w:top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3">
    <w:name w:val="xl83"/>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4">
    <w:name w:val="xl84"/>
    <w:basedOn w:val="a4"/>
    <w:rsid w:val="00AD7268"/>
    <w:pPr>
      <w:pBdr>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85">
    <w:name w:val="xl85"/>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86">
    <w:name w:val="xl86"/>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87">
    <w:name w:val="xl8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8">
    <w:name w:val="xl8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89">
    <w:name w:val="xl89"/>
    <w:basedOn w:val="a4"/>
    <w:rsid w:val="00AD7268"/>
    <w:pPr>
      <w:spacing w:before="100" w:beforeAutospacing="1" w:after="100" w:afterAutospacing="1"/>
      <w:jc w:val="right"/>
      <w:textAlignment w:val="top"/>
    </w:pPr>
    <w:rPr>
      <w:sz w:val="24"/>
      <w:szCs w:val="24"/>
      <w:lang w:val="ru-RU"/>
    </w:rPr>
  </w:style>
  <w:style w:type="paragraph" w:customStyle="1" w:styleId="xl90">
    <w:name w:val="xl90"/>
    <w:basedOn w:val="a4"/>
    <w:rsid w:val="00AD7268"/>
    <w:pPr>
      <w:spacing w:before="100" w:beforeAutospacing="1" w:after="100" w:afterAutospacing="1"/>
      <w:jc w:val="right"/>
      <w:textAlignment w:val="top"/>
    </w:pPr>
    <w:rPr>
      <w:sz w:val="24"/>
      <w:szCs w:val="24"/>
      <w:lang w:val="ru-RU"/>
    </w:rPr>
  </w:style>
  <w:style w:type="paragraph" w:customStyle="1" w:styleId="xl91">
    <w:name w:val="xl91"/>
    <w:basedOn w:val="a4"/>
    <w:rsid w:val="00AD7268"/>
    <w:pPr>
      <w:spacing w:before="100" w:beforeAutospacing="1" w:after="100" w:afterAutospacing="1"/>
      <w:jc w:val="right"/>
      <w:textAlignment w:val="top"/>
    </w:pPr>
    <w:rPr>
      <w:sz w:val="24"/>
      <w:szCs w:val="24"/>
      <w:lang w:val="ru-RU"/>
    </w:rPr>
  </w:style>
  <w:style w:type="paragraph" w:customStyle="1" w:styleId="xl92">
    <w:name w:val="xl92"/>
    <w:basedOn w:val="a4"/>
    <w:rsid w:val="00AD7268"/>
    <w:pPr>
      <w:spacing w:before="100" w:beforeAutospacing="1" w:after="100" w:afterAutospacing="1"/>
      <w:jc w:val="right"/>
      <w:textAlignment w:val="top"/>
    </w:pPr>
    <w:rPr>
      <w:color w:val="FFFFFF"/>
      <w:sz w:val="24"/>
      <w:szCs w:val="24"/>
      <w:lang w:val="ru-RU"/>
    </w:rPr>
  </w:style>
  <w:style w:type="paragraph" w:customStyle="1" w:styleId="xl93">
    <w:name w:val="xl93"/>
    <w:basedOn w:val="a4"/>
    <w:rsid w:val="00AD7268"/>
    <w:pPr>
      <w:spacing w:before="100" w:beforeAutospacing="1" w:after="100" w:afterAutospacing="1"/>
      <w:jc w:val="right"/>
      <w:textAlignment w:val="top"/>
    </w:pPr>
    <w:rPr>
      <w:sz w:val="24"/>
      <w:szCs w:val="24"/>
      <w:lang w:val="ru-RU"/>
    </w:rPr>
  </w:style>
  <w:style w:type="paragraph" w:customStyle="1" w:styleId="xl94">
    <w:name w:val="xl94"/>
    <w:basedOn w:val="a4"/>
    <w:rsid w:val="00AD7268"/>
    <w:pPr>
      <w:spacing w:before="100" w:beforeAutospacing="1" w:after="100" w:afterAutospacing="1"/>
    </w:pPr>
    <w:rPr>
      <w:rFonts w:ascii="Arial" w:hAnsi="Arial" w:cs="Arial"/>
      <w:sz w:val="24"/>
      <w:szCs w:val="24"/>
      <w:lang w:val="ru-RU"/>
    </w:rPr>
  </w:style>
  <w:style w:type="paragraph" w:customStyle="1" w:styleId="xl95">
    <w:name w:val="xl95"/>
    <w:basedOn w:val="a4"/>
    <w:rsid w:val="00AD7268"/>
    <w:pPr>
      <w:spacing w:before="100" w:beforeAutospacing="1" w:after="100" w:afterAutospacing="1"/>
      <w:jc w:val="right"/>
    </w:pPr>
    <w:rPr>
      <w:sz w:val="24"/>
      <w:szCs w:val="24"/>
      <w:lang w:val="ru-RU"/>
    </w:rPr>
  </w:style>
  <w:style w:type="paragraph" w:customStyle="1" w:styleId="xl96">
    <w:name w:val="xl96"/>
    <w:basedOn w:val="a4"/>
    <w:rsid w:val="00AD7268"/>
    <w:pPr>
      <w:spacing w:before="100" w:beforeAutospacing="1" w:after="100" w:afterAutospacing="1"/>
      <w:jc w:val="center"/>
      <w:textAlignment w:val="top"/>
    </w:pPr>
    <w:rPr>
      <w:sz w:val="24"/>
      <w:szCs w:val="24"/>
      <w:lang w:val="ru-RU"/>
    </w:rPr>
  </w:style>
  <w:style w:type="paragraph" w:customStyle="1" w:styleId="xl97">
    <w:name w:val="xl97"/>
    <w:basedOn w:val="a4"/>
    <w:rsid w:val="00AD7268"/>
    <w:pPr>
      <w:spacing w:before="100" w:beforeAutospacing="1" w:after="100" w:afterAutospacing="1"/>
      <w:jc w:val="right"/>
      <w:textAlignment w:val="top"/>
    </w:pPr>
    <w:rPr>
      <w:color w:val="FFFFFF"/>
      <w:sz w:val="24"/>
      <w:szCs w:val="24"/>
      <w:lang w:val="ru-RU"/>
    </w:rPr>
  </w:style>
  <w:style w:type="paragraph" w:customStyle="1" w:styleId="xl98">
    <w:name w:val="xl98"/>
    <w:basedOn w:val="a4"/>
    <w:rsid w:val="00AD7268"/>
    <w:pPr>
      <w:spacing w:before="100" w:beforeAutospacing="1" w:after="100" w:afterAutospacing="1"/>
      <w:jc w:val="right"/>
      <w:textAlignment w:val="top"/>
    </w:pPr>
    <w:rPr>
      <w:sz w:val="24"/>
      <w:szCs w:val="24"/>
      <w:lang w:val="ru-RU"/>
    </w:rPr>
  </w:style>
  <w:style w:type="paragraph" w:customStyle="1" w:styleId="xl99">
    <w:name w:val="xl99"/>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100">
    <w:name w:val="xl100"/>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101">
    <w:name w:val="xl10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102">
    <w:name w:val="xl102"/>
    <w:basedOn w:val="a4"/>
    <w:rsid w:val="00AD7268"/>
    <w:pPr>
      <w:spacing w:before="100" w:beforeAutospacing="1" w:after="100" w:afterAutospacing="1"/>
      <w:jc w:val="right"/>
      <w:textAlignment w:val="top"/>
    </w:pPr>
    <w:rPr>
      <w:sz w:val="24"/>
      <w:szCs w:val="24"/>
      <w:lang w:val="ru-RU"/>
    </w:rPr>
  </w:style>
  <w:style w:type="paragraph" w:customStyle="1" w:styleId="xl103">
    <w:name w:val="xl103"/>
    <w:basedOn w:val="a4"/>
    <w:rsid w:val="00AD7268"/>
    <w:pPr>
      <w:spacing w:before="100" w:beforeAutospacing="1" w:after="100" w:afterAutospacing="1"/>
      <w:jc w:val="right"/>
      <w:textAlignment w:val="top"/>
    </w:pPr>
    <w:rPr>
      <w:sz w:val="24"/>
      <w:szCs w:val="24"/>
      <w:lang w:val="ru-RU"/>
    </w:rPr>
  </w:style>
  <w:style w:type="paragraph" w:customStyle="1" w:styleId="xl104">
    <w:name w:val="xl104"/>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105">
    <w:name w:val="xl105"/>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06">
    <w:name w:val="xl106"/>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107">
    <w:name w:val="xl107"/>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08">
    <w:name w:val="xl108"/>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09">
    <w:name w:val="xl109"/>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10">
    <w:name w:val="xl110"/>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11">
    <w:name w:val="xl11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12">
    <w:name w:val="xl11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3">
    <w:name w:val="xl11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14">
    <w:name w:val="xl11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15">
    <w:name w:val="xl11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16">
    <w:name w:val="xl11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17">
    <w:name w:val="xl11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18">
    <w:name w:val="xl11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19">
    <w:name w:val="xl119"/>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20">
    <w:name w:val="xl120"/>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21">
    <w:name w:val="xl121"/>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2">
    <w:name w:val="xl122"/>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3">
    <w:name w:val="xl12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24">
    <w:name w:val="xl12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25">
    <w:name w:val="xl12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26">
    <w:name w:val="xl12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27">
    <w:name w:val="xl127"/>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28">
    <w:name w:val="xl128"/>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29">
    <w:name w:val="xl129"/>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30">
    <w:name w:val="xl130"/>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31">
    <w:name w:val="xl131"/>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2">
    <w:name w:val="xl132"/>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33">
    <w:name w:val="xl133"/>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34">
    <w:name w:val="xl134"/>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5">
    <w:name w:val="xl135"/>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6">
    <w:name w:val="xl136"/>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37">
    <w:name w:val="xl137"/>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38">
    <w:name w:val="xl138"/>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39">
    <w:name w:val="xl139"/>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0">
    <w:name w:val="xl140"/>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41">
    <w:name w:val="xl14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42">
    <w:name w:val="xl142"/>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3">
    <w:name w:val="xl143"/>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4">
    <w:name w:val="xl14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45">
    <w:name w:val="xl14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6">
    <w:name w:val="xl146"/>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47">
    <w:name w:val="xl147"/>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48">
    <w:name w:val="xl148"/>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49">
    <w:name w:val="xl149"/>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50">
    <w:name w:val="xl150"/>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1">
    <w:name w:val="xl151"/>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2">
    <w:name w:val="xl152"/>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53">
    <w:name w:val="xl153"/>
    <w:basedOn w:val="a4"/>
    <w:rsid w:val="00AD7268"/>
    <w:pPr>
      <w:pBdr>
        <w:bottom w:val="single" w:sz="8" w:space="0" w:color="000000"/>
      </w:pBdr>
      <w:spacing w:before="100" w:beforeAutospacing="1" w:after="100" w:afterAutospacing="1"/>
      <w:textAlignment w:val="top"/>
    </w:pPr>
    <w:rPr>
      <w:sz w:val="24"/>
      <w:szCs w:val="24"/>
      <w:lang w:val="ru-RU"/>
    </w:rPr>
  </w:style>
  <w:style w:type="paragraph" w:customStyle="1" w:styleId="xl154">
    <w:name w:val="xl15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ru-RU"/>
    </w:rPr>
  </w:style>
  <w:style w:type="paragraph" w:customStyle="1" w:styleId="xl155">
    <w:name w:val="xl155"/>
    <w:basedOn w:val="a4"/>
    <w:rsid w:val="00AD7268"/>
    <w:pPr>
      <w:pBdr>
        <w:top w:val="single" w:sz="8" w:space="0" w:color="000000"/>
        <w:left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6">
    <w:name w:val="xl156"/>
    <w:basedOn w:val="a4"/>
    <w:rsid w:val="00AD7268"/>
    <w:pPr>
      <w:pBdr>
        <w:top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157">
    <w:name w:val="xl157"/>
    <w:basedOn w:val="a4"/>
    <w:rsid w:val="00AD7268"/>
    <w:pPr>
      <w:pBdr>
        <w:top w:val="single" w:sz="8" w:space="0" w:color="000000"/>
        <w:bottom w:val="single" w:sz="8" w:space="0" w:color="000000"/>
      </w:pBdr>
      <w:spacing w:before="100" w:beforeAutospacing="1" w:after="100" w:afterAutospacing="1"/>
      <w:jc w:val="center"/>
      <w:textAlignment w:val="top"/>
    </w:pPr>
    <w:rPr>
      <w:sz w:val="24"/>
      <w:szCs w:val="24"/>
      <w:lang w:val="ru-RU"/>
    </w:rPr>
  </w:style>
  <w:style w:type="paragraph" w:customStyle="1" w:styleId="xl158">
    <w:name w:val="xl158"/>
    <w:basedOn w:val="a4"/>
    <w:rsid w:val="00AD7268"/>
    <w:pPr>
      <w:pBdr>
        <w:top w:val="single" w:sz="8" w:space="0" w:color="000000"/>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59">
    <w:name w:val="xl159"/>
    <w:basedOn w:val="a4"/>
    <w:rsid w:val="00AD7268"/>
    <w:pPr>
      <w:pBdr>
        <w:top w:val="single" w:sz="8"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60">
    <w:name w:val="xl160"/>
    <w:basedOn w:val="a4"/>
    <w:rsid w:val="00AD7268"/>
    <w:pPr>
      <w:pBdr>
        <w:top w:val="single" w:sz="8"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61">
    <w:name w:val="xl161"/>
    <w:basedOn w:val="a4"/>
    <w:rsid w:val="00AD7268"/>
    <w:pPr>
      <w:pBdr>
        <w:top w:val="single" w:sz="4" w:space="0" w:color="000000"/>
        <w:left w:val="single" w:sz="4" w:space="0" w:color="000000"/>
      </w:pBdr>
      <w:spacing w:before="100" w:beforeAutospacing="1" w:after="100" w:afterAutospacing="1"/>
      <w:textAlignment w:val="top"/>
    </w:pPr>
    <w:rPr>
      <w:sz w:val="24"/>
      <w:szCs w:val="24"/>
      <w:lang w:val="ru-RU"/>
    </w:rPr>
  </w:style>
  <w:style w:type="paragraph" w:customStyle="1" w:styleId="xl162">
    <w:name w:val="xl162"/>
    <w:basedOn w:val="a4"/>
    <w:rsid w:val="00AD7268"/>
    <w:pPr>
      <w:pBdr>
        <w:top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63">
    <w:name w:val="xl163"/>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4">
    <w:name w:val="xl164"/>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5">
    <w:name w:val="xl165"/>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166">
    <w:name w:val="xl166"/>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7">
    <w:name w:val="xl167"/>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68">
    <w:name w:val="xl168"/>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69">
    <w:name w:val="xl169"/>
    <w:basedOn w:val="a4"/>
    <w:rsid w:val="00AD7268"/>
    <w:pPr>
      <w:pBdr>
        <w:top w:val="single" w:sz="4" w:space="0" w:color="000000"/>
        <w:left w:val="single" w:sz="4" w:space="0" w:color="000000"/>
      </w:pBdr>
      <w:spacing w:before="100" w:beforeAutospacing="1" w:after="100" w:afterAutospacing="1"/>
      <w:jc w:val="center"/>
      <w:textAlignment w:val="top"/>
    </w:pPr>
    <w:rPr>
      <w:sz w:val="24"/>
      <w:szCs w:val="24"/>
      <w:lang w:val="ru-RU"/>
    </w:rPr>
  </w:style>
  <w:style w:type="paragraph" w:customStyle="1" w:styleId="xl170">
    <w:name w:val="xl170"/>
    <w:basedOn w:val="a4"/>
    <w:rsid w:val="00AD7268"/>
    <w:pPr>
      <w:pBdr>
        <w:top w:val="single" w:sz="4" w:space="0" w:color="000000"/>
      </w:pBdr>
      <w:spacing w:before="100" w:beforeAutospacing="1" w:after="100" w:afterAutospacing="1"/>
      <w:jc w:val="center"/>
      <w:textAlignment w:val="top"/>
    </w:pPr>
    <w:rPr>
      <w:sz w:val="24"/>
      <w:szCs w:val="24"/>
      <w:lang w:val="ru-RU"/>
    </w:rPr>
  </w:style>
  <w:style w:type="paragraph" w:customStyle="1" w:styleId="xl171">
    <w:name w:val="xl171"/>
    <w:basedOn w:val="a4"/>
    <w:rsid w:val="00AD7268"/>
    <w:pPr>
      <w:pBdr>
        <w:left w:val="single" w:sz="4" w:space="0" w:color="000000"/>
        <w:bottom w:val="single" w:sz="4" w:space="0" w:color="000000"/>
      </w:pBdr>
      <w:spacing w:before="100" w:beforeAutospacing="1" w:after="100" w:afterAutospacing="1"/>
      <w:jc w:val="center"/>
      <w:textAlignment w:val="top"/>
    </w:pPr>
    <w:rPr>
      <w:sz w:val="24"/>
      <w:szCs w:val="24"/>
      <w:lang w:val="ru-RU"/>
    </w:rPr>
  </w:style>
  <w:style w:type="paragraph" w:customStyle="1" w:styleId="xl172">
    <w:name w:val="xl172"/>
    <w:basedOn w:val="a4"/>
    <w:rsid w:val="00AD7268"/>
    <w:pPr>
      <w:pBdr>
        <w:bottom w:val="single" w:sz="4" w:space="0" w:color="000000"/>
      </w:pBdr>
      <w:spacing w:before="100" w:beforeAutospacing="1" w:after="100" w:afterAutospacing="1"/>
      <w:jc w:val="center"/>
      <w:textAlignment w:val="top"/>
    </w:pPr>
    <w:rPr>
      <w:sz w:val="24"/>
      <w:szCs w:val="24"/>
      <w:lang w:val="ru-RU"/>
    </w:rPr>
  </w:style>
  <w:style w:type="paragraph" w:customStyle="1" w:styleId="xl173">
    <w:name w:val="xl173"/>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4">
    <w:name w:val="xl174"/>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5">
    <w:name w:val="xl175"/>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176">
    <w:name w:val="xl176"/>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77">
    <w:name w:val="xl177"/>
    <w:basedOn w:val="a4"/>
    <w:rsid w:val="00AD7268"/>
    <w:pPr>
      <w:pBdr>
        <w:top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8">
    <w:name w:val="xl178"/>
    <w:basedOn w:val="a4"/>
    <w:rsid w:val="00AD7268"/>
    <w:pPr>
      <w:pBdr>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79">
    <w:name w:val="xl179"/>
    <w:basedOn w:val="a4"/>
    <w:rsid w:val="00AD7268"/>
    <w:pPr>
      <w:pBdr>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0">
    <w:name w:val="xl180"/>
    <w:basedOn w:val="a4"/>
    <w:rsid w:val="00AD7268"/>
    <w:pPr>
      <w:pBdr>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1">
    <w:name w:val="xl181"/>
    <w:basedOn w:val="a4"/>
    <w:rsid w:val="00AD7268"/>
    <w:pPr>
      <w:pBdr>
        <w:top w:val="single" w:sz="4" w:space="0" w:color="000000"/>
        <w:left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82">
    <w:name w:val="xl182"/>
    <w:basedOn w:val="a4"/>
    <w:rsid w:val="00AD7268"/>
    <w:pPr>
      <w:pBdr>
        <w:top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183">
    <w:name w:val="xl183"/>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4">
    <w:name w:val="xl184"/>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5">
    <w:name w:val="xl18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6">
    <w:name w:val="xl18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7">
    <w:name w:val="xl18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88">
    <w:name w:val="xl18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89">
    <w:name w:val="xl189"/>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0">
    <w:name w:val="xl190"/>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1">
    <w:name w:val="xl191"/>
    <w:basedOn w:val="a4"/>
    <w:rsid w:val="00AD7268"/>
    <w:pPr>
      <w:pBdr>
        <w:top w:val="single" w:sz="4" w:space="0" w:color="000000"/>
        <w:bottom w:val="single" w:sz="4" w:space="0" w:color="000000"/>
      </w:pBdr>
      <w:spacing w:before="100" w:beforeAutospacing="1" w:after="100" w:afterAutospacing="1"/>
      <w:textAlignment w:val="top"/>
    </w:pPr>
    <w:rPr>
      <w:sz w:val="24"/>
      <w:szCs w:val="24"/>
      <w:lang w:val="ru-RU"/>
    </w:rPr>
  </w:style>
  <w:style w:type="paragraph" w:customStyle="1" w:styleId="xl192">
    <w:name w:val="xl192"/>
    <w:basedOn w:val="a4"/>
    <w:rsid w:val="00AD7268"/>
    <w:pPr>
      <w:pBdr>
        <w:top w:val="single" w:sz="4" w:space="0" w:color="000000"/>
        <w:left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3">
    <w:name w:val="xl193"/>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194">
    <w:name w:val="xl194"/>
    <w:basedOn w:val="a4"/>
    <w:rsid w:val="00AD7268"/>
    <w:pPr>
      <w:pBdr>
        <w:top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195">
    <w:name w:val="xl195"/>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color w:val="FFFFFF"/>
      <w:sz w:val="24"/>
      <w:szCs w:val="24"/>
      <w:lang w:val="ru-RU"/>
    </w:rPr>
  </w:style>
  <w:style w:type="paragraph" w:customStyle="1" w:styleId="xl196">
    <w:name w:val="xl196"/>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197">
    <w:name w:val="xl19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198">
    <w:name w:val="xl19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4"/>
    <w:rsid w:val="00AD7268"/>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4"/>
    <w:rsid w:val="00AD7268"/>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4"/>
    <w:rsid w:val="00AD7268"/>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4"/>
    <w:rsid w:val="00AD7268"/>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4"/>
    <w:rsid w:val="00AD7268"/>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4"/>
    <w:rsid w:val="00AD7268"/>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4"/>
    <w:rsid w:val="00AD7268"/>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4"/>
    <w:rsid w:val="00AD7268"/>
    <w:pPr>
      <w:spacing w:before="100" w:beforeAutospacing="1" w:after="100" w:afterAutospacing="1"/>
      <w:jc w:val="right"/>
      <w:textAlignment w:val="top"/>
    </w:pPr>
    <w:rPr>
      <w:sz w:val="24"/>
      <w:szCs w:val="24"/>
      <w:lang w:val="ru-RU"/>
    </w:rPr>
  </w:style>
  <w:style w:type="paragraph" w:customStyle="1" w:styleId="xl215">
    <w:name w:val="xl215"/>
    <w:basedOn w:val="a4"/>
    <w:rsid w:val="00AD7268"/>
    <w:pPr>
      <w:spacing w:before="100" w:beforeAutospacing="1" w:after="100" w:afterAutospacing="1"/>
      <w:jc w:val="right"/>
      <w:textAlignment w:val="top"/>
    </w:pPr>
    <w:rPr>
      <w:sz w:val="24"/>
      <w:szCs w:val="24"/>
      <w:lang w:val="ru-RU"/>
    </w:rPr>
  </w:style>
  <w:style w:type="paragraph" w:customStyle="1" w:styleId="xl216">
    <w:name w:val="xl216"/>
    <w:basedOn w:val="a4"/>
    <w:rsid w:val="00AD7268"/>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4"/>
    <w:rsid w:val="00AD7268"/>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4"/>
    <w:rsid w:val="00AD7268"/>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4"/>
    <w:rsid w:val="00AD7268"/>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4"/>
    <w:rsid w:val="00AD7268"/>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4"/>
    <w:rsid w:val="00AD7268"/>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4"/>
    <w:rsid w:val="00AD7268"/>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4"/>
    <w:rsid w:val="00AD7268"/>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4"/>
    <w:rsid w:val="00AD7268"/>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4"/>
    <w:rsid w:val="00AD7268"/>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4"/>
    <w:rsid w:val="00AD7268"/>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4"/>
    <w:rsid w:val="00AD7268"/>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4"/>
    <w:rsid w:val="00AD7268"/>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4"/>
    <w:rsid w:val="00AD7268"/>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4"/>
    <w:rsid w:val="00AD7268"/>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4"/>
    <w:rsid w:val="00AD7268"/>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4"/>
    <w:rsid w:val="00AD7268"/>
    <w:pPr>
      <w:spacing w:before="100" w:beforeAutospacing="1" w:after="100" w:afterAutospacing="1"/>
      <w:jc w:val="right"/>
      <w:textAlignment w:val="top"/>
    </w:pPr>
    <w:rPr>
      <w:sz w:val="24"/>
      <w:szCs w:val="24"/>
      <w:lang w:val="ru-RU"/>
    </w:rPr>
  </w:style>
  <w:style w:type="paragraph" w:customStyle="1" w:styleId="xl243">
    <w:name w:val="xl243"/>
    <w:basedOn w:val="a4"/>
    <w:rsid w:val="00AD7268"/>
    <w:pPr>
      <w:spacing w:before="100" w:beforeAutospacing="1" w:after="100" w:afterAutospacing="1"/>
      <w:jc w:val="right"/>
      <w:textAlignment w:val="top"/>
    </w:pPr>
    <w:rPr>
      <w:sz w:val="24"/>
      <w:szCs w:val="24"/>
      <w:lang w:val="ru-RU"/>
    </w:rPr>
  </w:style>
  <w:style w:type="paragraph" w:customStyle="1" w:styleId="xl244">
    <w:name w:val="xl244"/>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4"/>
    <w:rsid w:val="00AD7268"/>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4"/>
    <w:rsid w:val="00AD7268"/>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4"/>
    <w:rsid w:val="00AD7268"/>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4"/>
    <w:rsid w:val="00AD7268"/>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a">
    <w:name w:val="Нет списка5"/>
    <w:next w:val="a7"/>
    <w:uiPriority w:val="99"/>
    <w:semiHidden/>
    <w:unhideWhenUsed/>
    <w:rsid w:val="00AD7268"/>
  </w:style>
  <w:style w:type="character" w:customStyle="1" w:styleId="1f6">
    <w:name w:val="Название Знак1"/>
    <w:aliases w:val="Заголовок Знак1"/>
    <w:rsid w:val="00AD7268"/>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4"/>
    <w:rsid w:val="00AD7268"/>
    <w:pPr>
      <w:spacing w:before="100" w:beforeAutospacing="1" w:after="100" w:afterAutospacing="1"/>
    </w:pPr>
    <w:rPr>
      <w:sz w:val="24"/>
      <w:szCs w:val="24"/>
      <w:lang w:val="ru-RU"/>
    </w:rPr>
  </w:style>
  <w:style w:type="character" w:customStyle="1" w:styleId="iceouttxt6">
    <w:name w:val="iceouttxt6"/>
    <w:rsid w:val="00AD7268"/>
    <w:rPr>
      <w:rFonts w:ascii="Arial" w:hAnsi="Arial" w:cs="Arial" w:hint="default"/>
      <w:color w:val="666666"/>
      <w:sz w:val="13"/>
      <w:szCs w:val="13"/>
    </w:rPr>
  </w:style>
  <w:style w:type="character" w:customStyle="1" w:styleId="afff1">
    <w:name w:val="Обычный (веб) Знак"/>
    <w:aliases w:val="Обычный (Web) Знак,Обычный (веб)1 Знак"/>
    <w:link w:val="afff0"/>
    <w:uiPriority w:val="99"/>
    <w:locked/>
    <w:rsid w:val="00AD7268"/>
    <w:rPr>
      <w:sz w:val="24"/>
      <w:szCs w:val="24"/>
    </w:rPr>
  </w:style>
  <w:style w:type="table" w:customStyle="1" w:styleId="3f9">
    <w:name w:val="Сетка таблицы3"/>
    <w:basedOn w:val="a6"/>
    <w:next w:val="ac"/>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4"/>
    <w:rsid w:val="00AD7268"/>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4"/>
    <w:rsid w:val="00AD726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6">
    <w:name w:val="Нет списка6"/>
    <w:next w:val="a7"/>
    <w:uiPriority w:val="99"/>
    <w:semiHidden/>
    <w:rsid w:val="00AD7268"/>
  </w:style>
  <w:style w:type="paragraph" w:customStyle="1" w:styleId="affffd">
    <w:name w:val="Знак Знак Знак Знак Знак Знак Знак Знак Знак"/>
    <w:basedOn w:val="a4"/>
    <w:next w:val="20"/>
    <w:autoRedefine/>
    <w:rsid w:val="00AD7268"/>
    <w:pPr>
      <w:spacing w:after="160" w:line="240" w:lineRule="exact"/>
      <w:jc w:val="right"/>
    </w:pPr>
    <w:rPr>
      <w:noProof/>
      <w:sz w:val="24"/>
      <w:szCs w:val="24"/>
      <w:lang w:eastAsia="en-US"/>
    </w:rPr>
  </w:style>
  <w:style w:type="character" w:customStyle="1" w:styleId="2fe">
    <w:name w:val="Основной текст (2) Знак"/>
    <w:locked/>
    <w:rsid w:val="00AD7268"/>
    <w:rPr>
      <w:rFonts w:eastAsia="Arial Unicode MS"/>
      <w:sz w:val="23"/>
      <w:szCs w:val="23"/>
      <w:lang w:bidi="ar-SA"/>
    </w:rPr>
  </w:style>
  <w:style w:type="character" w:customStyle="1" w:styleId="2ff">
    <w:name w:val="Основной текст (2)_ Знак"/>
    <w:locked/>
    <w:rsid w:val="00AD7268"/>
    <w:rPr>
      <w:rFonts w:ascii="Times New Roman" w:hAnsi="Times New Roman" w:cs="Times New Roman"/>
      <w:spacing w:val="0"/>
      <w:sz w:val="23"/>
      <w:szCs w:val="23"/>
    </w:rPr>
  </w:style>
  <w:style w:type="paragraph" w:customStyle="1" w:styleId="font5">
    <w:name w:val="font5"/>
    <w:basedOn w:val="a4"/>
    <w:rsid w:val="00AD7268"/>
    <w:pPr>
      <w:spacing w:before="100" w:beforeAutospacing="1" w:after="100" w:afterAutospacing="1"/>
    </w:pPr>
    <w:rPr>
      <w:rFonts w:ascii="Tahoma" w:hAnsi="Tahoma" w:cs="Tahoma"/>
      <w:b/>
      <w:bCs/>
      <w:color w:val="000000"/>
      <w:sz w:val="16"/>
      <w:szCs w:val="16"/>
      <w:lang w:val="ru-RU"/>
    </w:rPr>
  </w:style>
  <w:style w:type="paragraph" w:customStyle="1" w:styleId="font6">
    <w:name w:val="font6"/>
    <w:basedOn w:val="a4"/>
    <w:rsid w:val="00AD7268"/>
    <w:pPr>
      <w:spacing w:before="100" w:beforeAutospacing="1" w:after="100" w:afterAutospacing="1"/>
    </w:pPr>
    <w:rPr>
      <w:rFonts w:ascii="Tahoma" w:hAnsi="Tahoma" w:cs="Tahoma"/>
      <w:color w:val="000000"/>
      <w:sz w:val="16"/>
      <w:szCs w:val="16"/>
      <w:lang w:val="ru-RU"/>
    </w:rPr>
  </w:style>
  <w:style w:type="paragraph" w:customStyle="1" w:styleId="font7">
    <w:name w:val="font7"/>
    <w:basedOn w:val="a4"/>
    <w:rsid w:val="00AD7268"/>
    <w:pPr>
      <w:spacing w:before="100" w:beforeAutospacing="1" w:after="100" w:afterAutospacing="1"/>
    </w:pPr>
    <w:rPr>
      <w:rFonts w:ascii="Tahoma" w:hAnsi="Tahoma" w:cs="Tahoma"/>
      <w:b/>
      <w:bCs/>
      <w:color w:val="000000"/>
      <w:sz w:val="18"/>
      <w:szCs w:val="18"/>
      <w:lang w:val="ru-RU"/>
    </w:rPr>
  </w:style>
  <w:style w:type="numbering" w:customStyle="1" w:styleId="77">
    <w:name w:val="Нет списка7"/>
    <w:next w:val="a7"/>
    <w:uiPriority w:val="99"/>
    <w:semiHidden/>
    <w:unhideWhenUsed/>
    <w:rsid w:val="00AD7268"/>
  </w:style>
  <w:style w:type="table" w:customStyle="1" w:styleId="4f0">
    <w:name w:val="Сетка таблицы4"/>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4"/>
    <w:rsid w:val="00AD7268"/>
    <w:pPr>
      <w:spacing w:before="100" w:beforeAutospacing="1" w:after="100" w:afterAutospacing="1"/>
    </w:pPr>
    <w:rPr>
      <w:sz w:val="24"/>
      <w:szCs w:val="24"/>
      <w:lang w:val="ru-RU"/>
    </w:rPr>
  </w:style>
  <w:style w:type="numbering" w:customStyle="1" w:styleId="85">
    <w:name w:val="Нет списка8"/>
    <w:next w:val="a7"/>
    <w:uiPriority w:val="99"/>
    <w:semiHidden/>
    <w:unhideWhenUsed/>
    <w:rsid w:val="00AD7268"/>
  </w:style>
  <w:style w:type="table" w:customStyle="1" w:styleId="5b">
    <w:name w:val="Сетка таблицы5"/>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
    <w:next w:val="a7"/>
    <w:uiPriority w:val="99"/>
    <w:semiHidden/>
    <w:unhideWhenUsed/>
    <w:rsid w:val="00AD7268"/>
  </w:style>
  <w:style w:type="table" w:customStyle="1" w:styleId="67">
    <w:name w:val="Сетка таблицы6"/>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
    <w:name w:val="Нет списка10"/>
    <w:next w:val="a7"/>
    <w:uiPriority w:val="99"/>
    <w:semiHidden/>
    <w:unhideWhenUsed/>
    <w:rsid w:val="00AD7268"/>
  </w:style>
  <w:style w:type="table" w:customStyle="1" w:styleId="78">
    <w:name w:val="Сетка таблицы7"/>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4"/>
    <w:rsid w:val="00AD7268"/>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AD7268"/>
    <w:rPr>
      <w:b/>
      <w:bCs/>
      <w:iCs/>
      <w:color w:val="000000"/>
      <w:sz w:val="28"/>
      <w:szCs w:val="28"/>
      <w:lang w:val="ru-RU" w:bidi="ar-SA"/>
    </w:rPr>
  </w:style>
  <w:style w:type="paragraph" w:customStyle="1" w:styleId="affffe">
    <w:name w:val="Текст документа"/>
    <w:basedOn w:val="a4"/>
    <w:rsid w:val="00AD7268"/>
    <w:pPr>
      <w:spacing w:line="360" w:lineRule="auto"/>
      <w:ind w:firstLine="720"/>
      <w:jc w:val="both"/>
    </w:pPr>
    <w:rPr>
      <w:sz w:val="24"/>
      <w:szCs w:val="24"/>
      <w:lang w:val="ru-RU"/>
    </w:rPr>
  </w:style>
  <w:style w:type="character" w:customStyle="1" w:styleId="1f7">
    <w:name w:val="Основной шрифт абзаца1"/>
    <w:rsid w:val="00AD7268"/>
  </w:style>
  <w:style w:type="paragraph" w:customStyle="1" w:styleId="2ff0">
    <w:name w:val="Обычный2"/>
    <w:rsid w:val="00AD7268"/>
    <w:pPr>
      <w:suppressAutoHyphens/>
      <w:spacing w:line="100" w:lineRule="atLeast"/>
    </w:pPr>
    <w:rPr>
      <w:rFonts w:eastAsia="Arial"/>
      <w:kern w:val="1"/>
      <w:sz w:val="24"/>
      <w:szCs w:val="24"/>
      <w:lang w:eastAsia="ar-SA"/>
    </w:rPr>
  </w:style>
  <w:style w:type="paragraph" w:customStyle="1" w:styleId="afffff">
    <w:name w:val="Знак Знак Знак"/>
    <w:basedOn w:val="a4"/>
    <w:rsid w:val="00AD7268"/>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AD7268"/>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locked/>
    <w:rsid w:val="00AD7268"/>
    <w:rPr>
      <w:rFonts w:ascii="Cambria" w:hAnsi="Cambria" w:cs="Cambria"/>
      <w:b/>
      <w:bCs/>
      <w:i/>
      <w:iCs/>
      <w:sz w:val="28"/>
      <w:szCs w:val="28"/>
      <w:lang w:eastAsia="en-US"/>
    </w:rPr>
  </w:style>
  <w:style w:type="character" w:customStyle="1" w:styleId="Heading3Char">
    <w:name w:val="Heading 3 Char"/>
    <w:locked/>
    <w:rsid w:val="00AD7268"/>
    <w:rPr>
      <w:rFonts w:ascii="Cambria" w:hAnsi="Cambria" w:cs="Cambria"/>
      <w:b/>
      <w:bCs/>
      <w:sz w:val="26"/>
      <w:szCs w:val="26"/>
      <w:lang w:eastAsia="en-US"/>
    </w:rPr>
  </w:style>
  <w:style w:type="character" w:customStyle="1" w:styleId="Heading4Char">
    <w:name w:val="Heading 4 Char"/>
    <w:uiPriority w:val="99"/>
    <w:semiHidden/>
    <w:locked/>
    <w:rsid w:val="00AD7268"/>
    <w:rPr>
      <w:rFonts w:ascii="Calibri" w:hAnsi="Calibri" w:cs="Calibri"/>
      <w:b/>
      <w:bCs/>
      <w:sz w:val="28"/>
      <w:szCs w:val="28"/>
      <w:lang w:eastAsia="en-US"/>
    </w:rPr>
  </w:style>
  <w:style w:type="character" w:customStyle="1" w:styleId="Heading5Char">
    <w:name w:val="Heading 5 Char"/>
    <w:uiPriority w:val="99"/>
    <w:semiHidden/>
    <w:locked/>
    <w:rsid w:val="00AD7268"/>
    <w:rPr>
      <w:rFonts w:ascii="Calibri" w:hAnsi="Calibri" w:cs="Calibri"/>
      <w:b/>
      <w:bCs/>
      <w:i/>
      <w:iCs/>
      <w:sz w:val="26"/>
      <w:szCs w:val="26"/>
      <w:lang w:eastAsia="en-US"/>
    </w:rPr>
  </w:style>
  <w:style w:type="character" w:customStyle="1" w:styleId="Heading6Char">
    <w:name w:val="Heading 6 Char"/>
    <w:uiPriority w:val="99"/>
    <w:semiHidden/>
    <w:locked/>
    <w:rsid w:val="00AD7268"/>
    <w:rPr>
      <w:rFonts w:ascii="Calibri" w:hAnsi="Calibri" w:cs="Calibri"/>
      <w:b/>
      <w:bCs/>
      <w:lang w:eastAsia="en-US"/>
    </w:rPr>
  </w:style>
  <w:style w:type="character" w:customStyle="1" w:styleId="Heading7Char">
    <w:name w:val="Heading 7 Char"/>
    <w:uiPriority w:val="99"/>
    <w:semiHidden/>
    <w:locked/>
    <w:rsid w:val="00AD7268"/>
    <w:rPr>
      <w:rFonts w:ascii="Calibri" w:hAnsi="Calibri" w:cs="Calibri"/>
      <w:sz w:val="24"/>
      <w:szCs w:val="24"/>
      <w:lang w:eastAsia="en-US"/>
    </w:rPr>
  </w:style>
  <w:style w:type="character" w:customStyle="1" w:styleId="Heading8Char">
    <w:name w:val="Heading 8 Char"/>
    <w:uiPriority w:val="99"/>
    <w:semiHidden/>
    <w:locked/>
    <w:rsid w:val="00AD7268"/>
    <w:rPr>
      <w:rFonts w:ascii="Calibri" w:hAnsi="Calibri" w:cs="Calibri"/>
      <w:i/>
      <w:iCs/>
      <w:sz w:val="24"/>
      <w:szCs w:val="24"/>
      <w:lang w:eastAsia="en-US"/>
    </w:rPr>
  </w:style>
  <w:style w:type="character" w:customStyle="1" w:styleId="Heading9Char">
    <w:name w:val="Heading 9 Char"/>
    <w:uiPriority w:val="99"/>
    <w:semiHidden/>
    <w:locked/>
    <w:rsid w:val="00AD7268"/>
    <w:rPr>
      <w:rFonts w:ascii="Cambria" w:hAnsi="Cambria" w:cs="Cambria"/>
      <w:lang w:eastAsia="en-US"/>
    </w:rPr>
  </w:style>
  <w:style w:type="character" w:customStyle="1" w:styleId="FootnoteTextChar">
    <w:name w:val="Footnote Text Char"/>
    <w:uiPriority w:val="99"/>
    <w:semiHidden/>
    <w:locked/>
    <w:rsid w:val="00AD7268"/>
    <w:rPr>
      <w:rFonts w:eastAsia="Times New Roman"/>
      <w:sz w:val="20"/>
      <w:szCs w:val="20"/>
      <w:lang w:eastAsia="en-US"/>
    </w:rPr>
  </w:style>
  <w:style w:type="character" w:customStyle="1" w:styleId="CommentTextChar">
    <w:name w:val="Comment Text Char"/>
    <w:locked/>
    <w:rsid w:val="00AD7268"/>
    <w:rPr>
      <w:rFonts w:eastAsia="Times New Roman"/>
      <w:sz w:val="20"/>
      <w:szCs w:val="20"/>
      <w:lang w:eastAsia="en-US"/>
    </w:rPr>
  </w:style>
  <w:style w:type="character" w:customStyle="1" w:styleId="105">
    <w:name w:val="Знак Знак10"/>
    <w:uiPriority w:val="99"/>
    <w:semiHidden/>
    <w:locked/>
    <w:rsid w:val="00AD7268"/>
    <w:rPr>
      <w:rFonts w:ascii="Arial Unicode MS" w:eastAsia="Arial Unicode MS" w:hAnsi="Arial Unicode MS" w:cs="Arial Unicode MS"/>
      <w:color w:val="000000"/>
      <w:sz w:val="24"/>
      <w:szCs w:val="24"/>
    </w:rPr>
  </w:style>
  <w:style w:type="character" w:customStyle="1" w:styleId="96">
    <w:name w:val="Знак Знак9"/>
    <w:uiPriority w:val="99"/>
    <w:semiHidden/>
    <w:locked/>
    <w:rsid w:val="00AD7268"/>
    <w:rPr>
      <w:rFonts w:ascii="Arial Unicode MS" w:eastAsia="Arial Unicode MS" w:hAnsi="Arial Unicode MS" w:cs="Arial Unicode MS"/>
      <w:color w:val="000000"/>
      <w:sz w:val="24"/>
      <w:szCs w:val="24"/>
    </w:rPr>
  </w:style>
  <w:style w:type="paragraph" w:styleId="a1">
    <w:name w:val="List Bullet"/>
    <w:basedOn w:val="a4"/>
    <w:uiPriority w:val="99"/>
    <w:rsid w:val="00AD7268"/>
    <w:pPr>
      <w:numPr>
        <w:numId w:val="18"/>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AD7268"/>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semiHidden/>
    <w:locked/>
    <w:rsid w:val="00AD7268"/>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AD7268"/>
    <w:rPr>
      <w:rFonts w:eastAsia="Times New Roman"/>
      <w:lang w:eastAsia="en-US"/>
    </w:rPr>
  </w:style>
  <w:style w:type="character" w:customStyle="1" w:styleId="BodyText3Char">
    <w:name w:val="Body Text 3 Char"/>
    <w:uiPriority w:val="99"/>
    <w:semiHidden/>
    <w:locked/>
    <w:rsid w:val="00AD7268"/>
    <w:rPr>
      <w:rFonts w:eastAsia="Times New Roman"/>
      <w:sz w:val="16"/>
      <w:szCs w:val="16"/>
      <w:lang w:eastAsia="en-US"/>
    </w:rPr>
  </w:style>
  <w:style w:type="character" w:customStyle="1" w:styleId="BodyTextIndent2Char">
    <w:name w:val="Body Text Indent 2 Char"/>
    <w:uiPriority w:val="99"/>
    <w:semiHidden/>
    <w:locked/>
    <w:rsid w:val="00AD7268"/>
    <w:rPr>
      <w:rFonts w:eastAsia="Times New Roman"/>
      <w:lang w:eastAsia="en-US"/>
    </w:rPr>
  </w:style>
  <w:style w:type="character" w:customStyle="1" w:styleId="BodyTextIndent3Char">
    <w:name w:val="Body Text Indent 3 Char"/>
    <w:uiPriority w:val="99"/>
    <w:semiHidden/>
    <w:locked/>
    <w:rsid w:val="00AD7268"/>
    <w:rPr>
      <w:rFonts w:eastAsia="Times New Roman"/>
      <w:sz w:val="16"/>
      <w:szCs w:val="16"/>
      <w:lang w:eastAsia="en-US"/>
    </w:rPr>
  </w:style>
  <w:style w:type="character" w:customStyle="1" w:styleId="DocumentMapChar">
    <w:name w:val="Document Map Char"/>
    <w:uiPriority w:val="99"/>
    <w:semiHidden/>
    <w:locked/>
    <w:rsid w:val="00AD7268"/>
    <w:rPr>
      <w:rFonts w:ascii="Times New Roman" w:hAnsi="Times New Roman" w:cs="Times New Roman"/>
      <w:sz w:val="2"/>
      <w:szCs w:val="2"/>
      <w:lang w:eastAsia="en-US"/>
    </w:rPr>
  </w:style>
  <w:style w:type="character" w:customStyle="1" w:styleId="CommentSubjectChar">
    <w:name w:val="Comment Subject Char"/>
    <w:locked/>
    <w:rsid w:val="00AD7268"/>
    <w:rPr>
      <w:rFonts w:ascii="Times New Roman" w:eastAsia="Times New Roman" w:hAnsi="Times New Roman" w:cs="Times New Roman"/>
      <w:b/>
      <w:bCs/>
      <w:sz w:val="20"/>
      <w:szCs w:val="20"/>
    </w:rPr>
  </w:style>
  <w:style w:type="character" w:customStyle="1" w:styleId="afffff0">
    <w:name w:val="Знак Знак"/>
    <w:locked/>
    <w:rsid w:val="00AD7268"/>
    <w:rPr>
      <w:rFonts w:ascii="Tahoma" w:eastAsia="Arial Unicode MS" w:hAnsi="Tahoma" w:cs="Tahoma"/>
      <w:color w:val="000000"/>
      <w:sz w:val="16"/>
      <w:szCs w:val="16"/>
    </w:rPr>
  </w:style>
  <w:style w:type="paragraph" w:customStyle="1" w:styleId="1f8">
    <w:name w:val="Заголовок оглавления1"/>
    <w:basedOn w:val="1"/>
    <w:next w:val="a4"/>
    <w:uiPriority w:val="99"/>
    <w:semiHidden/>
    <w:rsid w:val="00AD7268"/>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6">
    <w:name w:val="Абзац списка11"/>
    <w:basedOn w:val="a4"/>
    <w:uiPriority w:val="34"/>
    <w:qFormat/>
    <w:rsid w:val="00AD7268"/>
    <w:pPr>
      <w:ind w:left="720"/>
    </w:pPr>
    <w:rPr>
      <w:sz w:val="24"/>
      <w:szCs w:val="24"/>
      <w:lang w:val="ru-RU"/>
    </w:rPr>
  </w:style>
  <w:style w:type="paragraph" w:customStyle="1" w:styleId="117">
    <w:name w:val="Без интервала11"/>
    <w:uiPriority w:val="99"/>
    <w:rsid w:val="00AD7268"/>
    <w:rPr>
      <w:rFonts w:ascii="Calibri" w:eastAsia="Calibri" w:hAnsi="Calibri" w:cs="Calibri"/>
      <w:sz w:val="22"/>
      <w:szCs w:val="22"/>
      <w:lang w:eastAsia="en-US"/>
    </w:rPr>
  </w:style>
  <w:style w:type="character" w:customStyle="1" w:styleId="style221">
    <w:name w:val="style221"/>
    <w:uiPriority w:val="99"/>
    <w:rsid w:val="00AD7268"/>
    <w:rPr>
      <w:rFonts w:ascii="Arial" w:hAnsi="Arial" w:cs="Arial"/>
      <w:sz w:val="18"/>
      <w:szCs w:val="18"/>
    </w:rPr>
  </w:style>
  <w:style w:type="table" w:customStyle="1" w:styleId="118">
    <w:name w:val="Сетка таблицы11"/>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
    <w:name w:val="Сетка таблицы13"/>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rsid w:val="00AD7268"/>
    <w:rPr>
      <w:rFonts w:ascii="Calibri" w:hAnsi="Calibri" w:cs="Calibri"/>
      <w:sz w:val="22"/>
      <w:szCs w:val="22"/>
      <w:lang w:eastAsia="en-US"/>
    </w:rPr>
  </w:style>
  <w:style w:type="table" w:customStyle="1" w:styleId="86">
    <w:name w:val="Сетка таблицы8"/>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b">
    <w:name w:val="Абзац списка3"/>
    <w:basedOn w:val="a4"/>
    <w:rsid w:val="00AD7268"/>
    <w:pPr>
      <w:ind w:left="720"/>
      <w:contextualSpacing/>
    </w:pPr>
    <w:rPr>
      <w:sz w:val="24"/>
      <w:szCs w:val="28"/>
      <w:lang w:val="ru-RU"/>
    </w:rPr>
  </w:style>
  <w:style w:type="paragraph" w:customStyle="1" w:styleId="223">
    <w:name w:val="Знак2 Знак Знак Знак Знак Знак Знак2"/>
    <w:basedOn w:val="a4"/>
    <w:rsid w:val="00AD7268"/>
    <w:pPr>
      <w:spacing w:after="160" w:line="240" w:lineRule="exact"/>
    </w:pPr>
    <w:rPr>
      <w:rFonts w:ascii="Verdana" w:hAnsi="Verdana"/>
      <w:sz w:val="24"/>
      <w:szCs w:val="24"/>
      <w:lang w:eastAsia="en-US"/>
    </w:rPr>
  </w:style>
  <w:style w:type="paragraph" w:customStyle="1" w:styleId="1120">
    <w:name w:val="Знак Знак112"/>
    <w:basedOn w:val="a4"/>
    <w:rsid w:val="00AD7268"/>
    <w:pPr>
      <w:spacing w:after="160" w:line="240" w:lineRule="exact"/>
    </w:pPr>
    <w:rPr>
      <w:rFonts w:ascii="Verdana" w:hAnsi="Verdana"/>
      <w:sz w:val="24"/>
      <w:szCs w:val="24"/>
      <w:lang w:eastAsia="en-US"/>
    </w:rPr>
  </w:style>
  <w:style w:type="paragraph" w:customStyle="1" w:styleId="2ff1">
    <w:name w:val="Знак Знак Знак Знак Знак Знак2"/>
    <w:basedOn w:val="a4"/>
    <w:rsid w:val="00AD7268"/>
    <w:pPr>
      <w:spacing w:after="160" w:line="240" w:lineRule="exact"/>
    </w:pPr>
    <w:rPr>
      <w:rFonts w:ascii="Verdana" w:hAnsi="Verdana" w:cs="Verdana"/>
      <w:sz w:val="24"/>
      <w:szCs w:val="24"/>
      <w:lang w:eastAsia="en-US"/>
    </w:rPr>
  </w:style>
  <w:style w:type="paragraph" w:customStyle="1" w:styleId="4f1">
    <w:name w:val="Без интервала4"/>
    <w:rsid w:val="00AD7268"/>
    <w:rPr>
      <w:rFonts w:ascii="Calibri" w:hAnsi="Calibri"/>
      <w:sz w:val="22"/>
      <w:szCs w:val="22"/>
      <w:lang w:eastAsia="en-US"/>
    </w:rPr>
  </w:style>
  <w:style w:type="paragraph" w:customStyle="1" w:styleId="3fc">
    <w:name w:val="Знак3"/>
    <w:basedOn w:val="a4"/>
    <w:rsid w:val="00AD7268"/>
    <w:pPr>
      <w:spacing w:after="160" w:line="240" w:lineRule="exact"/>
    </w:pPr>
    <w:rPr>
      <w:rFonts w:ascii="Verdana" w:hAnsi="Verdana"/>
      <w:sz w:val="24"/>
      <w:szCs w:val="24"/>
      <w:lang w:eastAsia="en-US"/>
    </w:rPr>
  </w:style>
  <w:style w:type="paragraph" w:customStyle="1" w:styleId="1f9">
    <w:name w:val="Знак Знак Знак Знак Знак Знак Знак Знак Знак1"/>
    <w:basedOn w:val="a4"/>
    <w:next w:val="20"/>
    <w:autoRedefine/>
    <w:rsid w:val="00AD7268"/>
    <w:pPr>
      <w:spacing w:after="160" w:line="240" w:lineRule="exact"/>
      <w:jc w:val="right"/>
    </w:pPr>
    <w:rPr>
      <w:noProof/>
      <w:sz w:val="24"/>
      <w:szCs w:val="24"/>
      <w:lang w:eastAsia="en-US"/>
    </w:rPr>
  </w:style>
  <w:style w:type="character" w:customStyle="1" w:styleId="okpdspan1">
    <w:name w:val="okpd_span1"/>
    <w:rsid w:val="00AD7268"/>
    <w:rPr>
      <w:b/>
      <w:bCs/>
    </w:rPr>
  </w:style>
  <w:style w:type="paragraph" w:customStyle="1" w:styleId="Iauiue">
    <w:name w:val="Iau?iue"/>
    <w:uiPriority w:val="99"/>
    <w:rsid w:val="00AD7268"/>
    <w:rPr>
      <w:lang w:val="en-US"/>
    </w:rPr>
  </w:style>
  <w:style w:type="paragraph" w:customStyle="1" w:styleId="iauiuebullet1gif">
    <w:name w:val="iauiuebullet1.gif"/>
    <w:basedOn w:val="a4"/>
    <w:rsid w:val="00AD7268"/>
    <w:pPr>
      <w:spacing w:before="100" w:beforeAutospacing="1" w:after="100" w:afterAutospacing="1"/>
    </w:pPr>
    <w:rPr>
      <w:sz w:val="24"/>
      <w:szCs w:val="24"/>
      <w:lang w:val="ru-RU"/>
    </w:rPr>
  </w:style>
  <w:style w:type="paragraph" w:customStyle="1" w:styleId="5c">
    <w:name w:val="Без интервала5"/>
    <w:basedOn w:val="a4"/>
    <w:rsid w:val="00AD7268"/>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AD7268"/>
  </w:style>
  <w:style w:type="character" w:customStyle="1" w:styleId="product-description--features-item-value">
    <w:name w:val="product-description--features-item-value"/>
    <w:rsid w:val="00AD7268"/>
  </w:style>
  <w:style w:type="character" w:customStyle="1" w:styleId="shopparamvalue">
    <w:name w:val="shop_param_value"/>
    <w:rsid w:val="00AD7268"/>
  </w:style>
  <w:style w:type="character" w:customStyle="1" w:styleId="recipeingredientitemnamebox">
    <w:name w:val="recipe__ingredient__item__name__box"/>
    <w:rsid w:val="00AD7268"/>
  </w:style>
  <w:style w:type="character" w:customStyle="1" w:styleId="value">
    <w:name w:val="value"/>
    <w:rsid w:val="00AD7268"/>
  </w:style>
  <w:style w:type="character" w:customStyle="1" w:styleId="type">
    <w:name w:val="type"/>
    <w:rsid w:val="00AD7268"/>
  </w:style>
  <w:style w:type="character" w:customStyle="1" w:styleId="bigpic">
    <w:name w:val="big_pic"/>
    <w:rsid w:val="00AD7268"/>
  </w:style>
  <w:style w:type="paragraph" w:styleId="z-">
    <w:name w:val="HTML Top of Form"/>
    <w:basedOn w:val="a4"/>
    <w:next w:val="a4"/>
    <w:link w:val="z-0"/>
    <w:hidden/>
    <w:unhideWhenUsed/>
    <w:rsid w:val="00AD7268"/>
    <w:pPr>
      <w:pBdr>
        <w:bottom w:val="single" w:sz="6" w:space="1" w:color="auto"/>
      </w:pBdr>
      <w:jc w:val="center"/>
    </w:pPr>
    <w:rPr>
      <w:rFonts w:ascii="Arial" w:hAnsi="Arial"/>
      <w:vanish/>
      <w:sz w:val="16"/>
      <w:szCs w:val="16"/>
    </w:rPr>
  </w:style>
  <w:style w:type="character" w:customStyle="1" w:styleId="z-0">
    <w:name w:val="z-Начало формы Знак"/>
    <w:link w:val="z-"/>
    <w:rsid w:val="00AD7268"/>
    <w:rPr>
      <w:rFonts w:ascii="Arial" w:hAnsi="Arial"/>
      <w:vanish/>
      <w:sz w:val="16"/>
      <w:szCs w:val="16"/>
    </w:rPr>
  </w:style>
  <w:style w:type="paragraph" w:styleId="z-1">
    <w:name w:val="HTML Bottom of Form"/>
    <w:basedOn w:val="a4"/>
    <w:next w:val="a4"/>
    <w:link w:val="z-2"/>
    <w:hidden/>
    <w:unhideWhenUsed/>
    <w:rsid w:val="00AD7268"/>
    <w:pPr>
      <w:pBdr>
        <w:top w:val="single" w:sz="6" w:space="1" w:color="auto"/>
      </w:pBdr>
      <w:jc w:val="center"/>
    </w:pPr>
    <w:rPr>
      <w:rFonts w:ascii="Arial" w:hAnsi="Arial"/>
      <w:vanish/>
      <w:sz w:val="16"/>
      <w:szCs w:val="16"/>
    </w:rPr>
  </w:style>
  <w:style w:type="character" w:customStyle="1" w:styleId="z-2">
    <w:name w:val="z-Конец формы Знак"/>
    <w:link w:val="z-1"/>
    <w:rsid w:val="00AD7268"/>
    <w:rPr>
      <w:rFonts w:ascii="Arial" w:hAnsi="Arial"/>
      <w:vanish/>
      <w:sz w:val="16"/>
      <w:szCs w:val="16"/>
    </w:rPr>
  </w:style>
  <w:style w:type="paragraph" w:customStyle="1" w:styleId="codprd">
    <w:name w:val="codprd"/>
    <w:basedOn w:val="a4"/>
    <w:rsid w:val="00AD7268"/>
    <w:pPr>
      <w:spacing w:before="100" w:beforeAutospacing="1" w:after="100" w:afterAutospacing="1"/>
    </w:pPr>
    <w:rPr>
      <w:sz w:val="24"/>
      <w:szCs w:val="24"/>
      <w:lang w:val="ru-RU"/>
    </w:rPr>
  </w:style>
  <w:style w:type="character" w:customStyle="1" w:styleId="psm">
    <w:name w:val="psm"/>
    <w:rsid w:val="00AD7268"/>
  </w:style>
  <w:style w:type="character" w:customStyle="1" w:styleId="redbrd">
    <w:name w:val="red_brd"/>
    <w:rsid w:val="00AD7268"/>
  </w:style>
  <w:style w:type="character" w:customStyle="1" w:styleId="1fa">
    <w:name w:val="Строгий1"/>
    <w:rsid w:val="00AD7268"/>
  </w:style>
  <w:style w:type="character" w:customStyle="1" w:styleId="goods-full--features-item-name">
    <w:name w:val="goods-full--features-item-name"/>
    <w:rsid w:val="00AD7268"/>
  </w:style>
  <w:style w:type="character" w:customStyle="1" w:styleId="goods-full--features-item-value">
    <w:name w:val="goods-full--features-item-value"/>
    <w:rsid w:val="00AD7268"/>
  </w:style>
  <w:style w:type="character" w:customStyle="1" w:styleId="x-phmenubutton">
    <w:name w:val="x-ph__menu__button"/>
    <w:rsid w:val="00AD7268"/>
  </w:style>
  <w:style w:type="character" w:customStyle="1" w:styleId="highlight">
    <w:name w:val="highlight"/>
    <w:rsid w:val="00AD7268"/>
  </w:style>
  <w:style w:type="paragraph" w:customStyle="1" w:styleId="Iacaaiea">
    <w:name w:val="Iacaaiea"/>
    <w:basedOn w:val="Iauiue"/>
    <w:rsid w:val="00AD7268"/>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AD7268"/>
    <w:rPr>
      <w:rFonts w:ascii="Arial" w:eastAsia="Times New Roman" w:hAnsi="Arial" w:cs="Arial"/>
      <w:b/>
      <w:bCs/>
      <w:color w:val="0152AF"/>
      <w:kern w:val="36"/>
      <w:sz w:val="29"/>
      <w:szCs w:val="29"/>
      <w:lang w:eastAsia="ru-RU"/>
    </w:rPr>
  </w:style>
  <w:style w:type="character" w:customStyle="1" w:styleId="NoSpacingChar">
    <w:name w:val="No Spacing Char"/>
    <w:link w:val="122"/>
    <w:locked/>
    <w:rsid w:val="00AD7268"/>
    <w:rPr>
      <w:rFonts w:ascii="Calibri" w:hAnsi="Calibri"/>
      <w:sz w:val="22"/>
      <w:szCs w:val="22"/>
      <w:lang w:eastAsia="en-US" w:bidi="ar-SA"/>
    </w:rPr>
  </w:style>
  <w:style w:type="paragraph" w:customStyle="1" w:styleId="afffff1">
    <w:name w:val="Словарная статья"/>
    <w:basedOn w:val="a4"/>
    <w:next w:val="a4"/>
    <w:rsid w:val="00AD7268"/>
    <w:pPr>
      <w:autoSpaceDE w:val="0"/>
      <w:autoSpaceDN w:val="0"/>
      <w:adjustRightInd w:val="0"/>
      <w:ind w:right="118"/>
      <w:jc w:val="both"/>
    </w:pPr>
    <w:rPr>
      <w:rFonts w:ascii="Arial" w:hAnsi="Arial"/>
      <w:lang w:val="ru-RU"/>
    </w:rPr>
  </w:style>
  <w:style w:type="paragraph" w:customStyle="1" w:styleId="afffff2">
    <w:name w:val="регистрационные поля"/>
    <w:basedOn w:val="a4"/>
    <w:rsid w:val="00AD7268"/>
    <w:pPr>
      <w:spacing w:line="240" w:lineRule="exact"/>
      <w:jc w:val="center"/>
    </w:pPr>
    <w:rPr>
      <w:sz w:val="28"/>
    </w:rPr>
  </w:style>
  <w:style w:type="paragraph" w:customStyle="1" w:styleId="312">
    <w:name w:val="аголовок 31"/>
    <w:basedOn w:val="a4"/>
    <w:next w:val="a4"/>
    <w:rsid w:val="00AD7268"/>
    <w:pPr>
      <w:keepNext/>
      <w:jc w:val="both"/>
    </w:pPr>
    <w:rPr>
      <w:sz w:val="24"/>
      <w:szCs w:val="24"/>
      <w:lang w:val="ru-RU"/>
    </w:rPr>
  </w:style>
  <w:style w:type="numbering" w:customStyle="1" w:styleId="1111">
    <w:name w:val="Нет списка111"/>
    <w:next w:val="a7"/>
    <w:uiPriority w:val="99"/>
    <w:semiHidden/>
    <w:rsid w:val="00AD7268"/>
  </w:style>
  <w:style w:type="paragraph" w:customStyle="1" w:styleId="31">
    <w:name w:val="Раздел 3"/>
    <w:basedOn w:val="a4"/>
    <w:rsid w:val="00AD7268"/>
    <w:pPr>
      <w:numPr>
        <w:numId w:val="20"/>
      </w:numPr>
      <w:spacing w:before="120" w:after="120"/>
      <w:jc w:val="center"/>
    </w:pPr>
    <w:rPr>
      <w:b/>
      <w:bCs/>
      <w:sz w:val="24"/>
      <w:szCs w:val="24"/>
      <w:lang w:val="ru-RU"/>
    </w:rPr>
  </w:style>
  <w:style w:type="paragraph" w:customStyle="1" w:styleId="a2">
    <w:name w:val="Условия контракта"/>
    <w:basedOn w:val="a4"/>
    <w:rsid w:val="00AD7268"/>
    <w:pPr>
      <w:numPr>
        <w:numId w:val="19"/>
      </w:numPr>
      <w:spacing w:before="240" w:after="120"/>
      <w:jc w:val="both"/>
    </w:pPr>
    <w:rPr>
      <w:b/>
      <w:bCs/>
      <w:sz w:val="24"/>
      <w:szCs w:val="24"/>
      <w:lang w:val="ru-RU"/>
    </w:rPr>
  </w:style>
  <w:style w:type="paragraph" w:customStyle="1" w:styleId="afffff3">
    <w:name w:val="Тендерные данные"/>
    <w:basedOn w:val="a4"/>
    <w:rsid w:val="00AD7268"/>
    <w:pPr>
      <w:tabs>
        <w:tab w:val="left" w:pos="1985"/>
      </w:tabs>
      <w:spacing w:before="120" w:after="60"/>
      <w:jc w:val="both"/>
    </w:pPr>
    <w:rPr>
      <w:b/>
      <w:bCs/>
      <w:sz w:val="24"/>
      <w:szCs w:val="24"/>
      <w:lang w:val="ru-RU"/>
    </w:rPr>
  </w:style>
  <w:style w:type="paragraph" w:customStyle="1" w:styleId="afffff4">
    <w:name w:val="Подраздел"/>
    <w:basedOn w:val="a4"/>
    <w:rsid w:val="00AD7268"/>
    <w:pPr>
      <w:suppressAutoHyphens/>
      <w:spacing w:before="240" w:after="120"/>
      <w:jc w:val="center"/>
    </w:pPr>
    <w:rPr>
      <w:rFonts w:ascii="TimesDL" w:hAnsi="TimesDL" w:cs="TimesDL"/>
      <w:b/>
      <w:bCs/>
      <w:smallCaps/>
      <w:spacing w:val="-2"/>
      <w:sz w:val="24"/>
      <w:szCs w:val="24"/>
      <w:lang w:val="ru-RU"/>
    </w:rPr>
  </w:style>
  <w:style w:type="paragraph" w:customStyle="1" w:styleId="afffff5">
    <w:name w:val="Таблица шапка"/>
    <w:basedOn w:val="a4"/>
    <w:rsid w:val="00AD7268"/>
    <w:pPr>
      <w:keepNext/>
      <w:spacing w:before="40" w:after="40"/>
      <w:ind w:left="57" w:right="57"/>
    </w:pPr>
    <w:rPr>
      <w:sz w:val="18"/>
      <w:szCs w:val="18"/>
      <w:lang w:val="ru-RU"/>
    </w:rPr>
  </w:style>
  <w:style w:type="paragraph" w:customStyle="1" w:styleId="afffff6">
    <w:name w:val="пункт"/>
    <w:basedOn w:val="a4"/>
    <w:rsid w:val="00AD7268"/>
    <w:pPr>
      <w:tabs>
        <w:tab w:val="num" w:pos="1135"/>
      </w:tabs>
      <w:spacing w:before="60" w:after="60"/>
      <w:ind w:left="-283" w:firstLine="567"/>
    </w:pPr>
    <w:rPr>
      <w:sz w:val="24"/>
      <w:szCs w:val="24"/>
      <w:lang w:val="ru-RU"/>
    </w:rPr>
  </w:style>
  <w:style w:type="character" w:customStyle="1" w:styleId="afffff7">
    <w:name w:val="Обычный + полужирный Знак"/>
    <w:aliases w:val="По центру Знак"/>
    <w:link w:val="afffff8"/>
    <w:locked/>
    <w:rsid w:val="00AD7268"/>
    <w:rPr>
      <w:b/>
      <w:bCs/>
      <w:sz w:val="24"/>
      <w:szCs w:val="24"/>
    </w:rPr>
  </w:style>
  <w:style w:type="paragraph" w:customStyle="1" w:styleId="afffff8">
    <w:name w:val="Обычный + полужирный"/>
    <w:aliases w:val="По центру"/>
    <w:basedOn w:val="a4"/>
    <w:link w:val="afffff7"/>
    <w:rsid w:val="00AD7268"/>
    <w:pPr>
      <w:keepNext/>
      <w:keepLines/>
      <w:widowControl w:val="0"/>
      <w:suppressLineNumbers/>
      <w:suppressAutoHyphens/>
      <w:spacing w:after="60"/>
      <w:jc w:val="center"/>
    </w:pPr>
    <w:rPr>
      <w:b/>
      <w:bCs/>
      <w:sz w:val="24"/>
      <w:szCs w:val="24"/>
    </w:rPr>
  </w:style>
  <w:style w:type="character" w:customStyle="1" w:styleId="afffff9">
    <w:name w:val="Таблицы (моноширинный) Знак"/>
    <w:link w:val="afffffa"/>
    <w:locked/>
    <w:rsid w:val="00AD7268"/>
    <w:rPr>
      <w:rFonts w:ascii="Courier New" w:hAnsi="Courier New" w:cs="Courier New"/>
    </w:rPr>
  </w:style>
  <w:style w:type="paragraph" w:customStyle="1" w:styleId="afffffa">
    <w:name w:val="Таблицы (моноширинный)"/>
    <w:basedOn w:val="a4"/>
    <w:next w:val="a4"/>
    <w:link w:val="afffff9"/>
    <w:rsid w:val="00AD7268"/>
    <w:pPr>
      <w:widowControl w:val="0"/>
      <w:autoSpaceDE w:val="0"/>
      <w:autoSpaceDN w:val="0"/>
      <w:adjustRightInd w:val="0"/>
      <w:jc w:val="both"/>
    </w:pPr>
    <w:rPr>
      <w:rFonts w:ascii="Courier New" w:hAnsi="Courier New"/>
    </w:rPr>
  </w:style>
  <w:style w:type="paragraph" w:customStyle="1" w:styleId="afffffb">
    <w:name w:val="Òàáëèöà øàïêà"/>
    <w:basedOn w:val="a4"/>
    <w:rsid w:val="00AD7268"/>
    <w:pPr>
      <w:keepNext/>
      <w:spacing w:before="40" w:after="40"/>
      <w:ind w:left="57" w:right="57"/>
    </w:pPr>
    <w:rPr>
      <w:sz w:val="18"/>
      <w:lang w:val="ru-RU"/>
    </w:rPr>
  </w:style>
  <w:style w:type="paragraph" w:customStyle="1" w:styleId="afffffc">
    <w:name w:val="Òàáëèöà òåêñò"/>
    <w:basedOn w:val="a4"/>
    <w:rsid w:val="00AD7268"/>
    <w:pPr>
      <w:spacing w:before="40" w:after="40"/>
      <w:ind w:left="57" w:right="57"/>
    </w:pPr>
    <w:rPr>
      <w:sz w:val="22"/>
      <w:lang w:val="ru-RU"/>
    </w:rPr>
  </w:style>
  <w:style w:type="paragraph" w:customStyle="1" w:styleId="Oaaeeoa">
    <w:name w:val="Oaaeeoa"/>
    <w:basedOn w:val="a4"/>
    <w:rsid w:val="00AD7268"/>
    <w:pPr>
      <w:widowControl w:val="0"/>
      <w:spacing w:after="60"/>
    </w:pPr>
    <w:rPr>
      <w:sz w:val="24"/>
      <w:lang w:val="ru-RU"/>
    </w:rPr>
  </w:style>
  <w:style w:type="paragraph" w:customStyle="1" w:styleId="afffffd">
    <w:name w:val="Знак Знак Знак Знак Знак Знак Знак"/>
    <w:basedOn w:val="a4"/>
    <w:rsid w:val="00AD7268"/>
    <w:pPr>
      <w:spacing w:after="160" w:line="240" w:lineRule="exact"/>
    </w:pPr>
    <w:rPr>
      <w:rFonts w:ascii="Verdana" w:hAnsi="Verdana"/>
      <w:lang w:eastAsia="en-US"/>
    </w:rPr>
  </w:style>
  <w:style w:type="paragraph" w:customStyle="1" w:styleId="1112">
    <w:name w:val="111"/>
    <w:basedOn w:val="a4"/>
    <w:rsid w:val="00AD7268"/>
    <w:rPr>
      <w:rFonts w:ascii="Times New Roman CYR" w:hAnsi="Times New Roman CYR"/>
      <w:lang w:val="ru-RU"/>
    </w:rPr>
  </w:style>
  <w:style w:type="character" w:customStyle="1" w:styleId="DeltaViewInsertion">
    <w:name w:val="DeltaView Insertion"/>
    <w:rsid w:val="00AD7268"/>
    <w:rPr>
      <w:color w:val="0000FF"/>
      <w:spacing w:val="0"/>
      <w:u w:val="double"/>
    </w:rPr>
  </w:style>
  <w:style w:type="paragraph" w:styleId="2ff2">
    <w:name w:val="List Bullet 2"/>
    <w:basedOn w:val="a4"/>
    <w:rsid w:val="00AD7268"/>
    <w:pPr>
      <w:tabs>
        <w:tab w:val="num" w:pos="643"/>
      </w:tabs>
      <w:spacing w:after="60"/>
      <w:ind w:left="643" w:hanging="360"/>
      <w:jc w:val="both"/>
    </w:pPr>
    <w:rPr>
      <w:sz w:val="24"/>
      <w:szCs w:val="24"/>
      <w:lang w:val="ru-RU"/>
    </w:rPr>
  </w:style>
  <w:style w:type="paragraph" w:styleId="afffffe">
    <w:name w:val="Date"/>
    <w:basedOn w:val="a4"/>
    <w:next w:val="a4"/>
    <w:link w:val="affffff"/>
    <w:rsid w:val="00AD7268"/>
    <w:pPr>
      <w:spacing w:after="60"/>
      <w:jc w:val="both"/>
    </w:pPr>
    <w:rPr>
      <w:sz w:val="24"/>
      <w:szCs w:val="24"/>
    </w:rPr>
  </w:style>
  <w:style w:type="character" w:customStyle="1" w:styleId="affffff">
    <w:name w:val="Дата Знак"/>
    <w:link w:val="afffffe"/>
    <w:rsid w:val="00AD7268"/>
    <w:rPr>
      <w:sz w:val="24"/>
      <w:szCs w:val="24"/>
    </w:rPr>
  </w:style>
  <w:style w:type="paragraph" w:styleId="affffff0">
    <w:name w:val="Note Heading"/>
    <w:basedOn w:val="a4"/>
    <w:next w:val="a4"/>
    <w:link w:val="affffff1"/>
    <w:rsid w:val="00AD7268"/>
    <w:pPr>
      <w:spacing w:after="60"/>
      <w:jc w:val="both"/>
    </w:pPr>
    <w:rPr>
      <w:sz w:val="24"/>
      <w:szCs w:val="24"/>
    </w:rPr>
  </w:style>
  <w:style w:type="character" w:customStyle="1" w:styleId="affffff1">
    <w:name w:val="Заголовок записки Знак"/>
    <w:link w:val="affffff0"/>
    <w:rsid w:val="00AD7268"/>
    <w:rPr>
      <w:sz w:val="24"/>
      <w:szCs w:val="24"/>
    </w:rPr>
  </w:style>
  <w:style w:type="paragraph" w:customStyle="1" w:styleId="119">
    <w:name w:val="заголовок 11"/>
    <w:basedOn w:val="a4"/>
    <w:next w:val="a4"/>
    <w:rsid w:val="00AD7268"/>
    <w:pPr>
      <w:keepNext/>
      <w:autoSpaceDN w:val="0"/>
      <w:jc w:val="center"/>
    </w:pPr>
    <w:rPr>
      <w:sz w:val="24"/>
      <w:szCs w:val="24"/>
      <w:lang w:val="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AD7268"/>
    <w:pPr>
      <w:spacing w:before="100" w:beforeAutospacing="1" w:after="100" w:afterAutospacing="1"/>
    </w:pPr>
    <w:rPr>
      <w:rFonts w:ascii="Tahoma" w:hAnsi="Tahoma"/>
      <w:lang w:eastAsia="en-US"/>
    </w:rPr>
  </w:style>
  <w:style w:type="numbering" w:customStyle="1" w:styleId="124">
    <w:name w:val="Нет списка12"/>
    <w:next w:val="a7"/>
    <w:semiHidden/>
    <w:rsid w:val="00AD7268"/>
  </w:style>
  <w:style w:type="table" w:customStyle="1" w:styleId="213">
    <w:name w:val="Сетка таблицы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2">
    <w:name w:val="Основной шрифт"/>
    <w:semiHidden/>
    <w:rsid w:val="00AD7268"/>
  </w:style>
  <w:style w:type="character" w:customStyle="1" w:styleId="tags">
    <w:name w:val="tags"/>
    <w:rsid w:val="00AD7268"/>
    <w:rPr>
      <w:rFonts w:cs="Times New Roman"/>
    </w:rPr>
  </w:style>
  <w:style w:type="character" w:customStyle="1" w:styleId="num">
    <w:name w:val="num"/>
    <w:rsid w:val="00AD7268"/>
    <w:rPr>
      <w:rFonts w:cs="Times New Roman"/>
    </w:rPr>
  </w:style>
  <w:style w:type="character" w:customStyle="1" w:styleId="links">
    <w:name w:val="links"/>
    <w:rsid w:val="00AD7268"/>
    <w:rPr>
      <w:rFonts w:cs="Times New Roman"/>
    </w:rPr>
  </w:style>
  <w:style w:type="character" w:customStyle="1" w:styleId="textlogo">
    <w:name w:val="textlogo"/>
    <w:rsid w:val="00AD7268"/>
    <w:rPr>
      <w:rFonts w:cs="Times New Roman"/>
    </w:rPr>
  </w:style>
  <w:style w:type="character" w:customStyle="1" w:styleId="HeaderChar">
    <w:name w:val="Header Char"/>
    <w:locked/>
    <w:rsid w:val="00AD7268"/>
    <w:rPr>
      <w:rFonts w:ascii="Arial Unicode MS" w:eastAsia="Arial Unicode MS" w:hAnsi="Arial Unicode MS" w:cs="Arial Unicode MS"/>
      <w:color w:val="000000"/>
      <w:sz w:val="24"/>
      <w:szCs w:val="24"/>
      <w:lang w:eastAsia="ru-RU"/>
    </w:rPr>
  </w:style>
  <w:style w:type="character" w:customStyle="1" w:styleId="FooterChar">
    <w:name w:val="Footer Char"/>
    <w:locked/>
    <w:rsid w:val="00AD7268"/>
    <w:rPr>
      <w:rFonts w:ascii="Times New Roman" w:hAnsi="Times New Roman" w:cs="Times New Roman"/>
      <w:sz w:val="20"/>
      <w:szCs w:val="20"/>
      <w:lang w:val="en-US" w:eastAsia="ru-RU"/>
    </w:rPr>
  </w:style>
  <w:style w:type="character" w:customStyle="1" w:styleId="ecattext">
    <w:name w:val="ecattext"/>
    <w:uiPriority w:val="99"/>
    <w:rsid w:val="00AD7268"/>
  </w:style>
  <w:style w:type="paragraph" w:customStyle="1" w:styleId="1fb">
    <w:name w:val="Текст1"/>
    <w:basedOn w:val="a4"/>
    <w:rsid w:val="00AD7268"/>
    <w:pPr>
      <w:suppressAutoHyphens/>
    </w:pPr>
    <w:rPr>
      <w:rFonts w:ascii="Courier New" w:hAnsi="Courier New"/>
      <w:lang w:val="ru-RU" w:eastAsia="zh-CN"/>
    </w:rPr>
  </w:style>
  <w:style w:type="paragraph" w:customStyle="1" w:styleId="11a">
    <w:name w:val="Обычный11"/>
    <w:uiPriority w:val="99"/>
    <w:rsid w:val="00AD7268"/>
    <w:pPr>
      <w:widowControl w:val="0"/>
    </w:pPr>
  </w:style>
  <w:style w:type="paragraph" w:customStyle="1" w:styleId="4f2">
    <w:name w:val="Абзац списка4"/>
    <w:basedOn w:val="a4"/>
    <w:rsid w:val="00AD7268"/>
    <w:pPr>
      <w:ind w:left="720"/>
      <w:contextualSpacing/>
    </w:pPr>
    <w:rPr>
      <w:rFonts w:eastAsia="Calibri"/>
      <w:sz w:val="24"/>
      <w:szCs w:val="24"/>
      <w:lang w:val="ru-RU"/>
    </w:rPr>
  </w:style>
  <w:style w:type="paragraph" w:customStyle="1" w:styleId="3fd">
    <w:name w:val="Обычный3"/>
    <w:rsid w:val="00AD7268"/>
    <w:pPr>
      <w:widowControl w:val="0"/>
      <w:spacing w:line="300" w:lineRule="auto"/>
      <w:ind w:firstLine="560"/>
      <w:jc w:val="both"/>
    </w:pPr>
    <w:rPr>
      <w:snapToGrid w:val="0"/>
      <w:sz w:val="24"/>
    </w:rPr>
  </w:style>
  <w:style w:type="paragraph" w:customStyle="1" w:styleId="87">
    <w:name w:val="Основной текст8"/>
    <w:basedOn w:val="a4"/>
    <w:rsid w:val="00AD7268"/>
    <w:pPr>
      <w:jc w:val="both"/>
    </w:pPr>
    <w:rPr>
      <w:rFonts w:ascii="Arial" w:hAnsi="Arial"/>
      <w:sz w:val="24"/>
      <w:lang w:val="ru-RU"/>
    </w:rPr>
  </w:style>
  <w:style w:type="character" w:customStyle="1" w:styleId="date">
    <w:name w:val="date"/>
    <w:rsid w:val="00AD7268"/>
    <w:rPr>
      <w:rFonts w:cs="Times New Roman"/>
    </w:rPr>
  </w:style>
  <w:style w:type="paragraph" w:styleId="affffff3">
    <w:name w:val="List"/>
    <w:basedOn w:val="a4"/>
    <w:rsid w:val="00AD7268"/>
    <w:pPr>
      <w:ind w:left="283" w:hanging="283"/>
      <w:contextualSpacing/>
    </w:pPr>
    <w:rPr>
      <w:sz w:val="24"/>
      <w:szCs w:val="24"/>
      <w:lang w:val="ru-RU"/>
    </w:rPr>
  </w:style>
  <w:style w:type="paragraph" w:styleId="2ff3">
    <w:name w:val="List 2"/>
    <w:basedOn w:val="a4"/>
    <w:rsid w:val="00AD7268"/>
    <w:pPr>
      <w:ind w:left="566" w:hanging="283"/>
      <w:contextualSpacing/>
    </w:pPr>
    <w:rPr>
      <w:sz w:val="24"/>
      <w:szCs w:val="24"/>
      <w:lang w:val="ru-RU"/>
    </w:rPr>
  </w:style>
  <w:style w:type="paragraph" w:customStyle="1" w:styleId="ListNum2">
    <w:name w:val="ListNum2"/>
    <w:basedOn w:val="a4"/>
    <w:uiPriority w:val="99"/>
    <w:rsid w:val="00AD7268"/>
    <w:pPr>
      <w:numPr>
        <w:ilvl w:val="1"/>
        <w:numId w:val="21"/>
      </w:numPr>
      <w:tabs>
        <w:tab w:val="left" w:pos="567"/>
      </w:tabs>
      <w:spacing w:before="60"/>
      <w:ind w:left="568" w:hanging="284"/>
      <w:jc w:val="both"/>
    </w:pPr>
    <w:rPr>
      <w:sz w:val="22"/>
      <w:szCs w:val="22"/>
      <w:lang w:val="ru-RU"/>
    </w:rPr>
  </w:style>
  <w:style w:type="character" w:styleId="affffff4">
    <w:name w:val="Subtle Emphasis"/>
    <w:qFormat/>
    <w:rsid w:val="00AD7268"/>
    <w:rPr>
      <w:i/>
      <w:iCs/>
      <w:color w:val="808080"/>
    </w:rPr>
  </w:style>
  <w:style w:type="character" w:customStyle="1" w:styleId="spelle">
    <w:name w:val="spelle"/>
    <w:rsid w:val="00AD7268"/>
  </w:style>
  <w:style w:type="character" w:customStyle="1" w:styleId="grame">
    <w:name w:val="grame"/>
    <w:rsid w:val="00AD7268"/>
  </w:style>
  <w:style w:type="character" w:customStyle="1" w:styleId="1fc">
    <w:name w:val="Знак Знак1"/>
    <w:aliases w:val="Текст сноски Знак1,Знак21 Знак1"/>
    <w:locked/>
    <w:rsid w:val="00AD7268"/>
    <w:rPr>
      <w:b/>
      <w:bCs/>
      <w:iCs/>
      <w:sz w:val="24"/>
      <w:szCs w:val="24"/>
      <w:lang w:val="ru-RU" w:eastAsia="ru-RU" w:bidi="ar-SA"/>
    </w:rPr>
  </w:style>
  <w:style w:type="paragraph" w:customStyle="1" w:styleId="69">
    <w:name w:val="Без интервала6"/>
    <w:rsid w:val="00AD7268"/>
    <w:rPr>
      <w:rFonts w:ascii="Calibri" w:eastAsia="Calibri" w:hAnsi="Calibri"/>
      <w:sz w:val="22"/>
      <w:szCs w:val="22"/>
    </w:rPr>
  </w:style>
  <w:style w:type="numbering" w:customStyle="1" w:styleId="132">
    <w:name w:val="Нет списка13"/>
    <w:next w:val="a7"/>
    <w:uiPriority w:val="99"/>
    <w:semiHidden/>
    <w:rsid w:val="00AD7268"/>
  </w:style>
  <w:style w:type="numbering" w:customStyle="1" w:styleId="141">
    <w:name w:val="Нет списка14"/>
    <w:next w:val="a7"/>
    <w:uiPriority w:val="99"/>
    <w:semiHidden/>
    <w:unhideWhenUsed/>
    <w:rsid w:val="00AD7268"/>
  </w:style>
  <w:style w:type="numbering" w:customStyle="1" w:styleId="214">
    <w:name w:val="Нет списка21"/>
    <w:next w:val="a7"/>
    <w:semiHidden/>
    <w:rsid w:val="00AD7268"/>
  </w:style>
  <w:style w:type="numbering" w:customStyle="1" w:styleId="313">
    <w:name w:val="Нет списка31"/>
    <w:next w:val="a7"/>
    <w:semiHidden/>
    <w:rsid w:val="00AD7268"/>
  </w:style>
  <w:style w:type="numbering" w:customStyle="1" w:styleId="413">
    <w:name w:val="Нет списка41"/>
    <w:next w:val="a7"/>
    <w:uiPriority w:val="99"/>
    <w:semiHidden/>
    <w:unhideWhenUsed/>
    <w:rsid w:val="00AD7268"/>
  </w:style>
  <w:style w:type="numbering" w:customStyle="1" w:styleId="11110">
    <w:name w:val="Нет списка1111"/>
    <w:next w:val="a7"/>
    <w:semiHidden/>
    <w:rsid w:val="00AD7268"/>
  </w:style>
  <w:style w:type="table" w:customStyle="1" w:styleId="142">
    <w:name w:val="Сетка таблицы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7"/>
    <w:uiPriority w:val="99"/>
    <w:semiHidden/>
    <w:unhideWhenUsed/>
    <w:rsid w:val="00AD7268"/>
  </w:style>
  <w:style w:type="numbering" w:customStyle="1" w:styleId="1210">
    <w:name w:val="Нет списка121"/>
    <w:next w:val="a7"/>
    <w:semiHidden/>
    <w:rsid w:val="00AD7268"/>
  </w:style>
  <w:style w:type="table" w:customStyle="1" w:styleId="314">
    <w:name w:val="Сетка таблицы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7"/>
    <w:uiPriority w:val="99"/>
    <w:semiHidden/>
    <w:unhideWhenUsed/>
    <w:rsid w:val="00AD7268"/>
  </w:style>
  <w:style w:type="table" w:customStyle="1" w:styleId="97">
    <w:name w:val="Сетка таблицы9"/>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7"/>
    <w:uiPriority w:val="99"/>
    <w:semiHidden/>
    <w:rsid w:val="00AD7268"/>
  </w:style>
  <w:style w:type="table" w:customStyle="1" w:styleId="106">
    <w:name w:val="Сетка таблицы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0">
    <w:name w:val="Нет списка17"/>
    <w:next w:val="a7"/>
    <w:uiPriority w:val="99"/>
    <w:semiHidden/>
    <w:unhideWhenUsed/>
    <w:rsid w:val="00AD7268"/>
  </w:style>
  <w:style w:type="numbering" w:customStyle="1" w:styleId="225">
    <w:name w:val="Нет списка22"/>
    <w:next w:val="a7"/>
    <w:semiHidden/>
    <w:rsid w:val="00AD7268"/>
  </w:style>
  <w:style w:type="numbering" w:customStyle="1" w:styleId="322">
    <w:name w:val="Нет списка32"/>
    <w:next w:val="a7"/>
    <w:semiHidden/>
    <w:rsid w:val="00AD7268"/>
  </w:style>
  <w:style w:type="numbering" w:customStyle="1" w:styleId="423">
    <w:name w:val="Нет списка42"/>
    <w:next w:val="a7"/>
    <w:uiPriority w:val="99"/>
    <w:semiHidden/>
    <w:unhideWhenUsed/>
    <w:rsid w:val="00AD7268"/>
  </w:style>
  <w:style w:type="numbering" w:customStyle="1" w:styleId="1121">
    <w:name w:val="Нет списка112"/>
    <w:next w:val="a7"/>
    <w:semiHidden/>
    <w:rsid w:val="00AD7268"/>
  </w:style>
  <w:style w:type="table" w:customStyle="1" w:styleId="152">
    <w:name w:val="Сетка таблицы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
    <w:name w:val="Сетка таблицы1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Сетка таблицы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
    <w:name w:val="Нет списка52"/>
    <w:next w:val="a7"/>
    <w:uiPriority w:val="99"/>
    <w:semiHidden/>
    <w:unhideWhenUsed/>
    <w:rsid w:val="00AD7268"/>
  </w:style>
  <w:style w:type="numbering" w:customStyle="1" w:styleId="1220">
    <w:name w:val="Нет списка122"/>
    <w:next w:val="a7"/>
    <w:semiHidden/>
    <w:rsid w:val="00AD7268"/>
  </w:style>
  <w:style w:type="table" w:customStyle="1" w:styleId="323">
    <w:name w:val="Сетка таблицы3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
    <w:name w:val="Сетка таблицы21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7"/>
    <w:uiPriority w:val="99"/>
    <w:semiHidden/>
    <w:unhideWhenUsed/>
    <w:rsid w:val="00AD7268"/>
  </w:style>
  <w:style w:type="numbering" w:customStyle="1" w:styleId="180">
    <w:name w:val="Нет списка18"/>
    <w:next w:val="a7"/>
    <w:uiPriority w:val="99"/>
    <w:semiHidden/>
    <w:rsid w:val="00AD7268"/>
  </w:style>
  <w:style w:type="numbering" w:customStyle="1" w:styleId="190">
    <w:name w:val="Нет списка19"/>
    <w:next w:val="a7"/>
    <w:uiPriority w:val="99"/>
    <w:semiHidden/>
    <w:unhideWhenUsed/>
    <w:rsid w:val="00AD7268"/>
  </w:style>
  <w:style w:type="numbering" w:customStyle="1" w:styleId="232">
    <w:name w:val="Нет списка23"/>
    <w:next w:val="a7"/>
    <w:semiHidden/>
    <w:rsid w:val="00AD7268"/>
  </w:style>
  <w:style w:type="numbering" w:customStyle="1" w:styleId="332">
    <w:name w:val="Нет списка33"/>
    <w:next w:val="a7"/>
    <w:semiHidden/>
    <w:rsid w:val="00AD7268"/>
  </w:style>
  <w:style w:type="numbering" w:customStyle="1" w:styleId="431">
    <w:name w:val="Нет списка43"/>
    <w:next w:val="a7"/>
    <w:uiPriority w:val="99"/>
    <w:semiHidden/>
    <w:unhideWhenUsed/>
    <w:rsid w:val="00AD7268"/>
  </w:style>
  <w:style w:type="numbering" w:customStyle="1" w:styleId="1131">
    <w:name w:val="Нет списка113"/>
    <w:next w:val="a7"/>
    <w:semiHidden/>
    <w:rsid w:val="00AD7268"/>
  </w:style>
  <w:style w:type="table" w:customStyle="1" w:styleId="161">
    <w:name w:val="Сетка таблицы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
    <w:name w:val="Сетка таблицы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7"/>
    <w:uiPriority w:val="99"/>
    <w:semiHidden/>
    <w:unhideWhenUsed/>
    <w:rsid w:val="00AD7268"/>
  </w:style>
  <w:style w:type="numbering" w:customStyle="1" w:styleId="1230">
    <w:name w:val="Нет списка123"/>
    <w:next w:val="a7"/>
    <w:semiHidden/>
    <w:rsid w:val="00AD7268"/>
  </w:style>
  <w:style w:type="table" w:customStyle="1" w:styleId="333">
    <w:name w:val="Сетка таблицы3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
    <w:name w:val="Сетка таблицы1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7"/>
    <w:uiPriority w:val="99"/>
    <w:semiHidden/>
    <w:unhideWhenUsed/>
    <w:rsid w:val="00AD7268"/>
  </w:style>
  <w:style w:type="numbering" w:customStyle="1" w:styleId="710">
    <w:name w:val="Нет списка71"/>
    <w:next w:val="a7"/>
    <w:uiPriority w:val="99"/>
    <w:semiHidden/>
    <w:unhideWhenUsed/>
    <w:rsid w:val="00AD7268"/>
  </w:style>
  <w:style w:type="numbering" w:customStyle="1" w:styleId="200">
    <w:name w:val="Нет списка20"/>
    <w:next w:val="a7"/>
    <w:uiPriority w:val="99"/>
    <w:semiHidden/>
    <w:rsid w:val="00AD7268"/>
  </w:style>
  <w:style w:type="numbering" w:customStyle="1" w:styleId="1100">
    <w:name w:val="Нет списка110"/>
    <w:next w:val="a7"/>
    <w:uiPriority w:val="99"/>
    <w:semiHidden/>
    <w:unhideWhenUsed/>
    <w:rsid w:val="00AD7268"/>
  </w:style>
  <w:style w:type="numbering" w:customStyle="1" w:styleId="241">
    <w:name w:val="Нет списка24"/>
    <w:next w:val="a7"/>
    <w:semiHidden/>
    <w:rsid w:val="00AD7268"/>
  </w:style>
  <w:style w:type="numbering" w:customStyle="1" w:styleId="340">
    <w:name w:val="Нет списка34"/>
    <w:next w:val="a7"/>
    <w:semiHidden/>
    <w:rsid w:val="00AD7268"/>
  </w:style>
  <w:style w:type="numbering" w:customStyle="1" w:styleId="441">
    <w:name w:val="Нет списка44"/>
    <w:next w:val="a7"/>
    <w:uiPriority w:val="99"/>
    <w:semiHidden/>
    <w:unhideWhenUsed/>
    <w:rsid w:val="00AD7268"/>
  </w:style>
  <w:style w:type="numbering" w:customStyle="1" w:styleId="1141">
    <w:name w:val="Нет списка114"/>
    <w:next w:val="a7"/>
    <w:semiHidden/>
    <w:rsid w:val="00AD7268"/>
  </w:style>
  <w:style w:type="table" w:customStyle="1" w:styleId="171">
    <w:name w:val="Сетка таблицы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7"/>
    <w:uiPriority w:val="99"/>
    <w:semiHidden/>
    <w:unhideWhenUsed/>
    <w:rsid w:val="00AD7268"/>
  </w:style>
  <w:style w:type="numbering" w:customStyle="1" w:styleId="1240">
    <w:name w:val="Нет списка124"/>
    <w:next w:val="a7"/>
    <w:semiHidden/>
    <w:rsid w:val="00AD7268"/>
  </w:style>
  <w:style w:type="table" w:customStyle="1" w:styleId="341">
    <w:name w:val="Сетка таблицы3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
    <w:name w:val="Сетка таблицы1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7"/>
    <w:uiPriority w:val="99"/>
    <w:semiHidden/>
    <w:unhideWhenUsed/>
    <w:rsid w:val="00AD7268"/>
  </w:style>
  <w:style w:type="character" w:customStyle="1" w:styleId="ucoz-forum-post">
    <w:name w:val="ucoz-forum-post"/>
    <w:rsid w:val="00AD7268"/>
  </w:style>
  <w:style w:type="paragraph" w:customStyle="1" w:styleId="910">
    <w:name w:val="Заголовок 91"/>
    <w:basedOn w:val="a4"/>
    <w:next w:val="a4"/>
    <w:uiPriority w:val="99"/>
    <w:semiHidden/>
    <w:unhideWhenUsed/>
    <w:qFormat/>
    <w:rsid w:val="00AD7268"/>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7"/>
    <w:uiPriority w:val="99"/>
    <w:semiHidden/>
    <w:unhideWhenUsed/>
    <w:rsid w:val="00AD7268"/>
  </w:style>
  <w:style w:type="character" w:customStyle="1" w:styleId="1fd">
    <w:name w:val="Текст примечания Знак1"/>
    <w:uiPriority w:val="99"/>
    <w:rsid w:val="00AD7268"/>
  </w:style>
  <w:style w:type="character" w:customStyle="1" w:styleId="215">
    <w:name w:val="Основной текст с отступом 2 Знак1"/>
    <w:uiPriority w:val="99"/>
    <w:semiHidden/>
    <w:rsid w:val="00AD7268"/>
    <w:rPr>
      <w:rFonts w:ascii="Arial Unicode MS" w:eastAsia="Arial Unicode MS" w:hAnsi="Arial Unicode MS" w:cs="Arial Unicode MS"/>
      <w:color w:val="000000"/>
      <w:sz w:val="24"/>
      <w:szCs w:val="24"/>
    </w:rPr>
  </w:style>
  <w:style w:type="paragraph" w:customStyle="1" w:styleId="88">
    <w:name w:val="Основной текст8"/>
    <w:basedOn w:val="a4"/>
    <w:rsid w:val="00AD7268"/>
    <w:pPr>
      <w:jc w:val="both"/>
    </w:pPr>
    <w:rPr>
      <w:rFonts w:ascii="Arial" w:hAnsi="Arial"/>
      <w:sz w:val="24"/>
      <w:lang w:val="ru-RU"/>
    </w:rPr>
  </w:style>
  <w:style w:type="paragraph" w:customStyle="1" w:styleId="3fe">
    <w:name w:val="Обычный3"/>
    <w:rsid w:val="00AD7268"/>
    <w:pPr>
      <w:widowControl w:val="0"/>
      <w:snapToGrid w:val="0"/>
      <w:spacing w:line="300" w:lineRule="auto"/>
      <w:ind w:firstLine="560"/>
      <w:jc w:val="both"/>
    </w:pPr>
    <w:rPr>
      <w:sz w:val="24"/>
    </w:rPr>
  </w:style>
  <w:style w:type="paragraph" w:customStyle="1" w:styleId="98">
    <w:name w:val="Основной текст9"/>
    <w:basedOn w:val="a4"/>
    <w:rsid w:val="00AD7268"/>
    <w:pPr>
      <w:jc w:val="both"/>
    </w:pPr>
    <w:rPr>
      <w:rFonts w:ascii="Arial" w:hAnsi="Arial"/>
      <w:sz w:val="24"/>
      <w:lang w:val="ru-RU"/>
    </w:rPr>
  </w:style>
  <w:style w:type="paragraph" w:customStyle="1" w:styleId="affffff5">
    <w:name w:val="Комментарий"/>
    <w:basedOn w:val="a4"/>
    <w:next w:val="a4"/>
    <w:uiPriority w:val="99"/>
    <w:rsid w:val="00AD7268"/>
    <w:pPr>
      <w:shd w:val="clear" w:color="auto" w:fill="F0F0F0"/>
      <w:autoSpaceDE w:val="0"/>
      <w:autoSpaceDN w:val="0"/>
      <w:adjustRightInd w:val="0"/>
      <w:spacing w:before="75"/>
      <w:ind w:left="170"/>
      <w:jc w:val="both"/>
    </w:pPr>
    <w:rPr>
      <w:rFonts w:ascii="Arial" w:hAnsi="Arial" w:cs="Arial"/>
      <w:color w:val="353842"/>
      <w:sz w:val="24"/>
      <w:szCs w:val="24"/>
      <w:lang w:val="ru-RU"/>
    </w:rPr>
  </w:style>
  <w:style w:type="paragraph" w:customStyle="1" w:styleId="affffff6">
    <w:name w:val="Информация об изменениях документа"/>
    <w:basedOn w:val="affffff5"/>
    <w:next w:val="a4"/>
    <w:uiPriority w:val="99"/>
    <w:rsid w:val="00AD7268"/>
    <w:rPr>
      <w:i/>
      <w:iCs/>
    </w:rPr>
  </w:style>
  <w:style w:type="paragraph" w:customStyle="1" w:styleId="Heading">
    <w:name w:val="Heading"/>
    <w:rsid w:val="00AD7268"/>
    <w:pPr>
      <w:autoSpaceDE w:val="0"/>
      <w:autoSpaceDN w:val="0"/>
      <w:adjustRightInd w:val="0"/>
    </w:pPr>
    <w:rPr>
      <w:rFonts w:ascii="Arial" w:eastAsia="Calibri" w:hAnsi="Arial" w:cs="Arial"/>
      <w:b/>
      <w:bCs/>
      <w:sz w:val="22"/>
      <w:szCs w:val="22"/>
    </w:rPr>
  </w:style>
  <w:style w:type="paragraph" w:customStyle="1" w:styleId="4f3">
    <w:name w:val="Абзац списка4"/>
    <w:basedOn w:val="a4"/>
    <w:rsid w:val="00AD7268"/>
    <w:pPr>
      <w:ind w:left="720"/>
      <w:contextualSpacing/>
    </w:pPr>
    <w:rPr>
      <w:rFonts w:eastAsia="Calibri"/>
      <w:sz w:val="24"/>
      <w:szCs w:val="24"/>
      <w:lang w:val="ru-RU"/>
    </w:rPr>
  </w:style>
  <w:style w:type="paragraph" w:customStyle="1" w:styleId="4f4">
    <w:name w:val="Обычный4"/>
    <w:rsid w:val="00AD7268"/>
    <w:pPr>
      <w:widowControl w:val="0"/>
      <w:snapToGrid w:val="0"/>
      <w:spacing w:line="300" w:lineRule="auto"/>
      <w:ind w:firstLine="560"/>
      <w:jc w:val="both"/>
    </w:pPr>
    <w:rPr>
      <w:sz w:val="24"/>
    </w:rPr>
  </w:style>
  <w:style w:type="paragraph" w:customStyle="1" w:styleId="107">
    <w:name w:val="Основной текст10"/>
    <w:basedOn w:val="a4"/>
    <w:rsid w:val="00AD7268"/>
    <w:pPr>
      <w:jc w:val="both"/>
    </w:pPr>
    <w:rPr>
      <w:rFonts w:ascii="Arial" w:hAnsi="Arial"/>
      <w:sz w:val="24"/>
      <w:lang w:val="ru-RU"/>
    </w:rPr>
  </w:style>
  <w:style w:type="paragraph" w:customStyle="1" w:styleId="5d">
    <w:name w:val="Абзац списка5"/>
    <w:basedOn w:val="a4"/>
    <w:rsid w:val="00AD7268"/>
    <w:pPr>
      <w:ind w:left="720"/>
      <w:contextualSpacing/>
    </w:pPr>
    <w:rPr>
      <w:rFonts w:eastAsia="Calibri"/>
      <w:sz w:val="24"/>
      <w:szCs w:val="24"/>
      <w:lang w:val="ru-RU"/>
    </w:rPr>
  </w:style>
  <w:style w:type="paragraph" w:customStyle="1" w:styleId="5e">
    <w:name w:val="Обычный5"/>
    <w:rsid w:val="00AD7268"/>
    <w:pPr>
      <w:widowControl w:val="0"/>
      <w:snapToGrid w:val="0"/>
      <w:spacing w:line="300" w:lineRule="auto"/>
      <w:ind w:firstLine="560"/>
      <w:jc w:val="both"/>
    </w:pPr>
    <w:rPr>
      <w:sz w:val="24"/>
    </w:rPr>
  </w:style>
  <w:style w:type="paragraph" w:customStyle="1" w:styleId="11b">
    <w:name w:val="Основной текст11"/>
    <w:basedOn w:val="a4"/>
    <w:rsid w:val="00AD7268"/>
    <w:pPr>
      <w:jc w:val="both"/>
    </w:pPr>
    <w:rPr>
      <w:rFonts w:ascii="Arial" w:hAnsi="Arial"/>
      <w:sz w:val="24"/>
      <w:lang w:val="ru-RU"/>
    </w:rPr>
  </w:style>
  <w:style w:type="paragraph" w:customStyle="1" w:styleId="6a">
    <w:name w:val="Абзац списка6"/>
    <w:basedOn w:val="a4"/>
    <w:rsid w:val="00AD7268"/>
    <w:pPr>
      <w:ind w:left="720"/>
      <w:contextualSpacing/>
    </w:pPr>
    <w:rPr>
      <w:rFonts w:eastAsia="Calibri"/>
      <w:sz w:val="24"/>
      <w:szCs w:val="24"/>
      <w:lang w:val="ru-RU"/>
    </w:rPr>
  </w:style>
  <w:style w:type="paragraph" w:customStyle="1" w:styleId="6b">
    <w:name w:val="Обычный6"/>
    <w:rsid w:val="00AD7268"/>
    <w:pPr>
      <w:widowControl w:val="0"/>
      <w:snapToGrid w:val="0"/>
      <w:spacing w:line="300" w:lineRule="auto"/>
      <w:ind w:firstLine="560"/>
      <w:jc w:val="both"/>
    </w:pPr>
    <w:rPr>
      <w:sz w:val="24"/>
    </w:rPr>
  </w:style>
  <w:style w:type="paragraph" w:customStyle="1" w:styleId="125">
    <w:name w:val="Основной текст12"/>
    <w:basedOn w:val="a4"/>
    <w:rsid w:val="00AD7268"/>
    <w:pPr>
      <w:jc w:val="both"/>
    </w:pPr>
    <w:rPr>
      <w:rFonts w:ascii="Arial" w:hAnsi="Arial"/>
      <w:sz w:val="24"/>
      <w:lang w:val="ru-RU"/>
    </w:rPr>
  </w:style>
  <w:style w:type="character" w:customStyle="1" w:styleId="711">
    <w:name w:val="Заголовок 7 Знак1"/>
    <w:uiPriority w:val="9"/>
    <w:semiHidden/>
    <w:rsid w:val="00AD7268"/>
    <w:rPr>
      <w:rFonts w:ascii="Cambria" w:eastAsia="Times New Roman" w:hAnsi="Cambria" w:cs="Times New Roman"/>
      <w:bCs/>
      <w:i/>
      <w:iCs/>
      <w:smallCaps/>
      <w:color w:val="243F60"/>
      <w:lang w:eastAsia="ru-RU"/>
    </w:rPr>
  </w:style>
  <w:style w:type="character" w:customStyle="1" w:styleId="810">
    <w:name w:val="Заголовок 8 Знак1"/>
    <w:semiHidden/>
    <w:rsid w:val="00AD7268"/>
    <w:rPr>
      <w:rFonts w:ascii="Cambria" w:eastAsia="Times New Roman" w:hAnsi="Cambria" w:cs="Times New Roman"/>
      <w:bCs/>
      <w:smallCaps/>
      <w:color w:val="272727"/>
      <w:sz w:val="21"/>
      <w:szCs w:val="21"/>
      <w:lang w:eastAsia="ru-RU"/>
    </w:rPr>
  </w:style>
  <w:style w:type="character" w:customStyle="1" w:styleId="911">
    <w:name w:val="Заголовок 9 Знак1"/>
    <w:uiPriority w:val="99"/>
    <w:semiHidden/>
    <w:rsid w:val="00AD7268"/>
    <w:rPr>
      <w:rFonts w:ascii="Cambria" w:eastAsia="Times New Roman" w:hAnsi="Cambria" w:cs="Times New Roman"/>
      <w:bCs/>
      <w:i/>
      <w:iCs/>
      <w:smallCaps/>
      <w:color w:val="272727"/>
      <w:sz w:val="21"/>
      <w:szCs w:val="21"/>
      <w:lang w:eastAsia="ru-RU"/>
    </w:rPr>
  </w:style>
  <w:style w:type="character" w:customStyle="1" w:styleId="1fe">
    <w:name w:val="Текст выноски Знак1"/>
    <w:uiPriority w:val="99"/>
    <w:semiHidden/>
    <w:rsid w:val="00AD7268"/>
    <w:rPr>
      <w:rFonts w:ascii="Segoe UI" w:eastAsia="Arial Unicode MS" w:hAnsi="Segoe UI" w:cs="Segoe UI"/>
      <w:color w:val="000000"/>
      <w:sz w:val="18"/>
      <w:szCs w:val="18"/>
    </w:rPr>
  </w:style>
  <w:style w:type="character" w:customStyle="1" w:styleId="1ff">
    <w:name w:val="Верх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0">
    <w:name w:val="Нижний колонтитул Знак1"/>
    <w:uiPriority w:val="99"/>
    <w:rsid w:val="00AD7268"/>
    <w:rPr>
      <w:rFonts w:ascii="Arial Unicode MS" w:eastAsia="Arial Unicode MS" w:hAnsi="Arial Unicode MS" w:cs="Arial Unicode MS"/>
      <w:color w:val="000000"/>
      <w:sz w:val="24"/>
      <w:szCs w:val="24"/>
    </w:rPr>
  </w:style>
  <w:style w:type="character" w:customStyle="1" w:styleId="1ff1">
    <w:name w:val="Текст Знак1"/>
    <w:rsid w:val="00AD7268"/>
    <w:rPr>
      <w:rFonts w:ascii="Courier New" w:hAnsi="Courier New" w:cs="Courier New"/>
    </w:rPr>
  </w:style>
  <w:style w:type="character" w:customStyle="1" w:styleId="315">
    <w:name w:val="Основной текст с отступом 3 Знак1"/>
    <w:semiHidden/>
    <w:rsid w:val="00AD7268"/>
    <w:rPr>
      <w:rFonts w:ascii="Arial Unicode MS" w:eastAsia="Arial Unicode MS" w:hAnsi="Arial Unicode MS" w:cs="Arial Unicode MS"/>
      <w:color w:val="000000"/>
      <w:sz w:val="16"/>
      <w:szCs w:val="16"/>
    </w:rPr>
  </w:style>
  <w:style w:type="character" w:customStyle="1" w:styleId="216">
    <w:name w:val="Основной текст 2 Знак1"/>
    <w:uiPriority w:val="99"/>
    <w:semiHidden/>
    <w:rsid w:val="00AD7268"/>
    <w:rPr>
      <w:rFonts w:ascii="Arial Unicode MS" w:eastAsia="Arial Unicode MS" w:hAnsi="Arial Unicode MS" w:cs="Arial Unicode MS"/>
      <w:color w:val="000000"/>
      <w:sz w:val="24"/>
      <w:szCs w:val="24"/>
    </w:rPr>
  </w:style>
  <w:style w:type="character" w:customStyle="1" w:styleId="316">
    <w:name w:val="Основной текст 3 Знак1"/>
    <w:uiPriority w:val="99"/>
    <w:semiHidden/>
    <w:rsid w:val="00AD7268"/>
    <w:rPr>
      <w:rFonts w:ascii="Arial Unicode MS" w:eastAsia="Arial Unicode MS" w:hAnsi="Arial Unicode MS" w:cs="Arial Unicode MS"/>
      <w:color w:val="000000"/>
      <w:sz w:val="16"/>
      <w:szCs w:val="16"/>
    </w:rPr>
  </w:style>
  <w:style w:type="character" w:customStyle="1" w:styleId="1ff2">
    <w:name w:val="Тема примечания Знак1"/>
    <w:uiPriority w:val="99"/>
    <w:rsid w:val="00AD7268"/>
    <w:rPr>
      <w:b/>
      <w:bCs/>
    </w:rPr>
  </w:style>
  <w:style w:type="character" w:customStyle="1" w:styleId="1ff3">
    <w:name w:val="Схема документа Знак1"/>
    <w:semiHidden/>
    <w:rsid w:val="00AD7268"/>
    <w:rPr>
      <w:rFonts w:ascii="Segoe UI" w:eastAsia="Arial Unicode MS" w:hAnsi="Segoe UI" w:cs="Segoe UI"/>
      <w:color w:val="000000"/>
      <w:sz w:val="16"/>
      <w:szCs w:val="16"/>
    </w:rPr>
  </w:style>
  <w:style w:type="character" w:customStyle="1" w:styleId="1ff4">
    <w:name w:val="Подзаголовок Знак1"/>
    <w:rsid w:val="00AD7268"/>
    <w:rPr>
      <w:rFonts w:ascii="Calibri" w:eastAsia="Times New Roman" w:hAnsi="Calibri" w:cs="Times New Roman"/>
      <w:color w:val="5A5A5A"/>
      <w:spacing w:val="15"/>
      <w:sz w:val="22"/>
      <w:szCs w:val="22"/>
    </w:rPr>
  </w:style>
  <w:style w:type="character" w:customStyle="1" w:styleId="1ff5">
    <w:name w:val="Дата Знак1"/>
    <w:semiHidden/>
    <w:rsid w:val="00AD7268"/>
    <w:rPr>
      <w:rFonts w:ascii="Arial Unicode MS" w:eastAsia="Arial Unicode MS" w:hAnsi="Arial Unicode MS" w:cs="Arial Unicode MS"/>
      <w:color w:val="000000"/>
      <w:sz w:val="24"/>
      <w:szCs w:val="24"/>
    </w:rPr>
  </w:style>
  <w:style w:type="character" w:customStyle="1" w:styleId="1ff6">
    <w:name w:val="Заголовок записки Знак1"/>
    <w:semiHidden/>
    <w:rsid w:val="00AD7268"/>
    <w:rPr>
      <w:rFonts w:ascii="Arial Unicode MS" w:eastAsia="Arial Unicode MS" w:hAnsi="Arial Unicode MS" w:cs="Arial Unicode MS"/>
      <w:color w:val="000000"/>
      <w:sz w:val="24"/>
      <w:szCs w:val="24"/>
    </w:rPr>
  </w:style>
  <w:style w:type="character" w:customStyle="1" w:styleId="2ff4">
    <w:name w:val="Дата2"/>
    <w:rsid w:val="00AD7268"/>
    <w:rPr>
      <w:rFonts w:ascii="Times New Roman" w:hAnsi="Times New Roman" w:cs="Times New Roman" w:hint="default"/>
    </w:rPr>
  </w:style>
  <w:style w:type="character" w:customStyle="1" w:styleId="apple-style-span">
    <w:name w:val="apple-style-span"/>
    <w:rsid w:val="00AD7268"/>
  </w:style>
  <w:style w:type="character" w:customStyle="1" w:styleId="okpdspan">
    <w:name w:val="okpd_span"/>
    <w:rsid w:val="00AD7268"/>
  </w:style>
  <w:style w:type="character" w:customStyle="1" w:styleId="3ff">
    <w:name w:val="Дата3"/>
    <w:rsid w:val="00AD7268"/>
    <w:rPr>
      <w:rFonts w:ascii="Times New Roman" w:hAnsi="Times New Roman" w:cs="Times New Roman" w:hint="default"/>
    </w:rPr>
  </w:style>
  <w:style w:type="character" w:customStyle="1" w:styleId="4f5">
    <w:name w:val="Дата4"/>
    <w:rsid w:val="00AD7268"/>
    <w:rPr>
      <w:rFonts w:ascii="Times New Roman" w:hAnsi="Times New Roman" w:cs="Times New Roman" w:hint="default"/>
    </w:rPr>
  </w:style>
  <w:style w:type="character" w:customStyle="1" w:styleId="5f">
    <w:name w:val="Дата5"/>
    <w:rsid w:val="00AD7268"/>
    <w:rPr>
      <w:rFonts w:ascii="Times New Roman" w:hAnsi="Times New Roman" w:cs="Times New Roman" w:hint="default"/>
    </w:rPr>
  </w:style>
  <w:style w:type="table" w:customStyle="1" w:styleId="414">
    <w:name w:val="Сетка таблицы4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
    <w:name w:val="Сетка таблицы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Сетка таблицы3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AD7268"/>
    <w:rPr>
      <w:rFonts w:ascii="Calibri Light" w:eastAsia="Times New Roman" w:hAnsi="Calibri Light" w:cs="Times New Roman"/>
      <w:sz w:val="22"/>
      <w:szCs w:val="22"/>
    </w:rPr>
  </w:style>
  <w:style w:type="numbering" w:customStyle="1" w:styleId="251">
    <w:name w:val="Нет списка25"/>
    <w:next w:val="a7"/>
    <w:uiPriority w:val="99"/>
    <w:semiHidden/>
    <w:rsid w:val="00AD7268"/>
  </w:style>
  <w:style w:type="numbering" w:customStyle="1" w:styleId="1150">
    <w:name w:val="Нет списка115"/>
    <w:next w:val="a7"/>
    <w:uiPriority w:val="99"/>
    <w:semiHidden/>
    <w:unhideWhenUsed/>
    <w:rsid w:val="00AD7268"/>
  </w:style>
  <w:style w:type="numbering" w:customStyle="1" w:styleId="260">
    <w:name w:val="Нет списка26"/>
    <w:next w:val="a7"/>
    <w:semiHidden/>
    <w:rsid w:val="00AD7268"/>
  </w:style>
  <w:style w:type="numbering" w:customStyle="1" w:styleId="350">
    <w:name w:val="Нет списка35"/>
    <w:next w:val="a7"/>
    <w:semiHidden/>
    <w:rsid w:val="00AD7268"/>
  </w:style>
  <w:style w:type="numbering" w:customStyle="1" w:styleId="451">
    <w:name w:val="Нет списка45"/>
    <w:next w:val="a7"/>
    <w:uiPriority w:val="99"/>
    <w:semiHidden/>
    <w:unhideWhenUsed/>
    <w:rsid w:val="00AD7268"/>
  </w:style>
  <w:style w:type="numbering" w:customStyle="1" w:styleId="1160">
    <w:name w:val="Нет списка116"/>
    <w:next w:val="a7"/>
    <w:semiHidden/>
    <w:rsid w:val="00AD7268"/>
  </w:style>
  <w:style w:type="table" w:customStyle="1" w:styleId="181">
    <w:name w:val="Сетка таблицы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7"/>
    <w:uiPriority w:val="99"/>
    <w:semiHidden/>
    <w:unhideWhenUsed/>
    <w:rsid w:val="00AD7268"/>
  </w:style>
  <w:style w:type="numbering" w:customStyle="1" w:styleId="1250">
    <w:name w:val="Нет списка125"/>
    <w:next w:val="a7"/>
    <w:semiHidden/>
    <w:rsid w:val="00AD7268"/>
  </w:style>
  <w:style w:type="table" w:customStyle="1" w:styleId="351">
    <w:name w:val="Сетка таблицы3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7"/>
    <w:uiPriority w:val="99"/>
    <w:semiHidden/>
    <w:unhideWhenUsed/>
    <w:rsid w:val="00AD7268"/>
  </w:style>
  <w:style w:type="numbering" w:customStyle="1" w:styleId="730">
    <w:name w:val="Нет списка73"/>
    <w:next w:val="a7"/>
    <w:uiPriority w:val="99"/>
    <w:semiHidden/>
    <w:unhideWhenUsed/>
    <w:rsid w:val="00AD7268"/>
  </w:style>
  <w:style w:type="table" w:customStyle="1" w:styleId="424">
    <w:name w:val="Сетка таблицы42"/>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7">
    <w:name w:val="Символ сноски"/>
    <w:rsid w:val="00AD7268"/>
    <w:rPr>
      <w:vertAlign w:val="superscript"/>
    </w:rPr>
  </w:style>
  <w:style w:type="paragraph" w:customStyle="1" w:styleId="Footnote">
    <w:name w:val="Footnote"/>
    <w:basedOn w:val="Standard"/>
    <w:rsid w:val="00AD7268"/>
    <w:pPr>
      <w:widowControl w:val="0"/>
      <w:suppressLineNumbers/>
      <w:shd w:val="clear" w:color="auto" w:fill="FFFFFF"/>
      <w:spacing w:after="300" w:line="240" w:lineRule="atLeast"/>
      <w:ind w:left="283" w:hanging="283"/>
      <w:textAlignment w:val="baseline"/>
    </w:pPr>
    <w:rPr>
      <w:rFonts w:eastAsia="Calibri"/>
      <w:color w:val="00000A"/>
      <w:sz w:val="21"/>
      <w:szCs w:val="21"/>
      <w:lang w:val="en-US" w:eastAsia="en-US"/>
    </w:rPr>
  </w:style>
  <w:style w:type="character" w:customStyle="1" w:styleId="1ff7">
    <w:name w:val="Знак сноски1"/>
    <w:rsid w:val="00AD7268"/>
    <w:rPr>
      <w:rFonts w:cs="Times New Roman"/>
      <w:position w:val="11"/>
      <w:sz w:val="16"/>
    </w:rPr>
  </w:style>
  <w:style w:type="paragraph" w:customStyle="1" w:styleId="1ff8">
    <w:name w:val="Текст сноски1"/>
    <w:basedOn w:val="a4"/>
    <w:rsid w:val="00AD7268"/>
    <w:pPr>
      <w:suppressAutoHyphens/>
    </w:pPr>
    <w:rPr>
      <w:color w:val="00000A"/>
      <w:lang w:eastAsia="ar-SA"/>
    </w:rPr>
  </w:style>
  <w:style w:type="paragraph" w:customStyle="1" w:styleId="317">
    <w:name w:val="Основной текст 31"/>
    <w:basedOn w:val="a4"/>
    <w:rsid w:val="00AD7268"/>
    <w:pPr>
      <w:suppressAutoHyphens/>
      <w:jc w:val="both"/>
    </w:pPr>
    <w:rPr>
      <w:sz w:val="24"/>
      <w:lang w:val="ru-RU" w:eastAsia="ar-SA"/>
    </w:rPr>
  </w:style>
  <w:style w:type="numbering" w:customStyle="1" w:styleId="270">
    <w:name w:val="Нет списка27"/>
    <w:next w:val="a7"/>
    <w:uiPriority w:val="99"/>
    <w:semiHidden/>
    <w:unhideWhenUsed/>
    <w:rsid w:val="00AD7268"/>
  </w:style>
  <w:style w:type="paragraph" w:customStyle="1" w:styleId="affffff8">
    <w:name w:val="Содержимое таблицы"/>
    <w:basedOn w:val="a4"/>
    <w:qFormat/>
    <w:rsid w:val="00AD7268"/>
    <w:pPr>
      <w:suppressLineNumbers/>
      <w:suppressAutoHyphens/>
    </w:pPr>
    <w:rPr>
      <w:sz w:val="24"/>
      <w:szCs w:val="24"/>
      <w:lang w:val="ru-RU" w:eastAsia="ar-SA"/>
    </w:rPr>
  </w:style>
  <w:style w:type="paragraph" w:customStyle="1" w:styleId="affffff9">
    <w:name w:val="Заголовок таблицы"/>
    <w:basedOn w:val="affffff8"/>
    <w:rsid w:val="00AD7268"/>
    <w:pPr>
      <w:jc w:val="center"/>
    </w:pPr>
    <w:rPr>
      <w:b/>
      <w:bCs/>
    </w:rPr>
  </w:style>
  <w:style w:type="table" w:customStyle="1" w:styleId="191">
    <w:name w:val="Сетка таблицы19"/>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4"/>
    <w:rsid w:val="00AD7268"/>
    <w:pPr>
      <w:spacing w:before="100" w:beforeAutospacing="1" w:after="100" w:afterAutospacing="1"/>
    </w:pPr>
    <w:rPr>
      <w:sz w:val="24"/>
      <w:szCs w:val="24"/>
      <w:lang w:val="ru-RU"/>
    </w:rPr>
  </w:style>
  <w:style w:type="character" w:customStyle="1" w:styleId="WW8Num1z0">
    <w:name w:val="WW8Num1z0"/>
    <w:rsid w:val="00AD7268"/>
    <w:rPr>
      <w:rFonts w:cs="Times New Roman"/>
    </w:rPr>
  </w:style>
  <w:style w:type="character" w:customStyle="1" w:styleId="WW8Num1z1">
    <w:name w:val="WW8Num1z1"/>
    <w:rsid w:val="00AD7268"/>
  </w:style>
  <w:style w:type="character" w:customStyle="1" w:styleId="WW8Num1z2">
    <w:name w:val="WW8Num1z2"/>
    <w:rsid w:val="00AD7268"/>
  </w:style>
  <w:style w:type="character" w:customStyle="1" w:styleId="WW8Num1z3">
    <w:name w:val="WW8Num1z3"/>
    <w:rsid w:val="00AD7268"/>
  </w:style>
  <w:style w:type="character" w:customStyle="1" w:styleId="WW8Num1z4">
    <w:name w:val="WW8Num1z4"/>
    <w:rsid w:val="00AD7268"/>
  </w:style>
  <w:style w:type="character" w:customStyle="1" w:styleId="WW8Num1z5">
    <w:name w:val="WW8Num1z5"/>
    <w:rsid w:val="00AD7268"/>
  </w:style>
  <w:style w:type="character" w:customStyle="1" w:styleId="WW8Num1z6">
    <w:name w:val="WW8Num1z6"/>
    <w:rsid w:val="00AD7268"/>
  </w:style>
  <w:style w:type="character" w:customStyle="1" w:styleId="WW8Num1z7">
    <w:name w:val="WW8Num1z7"/>
    <w:rsid w:val="00AD7268"/>
  </w:style>
  <w:style w:type="character" w:customStyle="1" w:styleId="WW8Num1z8">
    <w:name w:val="WW8Num1z8"/>
    <w:rsid w:val="00AD7268"/>
  </w:style>
  <w:style w:type="character" w:customStyle="1" w:styleId="WW8Num2z0">
    <w:name w:val="WW8Num2z0"/>
    <w:rsid w:val="00AD7268"/>
    <w:rPr>
      <w:rFonts w:cs="Times New Roman"/>
    </w:rPr>
  </w:style>
  <w:style w:type="character" w:customStyle="1" w:styleId="WW8Num2z1">
    <w:name w:val="WW8Num2z1"/>
    <w:rsid w:val="00AD7268"/>
  </w:style>
  <w:style w:type="character" w:customStyle="1" w:styleId="WW8Num2z2">
    <w:name w:val="WW8Num2z2"/>
    <w:rsid w:val="00AD7268"/>
  </w:style>
  <w:style w:type="character" w:customStyle="1" w:styleId="WW8Num2z3">
    <w:name w:val="WW8Num2z3"/>
    <w:rsid w:val="00AD7268"/>
  </w:style>
  <w:style w:type="character" w:customStyle="1" w:styleId="WW8Num2z4">
    <w:name w:val="WW8Num2z4"/>
    <w:rsid w:val="00AD7268"/>
  </w:style>
  <w:style w:type="character" w:customStyle="1" w:styleId="WW8Num2z5">
    <w:name w:val="WW8Num2z5"/>
    <w:rsid w:val="00AD7268"/>
  </w:style>
  <w:style w:type="character" w:customStyle="1" w:styleId="WW8Num2z6">
    <w:name w:val="WW8Num2z6"/>
    <w:rsid w:val="00AD7268"/>
  </w:style>
  <w:style w:type="character" w:customStyle="1" w:styleId="WW8Num2z7">
    <w:name w:val="WW8Num2z7"/>
    <w:rsid w:val="00AD7268"/>
  </w:style>
  <w:style w:type="character" w:customStyle="1" w:styleId="WW8Num2z8">
    <w:name w:val="WW8Num2z8"/>
    <w:rsid w:val="00AD7268"/>
  </w:style>
  <w:style w:type="character" w:customStyle="1" w:styleId="5f0">
    <w:name w:val="Основной шрифт абзаца5"/>
    <w:rsid w:val="00AD7268"/>
  </w:style>
  <w:style w:type="character" w:customStyle="1" w:styleId="4f6">
    <w:name w:val="Основной шрифт абзаца4"/>
    <w:rsid w:val="00AD7268"/>
  </w:style>
  <w:style w:type="character" w:customStyle="1" w:styleId="3ff0">
    <w:name w:val="Основной шрифт абзаца3"/>
    <w:rsid w:val="00AD7268"/>
  </w:style>
  <w:style w:type="character" w:customStyle="1" w:styleId="2ff5">
    <w:name w:val="Основной шрифт абзаца2"/>
    <w:rsid w:val="00AD7268"/>
  </w:style>
  <w:style w:type="character" w:customStyle="1" w:styleId="WW8Num3z0">
    <w:name w:val="WW8Num3z0"/>
    <w:rsid w:val="00AD7268"/>
    <w:rPr>
      <w:rFonts w:cs="Times New Roman"/>
    </w:rPr>
  </w:style>
  <w:style w:type="character" w:customStyle="1" w:styleId="WW8Num4z0">
    <w:name w:val="WW8Num4z0"/>
    <w:rsid w:val="00AD7268"/>
    <w:rPr>
      <w:rFonts w:cs="Times New Roman"/>
    </w:rPr>
  </w:style>
  <w:style w:type="character" w:customStyle="1" w:styleId="WW8Num5z0">
    <w:name w:val="WW8Num5z0"/>
    <w:rsid w:val="00AD7268"/>
    <w:rPr>
      <w:rFonts w:ascii="Symbol" w:hAnsi="Symbol" w:cs="Symbol"/>
    </w:rPr>
  </w:style>
  <w:style w:type="character" w:customStyle="1" w:styleId="WW8Num6z0">
    <w:name w:val="WW8Num6z0"/>
    <w:rsid w:val="00AD7268"/>
    <w:rPr>
      <w:rFonts w:ascii="Symbol" w:hAnsi="Symbol" w:cs="Symbol"/>
    </w:rPr>
  </w:style>
  <w:style w:type="character" w:customStyle="1" w:styleId="WW8Num7z0">
    <w:name w:val="WW8Num7z0"/>
    <w:rsid w:val="00AD7268"/>
    <w:rPr>
      <w:rFonts w:ascii="Symbol" w:hAnsi="Symbol" w:cs="Symbol"/>
    </w:rPr>
  </w:style>
  <w:style w:type="character" w:customStyle="1" w:styleId="WW8Num8z0">
    <w:name w:val="WW8Num8z0"/>
    <w:rsid w:val="00AD7268"/>
    <w:rPr>
      <w:rFonts w:ascii="Symbol" w:hAnsi="Symbol" w:cs="Symbol"/>
    </w:rPr>
  </w:style>
  <w:style w:type="character" w:customStyle="1" w:styleId="WW8Num9z0">
    <w:name w:val="WW8Num9z0"/>
    <w:rsid w:val="00AD7268"/>
    <w:rPr>
      <w:rFonts w:cs="Times New Roman"/>
    </w:rPr>
  </w:style>
  <w:style w:type="character" w:customStyle="1" w:styleId="WW8Num10z0">
    <w:name w:val="WW8Num10z0"/>
    <w:rsid w:val="00AD7268"/>
    <w:rPr>
      <w:rFonts w:ascii="Symbol" w:hAnsi="Symbol" w:cs="Symbol"/>
    </w:rPr>
  </w:style>
  <w:style w:type="character" w:customStyle="1" w:styleId="WW8Num11z0">
    <w:name w:val="WW8Num11z0"/>
    <w:rsid w:val="00AD7268"/>
    <w:rPr>
      <w:rFonts w:cs="Times New Roman"/>
    </w:rPr>
  </w:style>
  <w:style w:type="character" w:customStyle="1" w:styleId="WW8Num12z0">
    <w:name w:val="WW8Num12z0"/>
    <w:rsid w:val="00AD7268"/>
    <w:rPr>
      <w:rFonts w:cs="Times New Roman"/>
    </w:rPr>
  </w:style>
  <w:style w:type="character" w:customStyle="1" w:styleId="WW8Num13z0">
    <w:name w:val="WW8Num13z0"/>
    <w:rsid w:val="00AD7268"/>
    <w:rPr>
      <w:rFonts w:cs="Times New Roman"/>
    </w:rPr>
  </w:style>
  <w:style w:type="character" w:customStyle="1" w:styleId="WW8Num14z0">
    <w:name w:val="WW8Num14z0"/>
    <w:rsid w:val="00AD7268"/>
    <w:rPr>
      <w:rFonts w:cs="Times New Roman"/>
    </w:rPr>
  </w:style>
  <w:style w:type="character" w:customStyle="1" w:styleId="WW8Num15z0">
    <w:name w:val="WW8Num15z0"/>
    <w:rsid w:val="00AD7268"/>
    <w:rPr>
      <w:rFonts w:ascii="Symbol" w:hAnsi="Symbol" w:cs="Symbol"/>
      <w:sz w:val="20"/>
    </w:rPr>
  </w:style>
  <w:style w:type="character" w:customStyle="1" w:styleId="WW8Num15z1">
    <w:name w:val="WW8Num15z1"/>
    <w:rsid w:val="00AD7268"/>
    <w:rPr>
      <w:rFonts w:ascii="Courier New" w:hAnsi="Courier New" w:cs="Courier New"/>
      <w:sz w:val="20"/>
    </w:rPr>
  </w:style>
  <w:style w:type="character" w:customStyle="1" w:styleId="WW8Num15z2">
    <w:name w:val="WW8Num15z2"/>
    <w:rsid w:val="00AD7268"/>
    <w:rPr>
      <w:rFonts w:ascii="Wingdings" w:hAnsi="Wingdings" w:cs="Wingdings"/>
      <w:sz w:val="20"/>
    </w:rPr>
  </w:style>
  <w:style w:type="character" w:customStyle="1" w:styleId="WW8Num16z0">
    <w:name w:val="WW8Num16z0"/>
    <w:rsid w:val="00AD7268"/>
    <w:rPr>
      <w:rFonts w:cs="Times New Roman"/>
    </w:rPr>
  </w:style>
  <w:style w:type="character" w:customStyle="1" w:styleId="WW8Num17z0">
    <w:name w:val="WW8Num17z0"/>
    <w:rsid w:val="00AD7268"/>
    <w:rPr>
      <w:rFonts w:cs="Times New Roman"/>
    </w:rPr>
  </w:style>
  <w:style w:type="character" w:customStyle="1" w:styleId="WW8Num18z0">
    <w:name w:val="WW8Num18z0"/>
    <w:rsid w:val="00AD7268"/>
    <w:rPr>
      <w:rFonts w:cs="Times New Roman"/>
    </w:rPr>
  </w:style>
  <w:style w:type="character" w:customStyle="1" w:styleId="WW8Num19z0">
    <w:name w:val="WW8Num19z0"/>
    <w:rsid w:val="00AD7268"/>
    <w:rPr>
      <w:rFonts w:cs="Times New Roman"/>
    </w:rPr>
  </w:style>
  <w:style w:type="character" w:customStyle="1" w:styleId="WW8Num20z0">
    <w:name w:val="WW8Num20z0"/>
    <w:rsid w:val="00AD7268"/>
    <w:rPr>
      <w:rFonts w:cs="Times New Roman"/>
    </w:rPr>
  </w:style>
  <w:style w:type="character" w:customStyle="1" w:styleId="WW8Num21z0">
    <w:name w:val="WW8Num21z0"/>
    <w:rsid w:val="00AD7268"/>
    <w:rPr>
      <w:rFonts w:cs="Times New Roman"/>
    </w:rPr>
  </w:style>
  <w:style w:type="character" w:customStyle="1" w:styleId="WW8Num22z0">
    <w:name w:val="WW8Num22z0"/>
    <w:rsid w:val="00AD7268"/>
    <w:rPr>
      <w:rFonts w:cs="Times New Roman"/>
    </w:rPr>
  </w:style>
  <w:style w:type="character" w:customStyle="1" w:styleId="WW8Num23z0">
    <w:name w:val="WW8Num23z0"/>
    <w:rsid w:val="00AD7268"/>
    <w:rPr>
      <w:rFonts w:ascii="Symbol" w:hAnsi="Symbol" w:cs="Symbol"/>
      <w:sz w:val="20"/>
    </w:rPr>
  </w:style>
  <w:style w:type="character" w:customStyle="1" w:styleId="WW8Num23z1">
    <w:name w:val="WW8Num23z1"/>
    <w:rsid w:val="00AD7268"/>
    <w:rPr>
      <w:rFonts w:ascii="Courier New" w:hAnsi="Courier New" w:cs="Courier New"/>
      <w:sz w:val="20"/>
    </w:rPr>
  </w:style>
  <w:style w:type="character" w:customStyle="1" w:styleId="WW8Num23z2">
    <w:name w:val="WW8Num23z2"/>
    <w:rsid w:val="00AD7268"/>
    <w:rPr>
      <w:rFonts w:ascii="Wingdings" w:hAnsi="Wingdings" w:cs="Wingdings"/>
      <w:sz w:val="20"/>
    </w:rPr>
  </w:style>
  <w:style w:type="character" w:customStyle="1" w:styleId="WW8Num24z0">
    <w:name w:val="WW8Num24z0"/>
    <w:rsid w:val="00AD7268"/>
    <w:rPr>
      <w:rFonts w:cs="Times New Roman"/>
    </w:rPr>
  </w:style>
  <w:style w:type="character" w:customStyle="1" w:styleId="WW8Num25z0">
    <w:name w:val="WW8Num25z0"/>
    <w:rsid w:val="00AD7268"/>
    <w:rPr>
      <w:rFonts w:cs="Times New Roman"/>
    </w:rPr>
  </w:style>
  <w:style w:type="character" w:customStyle="1" w:styleId="WW8Num26z0">
    <w:name w:val="WW8Num26z0"/>
    <w:rsid w:val="00AD7268"/>
    <w:rPr>
      <w:rFonts w:cs="Times New Roman"/>
    </w:rPr>
  </w:style>
  <w:style w:type="character" w:customStyle="1" w:styleId="H2">
    <w:name w:val="H2 Знак Знак"/>
    <w:rsid w:val="00AD7268"/>
    <w:rPr>
      <w:rFonts w:ascii="Arial" w:hAnsi="Arial" w:cs="Arial"/>
      <w:color w:val="285360"/>
      <w:sz w:val="21"/>
      <w:szCs w:val="21"/>
    </w:rPr>
  </w:style>
  <w:style w:type="character" w:customStyle="1" w:styleId="89">
    <w:name w:val="Знак Знак8"/>
    <w:rsid w:val="00AD7268"/>
    <w:rPr>
      <w:rFonts w:ascii="Cambria" w:hAnsi="Cambria" w:cs="Times New Roman"/>
      <w:b/>
      <w:bCs/>
      <w:color w:val="4F81BD"/>
    </w:rPr>
  </w:style>
  <w:style w:type="character" w:customStyle="1" w:styleId="79">
    <w:name w:val="Знак Знак7"/>
    <w:rsid w:val="00AD7268"/>
    <w:rPr>
      <w:rFonts w:ascii="Cambria" w:hAnsi="Cambria" w:cs="Times New Roman"/>
      <w:b/>
      <w:bCs/>
      <w:i/>
      <w:iCs/>
      <w:color w:val="4F81BD"/>
    </w:rPr>
  </w:style>
  <w:style w:type="character" w:customStyle="1" w:styleId="5f1">
    <w:name w:val="Знак Знак5"/>
    <w:rsid w:val="00AD7268"/>
    <w:rPr>
      <w:rFonts w:ascii="Arial Narrow" w:hAnsi="Arial Narrow" w:cs="Times New Roman"/>
      <w:b/>
      <w:bCs/>
      <w:sz w:val="26"/>
    </w:rPr>
  </w:style>
  <w:style w:type="character" w:customStyle="1" w:styleId="4f7">
    <w:name w:val="Знак Знак4"/>
    <w:rsid w:val="00AD7268"/>
    <w:rPr>
      <w:rFonts w:ascii="Arial Narrow" w:hAnsi="Arial Narrow" w:cs="Times New Roman"/>
      <w:b/>
      <w:sz w:val="24"/>
      <w:szCs w:val="24"/>
    </w:rPr>
  </w:style>
  <w:style w:type="character" w:customStyle="1" w:styleId="3ff1">
    <w:name w:val="Знак Знак3"/>
    <w:rsid w:val="00AD7268"/>
    <w:rPr>
      <w:rFonts w:ascii="Arial Narrow" w:hAnsi="Arial Narrow" w:cs="Times New Roman"/>
      <w:b/>
      <w:iCs/>
      <w:sz w:val="24"/>
      <w:szCs w:val="24"/>
    </w:rPr>
  </w:style>
  <w:style w:type="character" w:customStyle="1" w:styleId="FontStyle26">
    <w:name w:val="Font Style26"/>
    <w:rsid w:val="00AD7268"/>
    <w:rPr>
      <w:rFonts w:ascii="Times New Roman" w:hAnsi="Times New Roman" w:cs="Times New Roman"/>
      <w:sz w:val="20"/>
    </w:rPr>
  </w:style>
  <w:style w:type="character" w:customStyle="1" w:styleId="fts-hit">
    <w:name w:val="fts-hit"/>
    <w:rsid w:val="00AD7268"/>
    <w:rPr>
      <w:rFonts w:cs="Times New Roman"/>
    </w:rPr>
  </w:style>
  <w:style w:type="character" w:customStyle="1" w:styleId="price">
    <w:name w:val="price"/>
    <w:rsid w:val="00AD7268"/>
  </w:style>
  <w:style w:type="character" w:customStyle="1" w:styleId="currency">
    <w:name w:val="currency"/>
    <w:rsid w:val="00AD7268"/>
  </w:style>
  <w:style w:type="character" w:customStyle="1" w:styleId="size4">
    <w:name w:val="size4"/>
    <w:rsid w:val="00AD7268"/>
    <w:rPr>
      <w:rFonts w:ascii="Arial" w:hAnsi="Arial" w:cs="Arial"/>
      <w:b/>
      <w:bCs/>
      <w:color w:val="FF4500"/>
      <w:sz w:val="30"/>
      <w:szCs w:val="30"/>
    </w:rPr>
  </w:style>
  <w:style w:type="character" w:customStyle="1" w:styleId="titlebrand-font2">
    <w:name w:val="title brand-font2"/>
    <w:rsid w:val="00AD7268"/>
  </w:style>
  <w:style w:type="character" w:customStyle="1" w:styleId="item-draftshow">
    <w:name w:val="item-draft_show"/>
    <w:rsid w:val="00AD7268"/>
  </w:style>
  <w:style w:type="character" w:customStyle="1" w:styleId="affffffa">
    <w:name w:val="Цветовое выделение"/>
    <w:rsid w:val="00AD7268"/>
    <w:rPr>
      <w:b/>
      <w:color w:val="000080"/>
    </w:rPr>
  </w:style>
  <w:style w:type="paragraph" w:styleId="affffffb">
    <w:name w:val="caption"/>
    <w:basedOn w:val="a4"/>
    <w:uiPriority w:val="35"/>
    <w:qFormat/>
    <w:rsid w:val="00AD7268"/>
    <w:pPr>
      <w:suppressLineNumbers/>
      <w:suppressAutoHyphens/>
      <w:spacing w:before="120" w:after="120"/>
    </w:pPr>
    <w:rPr>
      <w:rFonts w:ascii="Calibri" w:hAnsi="Calibri" w:cs="Mangal"/>
      <w:i/>
      <w:iCs/>
      <w:sz w:val="24"/>
      <w:szCs w:val="24"/>
      <w:lang w:val="ru-RU" w:eastAsia="zh-CN"/>
    </w:rPr>
  </w:style>
  <w:style w:type="paragraph" w:customStyle="1" w:styleId="5f2">
    <w:name w:val="Указатель5"/>
    <w:basedOn w:val="a4"/>
    <w:rsid w:val="00AD7268"/>
    <w:pPr>
      <w:suppressLineNumbers/>
      <w:suppressAutoHyphens/>
    </w:pPr>
    <w:rPr>
      <w:rFonts w:ascii="Calibri" w:hAnsi="Calibri" w:cs="Mangal"/>
      <w:sz w:val="22"/>
      <w:szCs w:val="22"/>
      <w:lang w:val="ru-RU" w:eastAsia="zh-CN"/>
    </w:rPr>
  </w:style>
  <w:style w:type="paragraph" w:customStyle="1" w:styleId="4f8">
    <w:name w:val="Название объекта4"/>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4f9">
    <w:name w:val="Указатель4"/>
    <w:basedOn w:val="a4"/>
    <w:rsid w:val="00AD7268"/>
    <w:pPr>
      <w:suppressLineNumbers/>
      <w:suppressAutoHyphens/>
    </w:pPr>
    <w:rPr>
      <w:rFonts w:ascii="Calibri" w:hAnsi="Calibri" w:cs="Mangal"/>
      <w:sz w:val="22"/>
      <w:szCs w:val="22"/>
      <w:lang w:val="ru-RU" w:eastAsia="zh-CN"/>
    </w:rPr>
  </w:style>
  <w:style w:type="paragraph" w:customStyle="1" w:styleId="3ff2">
    <w:name w:val="Название объекта3"/>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3ff3">
    <w:name w:val="Указатель3"/>
    <w:basedOn w:val="a4"/>
    <w:rsid w:val="00AD7268"/>
    <w:pPr>
      <w:suppressLineNumbers/>
      <w:suppressAutoHyphens/>
    </w:pPr>
    <w:rPr>
      <w:rFonts w:ascii="Calibri" w:hAnsi="Calibri" w:cs="Mangal"/>
      <w:sz w:val="22"/>
      <w:szCs w:val="22"/>
      <w:lang w:val="ru-RU" w:eastAsia="zh-CN"/>
    </w:rPr>
  </w:style>
  <w:style w:type="paragraph" w:customStyle="1" w:styleId="2ff6">
    <w:name w:val="Название объекта2"/>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2ff7">
    <w:name w:val="Указатель2"/>
    <w:basedOn w:val="a4"/>
    <w:rsid w:val="00AD7268"/>
    <w:pPr>
      <w:suppressLineNumbers/>
      <w:suppressAutoHyphens/>
    </w:pPr>
    <w:rPr>
      <w:rFonts w:ascii="Calibri" w:hAnsi="Calibri" w:cs="Mangal"/>
      <w:sz w:val="22"/>
      <w:szCs w:val="22"/>
      <w:lang w:val="ru-RU" w:eastAsia="zh-CN"/>
    </w:rPr>
  </w:style>
  <w:style w:type="paragraph" w:customStyle="1" w:styleId="1ff9">
    <w:name w:val="Название объекта1"/>
    <w:basedOn w:val="a4"/>
    <w:rsid w:val="00AD7268"/>
    <w:pPr>
      <w:suppressLineNumbers/>
      <w:suppressAutoHyphens/>
      <w:spacing w:before="120" w:after="120"/>
    </w:pPr>
    <w:rPr>
      <w:rFonts w:ascii="Calibri" w:hAnsi="Calibri" w:cs="Mangal"/>
      <w:i/>
      <w:iCs/>
      <w:sz w:val="24"/>
      <w:szCs w:val="24"/>
      <w:lang w:val="ru-RU" w:eastAsia="zh-CN"/>
    </w:rPr>
  </w:style>
  <w:style w:type="paragraph" w:customStyle="1" w:styleId="1ffa">
    <w:name w:val="Указатель1"/>
    <w:basedOn w:val="a4"/>
    <w:rsid w:val="00AD7268"/>
    <w:pPr>
      <w:suppressLineNumbers/>
      <w:suppressAutoHyphens/>
    </w:pPr>
    <w:rPr>
      <w:rFonts w:ascii="Calibri" w:hAnsi="Calibri" w:cs="Mangal"/>
      <w:sz w:val="22"/>
      <w:szCs w:val="22"/>
      <w:lang w:val="ru-RU" w:eastAsia="zh-CN"/>
    </w:rPr>
  </w:style>
  <w:style w:type="paragraph" w:customStyle="1" w:styleId="LO-Normal">
    <w:name w:val="LO-Normal"/>
    <w:rsid w:val="00AD7268"/>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rsid w:val="00AD7268"/>
    <w:rPr>
      <w:rFonts w:cs="Times New Roman"/>
      <w:color w:val="auto"/>
    </w:rPr>
  </w:style>
  <w:style w:type="paragraph" w:customStyle="1" w:styleId="Tabelle8pt">
    <w:name w:val="Tabelle 8pt"/>
    <w:basedOn w:val="LO-Normal"/>
    <w:next w:val="LO-Normal"/>
    <w:rsid w:val="00AD7268"/>
    <w:rPr>
      <w:rFonts w:cs="Times New Roman"/>
      <w:color w:val="auto"/>
    </w:rPr>
  </w:style>
  <w:style w:type="paragraph" w:customStyle="1" w:styleId="Tabelle9pt">
    <w:name w:val="Tabelle 9pt"/>
    <w:basedOn w:val="LO-Normal"/>
    <w:next w:val="LO-Normal"/>
    <w:rsid w:val="00AD7268"/>
    <w:rPr>
      <w:rFonts w:cs="Times New Roman"/>
      <w:color w:val="auto"/>
    </w:rPr>
  </w:style>
  <w:style w:type="paragraph" w:customStyle="1" w:styleId="Tab8ptEinzug">
    <w:name w:val="Tab 8pt Einzug"/>
    <w:basedOn w:val="LO-Normal"/>
    <w:next w:val="LO-Normal"/>
    <w:rsid w:val="00AD7268"/>
    <w:rPr>
      <w:rFonts w:cs="Times New Roman"/>
      <w:color w:val="auto"/>
    </w:rPr>
  </w:style>
  <w:style w:type="paragraph" w:customStyle="1" w:styleId="Printedin">
    <w:name w:val="Printed in"/>
    <w:basedOn w:val="LO-Normal"/>
    <w:next w:val="LO-Normal"/>
    <w:rsid w:val="00AD7268"/>
    <w:rPr>
      <w:rFonts w:cs="Times New Roman"/>
      <w:color w:val="auto"/>
    </w:rPr>
  </w:style>
  <w:style w:type="paragraph" w:customStyle="1" w:styleId="Titel9ptfett">
    <w:name w:val="Titel 9pt fett"/>
    <w:basedOn w:val="LO-Normal"/>
    <w:next w:val="LO-Normal"/>
    <w:rsid w:val="00AD7268"/>
    <w:rPr>
      <w:rFonts w:cs="Times New Roman"/>
      <w:color w:val="auto"/>
    </w:rPr>
  </w:style>
  <w:style w:type="paragraph" w:customStyle="1" w:styleId="rtejustify">
    <w:name w:val="rtejustify"/>
    <w:basedOn w:val="a4"/>
    <w:rsid w:val="00AD7268"/>
    <w:pPr>
      <w:suppressAutoHyphens/>
      <w:jc w:val="both"/>
      <w:textAlignment w:val="baseline"/>
    </w:pPr>
    <w:rPr>
      <w:sz w:val="24"/>
      <w:szCs w:val="24"/>
      <w:lang w:val="ru-RU" w:eastAsia="zh-CN"/>
    </w:rPr>
  </w:style>
  <w:style w:type="paragraph" w:customStyle="1" w:styleId="rtecenter">
    <w:name w:val="rtecenter"/>
    <w:basedOn w:val="a4"/>
    <w:rsid w:val="00AD7268"/>
    <w:pPr>
      <w:suppressAutoHyphens/>
      <w:jc w:val="center"/>
      <w:textAlignment w:val="baseline"/>
    </w:pPr>
    <w:rPr>
      <w:sz w:val="24"/>
      <w:szCs w:val="24"/>
      <w:lang w:val="ru-RU" w:eastAsia="zh-CN"/>
    </w:rPr>
  </w:style>
  <w:style w:type="paragraph" w:styleId="HTML">
    <w:name w:val="HTML Address"/>
    <w:basedOn w:val="a4"/>
    <w:link w:val="HTML0"/>
    <w:rsid w:val="00AD7268"/>
    <w:pPr>
      <w:suppressAutoHyphens/>
    </w:pPr>
    <w:rPr>
      <w:i/>
      <w:iCs/>
      <w:sz w:val="24"/>
      <w:szCs w:val="24"/>
      <w:lang w:eastAsia="zh-CN"/>
    </w:rPr>
  </w:style>
  <w:style w:type="character" w:customStyle="1" w:styleId="HTML0">
    <w:name w:val="Адрес HTML Знак"/>
    <w:link w:val="HTML"/>
    <w:rsid w:val="00AD7268"/>
    <w:rPr>
      <w:i/>
      <w:iCs/>
      <w:sz w:val="24"/>
      <w:szCs w:val="24"/>
      <w:lang w:eastAsia="zh-CN"/>
    </w:rPr>
  </w:style>
  <w:style w:type="character" w:customStyle="1" w:styleId="-">
    <w:name w:val="Интернет-ссылка"/>
    <w:uiPriority w:val="99"/>
    <w:rsid w:val="00AD7268"/>
    <w:rPr>
      <w:color w:val="0000FF"/>
      <w:u w:val="single"/>
    </w:rPr>
  </w:style>
  <w:style w:type="paragraph" w:customStyle="1" w:styleId="TableHeading">
    <w:name w:val="Table Heading"/>
    <w:basedOn w:val="a4"/>
    <w:rsid w:val="00AD7268"/>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280">
    <w:name w:val="Нет списка28"/>
    <w:next w:val="a7"/>
    <w:uiPriority w:val="99"/>
    <w:semiHidden/>
    <w:unhideWhenUsed/>
    <w:rsid w:val="00AD7268"/>
  </w:style>
  <w:style w:type="table" w:customStyle="1" w:styleId="201">
    <w:name w:val="Сетка таблицы20"/>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7"/>
    <w:uiPriority w:val="99"/>
    <w:semiHidden/>
    <w:unhideWhenUsed/>
    <w:rsid w:val="00AD7268"/>
  </w:style>
  <w:style w:type="table" w:customStyle="1" w:styleId="271">
    <w:name w:val="Сетка таблицы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7"/>
    <w:uiPriority w:val="99"/>
    <w:semiHidden/>
    <w:unhideWhenUsed/>
    <w:rsid w:val="00AD7268"/>
  </w:style>
  <w:style w:type="numbering" w:customStyle="1" w:styleId="2100">
    <w:name w:val="Нет списка210"/>
    <w:next w:val="a7"/>
    <w:semiHidden/>
    <w:unhideWhenUsed/>
    <w:rsid w:val="00AD7268"/>
  </w:style>
  <w:style w:type="numbering" w:customStyle="1" w:styleId="360">
    <w:name w:val="Нет списка36"/>
    <w:next w:val="a7"/>
    <w:semiHidden/>
    <w:unhideWhenUsed/>
    <w:rsid w:val="00AD7268"/>
  </w:style>
  <w:style w:type="table" w:customStyle="1" w:styleId="1101">
    <w:name w:val="Сетка таблицы1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AD7268"/>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7"/>
    <w:uiPriority w:val="99"/>
    <w:semiHidden/>
    <w:unhideWhenUsed/>
    <w:rsid w:val="00AD7268"/>
  </w:style>
  <w:style w:type="numbering" w:customStyle="1" w:styleId="1180">
    <w:name w:val="Нет списка118"/>
    <w:next w:val="a7"/>
    <w:semiHidden/>
    <w:rsid w:val="00AD7268"/>
  </w:style>
  <w:style w:type="table" w:customStyle="1" w:styleId="1161">
    <w:name w:val="Сетка таблицы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7"/>
    <w:uiPriority w:val="99"/>
    <w:semiHidden/>
    <w:unhideWhenUsed/>
    <w:rsid w:val="00AD7268"/>
  </w:style>
  <w:style w:type="numbering" w:customStyle="1" w:styleId="126">
    <w:name w:val="Нет списка126"/>
    <w:next w:val="a7"/>
    <w:semiHidden/>
    <w:rsid w:val="00AD7268"/>
  </w:style>
  <w:style w:type="table" w:customStyle="1" w:styleId="361">
    <w:name w:val="Сетка таблицы3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7">
    <w:name w:val="Знак2 Знак Знак Знак Знак Знак Знак1"/>
    <w:basedOn w:val="a4"/>
    <w:rsid w:val="00AD7268"/>
    <w:pPr>
      <w:spacing w:after="160" w:line="240" w:lineRule="exact"/>
    </w:pPr>
    <w:rPr>
      <w:rFonts w:ascii="Verdana" w:eastAsia="Arial Unicode MS" w:hAnsi="Verdana"/>
      <w:sz w:val="24"/>
      <w:szCs w:val="24"/>
      <w:lang w:eastAsia="en-US"/>
    </w:rPr>
  </w:style>
  <w:style w:type="paragraph" w:customStyle="1" w:styleId="1ffb">
    <w:name w:val="Знак Знак Знак Знак Знак Знак1"/>
    <w:basedOn w:val="a4"/>
    <w:rsid w:val="00AD7268"/>
    <w:pPr>
      <w:spacing w:after="160" w:line="240" w:lineRule="exact"/>
    </w:pPr>
    <w:rPr>
      <w:rFonts w:ascii="Verdana" w:eastAsia="Arial Unicode MS" w:hAnsi="Verdana" w:cs="Verdana"/>
      <w:sz w:val="24"/>
      <w:szCs w:val="24"/>
      <w:lang w:eastAsia="en-US"/>
    </w:rPr>
  </w:style>
  <w:style w:type="paragraph" w:customStyle="1" w:styleId="1ffc">
    <w:name w:val="Знак1"/>
    <w:basedOn w:val="a4"/>
    <w:rsid w:val="00AD7268"/>
    <w:pPr>
      <w:spacing w:after="160" w:line="240" w:lineRule="exact"/>
    </w:pPr>
    <w:rPr>
      <w:rFonts w:ascii="Verdana" w:eastAsia="Arial Unicode MS" w:hAnsi="Verdana"/>
      <w:sz w:val="24"/>
      <w:szCs w:val="24"/>
      <w:lang w:eastAsia="en-US"/>
    </w:rPr>
  </w:style>
  <w:style w:type="paragraph" w:customStyle="1" w:styleId="1114">
    <w:name w:val="Знак Знак111"/>
    <w:basedOn w:val="a4"/>
    <w:rsid w:val="00AD7268"/>
    <w:pPr>
      <w:spacing w:after="160" w:line="240" w:lineRule="exact"/>
    </w:pPr>
    <w:rPr>
      <w:rFonts w:ascii="Verdana" w:eastAsia="Arial Unicode MS" w:hAnsi="Verdana"/>
      <w:sz w:val="24"/>
      <w:szCs w:val="24"/>
      <w:lang w:eastAsia="en-US"/>
    </w:rPr>
  </w:style>
  <w:style w:type="character" w:customStyle="1" w:styleId="Absatz-Standardschriftart">
    <w:name w:val="Absatz-Standardschriftart"/>
    <w:rsid w:val="00AD7268"/>
  </w:style>
  <w:style w:type="character" w:customStyle="1" w:styleId="WW-Absatz-Standardschriftart">
    <w:name w:val="WW-Absatz-Standardschriftart"/>
    <w:rsid w:val="00AD7268"/>
  </w:style>
  <w:style w:type="character" w:customStyle="1" w:styleId="WW-Absatz-Standardschriftart1">
    <w:name w:val="WW-Absatz-Standardschriftart1"/>
    <w:rsid w:val="00AD7268"/>
  </w:style>
  <w:style w:type="character" w:customStyle="1" w:styleId="WW-Absatz-Standardschriftart11">
    <w:name w:val="WW-Absatz-Standardschriftart11"/>
    <w:rsid w:val="00AD7268"/>
  </w:style>
  <w:style w:type="character" w:customStyle="1" w:styleId="WW-Absatz-Standardschriftart111">
    <w:name w:val="WW-Absatz-Standardschriftart111"/>
    <w:rsid w:val="00AD7268"/>
  </w:style>
  <w:style w:type="character" w:customStyle="1" w:styleId="WW-Absatz-Standardschriftart1111">
    <w:name w:val="WW-Absatz-Standardschriftart1111"/>
    <w:rsid w:val="00AD7268"/>
  </w:style>
  <w:style w:type="character" w:customStyle="1" w:styleId="WW-Absatz-Standardschriftart11111">
    <w:name w:val="WW-Absatz-Standardschriftart11111"/>
    <w:rsid w:val="00AD7268"/>
  </w:style>
  <w:style w:type="character" w:customStyle="1" w:styleId="WW-Absatz-Standardschriftart111111">
    <w:name w:val="WW-Absatz-Standardschriftart111111"/>
    <w:rsid w:val="00AD7268"/>
  </w:style>
  <w:style w:type="character" w:customStyle="1" w:styleId="WW-Absatz-Standardschriftart1111111">
    <w:name w:val="WW-Absatz-Standardschriftart1111111"/>
    <w:rsid w:val="00AD7268"/>
  </w:style>
  <w:style w:type="character" w:customStyle="1" w:styleId="WW-Absatz-Standardschriftart11111111">
    <w:name w:val="WW-Absatz-Standardschriftart11111111"/>
    <w:rsid w:val="00AD7268"/>
  </w:style>
  <w:style w:type="character" w:customStyle="1" w:styleId="WW-Absatz-Standardschriftart111111111">
    <w:name w:val="WW-Absatz-Standardschriftart111111111"/>
    <w:rsid w:val="00AD7268"/>
  </w:style>
  <w:style w:type="character" w:customStyle="1" w:styleId="WW-Absatz-Standardschriftart1111111111">
    <w:name w:val="WW-Absatz-Standardschriftart1111111111"/>
    <w:rsid w:val="00AD7268"/>
  </w:style>
  <w:style w:type="character" w:customStyle="1" w:styleId="WW-Absatz-Standardschriftart11111111111">
    <w:name w:val="WW-Absatz-Standardschriftart11111111111"/>
    <w:rsid w:val="00AD7268"/>
  </w:style>
  <w:style w:type="character" w:customStyle="1" w:styleId="WW8Num5z1">
    <w:name w:val="WW8Num5z1"/>
    <w:rsid w:val="00AD7268"/>
    <w:rPr>
      <w:b/>
    </w:rPr>
  </w:style>
  <w:style w:type="paragraph" w:customStyle="1" w:styleId="2ff8">
    <w:name w:val="Название2"/>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d">
    <w:name w:val="Название1"/>
    <w:basedOn w:val="a4"/>
    <w:rsid w:val="00AD7268"/>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e">
    <w:name w:val="Текст выноски1"/>
    <w:rsid w:val="00AD7268"/>
    <w:pPr>
      <w:widowControl w:val="0"/>
      <w:suppressAutoHyphens/>
      <w:spacing w:line="100" w:lineRule="atLeast"/>
    </w:pPr>
    <w:rPr>
      <w:rFonts w:ascii="Tahoma" w:eastAsia="Lucida Sans Unicode" w:hAnsi="Tahoma" w:cs="Tahoma"/>
      <w:kern w:val="1"/>
      <w:sz w:val="16"/>
      <w:szCs w:val="16"/>
      <w:lang w:eastAsia="ar-SA"/>
    </w:rPr>
  </w:style>
  <w:style w:type="character" w:customStyle="1" w:styleId="affffffc">
    <w:name w:val="Символ нумерации"/>
    <w:rsid w:val="00AD7268"/>
  </w:style>
  <w:style w:type="character" w:customStyle="1" w:styleId="wmi-callto">
    <w:name w:val="wmi-callto"/>
    <w:rsid w:val="00AD7268"/>
  </w:style>
  <w:style w:type="character" w:customStyle="1" w:styleId="WW-Absatz-Standardschriftart111111111111">
    <w:name w:val="WW-Absatz-Standardschriftart111111111111"/>
    <w:rsid w:val="00AD7268"/>
  </w:style>
  <w:style w:type="character" w:customStyle="1" w:styleId="WW-Absatz-Standardschriftart1111111111111">
    <w:name w:val="WW-Absatz-Standardschriftart1111111111111"/>
    <w:rsid w:val="00AD7268"/>
  </w:style>
  <w:style w:type="character" w:customStyle="1" w:styleId="WW-Absatz-Standardschriftart11111111111111">
    <w:name w:val="WW-Absatz-Standardschriftart11111111111111"/>
    <w:rsid w:val="00AD7268"/>
  </w:style>
  <w:style w:type="character" w:customStyle="1" w:styleId="WW-Absatz-Standardschriftart111111111111111">
    <w:name w:val="WW-Absatz-Standardschriftart111111111111111"/>
    <w:rsid w:val="00AD7268"/>
  </w:style>
  <w:style w:type="character" w:customStyle="1" w:styleId="WW-Absatz-Standardschriftart1111111111111111">
    <w:name w:val="WW-Absatz-Standardschriftart1111111111111111"/>
    <w:rsid w:val="00AD7268"/>
  </w:style>
  <w:style w:type="character" w:customStyle="1" w:styleId="WW-Absatz-Standardschriftart11111111111111111">
    <w:name w:val="WW-Absatz-Standardschriftart11111111111111111"/>
    <w:rsid w:val="00AD7268"/>
  </w:style>
  <w:style w:type="character" w:customStyle="1" w:styleId="WW-Absatz-Standardschriftart111111111111111111">
    <w:name w:val="WW-Absatz-Standardschriftart111111111111111111"/>
    <w:rsid w:val="00AD7268"/>
  </w:style>
  <w:style w:type="character" w:customStyle="1" w:styleId="WW-Absatz-Standardschriftart1111111111111111111">
    <w:name w:val="WW-Absatz-Standardschriftart1111111111111111111"/>
    <w:rsid w:val="00AD7268"/>
  </w:style>
  <w:style w:type="character" w:customStyle="1" w:styleId="WW-Absatz-Standardschriftart11111111111111111111">
    <w:name w:val="WW-Absatz-Standardschriftart11111111111111111111"/>
    <w:rsid w:val="00AD7268"/>
  </w:style>
  <w:style w:type="paragraph" w:customStyle="1" w:styleId="318">
    <w:name w:val="Основной текст с отступом 31"/>
    <w:basedOn w:val="a4"/>
    <w:rsid w:val="00AD7268"/>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d">
    <w:name w:val="Содержимое врезки"/>
    <w:basedOn w:val="ae"/>
    <w:rsid w:val="00AD7268"/>
    <w:pPr>
      <w:suppressAutoHyphens/>
      <w:spacing w:line="276" w:lineRule="auto"/>
    </w:pPr>
    <w:rPr>
      <w:rFonts w:ascii="Calibri" w:eastAsia="Lucida Sans Unicode" w:hAnsi="Calibri" w:cs="font296"/>
      <w:kern w:val="1"/>
      <w:sz w:val="22"/>
      <w:szCs w:val="22"/>
      <w:lang w:val="ru-RU" w:eastAsia="ar-SA"/>
    </w:rPr>
  </w:style>
  <w:style w:type="paragraph" w:customStyle="1" w:styleId="2ff9">
    <w:name w:val="Текст выноски2"/>
    <w:rsid w:val="00AD7268"/>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7"/>
    <w:uiPriority w:val="99"/>
    <w:semiHidden/>
    <w:unhideWhenUsed/>
    <w:rsid w:val="00AD7268"/>
  </w:style>
  <w:style w:type="table" w:customStyle="1" w:styleId="513">
    <w:name w:val="Сетка таблицы5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7"/>
    <w:uiPriority w:val="99"/>
    <w:semiHidden/>
    <w:unhideWhenUsed/>
    <w:rsid w:val="00AD7268"/>
  </w:style>
  <w:style w:type="numbering" w:customStyle="1" w:styleId="370">
    <w:name w:val="Нет списка37"/>
    <w:next w:val="a7"/>
    <w:uiPriority w:val="99"/>
    <w:semiHidden/>
    <w:unhideWhenUsed/>
    <w:rsid w:val="00AD7268"/>
  </w:style>
  <w:style w:type="table" w:customStyle="1" w:styleId="371">
    <w:name w:val="Сетка таблицы37"/>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4"/>
    <w:uiPriority w:val="99"/>
    <w:rsid w:val="00AD7268"/>
    <w:pPr>
      <w:spacing w:before="100" w:beforeAutospacing="1" w:after="100" w:afterAutospacing="1"/>
    </w:pPr>
    <w:rPr>
      <w:sz w:val="24"/>
      <w:szCs w:val="24"/>
      <w:lang w:val="ru-RU"/>
    </w:rPr>
  </w:style>
  <w:style w:type="table" w:customStyle="1" w:styleId="1171">
    <w:name w:val="Сетка таблицы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7"/>
    <w:uiPriority w:val="99"/>
    <w:semiHidden/>
    <w:unhideWhenUsed/>
    <w:rsid w:val="00AD7268"/>
  </w:style>
  <w:style w:type="character" w:customStyle="1" w:styleId="WW8Num3z1">
    <w:name w:val="WW8Num3z1"/>
    <w:rsid w:val="00AD7268"/>
  </w:style>
  <w:style w:type="character" w:customStyle="1" w:styleId="WW8Num3z2">
    <w:name w:val="WW8Num3z2"/>
    <w:rsid w:val="00AD7268"/>
  </w:style>
  <w:style w:type="character" w:customStyle="1" w:styleId="WW8Num3z3">
    <w:name w:val="WW8Num3z3"/>
    <w:rsid w:val="00AD7268"/>
  </w:style>
  <w:style w:type="character" w:customStyle="1" w:styleId="WW8Num3z4">
    <w:name w:val="WW8Num3z4"/>
    <w:rsid w:val="00AD7268"/>
  </w:style>
  <w:style w:type="character" w:customStyle="1" w:styleId="WW8Num3z5">
    <w:name w:val="WW8Num3z5"/>
    <w:rsid w:val="00AD7268"/>
  </w:style>
  <w:style w:type="character" w:customStyle="1" w:styleId="WW8Num3z6">
    <w:name w:val="WW8Num3z6"/>
    <w:rsid w:val="00AD7268"/>
  </w:style>
  <w:style w:type="character" w:customStyle="1" w:styleId="WW8Num3z7">
    <w:name w:val="WW8Num3z7"/>
    <w:rsid w:val="00AD7268"/>
  </w:style>
  <w:style w:type="character" w:customStyle="1" w:styleId="WW8Num3z8">
    <w:name w:val="WW8Num3z8"/>
    <w:rsid w:val="00AD7268"/>
  </w:style>
  <w:style w:type="character" w:customStyle="1" w:styleId="WW8Num4z1">
    <w:name w:val="WW8Num4z1"/>
    <w:rsid w:val="00AD7268"/>
  </w:style>
  <w:style w:type="character" w:customStyle="1" w:styleId="WW8Num4z2">
    <w:name w:val="WW8Num4z2"/>
    <w:rsid w:val="00AD7268"/>
    <w:rPr>
      <w:i/>
      <w:iCs/>
      <w:color w:val="000000"/>
      <w:sz w:val="28"/>
      <w:szCs w:val="28"/>
    </w:rPr>
  </w:style>
  <w:style w:type="character" w:customStyle="1" w:styleId="WW8Num4z3">
    <w:name w:val="WW8Num4z3"/>
    <w:rsid w:val="00AD7268"/>
  </w:style>
  <w:style w:type="character" w:customStyle="1" w:styleId="WW8Num4z4">
    <w:name w:val="WW8Num4z4"/>
    <w:rsid w:val="00AD7268"/>
  </w:style>
  <w:style w:type="character" w:customStyle="1" w:styleId="WW8Num4z5">
    <w:name w:val="WW8Num4z5"/>
    <w:rsid w:val="00AD7268"/>
  </w:style>
  <w:style w:type="character" w:customStyle="1" w:styleId="WW8Num4z6">
    <w:name w:val="WW8Num4z6"/>
    <w:rsid w:val="00AD7268"/>
  </w:style>
  <w:style w:type="character" w:customStyle="1" w:styleId="WW8Num4z7">
    <w:name w:val="WW8Num4z7"/>
    <w:rsid w:val="00AD7268"/>
  </w:style>
  <w:style w:type="character" w:customStyle="1" w:styleId="WW8Num4z8">
    <w:name w:val="WW8Num4z8"/>
    <w:rsid w:val="00AD7268"/>
  </w:style>
  <w:style w:type="character" w:customStyle="1" w:styleId="affffffe">
    <w:name w:val="Символы концевой сноски"/>
    <w:rsid w:val="00AD7268"/>
    <w:rPr>
      <w:vertAlign w:val="superscript"/>
    </w:rPr>
  </w:style>
  <w:style w:type="character" w:customStyle="1" w:styleId="WW-">
    <w:name w:val="WW-Символы концевой сноски"/>
    <w:rsid w:val="00AD7268"/>
  </w:style>
  <w:style w:type="character" w:styleId="afffffff">
    <w:name w:val="endnote reference"/>
    <w:rsid w:val="00AD7268"/>
    <w:rPr>
      <w:vertAlign w:val="superscript"/>
    </w:rPr>
  </w:style>
  <w:style w:type="numbering" w:customStyle="1" w:styleId="390">
    <w:name w:val="Нет списка39"/>
    <w:next w:val="a7"/>
    <w:uiPriority w:val="99"/>
    <w:semiHidden/>
    <w:unhideWhenUsed/>
    <w:rsid w:val="00AD7268"/>
  </w:style>
  <w:style w:type="numbering" w:customStyle="1" w:styleId="400">
    <w:name w:val="Нет списка40"/>
    <w:next w:val="a7"/>
    <w:uiPriority w:val="99"/>
    <w:semiHidden/>
    <w:unhideWhenUsed/>
    <w:rsid w:val="00AD7268"/>
  </w:style>
  <w:style w:type="numbering" w:customStyle="1" w:styleId="WWNum3">
    <w:name w:val="WWNum3"/>
    <w:basedOn w:val="a7"/>
    <w:rsid w:val="00AD7268"/>
    <w:pPr>
      <w:numPr>
        <w:numId w:val="16"/>
      </w:numPr>
    </w:pPr>
  </w:style>
  <w:style w:type="numbering" w:customStyle="1" w:styleId="WWNum4">
    <w:name w:val="WWNum4"/>
    <w:basedOn w:val="a7"/>
    <w:rsid w:val="00AD7268"/>
    <w:pPr>
      <w:numPr>
        <w:numId w:val="17"/>
      </w:numPr>
    </w:pPr>
  </w:style>
  <w:style w:type="numbering" w:customStyle="1" w:styleId="WWNum5">
    <w:name w:val="WWNum5"/>
    <w:basedOn w:val="a7"/>
    <w:rsid w:val="00AD7268"/>
    <w:pPr>
      <w:numPr>
        <w:numId w:val="18"/>
      </w:numPr>
    </w:pPr>
  </w:style>
  <w:style w:type="numbering" w:customStyle="1" w:styleId="1190">
    <w:name w:val="Нет списка119"/>
    <w:next w:val="a7"/>
    <w:uiPriority w:val="99"/>
    <w:semiHidden/>
    <w:unhideWhenUsed/>
    <w:rsid w:val="00AD7268"/>
  </w:style>
  <w:style w:type="numbering" w:customStyle="1" w:styleId="2113">
    <w:name w:val="Нет списка211"/>
    <w:next w:val="a7"/>
    <w:uiPriority w:val="99"/>
    <w:semiHidden/>
    <w:unhideWhenUsed/>
    <w:rsid w:val="00AD7268"/>
  </w:style>
  <w:style w:type="paragraph" w:styleId="afffffff0">
    <w:name w:val="Block Text"/>
    <w:basedOn w:val="a4"/>
    <w:unhideWhenUsed/>
    <w:rsid w:val="00AD7268"/>
    <w:pPr>
      <w:autoSpaceDE w:val="0"/>
      <w:autoSpaceDN w:val="0"/>
      <w:ind w:left="113" w:right="113"/>
    </w:pPr>
    <w:rPr>
      <w:color w:val="000000"/>
      <w:sz w:val="16"/>
      <w:szCs w:val="16"/>
      <w:lang w:val="ru-RU"/>
    </w:rPr>
  </w:style>
  <w:style w:type="paragraph" w:styleId="2ffa">
    <w:name w:val="Quote"/>
    <w:basedOn w:val="a4"/>
    <w:next w:val="a4"/>
    <w:link w:val="2ffb"/>
    <w:qFormat/>
    <w:rsid w:val="00AD7268"/>
    <w:pPr>
      <w:spacing w:before="200" w:line="276" w:lineRule="auto"/>
      <w:ind w:left="360" w:right="360"/>
    </w:pPr>
    <w:rPr>
      <w:rFonts w:ascii="Calibri" w:hAnsi="Calibri"/>
      <w:i/>
      <w:iCs/>
      <w:sz w:val="22"/>
      <w:szCs w:val="22"/>
      <w:lang w:eastAsia="en-US"/>
    </w:rPr>
  </w:style>
  <w:style w:type="character" w:customStyle="1" w:styleId="2ffb">
    <w:name w:val="Цитата 2 Знак"/>
    <w:link w:val="2ffa"/>
    <w:rsid w:val="00AD7268"/>
    <w:rPr>
      <w:rFonts w:ascii="Calibri" w:hAnsi="Calibri"/>
      <w:i/>
      <w:iCs/>
      <w:sz w:val="22"/>
      <w:szCs w:val="22"/>
      <w:lang w:val="en-US" w:eastAsia="en-US"/>
    </w:rPr>
  </w:style>
  <w:style w:type="paragraph" w:styleId="afffffff1">
    <w:name w:val="Intense Quote"/>
    <w:basedOn w:val="a4"/>
    <w:next w:val="a4"/>
    <w:link w:val="afffffff2"/>
    <w:qFormat/>
    <w:rsid w:val="00AD7268"/>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2">
    <w:name w:val="Выделенная цитата Знак"/>
    <w:link w:val="afffffff1"/>
    <w:rsid w:val="00AD7268"/>
    <w:rPr>
      <w:rFonts w:ascii="Calibri" w:hAnsi="Calibri"/>
      <w:b/>
      <w:bCs/>
      <w:i/>
      <w:iCs/>
      <w:sz w:val="22"/>
      <w:szCs w:val="22"/>
      <w:lang w:val="en-US" w:eastAsia="en-US"/>
    </w:rPr>
  </w:style>
  <w:style w:type="paragraph" w:customStyle="1" w:styleId="2-1">
    <w:name w:val="содержание2-1"/>
    <w:basedOn w:val="32"/>
    <w:next w:val="a4"/>
    <w:rsid w:val="00AD7268"/>
    <w:pPr>
      <w:numPr>
        <w:ilvl w:val="0"/>
        <w:numId w:val="0"/>
      </w:numPr>
      <w:tabs>
        <w:tab w:val="num" w:pos="710"/>
      </w:tabs>
      <w:ind w:left="1260" w:hanging="720"/>
    </w:pPr>
    <w:rPr>
      <w:bCs/>
      <w:szCs w:val="24"/>
      <w:lang w:val="ru-RU"/>
    </w:rPr>
  </w:style>
  <w:style w:type="paragraph" w:customStyle="1" w:styleId="218">
    <w:name w:val="Заголовок 2.1"/>
    <w:basedOn w:val="1"/>
    <w:rsid w:val="00AD7268"/>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4"/>
    <w:uiPriority w:val="99"/>
    <w:rsid w:val="00AD7268"/>
    <w:pPr>
      <w:spacing w:before="100" w:beforeAutospacing="1" w:after="100" w:afterAutospacing="1"/>
    </w:pPr>
    <w:rPr>
      <w:sz w:val="24"/>
      <w:szCs w:val="24"/>
      <w:lang w:val="ru-RU"/>
    </w:rPr>
  </w:style>
  <w:style w:type="character" w:customStyle="1" w:styleId="ConsNormal0">
    <w:name w:val="ConsNormal Знак"/>
    <w:link w:val="ConsNormal"/>
    <w:locked/>
    <w:rsid w:val="00AD7268"/>
    <w:rPr>
      <w:rFonts w:ascii="Arial" w:hAnsi="Arial" w:cs="Arial"/>
      <w:lang w:val="ru-RU" w:eastAsia="ru-RU" w:bidi="ar-SA"/>
    </w:rPr>
  </w:style>
  <w:style w:type="paragraph" w:customStyle="1" w:styleId="Char">
    <w:name w:val="Char Знак Знак"/>
    <w:basedOn w:val="a4"/>
    <w:rsid w:val="00AD7268"/>
    <w:pPr>
      <w:widowControl w:val="0"/>
      <w:adjustRightInd w:val="0"/>
      <w:spacing w:after="160" w:line="240" w:lineRule="exact"/>
      <w:jc w:val="right"/>
    </w:pPr>
    <w:rPr>
      <w:rFonts w:ascii="Arial" w:hAnsi="Arial" w:cs="Arial"/>
      <w:lang w:val="en-GB" w:eastAsia="en-US"/>
    </w:rPr>
  </w:style>
  <w:style w:type="paragraph" w:customStyle="1" w:styleId="226">
    <w:name w:val="Основной текст 22"/>
    <w:basedOn w:val="a4"/>
    <w:rsid w:val="00AD7268"/>
    <w:pPr>
      <w:overflowPunct w:val="0"/>
      <w:autoSpaceDE w:val="0"/>
      <w:autoSpaceDN w:val="0"/>
      <w:adjustRightInd w:val="0"/>
      <w:ind w:firstLine="708"/>
      <w:jc w:val="both"/>
    </w:pPr>
    <w:rPr>
      <w:sz w:val="24"/>
      <w:lang w:val="ru-RU"/>
    </w:rPr>
  </w:style>
  <w:style w:type="paragraph" w:customStyle="1" w:styleId="Style23">
    <w:name w:val="Style23"/>
    <w:basedOn w:val="a4"/>
    <w:rsid w:val="00AD7268"/>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4"/>
    <w:rsid w:val="00AD7268"/>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4"/>
    <w:rsid w:val="00AD7268"/>
    <w:pPr>
      <w:spacing w:before="100" w:beforeAutospacing="1" w:after="100" w:afterAutospacing="1"/>
    </w:pPr>
    <w:rPr>
      <w:sz w:val="24"/>
      <w:szCs w:val="24"/>
      <w:lang w:val="ru-RU"/>
    </w:rPr>
  </w:style>
  <w:style w:type="paragraph" w:customStyle="1" w:styleId="3ff4">
    <w:name w:val="3"/>
    <w:basedOn w:val="a4"/>
    <w:rsid w:val="00AD7268"/>
    <w:pPr>
      <w:jc w:val="both"/>
    </w:pPr>
    <w:rPr>
      <w:sz w:val="24"/>
      <w:szCs w:val="24"/>
      <w:lang w:val="ru-RU"/>
    </w:rPr>
  </w:style>
  <w:style w:type="paragraph" w:customStyle="1" w:styleId="standard0">
    <w:name w:val="standard"/>
    <w:basedOn w:val="a4"/>
    <w:uiPriority w:val="99"/>
    <w:rsid w:val="00AD7268"/>
    <w:pPr>
      <w:spacing w:before="100" w:beforeAutospacing="1" w:after="100" w:afterAutospacing="1"/>
    </w:pPr>
    <w:rPr>
      <w:sz w:val="24"/>
      <w:szCs w:val="24"/>
      <w:lang w:val="ru-RU"/>
    </w:rPr>
  </w:style>
  <w:style w:type="paragraph" w:customStyle="1" w:styleId="default0">
    <w:name w:val="default"/>
    <w:basedOn w:val="a4"/>
    <w:uiPriority w:val="99"/>
    <w:rsid w:val="00AD7268"/>
    <w:pPr>
      <w:spacing w:before="100" w:beforeAutospacing="1" w:after="100" w:afterAutospacing="1"/>
    </w:pPr>
    <w:rPr>
      <w:sz w:val="24"/>
      <w:szCs w:val="24"/>
      <w:lang w:val="ru-RU"/>
    </w:rPr>
  </w:style>
  <w:style w:type="paragraph" w:customStyle="1" w:styleId="afffffff3">
    <w:name w:val="Базовый"/>
    <w:uiPriority w:val="99"/>
    <w:rsid w:val="00AD7268"/>
    <w:pPr>
      <w:tabs>
        <w:tab w:val="left" w:pos="708"/>
      </w:tabs>
      <w:suppressAutoHyphens/>
      <w:spacing w:after="200" w:line="276" w:lineRule="auto"/>
    </w:pPr>
    <w:rPr>
      <w:rFonts w:ascii="Calibri" w:eastAsia="SimSun" w:hAnsi="Calibri"/>
      <w:sz w:val="22"/>
      <w:szCs w:val="22"/>
      <w:lang w:eastAsia="en-US"/>
    </w:rPr>
  </w:style>
  <w:style w:type="paragraph" w:customStyle="1" w:styleId="11c">
    <w:name w:val="Знак Знак Знак1 Знак1"/>
    <w:basedOn w:val="a4"/>
    <w:rsid w:val="00AD7268"/>
    <w:pPr>
      <w:widowControl w:val="0"/>
      <w:adjustRightInd w:val="0"/>
      <w:spacing w:after="160" w:line="240" w:lineRule="exact"/>
      <w:jc w:val="right"/>
    </w:pPr>
    <w:rPr>
      <w:rFonts w:ascii="Arial" w:hAnsi="Arial" w:cs="Arial"/>
      <w:lang w:val="en-GB" w:eastAsia="en-US"/>
    </w:rPr>
  </w:style>
  <w:style w:type="paragraph" w:customStyle="1" w:styleId="fn">
    <w:name w:val="fn"/>
    <w:basedOn w:val="a4"/>
    <w:rsid w:val="00AD7268"/>
    <w:pPr>
      <w:spacing w:before="100" w:beforeAutospacing="1" w:after="100" w:afterAutospacing="1"/>
    </w:pPr>
    <w:rPr>
      <w:sz w:val="24"/>
      <w:szCs w:val="24"/>
      <w:lang w:val="ru-RU"/>
    </w:rPr>
  </w:style>
  <w:style w:type="paragraph" w:customStyle="1" w:styleId="319">
    <w:name w:val="Без интервала31"/>
    <w:rsid w:val="00AD7268"/>
    <w:rPr>
      <w:sz w:val="28"/>
      <w:szCs w:val="28"/>
      <w:lang w:eastAsia="en-US"/>
    </w:rPr>
  </w:style>
  <w:style w:type="paragraph" w:customStyle="1" w:styleId="2211">
    <w:name w:val="Основной текст 221"/>
    <w:basedOn w:val="a4"/>
    <w:rsid w:val="00AD7268"/>
    <w:pPr>
      <w:overflowPunct w:val="0"/>
      <w:autoSpaceDE w:val="0"/>
      <w:autoSpaceDN w:val="0"/>
      <w:adjustRightInd w:val="0"/>
      <w:ind w:firstLine="708"/>
      <w:jc w:val="both"/>
    </w:pPr>
    <w:rPr>
      <w:sz w:val="24"/>
      <w:lang w:val="ru-RU"/>
    </w:rPr>
  </w:style>
  <w:style w:type="paragraph" w:customStyle="1" w:styleId="219">
    <w:name w:val="Без интервала21"/>
    <w:uiPriority w:val="1"/>
    <w:qFormat/>
    <w:rsid w:val="00AD7268"/>
    <w:rPr>
      <w:rFonts w:ascii="Calibri" w:hAnsi="Calibri"/>
      <w:sz w:val="22"/>
      <w:szCs w:val="22"/>
      <w:lang w:eastAsia="en-US"/>
    </w:rPr>
  </w:style>
  <w:style w:type="paragraph" w:customStyle="1" w:styleId="FR4">
    <w:name w:val="FR4"/>
    <w:uiPriority w:val="99"/>
    <w:rsid w:val="00AD7268"/>
    <w:pPr>
      <w:widowControl w:val="0"/>
      <w:autoSpaceDE w:val="0"/>
      <w:autoSpaceDN w:val="0"/>
      <w:jc w:val="both"/>
    </w:pPr>
    <w:rPr>
      <w:rFonts w:ascii="Arial" w:hAnsi="Arial" w:cs="Arial"/>
      <w:i/>
      <w:iCs/>
      <w:sz w:val="16"/>
      <w:szCs w:val="16"/>
    </w:rPr>
  </w:style>
  <w:style w:type="character" w:styleId="afffffff4">
    <w:name w:val="Intense Emphasis"/>
    <w:qFormat/>
    <w:rsid w:val="00AD7268"/>
    <w:rPr>
      <w:b/>
      <w:bCs/>
    </w:rPr>
  </w:style>
  <w:style w:type="character" w:styleId="afffffff5">
    <w:name w:val="Subtle Reference"/>
    <w:qFormat/>
    <w:rsid w:val="00AD7268"/>
    <w:rPr>
      <w:smallCaps/>
    </w:rPr>
  </w:style>
  <w:style w:type="character" w:styleId="afffffff6">
    <w:name w:val="Intense Reference"/>
    <w:qFormat/>
    <w:rsid w:val="00AD7268"/>
    <w:rPr>
      <w:smallCaps/>
      <w:spacing w:val="5"/>
      <w:u w:val="single"/>
    </w:rPr>
  </w:style>
  <w:style w:type="character" w:styleId="afffffff7">
    <w:name w:val="Book Title"/>
    <w:qFormat/>
    <w:rsid w:val="00AD7268"/>
    <w:rPr>
      <w:i/>
      <w:iCs/>
      <w:smallCaps/>
      <w:spacing w:val="5"/>
    </w:rPr>
  </w:style>
  <w:style w:type="character" w:customStyle="1" w:styleId="rvts16">
    <w:name w:val="rvts16"/>
    <w:rsid w:val="00AD7268"/>
    <w:rPr>
      <w:rFonts w:ascii="Times New Roman" w:hAnsi="Times New Roman" w:cs="Times New Roman" w:hint="default"/>
    </w:rPr>
  </w:style>
  <w:style w:type="character" w:customStyle="1" w:styleId="rvts13">
    <w:name w:val="rvts13"/>
    <w:rsid w:val="00AD7268"/>
    <w:rPr>
      <w:rFonts w:ascii="Times New Roman" w:hAnsi="Times New Roman" w:cs="Times New Roman" w:hint="default"/>
    </w:rPr>
  </w:style>
  <w:style w:type="character" w:customStyle="1" w:styleId="rvts18">
    <w:name w:val="rvts18"/>
    <w:rsid w:val="00AD7268"/>
    <w:rPr>
      <w:rFonts w:ascii="Times New Roman" w:hAnsi="Times New Roman" w:cs="Times New Roman" w:hint="default"/>
    </w:rPr>
  </w:style>
  <w:style w:type="character" w:customStyle="1" w:styleId="rvts8">
    <w:name w:val="rvts8"/>
    <w:rsid w:val="00AD7268"/>
    <w:rPr>
      <w:rFonts w:ascii="Times New Roman" w:hAnsi="Times New Roman" w:cs="Times New Roman" w:hint="default"/>
    </w:rPr>
  </w:style>
  <w:style w:type="character" w:customStyle="1" w:styleId="rvts14">
    <w:name w:val="rvts14"/>
    <w:rsid w:val="00AD7268"/>
    <w:rPr>
      <w:rFonts w:ascii="Times New Roman" w:hAnsi="Times New Roman" w:cs="Times New Roman" w:hint="default"/>
    </w:rPr>
  </w:style>
  <w:style w:type="character" w:customStyle="1" w:styleId="contenttitletxt">
    <w:name w:val="contenttitletxt"/>
    <w:rsid w:val="00AD7268"/>
    <w:rPr>
      <w:rFonts w:ascii="Times New Roman" w:hAnsi="Times New Roman" w:cs="Times New Roman" w:hint="default"/>
    </w:rPr>
  </w:style>
  <w:style w:type="character" w:customStyle="1" w:styleId="blackboldtixt">
    <w:name w:val="black_bold_tixt"/>
    <w:rsid w:val="00AD7268"/>
    <w:rPr>
      <w:rFonts w:ascii="Times New Roman" w:hAnsi="Times New Roman" w:cs="Times New Roman" w:hint="default"/>
    </w:rPr>
  </w:style>
  <w:style w:type="character" w:customStyle="1" w:styleId="black-normal-txt">
    <w:name w:val="black-normal-txt"/>
    <w:rsid w:val="00AD7268"/>
    <w:rPr>
      <w:rFonts w:ascii="Times New Roman" w:hAnsi="Times New Roman" w:cs="Times New Roman" w:hint="default"/>
    </w:rPr>
  </w:style>
  <w:style w:type="character" w:customStyle="1" w:styleId="FontStyle24">
    <w:name w:val="Font Style24"/>
    <w:rsid w:val="00AD7268"/>
    <w:rPr>
      <w:rFonts w:ascii="Times New Roman" w:hAnsi="Times New Roman" w:cs="Times New Roman" w:hint="default"/>
      <w:b/>
      <w:bCs/>
      <w:sz w:val="26"/>
      <w:szCs w:val="26"/>
    </w:rPr>
  </w:style>
  <w:style w:type="character" w:customStyle="1" w:styleId="FontStyle25">
    <w:name w:val="Font Style25"/>
    <w:rsid w:val="00AD7268"/>
    <w:rPr>
      <w:rFonts w:ascii="Times New Roman" w:hAnsi="Times New Roman" w:cs="Times New Roman" w:hint="default"/>
      <w:sz w:val="26"/>
      <w:szCs w:val="26"/>
    </w:rPr>
  </w:style>
  <w:style w:type="character" w:customStyle="1" w:styleId="FontStyle59">
    <w:name w:val="Font Style59"/>
    <w:rsid w:val="00AD7268"/>
    <w:rPr>
      <w:rFonts w:ascii="Times New Roman" w:hAnsi="Times New Roman" w:cs="Times New Roman" w:hint="default"/>
      <w:color w:val="000000"/>
      <w:sz w:val="14"/>
      <w:szCs w:val="14"/>
    </w:rPr>
  </w:style>
  <w:style w:type="character" w:customStyle="1" w:styleId="1fff">
    <w:name w:val="Заголовок №1 + Не полужирный"/>
    <w:aliases w:val="Интервал 0 pt"/>
    <w:rsid w:val="00AD7268"/>
    <w:rPr>
      <w:b/>
      <w:bCs w:val="0"/>
      <w:color w:val="000000"/>
      <w:spacing w:val="2"/>
      <w:w w:val="100"/>
      <w:position w:val="0"/>
      <w:sz w:val="25"/>
    </w:rPr>
  </w:style>
  <w:style w:type="character" w:customStyle="1" w:styleId="tovar5">
    <w:name w:val="tovar5"/>
    <w:rsid w:val="00AD7268"/>
  </w:style>
  <w:style w:type="character" w:customStyle="1" w:styleId="SubtitleChar">
    <w:name w:val="Subtitle Char"/>
    <w:locked/>
    <w:rsid w:val="00AD7268"/>
    <w:rPr>
      <w:rFonts w:ascii="Cambria" w:hAnsi="Cambria" w:cs="Times New Roman" w:hint="default"/>
      <w:sz w:val="24"/>
      <w:szCs w:val="24"/>
    </w:rPr>
  </w:style>
  <w:style w:type="character" w:customStyle="1" w:styleId="BalloonTextChar">
    <w:name w:val="Balloon Text Char"/>
    <w:locked/>
    <w:rsid w:val="00AD7268"/>
    <w:rPr>
      <w:rFonts w:ascii="Segoe UI" w:hAnsi="Segoe UI" w:cs="Times New Roman" w:hint="default"/>
      <w:sz w:val="18"/>
    </w:rPr>
  </w:style>
  <w:style w:type="table" w:customStyle="1" w:styleId="381">
    <w:name w:val="Сетка таблицы3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7"/>
    <w:uiPriority w:val="99"/>
    <w:semiHidden/>
    <w:rsid w:val="00AD7268"/>
  </w:style>
  <w:style w:type="numbering" w:customStyle="1" w:styleId="11100">
    <w:name w:val="Нет списка1110"/>
    <w:next w:val="a7"/>
    <w:uiPriority w:val="99"/>
    <w:semiHidden/>
    <w:unhideWhenUsed/>
    <w:rsid w:val="00AD7268"/>
  </w:style>
  <w:style w:type="numbering" w:customStyle="1" w:styleId="2121">
    <w:name w:val="Нет списка212"/>
    <w:next w:val="a7"/>
    <w:semiHidden/>
    <w:rsid w:val="00AD7268"/>
  </w:style>
  <w:style w:type="numbering" w:customStyle="1" w:styleId="3111">
    <w:name w:val="Нет списка311"/>
    <w:next w:val="a7"/>
    <w:semiHidden/>
    <w:rsid w:val="00AD7268"/>
  </w:style>
  <w:style w:type="numbering" w:customStyle="1" w:styleId="470">
    <w:name w:val="Нет списка47"/>
    <w:next w:val="a7"/>
    <w:uiPriority w:val="99"/>
    <w:semiHidden/>
    <w:unhideWhenUsed/>
    <w:rsid w:val="00AD7268"/>
  </w:style>
  <w:style w:type="numbering" w:customStyle="1" w:styleId="111110">
    <w:name w:val="Нет списка11111"/>
    <w:next w:val="a7"/>
    <w:semiHidden/>
    <w:rsid w:val="00AD7268"/>
  </w:style>
  <w:style w:type="table" w:customStyle="1" w:styleId="1191">
    <w:name w:val="Сетка таблицы1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7"/>
    <w:uiPriority w:val="99"/>
    <w:semiHidden/>
    <w:unhideWhenUsed/>
    <w:rsid w:val="00AD7268"/>
  </w:style>
  <w:style w:type="numbering" w:customStyle="1" w:styleId="127">
    <w:name w:val="Нет списка127"/>
    <w:next w:val="a7"/>
    <w:semiHidden/>
    <w:rsid w:val="00AD7268"/>
  </w:style>
  <w:style w:type="table" w:customStyle="1" w:styleId="391">
    <w:name w:val="Сетка таблицы3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7"/>
    <w:uiPriority w:val="99"/>
    <w:semiHidden/>
    <w:unhideWhenUsed/>
    <w:rsid w:val="00AD7268"/>
  </w:style>
  <w:style w:type="numbering" w:customStyle="1" w:styleId="740">
    <w:name w:val="Нет списка74"/>
    <w:next w:val="a7"/>
    <w:uiPriority w:val="99"/>
    <w:semiHidden/>
    <w:unhideWhenUsed/>
    <w:rsid w:val="00AD7268"/>
  </w:style>
  <w:style w:type="table" w:customStyle="1" w:styleId="442">
    <w:name w:val="Сетка таблицы44"/>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
    <w:name w:val="Нет списка131"/>
    <w:next w:val="a7"/>
    <w:semiHidden/>
    <w:unhideWhenUsed/>
    <w:rsid w:val="00AD7268"/>
  </w:style>
  <w:style w:type="table" w:customStyle="1" w:styleId="133">
    <w:name w:val="Сетка таблицы13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0">
    <w:name w:val="Нет списка2111"/>
    <w:next w:val="a7"/>
    <w:semiHidden/>
    <w:unhideWhenUsed/>
    <w:rsid w:val="00AD7268"/>
  </w:style>
  <w:style w:type="numbering" w:customStyle="1" w:styleId="31110">
    <w:name w:val="Нет списка3111"/>
    <w:next w:val="a7"/>
    <w:semiHidden/>
    <w:rsid w:val="00AD7268"/>
  </w:style>
  <w:style w:type="character" w:customStyle="1" w:styleId="10pt">
    <w:name w:val="Заголовок №1 + Не полужирный;Интервал 0 pt"/>
    <w:rsid w:val="00AD7268"/>
    <w:rPr>
      <w:b/>
      <w:bCs/>
      <w:color w:val="000000"/>
      <w:spacing w:val="2"/>
      <w:w w:val="100"/>
      <w:position w:val="0"/>
      <w:sz w:val="25"/>
      <w:szCs w:val="25"/>
      <w:lang w:bidi="ar-SA"/>
    </w:rPr>
  </w:style>
  <w:style w:type="character" w:customStyle="1" w:styleId="0pt">
    <w:name w:val="Основной текст + Курсив;Интервал 0 pt"/>
    <w:rsid w:val="00AD7268"/>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AD7268"/>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c">
    <w:name w:val="Без интервала6"/>
    <w:rsid w:val="00AD7268"/>
    <w:rPr>
      <w:rFonts w:ascii="Calibri" w:eastAsia="Calibri" w:hAnsi="Calibri"/>
      <w:sz w:val="22"/>
      <w:szCs w:val="22"/>
    </w:rPr>
  </w:style>
  <w:style w:type="paragraph" w:customStyle="1" w:styleId="TableParagraph">
    <w:name w:val="Table Paragraph"/>
    <w:basedOn w:val="a4"/>
    <w:uiPriority w:val="1"/>
    <w:qFormat/>
    <w:rsid w:val="00AD7268"/>
    <w:pPr>
      <w:widowControl w:val="0"/>
    </w:pPr>
    <w:rPr>
      <w:rFonts w:ascii="Calibri" w:eastAsia="Calibri" w:hAnsi="Calibri"/>
      <w:sz w:val="22"/>
      <w:szCs w:val="22"/>
      <w:lang w:eastAsia="en-US"/>
    </w:rPr>
  </w:style>
  <w:style w:type="numbering" w:customStyle="1" w:styleId="480">
    <w:name w:val="Нет списка48"/>
    <w:next w:val="a7"/>
    <w:uiPriority w:val="99"/>
    <w:semiHidden/>
    <w:unhideWhenUsed/>
    <w:rsid w:val="00AD7268"/>
  </w:style>
  <w:style w:type="table" w:customStyle="1" w:styleId="401">
    <w:name w:val="Сетка таблицы40"/>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Bodytext">
    <w:name w:val="Body text_"/>
    <w:locked/>
    <w:rsid w:val="00AD7268"/>
    <w:rPr>
      <w:rFonts w:ascii="Sylfaen" w:hAnsi="Sylfaen"/>
      <w:sz w:val="25"/>
      <w:szCs w:val="25"/>
      <w:shd w:val="clear" w:color="auto" w:fill="FFFFFF"/>
    </w:rPr>
  </w:style>
  <w:style w:type="numbering" w:customStyle="1" w:styleId="1201">
    <w:name w:val="Нет списка120"/>
    <w:next w:val="a7"/>
    <w:uiPriority w:val="99"/>
    <w:semiHidden/>
    <w:unhideWhenUsed/>
    <w:rsid w:val="00AD7268"/>
  </w:style>
  <w:style w:type="table" w:customStyle="1" w:styleId="TableGrid4">
    <w:name w:val="TableGrid4"/>
    <w:rsid w:val="00AD7268"/>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a4"/>
    <w:rsid w:val="00AD7268"/>
    <w:pPr>
      <w:spacing w:before="100" w:beforeAutospacing="1" w:after="100" w:afterAutospacing="1"/>
    </w:pPr>
    <w:rPr>
      <w:sz w:val="24"/>
      <w:szCs w:val="24"/>
      <w:lang w:val="ru-RU"/>
    </w:rPr>
  </w:style>
  <w:style w:type="paragraph" w:styleId="afffffff8">
    <w:name w:val="Revision"/>
    <w:hidden/>
    <w:uiPriority w:val="99"/>
    <w:semiHidden/>
    <w:rsid w:val="00AD7268"/>
    <w:rPr>
      <w:rFonts w:ascii="Calibri" w:eastAsia="Calibri" w:hAnsi="Calibri"/>
      <w:sz w:val="22"/>
      <w:szCs w:val="22"/>
      <w:lang w:eastAsia="en-US"/>
    </w:rPr>
  </w:style>
  <w:style w:type="numbering" w:customStyle="1" w:styleId="2131">
    <w:name w:val="Нет списка213"/>
    <w:next w:val="a7"/>
    <w:uiPriority w:val="99"/>
    <w:semiHidden/>
    <w:unhideWhenUsed/>
    <w:rsid w:val="00AD7268"/>
  </w:style>
  <w:style w:type="table" w:customStyle="1" w:styleId="452">
    <w:name w:val="Сетка таблицы45"/>
    <w:basedOn w:val="a6"/>
    <w:next w:val="ac"/>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90">
    <w:name w:val="Нет списка49"/>
    <w:next w:val="a7"/>
    <w:uiPriority w:val="99"/>
    <w:semiHidden/>
    <w:unhideWhenUsed/>
    <w:rsid w:val="00AD7268"/>
  </w:style>
  <w:style w:type="numbering" w:customStyle="1" w:styleId="500">
    <w:name w:val="Нет списка50"/>
    <w:next w:val="a7"/>
    <w:uiPriority w:val="99"/>
    <w:semiHidden/>
    <w:unhideWhenUsed/>
    <w:rsid w:val="00AD7268"/>
  </w:style>
  <w:style w:type="table" w:customStyle="1" w:styleId="OTR1">
    <w:name w:val="OTR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8">
    <w:name w:val="Нет списка128"/>
    <w:next w:val="a7"/>
    <w:uiPriority w:val="99"/>
    <w:semiHidden/>
    <w:unhideWhenUsed/>
    <w:rsid w:val="00AD7268"/>
  </w:style>
  <w:style w:type="numbering" w:customStyle="1" w:styleId="2140">
    <w:name w:val="Нет списка214"/>
    <w:next w:val="a7"/>
    <w:uiPriority w:val="99"/>
    <w:semiHidden/>
    <w:unhideWhenUsed/>
    <w:rsid w:val="00AD7268"/>
  </w:style>
  <w:style w:type="numbering" w:customStyle="1" w:styleId="3121">
    <w:name w:val="Нет списка312"/>
    <w:next w:val="a7"/>
    <w:semiHidden/>
    <w:unhideWhenUsed/>
    <w:rsid w:val="00AD7268"/>
  </w:style>
  <w:style w:type="table" w:customStyle="1" w:styleId="1280">
    <w:name w:val="Сетка таблицы128"/>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AD7268"/>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7"/>
    <w:uiPriority w:val="99"/>
    <w:semiHidden/>
    <w:rsid w:val="00AD7268"/>
  </w:style>
  <w:style w:type="table" w:customStyle="1" w:styleId="2141">
    <w:name w:val="Сетка таблицы214"/>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7"/>
    <w:uiPriority w:val="99"/>
    <w:semiHidden/>
    <w:unhideWhenUsed/>
    <w:rsid w:val="00AD7268"/>
  </w:style>
  <w:style w:type="table" w:customStyle="1" w:styleId="3101">
    <w:name w:val="Сетка таблицы310"/>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7"/>
    <w:uiPriority w:val="99"/>
    <w:semiHidden/>
    <w:rsid w:val="00AD7268"/>
  </w:style>
  <w:style w:type="numbering" w:customStyle="1" w:styleId="750">
    <w:name w:val="Нет списка75"/>
    <w:next w:val="a7"/>
    <w:uiPriority w:val="99"/>
    <w:semiHidden/>
    <w:unhideWhenUsed/>
    <w:rsid w:val="00AD7268"/>
  </w:style>
  <w:style w:type="table" w:customStyle="1" w:styleId="461">
    <w:name w:val="Сетка таблицы46"/>
    <w:basedOn w:val="a6"/>
    <w:next w:val="ac"/>
    <w:uiPriority w:val="9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7"/>
    <w:uiPriority w:val="99"/>
    <w:semiHidden/>
    <w:unhideWhenUsed/>
    <w:rsid w:val="00AD7268"/>
  </w:style>
  <w:style w:type="table" w:customStyle="1" w:styleId="523">
    <w:name w:val="Сетка таблицы52"/>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
    <w:name w:val="Нет списка91"/>
    <w:next w:val="a7"/>
    <w:uiPriority w:val="99"/>
    <w:semiHidden/>
    <w:unhideWhenUsed/>
    <w:rsid w:val="00AD7268"/>
  </w:style>
  <w:style w:type="table" w:customStyle="1" w:styleId="611">
    <w:name w:val="Сетка таблицы6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7"/>
    <w:uiPriority w:val="99"/>
    <w:semiHidden/>
    <w:unhideWhenUsed/>
    <w:rsid w:val="00AD7268"/>
  </w:style>
  <w:style w:type="table" w:customStyle="1" w:styleId="712">
    <w:name w:val="Сетка таблицы71"/>
    <w:basedOn w:val="a6"/>
    <w:next w:val="ac"/>
    <w:uiPriority w:val="39"/>
    <w:rsid w:val="00AD7268"/>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
    <w:name w:val="Сетка таблицы1110"/>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uiPriority w:val="5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AD726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
    <w:basedOn w:val="a6"/>
    <w:next w:val="ac"/>
    <w:uiPriority w:val="99"/>
    <w:locked/>
    <w:rsid w:val="00AD7268"/>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7"/>
    <w:semiHidden/>
    <w:rsid w:val="00AD7268"/>
  </w:style>
  <w:style w:type="numbering" w:customStyle="1" w:styleId="1290">
    <w:name w:val="Нет списка129"/>
    <w:next w:val="a7"/>
    <w:semiHidden/>
    <w:rsid w:val="00AD7268"/>
  </w:style>
  <w:style w:type="table" w:customStyle="1" w:styleId="2150">
    <w:name w:val="Сетка таблицы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7"/>
    <w:semiHidden/>
    <w:rsid w:val="00AD7268"/>
  </w:style>
  <w:style w:type="numbering" w:customStyle="1" w:styleId="1410">
    <w:name w:val="Нет списка141"/>
    <w:next w:val="a7"/>
    <w:uiPriority w:val="99"/>
    <w:semiHidden/>
    <w:unhideWhenUsed/>
    <w:rsid w:val="00AD7268"/>
  </w:style>
  <w:style w:type="numbering" w:customStyle="1" w:styleId="2151">
    <w:name w:val="Нет списка215"/>
    <w:next w:val="a7"/>
    <w:semiHidden/>
    <w:rsid w:val="00AD7268"/>
  </w:style>
  <w:style w:type="numbering" w:customStyle="1" w:styleId="3130">
    <w:name w:val="Нет списка313"/>
    <w:next w:val="a7"/>
    <w:semiHidden/>
    <w:rsid w:val="00AD7268"/>
  </w:style>
  <w:style w:type="numbering" w:customStyle="1" w:styleId="4110">
    <w:name w:val="Нет списка411"/>
    <w:next w:val="a7"/>
    <w:uiPriority w:val="99"/>
    <w:semiHidden/>
    <w:unhideWhenUsed/>
    <w:rsid w:val="00AD7268"/>
  </w:style>
  <w:style w:type="numbering" w:customStyle="1" w:styleId="11131">
    <w:name w:val="Нет списка1113"/>
    <w:next w:val="a7"/>
    <w:semiHidden/>
    <w:rsid w:val="00AD7268"/>
  </w:style>
  <w:style w:type="table" w:customStyle="1" w:styleId="1411">
    <w:name w:val="Сетка таблицы1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0">
    <w:name w:val="Сетка таблицы11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7"/>
    <w:uiPriority w:val="99"/>
    <w:semiHidden/>
    <w:unhideWhenUsed/>
    <w:rsid w:val="00AD7268"/>
  </w:style>
  <w:style w:type="numbering" w:customStyle="1" w:styleId="12111">
    <w:name w:val="Нет списка1211"/>
    <w:next w:val="a7"/>
    <w:semiHidden/>
    <w:rsid w:val="00AD7268"/>
  </w:style>
  <w:style w:type="table" w:customStyle="1" w:styleId="3131">
    <w:name w:val="Сетка таблицы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0">
    <w:name w:val="Нет списка151"/>
    <w:next w:val="a7"/>
    <w:uiPriority w:val="99"/>
    <w:semiHidden/>
    <w:unhideWhenUsed/>
    <w:rsid w:val="00AD7268"/>
  </w:style>
  <w:style w:type="table" w:customStyle="1" w:styleId="913">
    <w:name w:val="Сетка таблицы9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7"/>
    <w:uiPriority w:val="99"/>
    <w:semiHidden/>
    <w:rsid w:val="00AD7268"/>
  </w:style>
  <w:style w:type="table" w:customStyle="1" w:styleId="1012">
    <w:name w:val="Сетка таблицы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7"/>
    <w:uiPriority w:val="99"/>
    <w:semiHidden/>
    <w:unhideWhenUsed/>
    <w:rsid w:val="00AD7268"/>
  </w:style>
  <w:style w:type="numbering" w:customStyle="1" w:styleId="2212">
    <w:name w:val="Нет списка221"/>
    <w:next w:val="a7"/>
    <w:semiHidden/>
    <w:rsid w:val="00AD7268"/>
  </w:style>
  <w:style w:type="numbering" w:customStyle="1" w:styleId="3211">
    <w:name w:val="Нет списка321"/>
    <w:next w:val="a7"/>
    <w:semiHidden/>
    <w:rsid w:val="00AD7268"/>
  </w:style>
  <w:style w:type="numbering" w:customStyle="1" w:styleId="4210">
    <w:name w:val="Нет списка421"/>
    <w:next w:val="a7"/>
    <w:uiPriority w:val="99"/>
    <w:semiHidden/>
    <w:unhideWhenUsed/>
    <w:rsid w:val="00AD7268"/>
  </w:style>
  <w:style w:type="numbering" w:customStyle="1" w:styleId="11210">
    <w:name w:val="Нет списка1121"/>
    <w:next w:val="a7"/>
    <w:semiHidden/>
    <w:rsid w:val="00AD7268"/>
  </w:style>
  <w:style w:type="table" w:customStyle="1" w:styleId="1511">
    <w:name w:val="Сетка таблицы1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
    <w:name w:val="Сетка таблицы1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7"/>
    <w:uiPriority w:val="99"/>
    <w:semiHidden/>
    <w:unhideWhenUsed/>
    <w:rsid w:val="00AD7268"/>
  </w:style>
  <w:style w:type="numbering" w:customStyle="1" w:styleId="12210">
    <w:name w:val="Нет списка1221"/>
    <w:next w:val="a7"/>
    <w:semiHidden/>
    <w:rsid w:val="00AD7268"/>
  </w:style>
  <w:style w:type="table" w:customStyle="1" w:styleId="3212">
    <w:name w:val="Сетка таблицы32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7"/>
    <w:uiPriority w:val="99"/>
    <w:semiHidden/>
    <w:unhideWhenUsed/>
    <w:rsid w:val="00AD7268"/>
  </w:style>
  <w:style w:type="numbering" w:customStyle="1" w:styleId="1810">
    <w:name w:val="Нет списка181"/>
    <w:next w:val="a7"/>
    <w:uiPriority w:val="99"/>
    <w:semiHidden/>
    <w:rsid w:val="00AD7268"/>
  </w:style>
  <w:style w:type="numbering" w:customStyle="1" w:styleId="1910">
    <w:name w:val="Нет списка191"/>
    <w:next w:val="a7"/>
    <w:uiPriority w:val="99"/>
    <w:semiHidden/>
    <w:unhideWhenUsed/>
    <w:rsid w:val="00AD7268"/>
  </w:style>
  <w:style w:type="numbering" w:customStyle="1" w:styleId="2311">
    <w:name w:val="Нет списка231"/>
    <w:next w:val="a7"/>
    <w:semiHidden/>
    <w:rsid w:val="00AD7268"/>
  </w:style>
  <w:style w:type="numbering" w:customStyle="1" w:styleId="3310">
    <w:name w:val="Нет списка331"/>
    <w:next w:val="a7"/>
    <w:semiHidden/>
    <w:rsid w:val="00AD7268"/>
  </w:style>
  <w:style w:type="numbering" w:customStyle="1" w:styleId="4310">
    <w:name w:val="Нет списка431"/>
    <w:next w:val="a7"/>
    <w:uiPriority w:val="99"/>
    <w:semiHidden/>
    <w:unhideWhenUsed/>
    <w:rsid w:val="00AD7268"/>
  </w:style>
  <w:style w:type="numbering" w:customStyle="1" w:styleId="11310">
    <w:name w:val="Нет списка1131"/>
    <w:next w:val="a7"/>
    <w:semiHidden/>
    <w:rsid w:val="00AD7268"/>
  </w:style>
  <w:style w:type="table" w:customStyle="1" w:styleId="1611">
    <w:name w:val="Сетка таблицы1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
    <w:name w:val="Сетка таблицы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7"/>
    <w:uiPriority w:val="99"/>
    <w:semiHidden/>
    <w:unhideWhenUsed/>
    <w:rsid w:val="00AD7268"/>
  </w:style>
  <w:style w:type="numbering" w:customStyle="1" w:styleId="12310">
    <w:name w:val="Нет списка1231"/>
    <w:next w:val="a7"/>
    <w:semiHidden/>
    <w:rsid w:val="00AD7268"/>
  </w:style>
  <w:style w:type="table" w:customStyle="1" w:styleId="3311">
    <w:name w:val="Сетка таблицы33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
    <w:name w:val="Сетка таблицы12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7"/>
    <w:uiPriority w:val="99"/>
    <w:semiHidden/>
    <w:unhideWhenUsed/>
    <w:rsid w:val="00AD7268"/>
  </w:style>
  <w:style w:type="numbering" w:customStyle="1" w:styleId="7110">
    <w:name w:val="Нет списка711"/>
    <w:next w:val="a7"/>
    <w:uiPriority w:val="99"/>
    <w:semiHidden/>
    <w:unhideWhenUsed/>
    <w:rsid w:val="00AD7268"/>
  </w:style>
  <w:style w:type="numbering" w:customStyle="1" w:styleId="2010">
    <w:name w:val="Нет списка201"/>
    <w:next w:val="a7"/>
    <w:uiPriority w:val="99"/>
    <w:semiHidden/>
    <w:rsid w:val="00AD7268"/>
  </w:style>
  <w:style w:type="numbering" w:customStyle="1" w:styleId="11010">
    <w:name w:val="Нет списка1101"/>
    <w:next w:val="a7"/>
    <w:uiPriority w:val="99"/>
    <w:semiHidden/>
    <w:unhideWhenUsed/>
    <w:rsid w:val="00AD7268"/>
  </w:style>
  <w:style w:type="numbering" w:customStyle="1" w:styleId="2411">
    <w:name w:val="Нет списка241"/>
    <w:next w:val="a7"/>
    <w:semiHidden/>
    <w:rsid w:val="00AD7268"/>
  </w:style>
  <w:style w:type="numbering" w:customStyle="1" w:styleId="3410">
    <w:name w:val="Нет списка341"/>
    <w:next w:val="a7"/>
    <w:semiHidden/>
    <w:rsid w:val="00AD7268"/>
  </w:style>
  <w:style w:type="numbering" w:customStyle="1" w:styleId="4410">
    <w:name w:val="Нет списка441"/>
    <w:next w:val="a7"/>
    <w:uiPriority w:val="99"/>
    <w:semiHidden/>
    <w:unhideWhenUsed/>
    <w:rsid w:val="00AD7268"/>
  </w:style>
  <w:style w:type="numbering" w:customStyle="1" w:styleId="11410">
    <w:name w:val="Нет списка1141"/>
    <w:next w:val="a7"/>
    <w:semiHidden/>
    <w:rsid w:val="00AD7268"/>
  </w:style>
  <w:style w:type="table" w:customStyle="1" w:styleId="1711">
    <w:name w:val="Сетка таблицы17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7"/>
    <w:uiPriority w:val="99"/>
    <w:semiHidden/>
    <w:unhideWhenUsed/>
    <w:rsid w:val="00AD7268"/>
  </w:style>
  <w:style w:type="numbering" w:customStyle="1" w:styleId="12410">
    <w:name w:val="Нет списка1241"/>
    <w:next w:val="a7"/>
    <w:semiHidden/>
    <w:rsid w:val="00AD7268"/>
  </w:style>
  <w:style w:type="table" w:customStyle="1" w:styleId="3411">
    <w:name w:val="Сетка таблицы34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
    <w:name w:val="Сетка таблицы124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7"/>
    <w:uiPriority w:val="99"/>
    <w:semiHidden/>
    <w:unhideWhenUsed/>
    <w:rsid w:val="00AD7268"/>
  </w:style>
  <w:style w:type="numbering" w:customStyle="1" w:styleId="721">
    <w:name w:val="Нет списка721"/>
    <w:next w:val="a7"/>
    <w:uiPriority w:val="99"/>
    <w:semiHidden/>
    <w:unhideWhenUsed/>
    <w:rsid w:val="00AD7268"/>
  </w:style>
  <w:style w:type="table" w:customStyle="1" w:styleId="4111">
    <w:name w:val="Сетка таблицы41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111">
    <w:name w:val="Сетка таблицы1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
    <w:name w:val="Сетка таблицы2111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7"/>
    <w:uiPriority w:val="99"/>
    <w:semiHidden/>
    <w:rsid w:val="00AD7268"/>
  </w:style>
  <w:style w:type="numbering" w:customStyle="1" w:styleId="11510">
    <w:name w:val="Нет списка1151"/>
    <w:next w:val="a7"/>
    <w:uiPriority w:val="99"/>
    <w:semiHidden/>
    <w:unhideWhenUsed/>
    <w:rsid w:val="00AD7268"/>
  </w:style>
  <w:style w:type="numbering" w:customStyle="1" w:styleId="2610">
    <w:name w:val="Нет списка261"/>
    <w:next w:val="a7"/>
    <w:semiHidden/>
    <w:rsid w:val="00AD7268"/>
  </w:style>
  <w:style w:type="numbering" w:customStyle="1" w:styleId="3510">
    <w:name w:val="Нет списка351"/>
    <w:next w:val="a7"/>
    <w:semiHidden/>
    <w:rsid w:val="00AD7268"/>
  </w:style>
  <w:style w:type="numbering" w:customStyle="1" w:styleId="4510">
    <w:name w:val="Нет списка451"/>
    <w:next w:val="a7"/>
    <w:uiPriority w:val="99"/>
    <w:semiHidden/>
    <w:unhideWhenUsed/>
    <w:rsid w:val="00AD7268"/>
  </w:style>
  <w:style w:type="numbering" w:customStyle="1" w:styleId="11610">
    <w:name w:val="Нет списка1161"/>
    <w:next w:val="a7"/>
    <w:semiHidden/>
    <w:rsid w:val="00AD7268"/>
  </w:style>
  <w:style w:type="table" w:customStyle="1" w:styleId="1811">
    <w:name w:val="Сетка таблицы18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7"/>
    <w:uiPriority w:val="99"/>
    <w:semiHidden/>
    <w:unhideWhenUsed/>
    <w:rsid w:val="00AD7268"/>
  </w:style>
  <w:style w:type="numbering" w:customStyle="1" w:styleId="12510">
    <w:name w:val="Нет списка1251"/>
    <w:next w:val="a7"/>
    <w:semiHidden/>
    <w:rsid w:val="00AD7268"/>
  </w:style>
  <w:style w:type="table" w:customStyle="1" w:styleId="3511">
    <w:name w:val="Сетка таблицы35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7"/>
    <w:uiPriority w:val="99"/>
    <w:semiHidden/>
    <w:unhideWhenUsed/>
    <w:rsid w:val="00AD7268"/>
  </w:style>
  <w:style w:type="numbering" w:customStyle="1" w:styleId="731">
    <w:name w:val="Нет списка731"/>
    <w:next w:val="a7"/>
    <w:uiPriority w:val="99"/>
    <w:semiHidden/>
    <w:unhideWhenUsed/>
    <w:rsid w:val="00AD7268"/>
  </w:style>
  <w:style w:type="table" w:customStyle="1" w:styleId="4211">
    <w:name w:val="Сетка таблицы421"/>
    <w:basedOn w:val="a6"/>
    <w:next w:val="ac"/>
    <w:uiPriority w:val="59"/>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6"/>
    <w:rsid w:val="00AD7268"/>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AD7268"/>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6"/>
    <w:rsid w:val="00AD7268"/>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6"/>
    <w:rsid w:val="00AD7268"/>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7"/>
    <w:uiPriority w:val="99"/>
    <w:semiHidden/>
    <w:unhideWhenUsed/>
    <w:rsid w:val="00AD7268"/>
  </w:style>
  <w:style w:type="table" w:customStyle="1" w:styleId="1911">
    <w:name w:val="Сетка таблицы19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7"/>
    <w:uiPriority w:val="99"/>
    <w:semiHidden/>
    <w:unhideWhenUsed/>
    <w:rsid w:val="00AD7268"/>
  </w:style>
  <w:style w:type="table" w:customStyle="1" w:styleId="2011">
    <w:name w:val="Сетка таблицы201"/>
    <w:basedOn w:val="a6"/>
    <w:next w:val="ac"/>
    <w:uiPriority w:val="59"/>
    <w:rsid w:val="00AD7268"/>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7"/>
    <w:uiPriority w:val="99"/>
    <w:semiHidden/>
    <w:unhideWhenUsed/>
    <w:rsid w:val="00AD7268"/>
  </w:style>
  <w:style w:type="table" w:customStyle="1" w:styleId="2711">
    <w:name w:val="Сетка таблицы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7"/>
    <w:uiPriority w:val="99"/>
    <w:semiHidden/>
    <w:unhideWhenUsed/>
    <w:rsid w:val="00AD7268"/>
  </w:style>
  <w:style w:type="numbering" w:customStyle="1" w:styleId="21010">
    <w:name w:val="Нет списка2101"/>
    <w:next w:val="a7"/>
    <w:semiHidden/>
    <w:unhideWhenUsed/>
    <w:rsid w:val="00AD7268"/>
  </w:style>
  <w:style w:type="numbering" w:customStyle="1" w:styleId="3610">
    <w:name w:val="Нет списка361"/>
    <w:next w:val="a7"/>
    <w:semiHidden/>
    <w:unhideWhenUsed/>
    <w:rsid w:val="00AD7268"/>
  </w:style>
  <w:style w:type="table" w:customStyle="1" w:styleId="11011">
    <w:name w:val="Сетка таблицы1101"/>
    <w:basedOn w:val="a6"/>
    <w:next w:val="ac"/>
    <w:uiPriority w:val="5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AD7268"/>
    <w:rPr>
      <w:rFonts w:ascii="Calibri" w:hAnsi="Calibri"/>
      <w:sz w:val="22"/>
      <w:szCs w:val="22"/>
    </w:rPr>
    <w:tblPr>
      <w:tblCellMar>
        <w:top w:w="0" w:type="dxa"/>
        <w:left w:w="0" w:type="dxa"/>
        <w:bottom w:w="0" w:type="dxa"/>
        <w:right w:w="0" w:type="dxa"/>
      </w:tblCellMar>
    </w:tblPr>
  </w:style>
  <w:style w:type="numbering" w:customStyle="1" w:styleId="4610">
    <w:name w:val="Нет списка461"/>
    <w:next w:val="a7"/>
    <w:uiPriority w:val="99"/>
    <w:semiHidden/>
    <w:unhideWhenUsed/>
    <w:rsid w:val="00AD7268"/>
  </w:style>
  <w:style w:type="numbering" w:customStyle="1" w:styleId="11810">
    <w:name w:val="Нет списка1181"/>
    <w:next w:val="a7"/>
    <w:semiHidden/>
    <w:rsid w:val="00AD7268"/>
  </w:style>
  <w:style w:type="table" w:customStyle="1" w:styleId="11611">
    <w:name w:val="Сетка таблицы11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7"/>
    <w:uiPriority w:val="99"/>
    <w:semiHidden/>
    <w:unhideWhenUsed/>
    <w:rsid w:val="00AD7268"/>
  </w:style>
  <w:style w:type="numbering" w:customStyle="1" w:styleId="1261">
    <w:name w:val="Нет списка1261"/>
    <w:next w:val="a7"/>
    <w:semiHidden/>
    <w:rsid w:val="00AD7268"/>
  </w:style>
  <w:style w:type="table" w:customStyle="1" w:styleId="3611">
    <w:name w:val="Сетка таблицы36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7"/>
    <w:uiPriority w:val="99"/>
    <w:semiHidden/>
    <w:unhideWhenUsed/>
    <w:rsid w:val="00AD7268"/>
  </w:style>
  <w:style w:type="table" w:customStyle="1" w:styleId="5111">
    <w:name w:val="Сетка таблицы511"/>
    <w:basedOn w:val="a6"/>
    <w:next w:val="ac"/>
    <w:uiPriority w:val="39"/>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6"/>
    <w:next w:val="ac"/>
    <w:uiPriority w:val="59"/>
    <w:rsid w:val="00AD7268"/>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7"/>
    <w:uiPriority w:val="99"/>
    <w:semiHidden/>
    <w:unhideWhenUsed/>
    <w:rsid w:val="00AD7268"/>
  </w:style>
  <w:style w:type="numbering" w:customStyle="1" w:styleId="3710">
    <w:name w:val="Нет списка371"/>
    <w:next w:val="a7"/>
    <w:uiPriority w:val="99"/>
    <w:semiHidden/>
    <w:unhideWhenUsed/>
    <w:rsid w:val="00AD7268"/>
  </w:style>
  <w:style w:type="table" w:customStyle="1" w:styleId="3711">
    <w:name w:val="Сетка таблицы371"/>
    <w:basedOn w:val="a6"/>
    <w:next w:val="ac"/>
    <w:uiPriority w:val="59"/>
    <w:locked/>
    <w:rsid w:val="00AD726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7"/>
    <w:uiPriority w:val="99"/>
    <w:semiHidden/>
    <w:unhideWhenUsed/>
    <w:rsid w:val="00AD7268"/>
  </w:style>
  <w:style w:type="numbering" w:customStyle="1" w:styleId="3910">
    <w:name w:val="Нет списка391"/>
    <w:next w:val="a7"/>
    <w:uiPriority w:val="99"/>
    <w:semiHidden/>
    <w:unhideWhenUsed/>
    <w:rsid w:val="00AD7268"/>
  </w:style>
  <w:style w:type="numbering" w:customStyle="1" w:styleId="4010">
    <w:name w:val="Нет списка401"/>
    <w:next w:val="a7"/>
    <w:uiPriority w:val="99"/>
    <w:semiHidden/>
    <w:unhideWhenUsed/>
    <w:rsid w:val="00AD7268"/>
  </w:style>
  <w:style w:type="numbering" w:customStyle="1" w:styleId="WWNum31">
    <w:name w:val="WWNum31"/>
    <w:basedOn w:val="a7"/>
    <w:rsid w:val="00AD7268"/>
    <w:pPr>
      <w:numPr>
        <w:numId w:val="22"/>
      </w:numPr>
    </w:pPr>
  </w:style>
  <w:style w:type="numbering" w:customStyle="1" w:styleId="WWNum41">
    <w:name w:val="WWNum41"/>
    <w:basedOn w:val="a7"/>
    <w:rsid w:val="00AD7268"/>
    <w:pPr>
      <w:numPr>
        <w:numId w:val="23"/>
      </w:numPr>
    </w:pPr>
  </w:style>
  <w:style w:type="numbering" w:customStyle="1" w:styleId="WWNum51">
    <w:name w:val="WWNum51"/>
    <w:basedOn w:val="a7"/>
    <w:rsid w:val="00AD7268"/>
    <w:pPr>
      <w:numPr>
        <w:numId w:val="24"/>
      </w:numPr>
    </w:pPr>
  </w:style>
  <w:style w:type="numbering" w:customStyle="1" w:styleId="11910">
    <w:name w:val="Нет списка1191"/>
    <w:next w:val="a7"/>
    <w:uiPriority w:val="99"/>
    <w:semiHidden/>
    <w:unhideWhenUsed/>
    <w:rsid w:val="00AD7268"/>
  </w:style>
  <w:style w:type="numbering" w:customStyle="1" w:styleId="21120">
    <w:name w:val="Нет списка2112"/>
    <w:next w:val="a7"/>
    <w:uiPriority w:val="99"/>
    <w:semiHidden/>
    <w:unhideWhenUsed/>
    <w:rsid w:val="00AD7268"/>
  </w:style>
  <w:style w:type="table" w:customStyle="1" w:styleId="3811">
    <w:name w:val="Сетка таблицы381"/>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7"/>
    <w:uiPriority w:val="99"/>
    <w:semiHidden/>
    <w:rsid w:val="00AD7268"/>
  </w:style>
  <w:style w:type="numbering" w:customStyle="1" w:styleId="111010">
    <w:name w:val="Нет списка11101"/>
    <w:next w:val="a7"/>
    <w:uiPriority w:val="99"/>
    <w:semiHidden/>
    <w:unhideWhenUsed/>
    <w:rsid w:val="00AD7268"/>
  </w:style>
  <w:style w:type="numbering" w:customStyle="1" w:styleId="21211">
    <w:name w:val="Нет списка2121"/>
    <w:next w:val="a7"/>
    <w:semiHidden/>
    <w:rsid w:val="00AD7268"/>
  </w:style>
  <w:style w:type="numbering" w:customStyle="1" w:styleId="3112">
    <w:name w:val="Нет списка3112"/>
    <w:next w:val="a7"/>
    <w:semiHidden/>
    <w:rsid w:val="00AD7268"/>
  </w:style>
  <w:style w:type="numbering" w:customStyle="1" w:styleId="471">
    <w:name w:val="Нет списка471"/>
    <w:next w:val="a7"/>
    <w:uiPriority w:val="99"/>
    <w:semiHidden/>
    <w:unhideWhenUsed/>
    <w:rsid w:val="00AD7268"/>
  </w:style>
  <w:style w:type="numbering" w:customStyle="1" w:styleId="1111110">
    <w:name w:val="Нет списка111111"/>
    <w:next w:val="a7"/>
    <w:semiHidden/>
    <w:rsid w:val="00AD7268"/>
  </w:style>
  <w:style w:type="table" w:customStyle="1" w:styleId="11911">
    <w:name w:val="Сетка таблицы11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7"/>
    <w:uiPriority w:val="99"/>
    <w:semiHidden/>
    <w:unhideWhenUsed/>
    <w:rsid w:val="00AD7268"/>
  </w:style>
  <w:style w:type="numbering" w:customStyle="1" w:styleId="1271">
    <w:name w:val="Нет списка1271"/>
    <w:next w:val="a7"/>
    <w:semiHidden/>
    <w:rsid w:val="00AD7268"/>
  </w:style>
  <w:style w:type="table" w:customStyle="1" w:styleId="3911">
    <w:name w:val="Сетка таблицы391"/>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7"/>
    <w:uiPriority w:val="99"/>
    <w:semiHidden/>
    <w:unhideWhenUsed/>
    <w:rsid w:val="00AD7268"/>
  </w:style>
  <w:style w:type="numbering" w:customStyle="1" w:styleId="741">
    <w:name w:val="Нет списка741"/>
    <w:next w:val="a7"/>
    <w:uiPriority w:val="99"/>
    <w:semiHidden/>
    <w:unhideWhenUsed/>
    <w:rsid w:val="00AD7268"/>
  </w:style>
  <w:style w:type="table" w:customStyle="1" w:styleId="4411">
    <w:name w:val="Сетка таблицы441"/>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7"/>
    <w:semiHidden/>
    <w:unhideWhenUsed/>
    <w:rsid w:val="00AD7268"/>
  </w:style>
  <w:style w:type="table" w:customStyle="1" w:styleId="1331">
    <w:name w:val="Сетка таблицы133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7"/>
    <w:semiHidden/>
    <w:unhideWhenUsed/>
    <w:rsid w:val="00AD7268"/>
  </w:style>
  <w:style w:type="numbering" w:customStyle="1" w:styleId="311110">
    <w:name w:val="Нет списка31111"/>
    <w:next w:val="a7"/>
    <w:semiHidden/>
    <w:rsid w:val="00AD7268"/>
  </w:style>
  <w:style w:type="table" w:customStyle="1" w:styleId="12010">
    <w:name w:val="Сетка таблицы1201"/>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7"/>
    <w:uiPriority w:val="99"/>
    <w:semiHidden/>
    <w:unhideWhenUsed/>
    <w:rsid w:val="00AD7268"/>
  </w:style>
  <w:style w:type="numbering" w:customStyle="1" w:styleId="WWNum32">
    <w:name w:val="WWNum32"/>
    <w:basedOn w:val="a7"/>
    <w:rsid w:val="00AD7268"/>
  </w:style>
  <w:style w:type="numbering" w:customStyle="1" w:styleId="WWNum42">
    <w:name w:val="WWNum42"/>
    <w:basedOn w:val="a7"/>
    <w:rsid w:val="00AD7268"/>
  </w:style>
  <w:style w:type="numbering" w:customStyle="1" w:styleId="WWNum52">
    <w:name w:val="WWNum52"/>
    <w:basedOn w:val="a7"/>
    <w:rsid w:val="00AD7268"/>
  </w:style>
  <w:style w:type="numbering" w:customStyle="1" w:styleId="1300">
    <w:name w:val="Нет списка130"/>
    <w:next w:val="a7"/>
    <w:uiPriority w:val="99"/>
    <w:semiHidden/>
    <w:unhideWhenUsed/>
    <w:rsid w:val="00AD7268"/>
  </w:style>
  <w:style w:type="numbering" w:customStyle="1" w:styleId="2160">
    <w:name w:val="Нет списка216"/>
    <w:next w:val="a7"/>
    <w:semiHidden/>
    <w:unhideWhenUsed/>
    <w:rsid w:val="00AD7268"/>
  </w:style>
  <w:style w:type="table" w:customStyle="1" w:styleId="472">
    <w:name w:val="Сетка таблицы47"/>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
    <w:name w:val="Сетка таблицы13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0">
    <w:name w:val="Нет списка314"/>
    <w:next w:val="a7"/>
    <w:semiHidden/>
    <w:unhideWhenUsed/>
    <w:rsid w:val="00AD7268"/>
  </w:style>
  <w:style w:type="table" w:customStyle="1" w:styleId="TableGrid6">
    <w:name w:val="TableGrid6"/>
    <w:rsid w:val="00AD7268"/>
    <w:rPr>
      <w:rFonts w:ascii="Calibri" w:hAnsi="Calibri"/>
      <w:sz w:val="22"/>
      <w:szCs w:val="22"/>
    </w:rPr>
    <w:tblPr>
      <w:tblCellMar>
        <w:top w:w="0" w:type="dxa"/>
        <w:left w:w="0" w:type="dxa"/>
        <w:bottom w:w="0" w:type="dxa"/>
        <w:right w:w="0" w:type="dxa"/>
      </w:tblCellMar>
    </w:tblPr>
  </w:style>
  <w:style w:type="numbering" w:customStyle="1" w:styleId="4120">
    <w:name w:val="Нет списка412"/>
    <w:next w:val="a7"/>
    <w:uiPriority w:val="99"/>
    <w:semiHidden/>
    <w:unhideWhenUsed/>
    <w:rsid w:val="00AD7268"/>
  </w:style>
  <w:style w:type="numbering" w:customStyle="1" w:styleId="11141">
    <w:name w:val="Нет списка1114"/>
    <w:next w:val="a7"/>
    <w:semiHidden/>
    <w:rsid w:val="00AD7268"/>
  </w:style>
  <w:style w:type="table" w:customStyle="1" w:styleId="1115">
    <w:name w:val="Сетка таблицы11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1">
    <w:name w:val="Сетка таблицы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7"/>
    <w:uiPriority w:val="99"/>
    <w:semiHidden/>
    <w:unhideWhenUsed/>
    <w:rsid w:val="00AD7268"/>
  </w:style>
  <w:style w:type="numbering" w:customStyle="1" w:styleId="12100">
    <w:name w:val="Нет списка1210"/>
    <w:next w:val="a7"/>
    <w:semiHidden/>
    <w:rsid w:val="00AD7268"/>
  </w:style>
  <w:style w:type="table" w:customStyle="1" w:styleId="3141">
    <w:name w:val="Сетка таблицы314"/>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
    <w:name w:val="Сетка таблицы12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80">
    <w:name w:val="Нет списка68"/>
    <w:next w:val="a7"/>
    <w:uiPriority w:val="99"/>
    <w:semiHidden/>
    <w:unhideWhenUsed/>
    <w:rsid w:val="00AD7268"/>
  </w:style>
  <w:style w:type="numbering" w:customStyle="1" w:styleId="760">
    <w:name w:val="Нет списка76"/>
    <w:next w:val="a7"/>
    <w:uiPriority w:val="99"/>
    <w:semiHidden/>
    <w:unhideWhenUsed/>
    <w:rsid w:val="00AD7268"/>
  </w:style>
  <w:style w:type="paragraph" w:customStyle="1" w:styleId="font8">
    <w:name w:val="font8"/>
    <w:basedOn w:val="a4"/>
    <w:rsid w:val="00AD7268"/>
    <w:pPr>
      <w:spacing w:before="100" w:beforeAutospacing="1" w:after="100" w:afterAutospacing="1"/>
    </w:pPr>
    <w:rPr>
      <w:rFonts w:ascii="Arial" w:hAnsi="Arial" w:cs="Arial"/>
      <w:color w:val="000000"/>
      <w:sz w:val="22"/>
      <w:szCs w:val="22"/>
      <w:lang w:val="ru-RU"/>
    </w:rPr>
  </w:style>
  <w:style w:type="paragraph" w:customStyle="1" w:styleId="font9">
    <w:name w:val="font9"/>
    <w:basedOn w:val="a4"/>
    <w:rsid w:val="00AD7268"/>
    <w:pPr>
      <w:spacing w:before="100" w:beforeAutospacing="1" w:after="100" w:afterAutospacing="1"/>
    </w:pPr>
    <w:rPr>
      <w:rFonts w:ascii="Arial" w:hAnsi="Arial" w:cs="Arial"/>
      <w:color w:val="000000"/>
      <w:sz w:val="22"/>
      <w:szCs w:val="22"/>
      <w:lang w:val="ru-RU"/>
    </w:rPr>
  </w:style>
  <w:style w:type="paragraph" w:customStyle="1" w:styleId="xl249">
    <w:name w:val="xl249"/>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0">
    <w:name w:val="xl250"/>
    <w:basedOn w:val="a4"/>
    <w:rsid w:val="00AD7268"/>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1">
    <w:name w:val="xl251"/>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2">
    <w:name w:val="xl25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3">
    <w:name w:val="xl253"/>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4">
    <w:name w:val="xl254"/>
    <w:basedOn w:val="a4"/>
    <w:rsid w:val="00AD7268"/>
    <w:pPr>
      <w:pBdr>
        <w:left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5">
    <w:name w:val="xl255"/>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56">
    <w:name w:val="xl256"/>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7">
    <w:name w:val="xl257"/>
    <w:basedOn w:val="a4"/>
    <w:rsid w:val="00AD7268"/>
    <w:pPr>
      <w:pBdr>
        <w:left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8">
    <w:name w:val="xl258"/>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59">
    <w:name w:val="xl259"/>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0">
    <w:name w:val="xl260"/>
    <w:basedOn w:val="a4"/>
    <w:rsid w:val="00AD7268"/>
    <w:pPr>
      <w:pBdr>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261">
    <w:name w:val="xl261"/>
    <w:basedOn w:val="a4"/>
    <w:rsid w:val="00AD7268"/>
    <w:pPr>
      <w:pBdr>
        <w:left w:val="single" w:sz="4" w:space="0" w:color="auto"/>
        <w:bottom w:val="single" w:sz="8" w:space="0" w:color="auto"/>
        <w:right w:val="single" w:sz="8" w:space="0" w:color="auto"/>
      </w:pBdr>
      <w:spacing w:before="100" w:beforeAutospacing="1" w:after="100" w:afterAutospacing="1"/>
      <w:textAlignment w:val="top"/>
    </w:pPr>
    <w:rPr>
      <w:sz w:val="28"/>
      <w:szCs w:val="28"/>
      <w:lang w:val="ru-RU"/>
    </w:rPr>
  </w:style>
  <w:style w:type="paragraph" w:customStyle="1" w:styleId="xl262">
    <w:name w:val="xl262"/>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3">
    <w:name w:val="xl263"/>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4">
    <w:name w:val="xl264"/>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5">
    <w:name w:val="xl265"/>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6">
    <w:name w:val="xl26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7">
    <w:name w:val="xl267"/>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68">
    <w:name w:val="xl268"/>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sz w:val="24"/>
      <w:szCs w:val="24"/>
      <w:lang w:val="ru-RU"/>
    </w:rPr>
  </w:style>
  <w:style w:type="paragraph" w:customStyle="1" w:styleId="xl269">
    <w:name w:val="xl26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0">
    <w:name w:val="xl270"/>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1">
    <w:name w:val="xl271"/>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2">
    <w:name w:val="xl272"/>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273">
    <w:name w:val="xl27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4">
    <w:name w:val="xl27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5">
    <w:name w:val="xl275"/>
    <w:basedOn w:val="a4"/>
    <w:rsid w:val="00AD7268"/>
    <w:pPr>
      <w:pBdr>
        <w:top w:val="single" w:sz="8"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6">
    <w:name w:val="xl276"/>
    <w:basedOn w:val="a4"/>
    <w:rsid w:val="00AD7268"/>
    <w:pPr>
      <w:pBdr>
        <w:top w:val="single" w:sz="8" w:space="0" w:color="auto"/>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77">
    <w:name w:val="xl277"/>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8">
    <w:name w:val="xl278"/>
    <w:basedOn w:val="a4"/>
    <w:rsid w:val="00AD7268"/>
    <w:pPr>
      <w:pBdr>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79">
    <w:name w:val="xl279"/>
    <w:basedOn w:val="a4"/>
    <w:rsid w:val="00AD7268"/>
    <w:pPr>
      <w:pBdr>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0">
    <w:name w:val="xl280"/>
    <w:basedOn w:val="a4"/>
    <w:rsid w:val="00AD7268"/>
    <w:pPr>
      <w:pBdr>
        <w:left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281">
    <w:name w:val="xl281"/>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2">
    <w:name w:val="xl28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3">
    <w:name w:val="xl283"/>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84">
    <w:name w:val="xl284"/>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5">
    <w:name w:val="xl28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6">
    <w:name w:val="xl28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7">
    <w:name w:val="xl287"/>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8">
    <w:name w:val="xl28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89">
    <w:name w:val="xl289"/>
    <w:basedOn w:val="a4"/>
    <w:rsid w:val="00AD7268"/>
    <w:pPr>
      <w:pBdr>
        <w:top w:val="single" w:sz="4" w:space="0" w:color="auto"/>
        <w:left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290">
    <w:name w:val="xl290"/>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1">
    <w:name w:val="xl291"/>
    <w:basedOn w:val="a4"/>
    <w:rsid w:val="00AD7268"/>
    <w:pPr>
      <w:pBdr>
        <w:top w:val="single" w:sz="4" w:space="0" w:color="auto"/>
        <w:left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292">
    <w:name w:val="xl292"/>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3">
    <w:name w:val="xl293"/>
    <w:basedOn w:val="a4"/>
    <w:rsid w:val="00AD7268"/>
    <w:pPr>
      <w:pBdr>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4">
    <w:name w:val="xl294"/>
    <w:basedOn w:val="a4"/>
    <w:rsid w:val="00AD7268"/>
    <w:pPr>
      <w:pBdr>
        <w:top w:val="single" w:sz="8"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5">
    <w:name w:val="xl295"/>
    <w:basedOn w:val="a4"/>
    <w:rsid w:val="00AD7268"/>
    <w:pPr>
      <w:pBdr>
        <w:top w:val="single" w:sz="8" w:space="0" w:color="auto"/>
        <w:left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6">
    <w:name w:val="xl29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297">
    <w:name w:val="xl297"/>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298">
    <w:name w:val="xl298"/>
    <w:basedOn w:val="a4"/>
    <w:rsid w:val="00AD7268"/>
    <w:pPr>
      <w:pBdr>
        <w:top w:val="single" w:sz="4" w:space="0" w:color="auto"/>
        <w:left w:val="single" w:sz="8" w:space="14" w:color="auto"/>
        <w:bottom w:val="single" w:sz="4"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299">
    <w:name w:val="xl299"/>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0">
    <w:name w:val="xl300"/>
    <w:basedOn w:val="a4"/>
    <w:rsid w:val="00AD7268"/>
    <w:pPr>
      <w:pBdr>
        <w:top w:val="single" w:sz="4" w:space="0" w:color="auto"/>
        <w:left w:val="single" w:sz="8" w:space="14" w:color="auto"/>
        <w:bottom w:val="single" w:sz="8" w:space="0" w:color="auto"/>
        <w:right w:val="single" w:sz="4" w:space="0" w:color="auto"/>
      </w:pBdr>
      <w:spacing w:before="100" w:beforeAutospacing="1" w:after="100" w:afterAutospacing="1"/>
      <w:ind w:firstLineChars="200" w:firstLine="200"/>
      <w:textAlignment w:val="center"/>
    </w:pPr>
    <w:rPr>
      <w:sz w:val="24"/>
      <w:szCs w:val="24"/>
      <w:lang w:val="ru-RU"/>
    </w:rPr>
  </w:style>
  <w:style w:type="paragraph" w:customStyle="1" w:styleId="xl301">
    <w:name w:val="xl30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2">
    <w:name w:val="xl30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4"/>
      <w:szCs w:val="24"/>
      <w:lang w:val="ru-RU"/>
    </w:rPr>
  </w:style>
  <w:style w:type="paragraph" w:customStyle="1" w:styleId="xl303">
    <w:name w:val="xl303"/>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sz w:val="24"/>
      <w:szCs w:val="24"/>
      <w:lang w:val="ru-RU"/>
    </w:rPr>
  </w:style>
  <w:style w:type="paragraph" w:customStyle="1" w:styleId="xl304">
    <w:name w:val="xl304"/>
    <w:basedOn w:val="a4"/>
    <w:rsid w:val="00AD7268"/>
    <w:pPr>
      <w:pBdr>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05">
    <w:name w:val="xl305"/>
    <w:basedOn w:val="a4"/>
    <w:rsid w:val="00AD7268"/>
    <w:pPr>
      <w:pBdr>
        <w:left w:val="single" w:sz="4" w:space="0" w:color="auto"/>
        <w:bottom w:val="single" w:sz="4" w:space="0" w:color="auto"/>
        <w:right w:val="single" w:sz="8" w:space="0" w:color="auto"/>
      </w:pBdr>
      <w:spacing w:before="100" w:beforeAutospacing="1" w:after="100" w:afterAutospacing="1"/>
      <w:textAlignment w:val="top"/>
    </w:pPr>
    <w:rPr>
      <w:sz w:val="24"/>
      <w:szCs w:val="24"/>
      <w:lang w:val="ru-RU"/>
    </w:rPr>
  </w:style>
  <w:style w:type="paragraph" w:customStyle="1" w:styleId="xl306">
    <w:name w:val="xl306"/>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7">
    <w:name w:val="xl307"/>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08">
    <w:name w:val="xl308"/>
    <w:basedOn w:val="a4"/>
    <w:rsid w:val="00AD7268"/>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09">
    <w:name w:val="xl309"/>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0">
    <w:name w:val="xl310"/>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1">
    <w:name w:val="xl311"/>
    <w:basedOn w:val="a4"/>
    <w:rsid w:val="00AD7268"/>
    <w:pPr>
      <w:pBdr>
        <w:top w:val="single" w:sz="8" w:space="0" w:color="auto"/>
        <w:left w:val="single" w:sz="4" w:space="0" w:color="auto"/>
        <w:bottom w:val="single" w:sz="4"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2">
    <w:name w:val="xl312"/>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3">
    <w:name w:val="xl31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color w:val="000000"/>
      <w:sz w:val="24"/>
      <w:szCs w:val="24"/>
      <w:lang w:val="ru-RU"/>
    </w:rPr>
  </w:style>
  <w:style w:type="paragraph" w:customStyle="1" w:styleId="xl314">
    <w:name w:val="xl314"/>
    <w:basedOn w:val="a4"/>
    <w:rsid w:val="00AD7268"/>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sz w:val="24"/>
      <w:szCs w:val="24"/>
      <w:lang w:val="ru-RU"/>
    </w:rPr>
  </w:style>
  <w:style w:type="paragraph" w:customStyle="1" w:styleId="xl315">
    <w:name w:val="xl315"/>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6">
    <w:name w:val="xl316"/>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7">
    <w:name w:val="xl31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8">
    <w:name w:val="xl31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19">
    <w:name w:val="xl319"/>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0">
    <w:name w:val="xl320"/>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8"/>
      <w:szCs w:val="28"/>
      <w:lang w:val="ru-RU"/>
    </w:rPr>
  </w:style>
  <w:style w:type="paragraph" w:customStyle="1" w:styleId="xl321">
    <w:name w:val="xl321"/>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2">
    <w:name w:val="xl322"/>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3">
    <w:name w:val="xl32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8"/>
      <w:szCs w:val="28"/>
      <w:lang w:val="ru-RU"/>
    </w:rPr>
  </w:style>
  <w:style w:type="paragraph" w:customStyle="1" w:styleId="xl324">
    <w:name w:val="xl324"/>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5">
    <w:name w:val="xl325"/>
    <w:basedOn w:val="a4"/>
    <w:rsid w:val="00AD7268"/>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6">
    <w:name w:val="xl326"/>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27">
    <w:name w:val="xl327"/>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8">
    <w:name w:val="xl328"/>
    <w:basedOn w:val="a4"/>
    <w:rsid w:val="00AD726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329">
    <w:name w:val="xl32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4"/>
      <w:szCs w:val="24"/>
      <w:lang w:val="ru-RU"/>
    </w:rPr>
  </w:style>
  <w:style w:type="paragraph" w:customStyle="1" w:styleId="xl330">
    <w:name w:val="xl330"/>
    <w:basedOn w:val="a4"/>
    <w:rsid w:val="00AD7268"/>
    <w:pPr>
      <w:pBdr>
        <w:top w:val="single" w:sz="8" w:space="0" w:color="auto"/>
        <w:left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1">
    <w:name w:val="xl331"/>
    <w:basedOn w:val="a4"/>
    <w:rsid w:val="00AD7268"/>
    <w:pPr>
      <w:pBdr>
        <w:top w:val="single" w:sz="8" w:space="0" w:color="auto"/>
        <w:bottom w:val="single" w:sz="8" w:space="0" w:color="auto"/>
      </w:pBdr>
      <w:spacing w:before="100" w:beforeAutospacing="1" w:after="100" w:afterAutospacing="1"/>
      <w:textAlignment w:val="top"/>
    </w:pPr>
    <w:rPr>
      <w:sz w:val="24"/>
      <w:szCs w:val="24"/>
      <w:lang w:val="ru-RU"/>
    </w:rPr>
  </w:style>
  <w:style w:type="paragraph" w:customStyle="1" w:styleId="xl332">
    <w:name w:val="xl332"/>
    <w:basedOn w:val="a4"/>
    <w:rsid w:val="00AD7268"/>
    <w:pPr>
      <w:pBdr>
        <w:top w:val="single" w:sz="8" w:space="0" w:color="auto"/>
        <w:bottom w:val="single" w:sz="8" w:space="0" w:color="auto"/>
        <w:right w:val="single" w:sz="8" w:space="0" w:color="auto"/>
      </w:pBdr>
      <w:spacing w:before="100" w:beforeAutospacing="1" w:after="100" w:afterAutospacing="1"/>
      <w:textAlignment w:val="top"/>
    </w:pPr>
    <w:rPr>
      <w:sz w:val="24"/>
      <w:szCs w:val="24"/>
      <w:lang w:val="ru-RU"/>
    </w:rPr>
  </w:style>
  <w:style w:type="paragraph" w:customStyle="1" w:styleId="xl333">
    <w:name w:val="xl333"/>
    <w:basedOn w:val="a4"/>
    <w:rsid w:val="00AD726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4">
    <w:name w:val="xl334"/>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5">
    <w:name w:val="xl335"/>
    <w:basedOn w:val="a4"/>
    <w:rsid w:val="00AD7268"/>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ru-RU"/>
    </w:rPr>
  </w:style>
  <w:style w:type="paragraph" w:customStyle="1" w:styleId="xl336">
    <w:name w:val="xl336"/>
    <w:basedOn w:val="a4"/>
    <w:rsid w:val="00AD7268"/>
    <w:pPr>
      <w:pBdr>
        <w:top w:val="single" w:sz="8"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7">
    <w:name w:val="xl337"/>
    <w:basedOn w:val="a4"/>
    <w:rsid w:val="00AD7268"/>
    <w:pPr>
      <w:pBdr>
        <w:top w:val="single" w:sz="8" w:space="0" w:color="auto"/>
        <w:left w:val="single" w:sz="4"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38">
    <w:name w:val="xl338"/>
    <w:basedOn w:val="a4"/>
    <w:rsid w:val="00AD7268"/>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39">
    <w:name w:val="xl339"/>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0">
    <w:name w:val="xl340"/>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1">
    <w:name w:val="xl341"/>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2">
    <w:name w:val="xl342"/>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xl343">
    <w:name w:val="xl343"/>
    <w:basedOn w:val="a4"/>
    <w:rsid w:val="00AD726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4"/>
      <w:szCs w:val="24"/>
      <w:lang w:val="ru-RU"/>
    </w:rPr>
  </w:style>
  <w:style w:type="paragraph" w:customStyle="1" w:styleId="xl344">
    <w:name w:val="xl344"/>
    <w:basedOn w:val="a4"/>
    <w:rsid w:val="00AD7268"/>
    <w:pPr>
      <w:pBdr>
        <w:left w:val="single" w:sz="4" w:space="0" w:color="auto"/>
        <w:bottom w:val="single" w:sz="8"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345">
    <w:name w:val="xl345"/>
    <w:basedOn w:val="a4"/>
    <w:rsid w:val="00AD7268"/>
    <w:pPr>
      <w:pBdr>
        <w:left w:val="single" w:sz="4" w:space="0" w:color="auto"/>
        <w:bottom w:val="single" w:sz="8" w:space="0" w:color="auto"/>
        <w:right w:val="single" w:sz="8" w:space="0" w:color="auto"/>
      </w:pBdr>
      <w:spacing w:before="100" w:beforeAutospacing="1" w:after="100" w:afterAutospacing="1"/>
      <w:jc w:val="center"/>
      <w:textAlignment w:val="top"/>
    </w:pPr>
    <w:rPr>
      <w:b/>
      <w:bCs/>
      <w:sz w:val="24"/>
      <w:szCs w:val="24"/>
      <w:lang w:val="ru-RU"/>
    </w:rPr>
  </w:style>
  <w:style w:type="paragraph" w:customStyle="1" w:styleId="font10">
    <w:name w:val="font10"/>
    <w:basedOn w:val="a4"/>
    <w:rsid w:val="00AD7268"/>
    <w:pPr>
      <w:spacing w:before="100" w:beforeAutospacing="1" w:after="100" w:afterAutospacing="1"/>
    </w:pPr>
    <w:rPr>
      <w:color w:val="000000"/>
      <w:sz w:val="24"/>
      <w:szCs w:val="24"/>
      <w:lang w:val="ru-RU"/>
    </w:rPr>
  </w:style>
  <w:style w:type="numbering" w:customStyle="1" w:styleId="820">
    <w:name w:val="Нет списка82"/>
    <w:next w:val="a7"/>
    <w:uiPriority w:val="99"/>
    <w:semiHidden/>
    <w:unhideWhenUsed/>
    <w:rsid w:val="00AD7268"/>
  </w:style>
  <w:style w:type="numbering" w:customStyle="1" w:styleId="921">
    <w:name w:val="Нет списка92"/>
    <w:next w:val="a7"/>
    <w:uiPriority w:val="99"/>
    <w:semiHidden/>
    <w:unhideWhenUsed/>
    <w:rsid w:val="00AD7268"/>
  </w:style>
  <w:style w:type="numbering" w:customStyle="1" w:styleId="1020">
    <w:name w:val="Нет списка102"/>
    <w:next w:val="a7"/>
    <w:uiPriority w:val="99"/>
    <w:semiHidden/>
    <w:unhideWhenUsed/>
    <w:rsid w:val="00AD7268"/>
  </w:style>
  <w:style w:type="numbering" w:customStyle="1" w:styleId="600">
    <w:name w:val="Нет списка60"/>
    <w:next w:val="a7"/>
    <w:uiPriority w:val="99"/>
    <w:semiHidden/>
    <w:unhideWhenUsed/>
    <w:rsid w:val="00AD7268"/>
  </w:style>
  <w:style w:type="numbering" w:customStyle="1" w:styleId="WWNum33">
    <w:name w:val="WWNum33"/>
    <w:basedOn w:val="a7"/>
    <w:rsid w:val="00AD7268"/>
  </w:style>
  <w:style w:type="numbering" w:customStyle="1" w:styleId="WWNum43">
    <w:name w:val="WWNum43"/>
    <w:basedOn w:val="a7"/>
    <w:rsid w:val="00AD7268"/>
    <w:pPr>
      <w:numPr>
        <w:numId w:val="4"/>
      </w:numPr>
    </w:pPr>
  </w:style>
  <w:style w:type="numbering" w:customStyle="1" w:styleId="WWNum53">
    <w:name w:val="WWNum53"/>
    <w:basedOn w:val="a7"/>
    <w:rsid w:val="00AD7268"/>
    <w:pPr>
      <w:numPr>
        <w:numId w:val="5"/>
      </w:numPr>
    </w:pPr>
  </w:style>
  <w:style w:type="numbering" w:customStyle="1" w:styleId="1330">
    <w:name w:val="Нет списка133"/>
    <w:next w:val="a7"/>
    <w:uiPriority w:val="99"/>
    <w:semiHidden/>
    <w:unhideWhenUsed/>
    <w:rsid w:val="00AD7268"/>
  </w:style>
  <w:style w:type="numbering" w:customStyle="1" w:styleId="2171">
    <w:name w:val="Нет списка217"/>
    <w:next w:val="a7"/>
    <w:uiPriority w:val="99"/>
    <w:semiHidden/>
    <w:unhideWhenUsed/>
    <w:rsid w:val="00AD7268"/>
  </w:style>
  <w:style w:type="table" w:customStyle="1" w:styleId="481">
    <w:name w:val="Сетка таблицы48"/>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
    <w:name w:val="Сетка таблицы135"/>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7"/>
    <w:uiPriority w:val="99"/>
    <w:semiHidden/>
    <w:unhideWhenUsed/>
    <w:rsid w:val="00AD7268"/>
  </w:style>
  <w:style w:type="numbering" w:customStyle="1" w:styleId="4130">
    <w:name w:val="Нет списка413"/>
    <w:next w:val="a7"/>
    <w:uiPriority w:val="99"/>
    <w:semiHidden/>
    <w:unhideWhenUsed/>
    <w:rsid w:val="00AD7268"/>
  </w:style>
  <w:style w:type="numbering" w:customStyle="1" w:styleId="5120">
    <w:name w:val="Нет списка512"/>
    <w:next w:val="a7"/>
    <w:uiPriority w:val="99"/>
    <w:semiHidden/>
    <w:unhideWhenUsed/>
    <w:rsid w:val="00AD7268"/>
  </w:style>
  <w:style w:type="numbering" w:customStyle="1" w:styleId="690">
    <w:name w:val="Нет списка69"/>
    <w:next w:val="a7"/>
    <w:uiPriority w:val="99"/>
    <w:semiHidden/>
    <w:unhideWhenUsed/>
    <w:rsid w:val="00AD7268"/>
  </w:style>
  <w:style w:type="numbering" w:customStyle="1" w:styleId="700">
    <w:name w:val="Нет списка70"/>
    <w:next w:val="a7"/>
    <w:uiPriority w:val="99"/>
    <w:semiHidden/>
    <w:unhideWhenUsed/>
    <w:rsid w:val="00AD7268"/>
  </w:style>
  <w:style w:type="numbering" w:customStyle="1" w:styleId="WWNum34">
    <w:name w:val="WWNum34"/>
    <w:basedOn w:val="a7"/>
    <w:rsid w:val="00AD7268"/>
  </w:style>
  <w:style w:type="numbering" w:customStyle="1" w:styleId="WWNum44">
    <w:name w:val="WWNum44"/>
    <w:basedOn w:val="a7"/>
    <w:rsid w:val="00AD7268"/>
    <w:pPr>
      <w:numPr>
        <w:numId w:val="11"/>
      </w:numPr>
    </w:pPr>
  </w:style>
  <w:style w:type="numbering" w:customStyle="1" w:styleId="WWNum54">
    <w:name w:val="WWNum54"/>
    <w:basedOn w:val="a7"/>
    <w:rsid w:val="00AD7268"/>
    <w:pPr>
      <w:numPr>
        <w:numId w:val="12"/>
      </w:numPr>
    </w:pPr>
  </w:style>
  <w:style w:type="numbering" w:customStyle="1" w:styleId="1340">
    <w:name w:val="Нет списка134"/>
    <w:next w:val="a7"/>
    <w:uiPriority w:val="99"/>
    <w:semiHidden/>
    <w:unhideWhenUsed/>
    <w:rsid w:val="00AD7268"/>
  </w:style>
  <w:style w:type="numbering" w:customStyle="1" w:styleId="2180">
    <w:name w:val="Нет списка218"/>
    <w:next w:val="a7"/>
    <w:uiPriority w:val="99"/>
    <w:semiHidden/>
    <w:unhideWhenUsed/>
    <w:rsid w:val="00AD7268"/>
  </w:style>
  <w:style w:type="table" w:customStyle="1" w:styleId="491">
    <w:name w:val="Сетка таблицы49"/>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7"/>
    <w:uiPriority w:val="99"/>
    <w:semiHidden/>
    <w:unhideWhenUsed/>
    <w:rsid w:val="00AD7268"/>
  </w:style>
  <w:style w:type="numbering" w:customStyle="1" w:styleId="4140">
    <w:name w:val="Нет списка414"/>
    <w:next w:val="a7"/>
    <w:uiPriority w:val="99"/>
    <w:semiHidden/>
    <w:unhideWhenUsed/>
    <w:rsid w:val="00AD7268"/>
  </w:style>
  <w:style w:type="numbering" w:customStyle="1" w:styleId="5130">
    <w:name w:val="Нет списка513"/>
    <w:next w:val="a7"/>
    <w:uiPriority w:val="99"/>
    <w:semiHidden/>
    <w:unhideWhenUsed/>
    <w:rsid w:val="00AD7268"/>
  </w:style>
  <w:style w:type="numbering" w:customStyle="1" w:styleId="6100">
    <w:name w:val="Нет списка610"/>
    <w:next w:val="a7"/>
    <w:uiPriority w:val="99"/>
    <w:semiHidden/>
    <w:unhideWhenUsed/>
    <w:rsid w:val="00AD7268"/>
  </w:style>
  <w:style w:type="numbering" w:customStyle="1" w:styleId="770">
    <w:name w:val="Нет списка77"/>
    <w:next w:val="a7"/>
    <w:uiPriority w:val="99"/>
    <w:semiHidden/>
    <w:unhideWhenUsed/>
    <w:rsid w:val="00AD7268"/>
  </w:style>
  <w:style w:type="numbering" w:customStyle="1" w:styleId="WWNum35">
    <w:name w:val="WWNum35"/>
    <w:basedOn w:val="a7"/>
    <w:rsid w:val="00AD7268"/>
  </w:style>
  <w:style w:type="numbering" w:customStyle="1" w:styleId="WWNum45">
    <w:name w:val="WWNum45"/>
    <w:basedOn w:val="a7"/>
    <w:rsid w:val="00AD7268"/>
  </w:style>
  <w:style w:type="numbering" w:customStyle="1" w:styleId="WWNum55">
    <w:name w:val="WWNum55"/>
    <w:basedOn w:val="a7"/>
    <w:rsid w:val="00AD7268"/>
  </w:style>
  <w:style w:type="numbering" w:customStyle="1" w:styleId="1350">
    <w:name w:val="Нет списка135"/>
    <w:next w:val="a7"/>
    <w:uiPriority w:val="99"/>
    <w:semiHidden/>
    <w:unhideWhenUsed/>
    <w:rsid w:val="00AD7268"/>
  </w:style>
  <w:style w:type="numbering" w:customStyle="1" w:styleId="2190">
    <w:name w:val="Нет списка219"/>
    <w:next w:val="a7"/>
    <w:semiHidden/>
    <w:unhideWhenUsed/>
    <w:rsid w:val="00AD7268"/>
  </w:style>
  <w:style w:type="table" w:customStyle="1" w:styleId="137">
    <w:name w:val="Сетка таблицы137"/>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7"/>
    <w:semiHidden/>
    <w:unhideWhenUsed/>
    <w:rsid w:val="00AD7268"/>
  </w:style>
  <w:style w:type="numbering" w:customStyle="1" w:styleId="415">
    <w:name w:val="Нет списка415"/>
    <w:next w:val="a7"/>
    <w:uiPriority w:val="99"/>
    <w:semiHidden/>
    <w:unhideWhenUsed/>
    <w:rsid w:val="00AD7268"/>
  </w:style>
  <w:style w:type="numbering" w:customStyle="1" w:styleId="11150">
    <w:name w:val="Нет списка1115"/>
    <w:next w:val="a7"/>
    <w:semiHidden/>
    <w:rsid w:val="00AD7268"/>
  </w:style>
  <w:style w:type="table" w:customStyle="1" w:styleId="1116">
    <w:name w:val="Сетка таблицы11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4"/>
    <w:next w:val="a7"/>
    <w:uiPriority w:val="99"/>
    <w:semiHidden/>
    <w:unhideWhenUsed/>
    <w:rsid w:val="00AD7268"/>
  </w:style>
  <w:style w:type="numbering" w:customStyle="1" w:styleId="12120">
    <w:name w:val="Нет списка1212"/>
    <w:next w:val="a7"/>
    <w:semiHidden/>
    <w:rsid w:val="00AD7268"/>
  </w:style>
  <w:style w:type="table" w:customStyle="1" w:styleId="3151">
    <w:name w:val="Сетка таблицы315"/>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7"/>
    <w:uiPriority w:val="99"/>
    <w:semiHidden/>
    <w:unhideWhenUsed/>
    <w:rsid w:val="00AD7268"/>
  </w:style>
  <w:style w:type="numbering" w:customStyle="1" w:styleId="780">
    <w:name w:val="Нет списка78"/>
    <w:next w:val="a7"/>
    <w:uiPriority w:val="99"/>
    <w:semiHidden/>
    <w:unhideWhenUsed/>
    <w:rsid w:val="00AD7268"/>
  </w:style>
  <w:style w:type="numbering" w:customStyle="1" w:styleId="830">
    <w:name w:val="Нет списка83"/>
    <w:next w:val="a7"/>
    <w:uiPriority w:val="99"/>
    <w:semiHidden/>
    <w:unhideWhenUsed/>
    <w:rsid w:val="00AD7268"/>
  </w:style>
  <w:style w:type="numbering" w:customStyle="1" w:styleId="930">
    <w:name w:val="Нет списка93"/>
    <w:next w:val="a7"/>
    <w:uiPriority w:val="99"/>
    <w:semiHidden/>
    <w:unhideWhenUsed/>
    <w:rsid w:val="00AD7268"/>
  </w:style>
  <w:style w:type="numbering" w:customStyle="1" w:styleId="1030">
    <w:name w:val="Нет списка103"/>
    <w:next w:val="a7"/>
    <w:uiPriority w:val="99"/>
    <w:semiHidden/>
    <w:unhideWhenUsed/>
    <w:rsid w:val="00AD7268"/>
  </w:style>
  <w:style w:type="numbering" w:customStyle="1" w:styleId="1360">
    <w:name w:val="Нет списка136"/>
    <w:next w:val="a7"/>
    <w:uiPriority w:val="99"/>
    <w:semiHidden/>
    <w:unhideWhenUsed/>
    <w:rsid w:val="00AD7268"/>
  </w:style>
  <w:style w:type="numbering" w:customStyle="1" w:styleId="1420">
    <w:name w:val="Нет списка142"/>
    <w:next w:val="a7"/>
    <w:uiPriority w:val="99"/>
    <w:semiHidden/>
    <w:unhideWhenUsed/>
    <w:rsid w:val="00AD7268"/>
  </w:style>
  <w:style w:type="numbering" w:customStyle="1" w:styleId="790">
    <w:name w:val="Нет списка79"/>
    <w:next w:val="a7"/>
    <w:uiPriority w:val="99"/>
    <w:semiHidden/>
    <w:unhideWhenUsed/>
    <w:rsid w:val="00AD7268"/>
  </w:style>
  <w:style w:type="numbering" w:customStyle="1" w:styleId="WWNum36">
    <w:name w:val="WWNum36"/>
    <w:basedOn w:val="a7"/>
    <w:rsid w:val="00AD7268"/>
  </w:style>
  <w:style w:type="numbering" w:customStyle="1" w:styleId="WWNum46">
    <w:name w:val="WWNum46"/>
    <w:basedOn w:val="a7"/>
    <w:rsid w:val="00AD7268"/>
  </w:style>
  <w:style w:type="numbering" w:customStyle="1" w:styleId="WWNum56">
    <w:name w:val="WWNum56"/>
    <w:basedOn w:val="a7"/>
    <w:rsid w:val="00AD7268"/>
  </w:style>
  <w:style w:type="numbering" w:customStyle="1" w:styleId="1370">
    <w:name w:val="Нет списка137"/>
    <w:next w:val="a7"/>
    <w:uiPriority w:val="99"/>
    <w:semiHidden/>
    <w:unhideWhenUsed/>
    <w:rsid w:val="00AD7268"/>
  </w:style>
  <w:style w:type="numbering" w:customStyle="1" w:styleId="2200">
    <w:name w:val="Нет списка220"/>
    <w:next w:val="a7"/>
    <w:semiHidden/>
    <w:unhideWhenUsed/>
    <w:rsid w:val="00AD7268"/>
  </w:style>
  <w:style w:type="table" w:customStyle="1" w:styleId="138">
    <w:name w:val="Сетка таблицы138"/>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7"/>
    <w:semiHidden/>
    <w:unhideWhenUsed/>
    <w:rsid w:val="00AD7268"/>
  </w:style>
  <w:style w:type="numbering" w:customStyle="1" w:styleId="416">
    <w:name w:val="Нет списка416"/>
    <w:next w:val="a7"/>
    <w:uiPriority w:val="99"/>
    <w:semiHidden/>
    <w:unhideWhenUsed/>
    <w:rsid w:val="00AD7268"/>
  </w:style>
  <w:style w:type="numbering" w:customStyle="1" w:styleId="11160">
    <w:name w:val="Нет списка1116"/>
    <w:next w:val="a7"/>
    <w:semiHidden/>
    <w:rsid w:val="00AD7268"/>
  </w:style>
  <w:style w:type="table" w:customStyle="1" w:styleId="1117">
    <w:name w:val="Сетка таблицы11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1">
    <w:name w:val="Сетка таблицы2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
    <w:name w:val="Нет списка515"/>
    <w:next w:val="a7"/>
    <w:uiPriority w:val="99"/>
    <w:semiHidden/>
    <w:unhideWhenUsed/>
    <w:rsid w:val="00AD7268"/>
  </w:style>
  <w:style w:type="numbering" w:customStyle="1" w:styleId="12130">
    <w:name w:val="Нет списка1213"/>
    <w:next w:val="a7"/>
    <w:semiHidden/>
    <w:rsid w:val="00AD7268"/>
  </w:style>
  <w:style w:type="table" w:customStyle="1" w:styleId="3161">
    <w:name w:val="Сетка таблицы316"/>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7"/>
    <w:uiPriority w:val="99"/>
    <w:semiHidden/>
    <w:unhideWhenUsed/>
    <w:rsid w:val="00AD7268"/>
  </w:style>
  <w:style w:type="numbering" w:customStyle="1" w:styleId="7100">
    <w:name w:val="Нет списка710"/>
    <w:next w:val="a7"/>
    <w:uiPriority w:val="99"/>
    <w:semiHidden/>
    <w:unhideWhenUsed/>
    <w:rsid w:val="00AD7268"/>
  </w:style>
  <w:style w:type="numbering" w:customStyle="1" w:styleId="840">
    <w:name w:val="Нет списка84"/>
    <w:next w:val="a7"/>
    <w:uiPriority w:val="99"/>
    <w:semiHidden/>
    <w:unhideWhenUsed/>
    <w:rsid w:val="00AD7268"/>
  </w:style>
  <w:style w:type="numbering" w:customStyle="1" w:styleId="940">
    <w:name w:val="Нет списка94"/>
    <w:next w:val="a7"/>
    <w:uiPriority w:val="99"/>
    <w:semiHidden/>
    <w:unhideWhenUsed/>
    <w:rsid w:val="00AD7268"/>
  </w:style>
  <w:style w:type="numbering" w:customStyle="1" w:styleId="1040">
    <w:name w:val="Нет списка104"/>
    <w:next w:val="a7"/>
    <w:uiPriority w:val="99"/>
    <w:semiHidden/>
    <w:unhideWhenUsed/>
    <w:rsid w:val="00AD7268"/>
  </w:style>
  <w:style w:type="numbering" w:customStyle="1" w:styleId="1380">
    <w:name w:val="Нет списка138"/>
    <w:next w:val="a7"/>
    <w:uiPriority w:val="99"/>
    <w:semiHidden/>
    <w:unhideWhenUsed/>
    <w:rsid w:val="00AD7268"/>
  </w:style>
  <w:style w:type="numbering" w:customStyle="1" w:styleId="143">
    <w:name w:val="Нет списка143"/>
    <w:next w:val="a7"/>
    <w:uiPriority w:val="99"/>
    <w:semiHidden/>
    <w:unhideWhenUsed/>
    <w:rsid w:val="00AD7268"/>
  </w:style>
  <w:style w:type="numbering" w:customStyle="1" w:styleId="800">
    <w:name w:val="Нет списка80"/>
    <w:next w:val="a7"/>
    <w:uiPriority w:val="99"/>
    <w:semiHidden/>
    <w:unhideWhenUsed/>
    <w:rsid w:val="00AD7268"/>
  </w:style>
  <w:style w:type="numbering" w:customStyle="1" w:styleId="WWNum37">
    <w:name w:val="WWNum37"/>
    <w:basedOn w:val="a7"/>
    <w:rsid w:val="00AD7268"/>
  </w:style>
  <w:style w:type="numbering" w:customStyle="1" w:styleId="WWNum47">
    <w:name w:val="WWNum47"/>
    <w:basedOn w:val="a7"/>
    <w:rsid w:val="00AD7268"/>
  </w:style>
  <w:style w:type="numbering" w:customStyle="1" w:styleId="WWNum57">
    <w:name w:val="WWNum57"/>
    <w:basedOn w:val="a7"/>
    <w:rsid w:val="00AD7268"/>
  </w:style>
  <w:style w:type="numbering" w:customStyle="1" w:styleId="139">
    <w:name w:val="Нет списка139"/>
    <w:next w:val="a7"/>
    <w:uiPriority w:val="99"/>
    <w:semiHidden/>
    <w:unhideWhenUsed/>
    <w:rsid w:val="00AD7268"/>
  </w:style>
  <w:style w:type="numbering" w:customStyle="1" w:styleId="2222">
    <w:name w:val="Нет списка222"/>
    <w:next w:val="a7"/>
    <w:semiHidden/>
    <w:unhideWhenUsed/>
    <w:rsid w:val="00AD7268"/>
  </w:style>
  <w:style w:type="table" w:customStyle="1" w:styleId="501">
    <w:name w:val="Сетка таблицы50"/>
    <w:basedOn w:val="a6"/>
    <w:next w:val="ac"/>
    <w:uiPriority w:val="3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0">
    <w:name w:val="Сетка таблицы139"/>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7"/>
    <w:semiHidden/>
    <w:unhideWhenUsed/>
    <w:rsid w:val="00AD7268"/>
  </w:style>
  <w:style w:type="table" w:customStyle="1" w:styleId="TableGrid7">
    <w:name w:val="TableGrid7"/>
    <w:rsid w:val="00AD7268"/>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7"/>
    <w:uiPriority w:val="99"/>
    <w:semiHidden/>
    <w:unhideWhenUsed/>
    <w:rsid w:val="00AD7268"/>
  </w:style>
  <w:style w:type="numbering" w:customStyle="1" w:styleId="11170">
    <w:name w:val="Нет списка1117"/>
    <w:next w:val="a7"/>
    <w:semiHidden/>
    <w:rsid w:val="00AD7268"/>
  </w:style>
  <w:style w:type="table" w:customStyle="1" w:styleId="1118">
    <w:name w:val="Сетка таблицы11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1">
    <w:name w:val="Сетка таблицы2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7"/>
    <w:uiPriority w:val="99"/>
    <w:semiHidden/>
    <w:unhideWhenUsed/>
    <w:rsid w:val="00AD7268"/>
  </w:style>
  <w:style w:type="numbering" w:customStyle="1" w:styleId="12140">
    <w:name w:val="Нет списка1214"/>
    <w:next w:val="a7"/>
    <w:semiHidden/>
    <w:rsid w:val="00AD7268"/>
  </w:style>
  <w:style w:type="table" w:customStyle="1" w:styleId="3171">
    <w:name w:val="Сетка таблицы317"/>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7"/>
    <w:uiPriority w:val="99"/>
    <w:semiHidden/>
    <w:unhideWhenUsed/>
    <w:rsid w:val="00AD7268"/>
  </w:style>
  <w:style w:type="numbering" w:customStyle="1" w:styleId="7120">
    <w:name w:val="Нет списка712"/>
    <w:next w:val="a7"/>
    <w:uiPriority w:val="99"/>
    <w:semiHidden/>
    <w:unhideWhenUsed/>
    <w:rsid w:val="00AD7268"/>
  </w:style>
  <w:style w:type="numbering" w:customStyle="1" w:styleId="850">
    <w:name w:val="Нет списка85"/>
    <w:next w:val="a7"/>
    <w:uiPriority w:val="99"/>
    <w:semiHidden/>
    <w:unhideWhenUsed/>
    <w:rsid w:val="00AD7268"/>
  </w:style>
  <w:style w:type="numbering" w:customStyle="1" w:styleId="950">
    <w:name w:val="Нет списка95"/>
    <w:next w:val="a7"/>
    <w:uiPriority w:val="99"/>
    <w:semiHidden/>
    <w:unhideWhenUsed/>
    <w:rsid w:val="00AD7268"/>
  </w:style>
  <w:style w:type="numbering" w:customStyle="1" w:styleId="1050">
    <w:name w:val="Нет списка105"/>
    <w:next w:val="a7"/>
    <w:uiPriority w:val="99"/>
    <w:semiHidden/>
    <w:unhideWhenUsed/>
    <w:rsid w:val="00AD7268"/>
  </w:style>
  <w:style w:type="numbering" w:customStyle="1" w:styleId="13100">
    <w:name w:val="Нет списка1310"/>
    <w:next w:val="a7"/>
    <w:uiPriority w:val="99"/>
    <w:semiHidden/>
    <w:unhideWhenUsed/>
    <w:rsid w:val="00AD7268"/>
  </w:style>
  <w:style w:type="numbering" w:customStyle="1" w:styleId="144">
    <w:name w:val="Нет списка144"/>
    <w:next w:val="a7"/>
    <w:uiPriority w:val="99"/>
    <w:semiHidden/>
    <w:unhideWhenUsed/>
    <w:rsid w:val="00AD7268"/>
  </w:style>
  <w:style w:type="numbering" w:customStyle="1" w:styleId="1520">
    <w:name w:val="Нет списка152"/>
    <w:next w:val="a7"/>
    <w:uiPriority w:val="99"/>
    <w:semiHidden/>
    <w:unhideWhenUsed/>
    <w:rsid w:val="00AD7268"/>
  </w:style>
  <w:style w:type="numbering" w:customStyle="1" w:styleId="162">
    <w:name w:val="Нет списка162"/>
    <w:next w:val="a7"/>
    <w:uiPriority w:val="99"/>
    <w:semiHidden/>
    <w:unhideWhenUsed/>
    <w:rsid w:val="00AD7268"/>
  </w:style>
  <w:style w:type="numbering" w:customStyle="1" w:styleId="21101">
    <w:name w:val="Нет списка2110"/>
    <w:next w:val="a7"/>
    <w:semiHidden/>
    <w:rsid w:val="00AD7268"/>
  </w:style>
  <w:style w:type="numbering" w:customStyle="1" w:styleId="31100">
    <w:name w:val="Нет списка3110"/>
    <w:next w:val="a7"/>
    <w:semiHidden/>
    <w:rsid w:val="00AD7268"/>
  </w:style>
  <w:style w:type="numbering" w:customStyle="1" w:styleId="418">
    <w:name w:val="Нет списка418"/>
    <w:next w:val="a7"/>
    <w:uiPriority w:val="99"/>
    <w:semiHidden/>
    <w:unhideWhenUsed/>
    <w:rsid w:val="00AD7268"/>
  </w:style>
  <w:style w:type="numbering" w:customStyle="1" w:styleId="11180">
    <w:name w:val="Нет списка1118"/>
    <w:next w:val="a7"/>
    <w:semiHidden/>
    <w:rsid w:val="00AD7268"/>
  </w:style>
  <w:style w:type="table" w:customStyle="1" w:styleId="13101">
    <w:name w:val="Сетка таблицы1310"/>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7"/>
    <w:uiPriority w:val="99"/>
    <w:semiHidden/>
    <w:unhideWhenUsed/>
    <w:rsid w:val="00AD7268"/>
  </w:style>
  <w:style w:type="numbering" w:customStyle="1" w:styleId="12150">
    <w:name w:val="Нет списка1215"/>
    <w:next w:val="a7"/>
    <w:semiHidden/>
    <w:rsid w:val="00AD7268"/>
  </w:style>
  <w:style w:type="numbering" w:customStyle="1" w:styleId="860">
    <w:name w:val="Нет списка86"/>
    <w:next w:val="a7"/>
    <w:uiPriority w:val="99"/>
    <w:semiHidden/>
    <w:unhideWhenUsed/>
    <w:rsid w:val="00AD7268"/>
  </w:style>
  <w:style w:type="numbering" w:customStyle="1" w:styleId="WWNum38">
    <w:name w:val="WWNum38"/>
    <w:basedOn w:val="a7"/>
    <w:rsid w:val="00AD7268"/>
  </w:style>
  <w:style w:type="numbering" w:customStyle="1" w:styleId="WWNum48">
    <w:name w:val="WWNum48"/>
    <w:basedOn w:val="a7"/>
    <w:rsid w:val="00AD7268"/>
  </w:style>
  <w:style w:type="numbering" w:customStyle="1" w:styleId="WWNum58">
    <w:name w:val="WWNum58"/>
    <w:basedOn w:val="a7"/>
    <w:rsid w:val="00AD7268"/>
  </w:style>
  <w:style w:type="numbering" w:customStyle="1" w:styleId="1400">
    <w:name w:val="Нет списка140"/>
    <w:next w:val="a7"/>
    <w:uiPriority w:val="99"/>
    <w:semiHidden/>
    <w:unhideWhenUsed/>
    <w:rsid w:val="00AD7268"/>
  </w:style>
  <w:style w:type="numbering" w:customStyle="1" w:styleId="2231">
    <w:name w:val="Нет списка223"/>
    <w:next w:val="a7"/>
    <w:semiHidden/>
    <w:unhideWhenUsed/>
    <w:rsid w:val="00AD7268"/>
  </w:style>
  <w:style w:type="table" w:customStyle="1" w:styleId="1401">
    <w:name w:val="Сетка таблицы140"/>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00">
    <w:name w:val="Нет списка320"/>
    <w:next w:val="a7"/>
    <w:semiHidden/>
    <w:unhideWhenUsed/>
    <w:rsid w:val="00AD7268"/>
  </w:style>
  <w:style w:type="numbering" w:customStyle="1" w:styleId="419">
    <w:name w:val="Нет списка419"/>
    <w:next w:val="a7"/>
    <w:uiPriority w:val="99"/>
    <w:semiHidden/>
    <w:unhideWhenUsed/>
    <w:rsid w:val="00AD7268"/>
  </w:style>
  <w:style w:type="numbering" w:customStyle="1" w:styleId="1119">
    <w:name w:val="Нет списка1119"/>
    <w:next w:val="a7"/>
    <w:semiHidden/>
    <w:rsid w:val="00AD7268"/>
  </w:style>
  <w:style w:type="table" w:customStyle="1" w:styleId="11190">
    <w:name w:val="Сетка таблицы1119"/>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8">
    <w:name w:val="Нет списка518"/>
    <w:next w:val="a7"/>
    <w:uiPriority w:val="99"/>
    <w:semiHidden/>
    <w:unhideWhenUsed/>
    <w:rsid w:val="00AD7268"/>
  </w:style>
  <w:style w:type="numbering" w:customStyle="1" w:styleId="12160">
    <w:name w:val="Нет списка1216"/>
    <w:next w:val="a7"/>
    <w:semiHidden/>
    <w:rsid w:val="00AD7268"/>
  </w:style>
  <w:style w:type="table" w:customStyle="1" w:styleId="3181">
    <w:name w:val="Сетка таблицы318"/>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7"/>
    <w:uiPriority w:val="99"/>
    <w:semiHidden/>
    <w:unhideWhenUsed/>
    <w:rsid w:val="00AD7268"/>
  </w:style>
  <w:style w:type="numbering" w:customStyle="1" w:styleId="713">
    <w:name w:val="Нет списка713"/>
    <w:next w:val="a7"/>
    <w:uiPriority w:val="99"/>
    <w:semiHidden/>
    <w:unhideWhenUsed/>
    <w:rsid w:val="00AD7268"/>
  </w:style>
  <w:style w:type="numbering" w:customStyle="1" w:styleId="870">
    <w:name w:val="Нет списка87"/>
    <w:next w:val="a7"/>
    <w:uiPriority w:val="99"/>
    <w:semiHidden/>
    <w:unhideWhenUsed/>
    <w:rsid w:val="00AD7268"/>
  </w:style>
  <w:style w:type="numbering" w:customStyle="1" w:styleId="960">
    <w:name w:val="Нет списка96"/>
    <w:next w:val="a7"/>
    <w:uiPriority w:val="99"/>
    <w:semiHidden/>
    <w:unhideWhenUsed/>
    <w:rsid w:val="00AD7268"/>
  </w:style>
  <w:style w:type="numbering" w:customStyle="1" w:styleId="1060">
    <w:name w:val="Нет списка106"/>
    <w:next w:val="a7"/>
    <w:uiPriority w:val="99"/>
    <w:semiHidden/>
    <w:unhideWhenUsed/>
    <w:rsid w:val="00AD7268"/>
  </w:style>
  <w:style w:type="numbering" w:customStyle="1" w:styleId="1312">
    <w:name w:val="Нет списка1312"/>
    <w:next w:val="a7"/>
    <w:uiPriority w:val="99"/>
    <w:semiHidden/>
    <w:unhideWhenUsed/>
    <w:rsid w:val="00AD7268"/>
  </w:style>
  <w:style w:type="numbering" w:customStyle="1" w:styleId="145">
    <w:name w:val="Нет списка145"/>
    <w:next w:val="a7"/>
    <w:uiPriority w:val="99"/>
    <w:semiHidden/>
    <w:unhideWhenUsed/>
    <w:rsid w:val="00AD7268"/>
  </w:style>
  <w:style w:type="numbering" w:customStyle="1" w:styleId="153">
    <w:name w:val="Нет списка153"/>
    <w:next w:val="a7"/>
    <w:uiPriority w:val="99"/>
    <w:semiHidden/>
    <w:rsid w:val="00AD7268"/>
  </w:style>
  <w:style w:type="numbering" w:customStyle="1" w:styleId="163">
    <w:name w:val="Нет списка163"/>
    <w:next w:val="a7"/>
    <w:uiPriority w:val="99"/>
    <w:semiHidden/>
    <w:unhideWhenUsed/>
    <w:rsid w:val="00AD7268"/>
  </w:style>
  <w:style w:type="numbering" w:customStyle="1" w:styleId="21131">
    <w:name w:val="Нет списка2113"/>
    <w:next w:val="a7"/>
    <w:semiHidden/>
    <w:rsid w:val="00AD7268"/>
  </w:style>
  <w:style w:type="numbering" w:customStyle="1" w:styleId="3113">
    <w:name w:val="Нет списка3113"/>
    <w:next w:val="a7"/>
    <w:semiHidden/>
    <w:rsid w:val="00AD7268"/>
  </w:style>
  <w:style w:type="numbering" w:customStyle="1" w:styleId="41100">
    <w:name w:val="Нет списка4110"/>
    <w:next w:val="a7"/>
    <w:uiPriority w:val="99"/>
    <w:semiHidden/>
    <w:unhideWhenUsed/>
    <w:rsid w:val="00AD7268"/>
  </w:style>
  <w:style w:type="numbering" w:customStyle="1" w:styleId="111100">
    <w:name w:val="Нет списка11110"/>
    <w:next w:val="a7"/>
    <w:semiHidden/>
    <w:rsid w:val="00AD7268"/>
  </w:style>
  <w:style w:type="table" w:customStyle="1" w:styleId="13120">
    <w:name w:val="Сетка таблицы1312"/>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9">
    <w:name w:val="Нет списка519"/>
    <w:next w:val="a7"/>
    <w:uiPriority w:val="99"/>
    <w:semiHidden/>
    <w:unhideWhenUsed/>
    <w:rsid w:val="00AD7268"/>
  </w:style>
  <w:style w:type="numbering" w:customStyle="1" w:styleId="12170">
    <w:name w:val="Нет списка1217"/>
    <w:next w:val="a7"/>
    <w:semiHidden/>
    <w:rsid w:val="00AD7268"/>
  </w:style>
  <w:style w:type="numbering" w:customStyle="1" w:styleId="880">
    <w:name w:val="Нет списка88"/>
    <w:next w:val="a7"/>
    <w:uiPriority w:val="99"/>
    <w:semiHidden/>
    <w:unhideWhenUsed/>
    <w:rsid w:val="00AD7268"/>
  </w:style>
  <w:style w:type="numbering" w:customStyle="1" w:styleId="WWNum39">
    <w:name w:val="WWNum39"/>
    <w:basedOn w:val="a7"/>
    <w:rsid w:val="00AD7268"/>
    <w:pPr>
      <w:numPr>
        <w:numId w:val="8"/>
      </w:numPr>
    </w:pPr>
  </w:style>
  <w:style w:type="numbering" w:customStyle="1" w:styleId="WWNum49">
    <w:name w:val="WWNum49"/>
    <w:basedOn w:val="a7"/>
    <w:rsid w:val="00AD7268"/>
    <w:pPr>
      <w:numPr>
        <w:numId w:val="9"/>
      </w:numPr>
    </w:pPr>
  </w:style>
  <w:style w:type="numbering" w:customStyle="1" w:styleId="WWNum59">
    <w:name w:val="WWNum59"/>
    <w:basedOn w:val="a7"/>
    <w:rsid w:val="00AD7268"/>
    <w:pPr>
      <w:numPr>
        <w:numId w:val="10"/>
      </w:numPr>
    </w:pPr>
  </w:style>
  <w:style w:type="numbering" w:customStyle="1" w:styleId="146">
    <w:name w:val="Нет списка146"/>
    <w:next w:val="a7"/>
    <w:uiPriority w:val="99"/>
    <w:semiHidden/>
    <w:unhideWhenUsed/>
    <w:rsid w:val="00AD7268"/>
  </w:style>
  <w:style w:type="numbering" w:customStyle="1" w:styleId="2241">
    <w:name w:val="Нет списка224"/>
    <w:next w:val="a7"/>
    <w:semiHidden/>
    <w:unhideWhenUsed/>
    <w:rsid w:val="00AD7268"/>
  </w:style>
  <w:style w:type="table" w:customStyle="1" w:styleId="1421">
    <w:name w:val="Сетка таблицы142"/>
    <w:basedOn w:val="a6"/>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7"/>
    <w:semiHidden/>
    <w:unhideWhenUsed/>
    <w:rsid w:val="00AD7268"/>
  </w:style>
  <w:style w:type="numbering" w:customStyle="1" w:styleId="4200">
    <w:name w:val="Нет списка420"/>
    <w:next w:val="a7"/>
    <w:uiPriority w:val="99"/>
    <w:semiHidden/>
    <w:unhideWhenUsed/>
    <w:rsid w:val="00AD7268"/>
  </w:style>
  <w:style w:type="numbering" w:customStyle="1" w:styleId="11200">
    <w:name w:val="Нет списка1120"/>
    <w:next w:val="a7"/>
    <w:semiHidden/>
    <w:rsid w:val="00AD7268"/>
  </w:style>
  <w:style w:type="table" w:customStyle="1" w:styleId="11201">
    <w:name w:val="Сетка таблицы1120"/>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00">
    <w:name w:val="Нет списка520"/>
    <w:next w:val="a7"/>
    <w:uiPriority w:val="99"/>
    <w:semiHidden/>
    <w:unhideWhenUsed/>
    <w:rsid w:val="00AD7268"/>
  </w:style>
  <w:style w:type="numbering" w:customStyle="1" w:styleId="1218">
    <w:name w:val="Нет списка1218"/>
    <w:next w:val="a7"/>
    <w:semiHidden/>
    <w:rsid w:val="00AD7268"/>
  </w:style>
  <w:style w:type="table" w:customStyle="1" w:styleId="3191">
    <w:name w:val="Сетка таблицы319"/>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0">
    <w:name w:val="Сетка таблицы1218"/>
    <w:basedOn w:val="a6"/>
    <w:next w:val="ac"/>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7"/>
    <w:uiPriority w:val="99"/>
    <w:semiHidden/>
    <w:unhideWhenUsed/>
    <w:rsid w:val="00AD7268"/>
  </w:style>
  <w:style w:type="numbering" w:customStyle="1" w:styleId="714">
    <w:name w:val="Нет списка714"/>
    <w:next w:val="a7"/>
    <w:uiPriority w:val="99"/>
    <w:semiHidden/>
    <w:unhideWhenUsed/>
    <w:rsid w:val="00AD7268"/>
  </w:style>
  <w:style w:type="numbering" w:customStyle="1" w:styleId="890">
    <w:name w:val="Нет списка89"/>
    <w:next w:val="a7"/>
    <w:uiPriority w:val="99"/>
    <w:semiHidden/>
    <w:unhideWhenUsed/>
    <w:rsid w:val="00AD7268"/>
  </w:style>
  <w:style w:type="numbering" w:customStyle="1" w:styleId="970">
    <w:name w:val="Нет списка97"/>
    <w:next w:val="a7"/>
    <w:uiPriority w:val="99"/>
    <w:semiHidden/>
    <w:unhideWhenUsed/>
    <w:rsid w:val="00AD7268"/>
  </w:style>
  <w:style w:type="numbering" w:customStyle="1" w:styleId="1070">
    <w:name w:val="Нет списка107"/>
    <w:next w:val="a7"/>
    <w:uiPriority w:val="99"/>
    <w:semiHidden/>
    <w:unhideWhenUsed/>
    <w:rsid w:val="00AD7268"/>
  </w:style>
  <w:style w:type="numbering" w:customStyle="1" w:styleId="1313">
    <w:name w:val="Нет списка1313"/>
    <w:next w:val="a7"/>
    <w:uiPriority w:val="99"/>
    <w:semiHidden/>
    <w:unhideWhenUsed/>
    <w:rsid w:val="00AD7268"/>
  </w:style>
  <w:style w:type="numbering" w:customStyle="1" w:styleId="147">
    <w:name w:val="Нет списка147"/>
    <w:next w:val="a7"/>
    <w:uiPriority w:val="99"/>
    <w:semiHidden/>
    <w:unhideWhenUsed/>
    <w:rsid w:val="00AD7268"/>
  </w:style>
  <w:style w:type="numbering" w:customStyle="1" w:styleId="154">
    <w:name w:val="Нет списка154"/>
    <w:next w:val="a7"/>
    <w:uiPriority w:val="99"/>
    <w:semiHidden/>
    <w:rsid w:val="00AD7268"/>
  </w:style>
  <w:style w:type="numbering" w:customStyle="1" w:styleId="164">
    <w:name w:val="Нет списка164"/>
    <w:next w:val="a7"/>
    <w:uiPriority w:val="99"/>
    <w:semiHidden/>
    <w:unhideWhenUsed/>
    <w:rsid w:val="00AD7268"/>
  </w:style>
  <w:style w:type="numbering" w:customStyle="1" w:styleId="2114">
    <w:name w:val="Нет списка2114"/>
    <w:next w:val="a7"/>
    <w:semiHidden/>
    <w:rsid w:val="00AD7268"/>
  </w:style>
  <w:style w:type="numbering" w:customStyle="1" w:styleId="3114">
    <w:name w:val="Нет списка3114"/>
    <w:next w:val="a7"/>
    <w:semiHidden/>
    <w:rsid w:val="00AD7268"/>
  </w:style>
  <w:style w:type="numbering" w:customStyle="1" w:styleId="41110">
    <w:name w:val="Нет списка4111"/>
    <w:next w:val="a7"/>
    <w:uiPriority w:val="99"/>
    <w:semiHidden/>
    <w:unhideWhenUsed/>
    <w:rsid w:val="00AD7268"/>
  </w:style>
  <w:style w:type="numbering" w:customStyle="1" w:styleId="11112">
    <w:name w:val="Нет списка11112"/>
    <w:next w:val="a7"/>
    <w:semiHidden/>
    <w:rsid w:val="00AD7268"/>
  </w:style>
  <w:style w:type="table" w:customStyle="1" w:styleId="13130">
    <w:name w:val="Сетка таблицы1313"/>
    <w:basedOn w:val="a6"/>
    <w:next w:val="ac"/>
    <w:rsid w:val="00AD7268"/>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0">
    <w:name w:val="Нет списка5110"/>
    <w:next w:val="a7"/>
    <w:uiPriority w:val="99"/>
    <w:semiHidden/>
    <w:unhideWhenUsed/>
    <w:rsid w:val="00AD7268"/>
  </w:style>
  <w:style w:type="numbering" w:customStyle="1" w:styleId="1219">
    <w:name w:val="Нет списка1219"/>
    <w:next w:val="a7"/>
    <w:semiHidden/>
    <w:rsid w:val="00AD7268"/>
  </w:style>
  <w:style w:type="numbering" w:customStyle="1" w:styleId="900">
    <w:name w:val="Нет списка90"/>
    <w:next w:val="a7"/>
    <w:uiPriority w:val="99"/>
    <w:semiHidden/>
    <w:unhideWhenUsed/>
    <w:rsid w:val="00AD7268"/>
  </w:style>
  <w:style w:type="numbering" w:customStyle="1" w:styleId="WWNum310">
    <w:name w:val="WWNum310"/>
    <w:basedOn w:val="a7"/>
    <w:rsid w:val="00AD7268"/>
  </w:style>
  <w:style w:type="numbering" w:customStyle="1" w:styleId="WWNum410">
    <w:name w:val="WWNum410"/>
    <w:basedOn w:val="a7"/>
    <w:rsid w:val="00AD7268"/>
  </w:style>
  <w:style w:type="numbering" w:customStyle="1" w:styleId="WWNum510">
    <w:name w:val="WWNum510"/>
    <w:basedOn w:val="a7"/>
    <w:rsid w:val="00AD7268"/>
  </w:style>
  <w:style w:type="numbering" w:customStyle="1" w:styleId="148">
    <w:name w:val="Нет списка148"/>
    <w:next w:val="a7"/>
    <w:uiPriority w:val="99"/>
    <w:semiHidden/>
    <w:unhideWhenUsed/>
    <w:rsid w:val="00AD7268"/>
  </w:style>
  <w:style w:type="numbering" w:customStyle="1" w:styleId="2251">
    <w:name w:val="Нет списка225"/>
    <w:next w:val="a7"/>
    <w:uiPriority w:val="99"/>
    <w:semiHidden/>
    <w:unhideWhenUsed/>
    <w:rsid w:val="00AD7268"/>
  </w:style>
  <w:style w:type="table" w:customStyle="1" w:styleId="532">
    <w:name w:val="Сетка таблицы53"/>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7"/>
    <w:uiPriority w:val="99"/>
    <w:semiHidden/>
    <w:unhideWhenUsed/>
    <w:rsid w:val="00AD7268"/>
  </w:style>
  <w:style w:type="table" w:customStyle="1" w:styleId="2260">
    <w:name w:val="Сетка таблицы226"/>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7"/>
    <w:semiHidden/>
    <w:unhideWhenUsed/>
    <w:rsid w:val="00AD7268"/>
  </w:style>
  <w:style w:type="table" w:customStyle="1" w:styleId="11221">
    <w:name w:val="Сетка таблицы1122"/>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
    <w:name w:val="Нет списка2115"/>
    <w:next w:val="a7"/>
    <w:semiHidden/>
    <w:unhideWhenUsed/>
    <w:rsid w:val="00AD7268"/>
  </w:style>
  <w:style w:type="numbering" w:customStyle="1" w:styleId="3115">
    <w:name w:val="Нет списка3115"/>
    <w:next w:val="a7"/>
    <w:semiHidden/>
    <w:rsid w:val="00AD7268"/>
  </w:style>
  <w:style w:type="numbering" w:customStyle="1" w:styleId="980">
    <w:name w:val="Нет списка98"/>
    <w:next w:val="a7"/>
    <w:uiPriority w:val="99"/>
    <w:semiHidden/>
    <w:unhideWhenUsed/>
    <w:rsid w:val="00AD7268"/>
  </w:style>
  <w:style w:type="numbering" w:customStyle="1" w:styleId="WWNum311">
    <w:name w:val="WWNum311"/>
    <w:basedOn w:val="a7"/>
    <w:rsid w:val="00AD7268"/>
    <w:pPr>
      <w:numPr>
        <w:numId w:val="1"/>
      </w:numPr>
    </w:pPr>
  </w:style>
  <w:style w:type="numbering" w:customStyle="1" w:styleId="WWNum411">
    <w:name w:val="WWNum411"/>
    <w:basedOn w:val="a7"/>
    <w:rsid w:val="00AD7268"/>
    <w:pPr>
      <w:numPr>
        <w:numId w:val="2"/>
      </w:numPr>
    </w:pPr>
  </w:style>
  <w:style w:type="numbering" w:customStyle="1" w:styleId="WWNum511">
    <w:name w:val="WWNum511"/>
    <w:basedOn w:val="a7"/>
    <w:rsid w:val="00AD7268"/>
    <w:pPr>
      <w:numPr>
        <w:numId w:val="3"/>
      </w:numPr>
    </w:pPr>
  </w:style>
  <w:style w:type="numbering" w:customStyle="1" w:styleId="149">
    <w:name w:val="Нет списка149"/>
    <w:next w:val="a7"/>
    <w:uiPriority w:val="99"/>
    <w:semiHidden/>
    <w:unhideWhenUsed/>
    <w:rsid w:val="00AD7268"/>
  </w:style>
  <w:style w:type="numbering" w:customStyle="1" w:styleId="2261">
    <w:name w:val="Нет списка226"/>
    <w:next w:val="a7"/>
    <w:uiPriority w:val="99"/>
    <w:semiHidden/>
    <w:unhideWhenUsed/>
    <w:rsid w:val="00AD7268"/>
  </w:style>
  <w:style w:type="table" w:customStyle="1" w:styleId="542">
    <w:name w:val="Сетка таблицы54"/>
    <w:basedOn w:val="a6"/>
    <w:next w:val="ac"/>
    <w:uiPriority w:val="59"/>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6"/>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
    <w:name w:val="Нет списка324"/>
    <w:next w:val="a7"/>
    <w:uiPriority w:val="99"/>
    <w:semiHidden/>
    <w:unhideWhenUsed/>
    <w:rsid w:val="00AD7268"/>
  </w:style>
  <w:style w:type="table" w:customStyle="1" w:styleId="227">
    <w:name w:val="Сетка таблицы227"/>
    <w:basedOn w:val="a6"/>
    <w:next w:val="ac"/>
    <w:uiPriority w:val="59"/>
    <w:locked/>
    <w:rsid w:val="00AD72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7"/>
    <w:semiHidden/>
    <w:unhideWhenUsed/>
    <w:rsid w:val="00AD7268"/>
  </w:style>
  <w:style w:type="table" w:customStyle="1" w:styleId="11230">
    <w:name w:val="Сетка таблицы1123"/>
    <w:basedOn w:val="a6"/>
    <w:next w:val="ac"/>
    <w:uiPriority w:val="59"/>
    <w:rsid w:val="00AD7268"/>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
    <w:name w:val="Нет списка2116"/>
    <w:next w:val="a7"/>
    <w:semiHidden/>
    <w:unhideWhenUsed/>
    <w:rsid w:val="00AD7268"/>
  </w:style>
  <w:style w:type="numbering" w:customStyle="1" w:styleId="3116">
    <w:name w:val="Нет списка3116"/>
    <w:next w:val="a7"/>
    <w:semiHidden/>
    <w:rsid w:val="00AD7268"/>
  </w:style>
  <w:style w:type="numbering" w:customStyle="1" w:styleId="99">
    <w:name w:val="Нет списка99"/>
    <w:next w:val="a7"/>
    <w:uiPriority w:val="99"/>
    <w:semiHidden/>
    <w:unhideWhenUsed/>
    <w:rsid w:val="00AD7268"/>
  </w:style>
  <w:style w:type="numbering" w:customStyle="1" w:styleId="1000">
    <w:name w:val="Нет списка100"/>
    <w:next w:val="a7"/>
    <w:uiPriority w:val="99"/>
    <w:semiHidden/>
    <w:unhideWhenUsed/>
    <w:rsid w:val="00AD7268"/>
  </w:style>
  <w:style w:type="numbering" w:customStyle="1" w:styleId="108">
    <w:name w:val="Нет списка108"/>
    <w:next w:val="a7"/>
    <w:uiPriority w:val="99"/>
    <w:semiHidden/>
    <w:unhideWhenUsed/>
    <w:rsid w:val="00AD7268"/>
  </w:style>
  <w:style w:type="numbering" w:customStyle="1" w:styleId="109">
    <w:name w:val="Нет списка109"/>
    <w:next w:val="a7"/>
    <w:uiPriority w:val="99"/>
    <w:semiHidden/>
    <w:unhideWhenUsed/>
    <w:rsid w:val="00AD7268"/>
  </w:style>
  <w:style w:type="numbering" w:customStyle="1" w:styleId="1500">
    <w:name w:val="Нет списка150"/>
    <w:next w:val="a7"/>
    <w:uiPriority w:val="99"/>
    <w:semiHidden/>
    <w:unhideWhenUsed/>
    <w:rsid w:val="00AD7268"/>
  </w:style>
  <w:style w:type="numbering" w:customStyle="1" w:styleId="155">
    <w:name w:val="Нет списка155"/>
    <w:next w:val="a7"/>
    <w:uiPriority w:val="99"/>
    <w:semiHidden/>
    <w:unhideWhenUsed/>
    <w:rsid w:val="00AD7268"/>
  </w:style>
  <w:style w:type="paragraph" w:customStyle="1" w:styleId="2">
    <w:name w:val="Стиль Заголовок 2"/>
    <w:aliases w:val="H2 + По ширине Слева:  032 см Первая строка:  ..."/>
    <w:basedOn w:val="20"/>
    <w:rsid w:val="00A80D52"/>
    <w:pPr>
      <w:numPr>
        <w:ilvl w:val="1"/>
        <w:numId w:val="25"/>
      </w:numPr>
      <w:spacing w:before="0"/>
      <w:ind w:left="180" w:firstLine="0"/>
    </w:pPr>
    <w:rPr>
      <w:iCs w:val="0"/>
      <w:color w:val="auto"/>
      <w:szCs w:val="20"/>
    </w:rPr>
  </w:style>
  <w:style w:type="character" w:customStyle="1" w:styleId="ng-binding">
    <w:name w:val="ng-binding"/>
    <w:rsid w:val="008A5C1A"/>
  </w:style>
  <w:style w:type="character" w:customStyle="1" w:styleId="es-el-name">
    <w:name w:val="es-el-name"/>
    <w:basedOn w:val="a5"/>
    <w:rsid w:val="000F5605"/>
  </w:style>
  <w:style w:type="paragraph" w:customStyle="1" w:styleId="2117">
    <w:name w:val="Основной текст 211"/>
    <w:basedOn w:val="a4"/>
    <w:uiPriority w:val="99"/>
    <w:rsid w:val="0041445B"/>
    <w:pPr>
      <w:ind w:firstLine="567"/>
      <w:jc w:val="both"/>
    </w:pPr>
    <w:rPr>
      <w:sz w:val="24"/>
      <w:lang w:val="ru-RU"/>
    </w:rPr>
  </w:style>
</w:styles>
</file>

<file path=word/webSettings.xml><?xml version="1.0" encoding="utf-8"?>
<w:webSettings xmlns:r="http://schemas.openxmlformats.org/officeDocument/2006/relationships" xmlns:w="http://schemas.openxmlformats.org/wordprocessingml/2006/main">
  <w:divs>
    <w:div w:id="62024067">
      <w:bodyDiv w:val="1"/>
      <w:marLeft w:val="0"/>
      <w:marRight w:val="0"/>
      <w:marTop w:val="0"/>
      <w:marBottom w:val="0"/>
      <w:divBdr>
        <w:top w:val="none" w:sz="0" w:space="0" w:color="auto"/>
        <w:left w:val="none" w:sz="0" w:space="0" w:color="auto"/>
        <w:bottom w:val="none" w:sz="0" w:space="0" w:color="auto"/>
        <w:right w:val="none" w:sz="0" w:space="0" w:color="auto"/>
      </w:divBdr>
      <w:divsChild>
        <w:div w:id="1025474058">
          <w:marLeft w:val="0"/>
          <w:marRight w:val="0"/>
          <w:marTop w:val="0"/>
          <w:marBottom w:val="0"/>
          <w:divBdr>
            <w:top w:val="none" w:sz="0" w:space="0" w:color="auto"/>
            <w:left w:val="none" w:sz="0" w:space="0" w:color="auto"/>
            <w:bottom w:val="none" w:sz="0" w:space="0" w:color="auto"/>
            <w:right w:val="none" w:sz="0" w:space="0" w:color="auto"/>
          </w:divBdr>
          <w:divsChild>
            <w:div w:id="2080858581">
              <w:marLeft w:val="0"/>
              <w:marRight w:val="0"/>
              <w:marTop w:val="0"/>
              <w:marBottom w:val="0"/>
              <w:divBdr>
                <w:top w:val="none" w:sz="0" w:space="0" w:color="auto"/>
                <w:left w:val="none" w:sz="0" w:space="0" w:color="auto"/>
                <w:bottom w:val="none" w:sz="0" w:space="0" w:color="auto"/>
                <w:right w:val="none" w:sz="0" w:space="0" w:color="auto"/>
              </w:divBdr>
              <w:divsChild>
                <w:div w:id="1415856306">
                  <w:marLeft w:val="0"/>
                  <w:marRight w:val="0"/>
                  <w:marTop w:val="0"/>
                  <w:marBottom w:val="0"/>
                  <w:divBdr>
                    <w:top w:val="none" w:sz="0" w:space="0" w:color="auto"/>
                    <w:left w:val="none" w:sz="0" w:space="0" w:color="auto"/>
                    <w:bottom w:val="none" w:sz="0" w:space="0" w:color="auto"/>
                    <w:right w:val="none" w:sz="0" w:space="0" w:color="auto"/>
                  </w:divBdr>
                  <w:divsChild>
                    <w:div w:id="158609">
                      <w:marLeft w:val="0"/>
                      <w:marRight w:val="0"/>
                      <w:marTop w:val="0"/>
                      <w:marBottom w:val="0"/>
                      <w:divBdr>
                        <w:top w:val="none" w:sz="0" w:space="0" w:color="auto"/>
                        <w:left w:val="none" w:sz="0" w:space="0" w:color="auto"/>
                        <w:bottom w:val="none" w:sz="0" w:space="0" w:color="auto"/>
                        <w:right w:val="none" w:sz="0" w:space="0" w:color="auto"/>
                      </w:divBdr>
                      <w:divsChild>
                        <w:div w:id="34081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831140">
      <w:bodyDiv w:val="1"/>
      <w:marLeft w:val="0"/>
      <w:marRight w:val="0"/>
      <w:marTop w:val="0"/>
      <w:marBottom w:val="0"/>
      <w:divBdr>
        <w:top w:val="none" w:sz="0" w:space="0" w:color="auto"/>
        <w:left w:val="none" w:sz="0" w:space="0" w:color="auto"/>
        <w:bottom w:val="none" w:sz="0" w:space="0" w:color="auto"/>
        <w:right w:val="none" w:sz="0" w:space="0" w:color="auto"/>
      </w:divBdr>
      <w:divsChild>
        <w:div w:id="857894750">
          <w:marLeft w:val="0"/>
          <w:marRight w:val="0"/>
          <w:marTop w:val="0"/>
          <w:marBottom w:val="0"/>
          <w:divBdr>
            <w:top w:val="none" w:sz="0" w:space="0" w:color="auto"/>
            <w:left w:val="none" w:sz="0" w:space="0" w:color="auto"/>
            <w:bottom w:val="none" w:sz="0" w:space="0" w:color="auto"/>
            <w:right w:val="none" w:sz="0" w:space="0" w:color="auto"/>
          </w:divBdr>
          <w:divsChild>
            <w:div w:id="873273137">
              <w:marLeft w:val="0"/>
              <w:marRight w:val="0"/>
              <w:marTop w:val="0"/>
              <w:marBottom w:val="0"/>
              <w:divBdr>
                <w:top w:val="none" w:sz="0" w:space="0" w:color="auto"/>
                <w:left w:val="none" w:sz="0" w:space="0" w:color="auto"/>
                <w:bottom w:val="none" w:sz="0" w:space="0" w:color="auto"/>
                <w:right w:val="none" w:sz="0" w:space="0" w:color="auto"/>
              </w:divBdr>
              <w:divsChild>
                <w:div w:id="2014795516">
                  <w:marLeft w:val="0"/>
                  <w:marRight w:val="0"/>
                  <w:marTop w:val="0"/>
                  <w:marBottom w:val="0"/>
                  <w:divBdr>
                    <w:top w:val="none" w:sz="0" w:space="0" w:color="auto"/>
                    <w:left w:val="none" w:sz="0" w:space="0" w:color="auto"/>
                    <w:bottom w:val="none" w:sz="0" w:space="0" w:color="auto"/>
                    <w:right w:val="none" w:sz="0" w:space="0" w:color="auto"/>
                  </w:divBdr>
                  <w:divsChild>
                    <w:div w:id="276448507">
                      <w:marLeft w:val="0"/>
                      <w:marRight w:val="0"/>
                      <w:marTop w:val="0"/>
                      <w:marBottom w:val="0"/>
                      <w:divBdr>
                        <w:top w:val="none" w:sz="0" w:space="0" w:color="auto"/>
                        <w:left w:val="none" w:sz="0" w:space="0" w:color="auto"/>
                        <w:bottom w:val="none" w:sz="0" w:space="0" w:color="auto"/>
                        <w:right w:val="none" w:sz="0" w:space="0" w:color="auto"/>
                      </w:divBdr>
                      <w:divsChild>
                        <w:div w:id="109474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94436">
      <w:bodyDiv w:val="1"/>
      <w:marLeft w:val="0"/>
      <w:marRight w:val="0"/>
      <w:marTop w:val="0"/>
      <w:marBottom w:val="0"/>
      <w:divBdr>
        <w:top w:val="none" w:sz="0" w:space="0" w:color="auto"/>
        <w:left w:val="none" w:sz="0" w:space="0" w:color="auto"/>
        <w:bottom w:val="none" w:sz="0" w:space="0" w:color="auto"/>
        <w:right w:val="none" w:sz="0" w:space="0" w:color="auto"/>
      </w:divBdr>
    </w:div>
    <w:div w:id="110830721">
      <w:bodyDiv w:val="1"/>
      <w:marLeft w:val="0"/>
      <w:marRight w:val="0"/>
      <w:marTop w:val="0"/>
      <w:marBottom w:val="0"/>
      <w:divBdr>
        <w:top w:val="none" w:sz="0" w:space="0" w:color="auto"/>
        <w:left w:val="none" w:sz="0" w:space="0" w:color="auto"/>
        <w:bottom w:val="none" w:sz="0" w:space="0" w:color="auto"/>
        <w:right w:val="none" w:sz="0" w:space="0" w:color="auto"/>
      </w:divBdr>
      <w:divsChild>
        <w:div w:id="441998392">
          <w:marLeft w:val="0"/>
          <w:marRight w:val="0"/>
          <w:marTop w:val="0"/>
          <w:marBottom w:val="0"/>
          <w:divBdr>
            <w:top w:val="none" w:sz="0" w:space="0" w:color="auto"/>
            <w:left w:val="none" w:sz="0" w:space="0" w:color="auto"/>
            <w:bottom w:val="none" w:sz="0" w:space="0" w:color="auto"/>
            <w:right w:val="none" w:sz="0" w:space="0" w:color="auto"/>
          </w:divBdr>
          <w:divsChild>
            <w:div w:id="339890372">
              <w:marLeft w:val="0"/>
              <w:marRight w:val="0"/>
              <w:marTop w:val="0"/>
              <w:marBottom w:val="0"/>
              <w:divBdr>
                <w:top w:val="none" w:sz="0" w:space="0" w:color="auto"/>
                <w:left w:val="none" w:sz="0" w:space="0" w:color="auto"/>
                <w:bottom w:val="none" w:sz="0" w:space="0" w:color="auto"/>
                <w:right w:val="none" w:sz="0" w:space="0" w:color="auto"/>
              </w:divBdr>
              <w:divsChild>
                <w:div w:id="131942339">
                  <w:marLeft w:val="0"/>
                  <w:marRight w:val="0"/>
                  <w:marTop w:val="0"/>
                  <w:marBottom w:val="0"/>
                  <w:divBdr>
                    <w:top w:val="none" w:sz="0" w:space="0" w:color="auto"/>
                    <w:left w:val="none" w:sz="0" w:space="0" w:color="auto"/>
                    <w:bottom w:val="none" w:sz="0" w:space="0" w:color="auto"/>
                    <w:right w:val="none" w:sz="0" w:space="0" w:color="auto"/>
                  </w:divBdr>
                  <w:divsChild>
                    <w:div w:id="1397162645">
                      <w:marLeft w:val="0"/>
                      <w:marRight w:val="0"/>
                      <w:marTop w:val="0"/>
                      <w:marBottom w:val="0"/>
                      <w:divBdr>
                        <w:top w:val="none" w:sz="0" w:space="0" w:color="auto"/>
                        <w:left w:val="none" w:sz="0" w:space="0" w:color="auto"/>
                        <w:bottom w:val="none" w:sz="0" w:space="0" w:color="auto"/>
                        <w:right w:val="none" w:sz="0" w:space="0" w:color="auto"/>
                      </w:divBdr>
                      <w:divsChild>
                        <w:div w:id="1174303295">
                          <w:marLeft w:val="0"/>
                          <w:marRight w:val="0"/>
                          <w:marTop w:val="0"/>
                          <w:marBottom w:val="0"/>
                          <w:divBdr>
                            <w:top w:val="none" w:sz="0" w:space="0" w:color="auto"/>
                            <w:left w:val="none" w:sz="0" w:space="0" w:color="auto"/>
                            <w:bottom w:val="none" w:sz="0" w:space="0" w:color="auto"/>
                            <w:right w:val="none" w:sz="0" w:space="0" w:color="auto"/>
                          </w:divBdr>
                        </w:div>
                        <w:div w:id="1939292026">
                          <w:marLeft w:val="0"/>
                          <w:marRight w:val="0"/>
                          <w:marTop w:val="0"/>
                          <w:marBottom w:val="0"/>
                          <w:divBdr>
                            <w:top w:val="none" w:sz="0" w:space="0" w:color="auto"/>
                            <w:left w:val="none" w:sz="0" w:space="0" w:color="auto"/>
                            <w:bottom w:val="none" w:sz="0" w:space="0" w:color="auto"/>
                            <w:right w:val="none" w:sz="0" w:space="0" w:color="auto"/>
                          </w:divBdr>
                          <w:divsChild>
                            <w:div w:id="1215049082">
                              <w:marLeft w:val="0"/>
                              <w:marRight w:val="0"/>
                              <w:marTop w:val="0"/>
                              <w:marBottom w:val="0"/>
                              <w:divBdr>
                                <w:top w:val="none" w:sz="0" w:space="0" w:color="auto"/>
                                <w:left w:val="none" w:sz="0" w:space="0" w:color="auto"/>
                                <w:bottom w:val="none" w:sz="0" w:space="0" w:color="auto"/>
                                <w:right w:val="none" w:sz="0" w:space="0" w:color="auto"/>
                              </w:divBdr>
                              <w:divsChild>
                                <w:div w:id="1471706269">
                                  <w:marLeft w:val="0"/>
                                  <w:marRight w:val="0"/>
                                  <w:marTop w:val="0"/>
                                  <w:marBottom w:val="0"/>
                                  <w:divBdr>
                                    <w:top w:val="none" w:sz="0" w:space="0" w:color="auto"/>
                                    <w:left w:val="none" w:sz="0" w:space="0" w:color="auto"/>
                                    <w:bottom w:val="none" w:sz="0" w:space="0" w:color="auto"/>
                                    <w:right w:val="none" w:sz="0" w:space="0" w:color="auto"/>
                                  </w:divBdr>
                                  <w:divsChild>
                                    <w:div w:id="518205999">
                                      <w:marLeft w:val="0"/>
                                      <w:marRight w:val="0"/>
                                      <w:marTop w:val="0"/>
                                      <w:marBottom w:val="0"/>
                                      <w:divBdr>
                                        <w:top w:val="none" w:sz="0" w:space="0" w:color="auto"/>
                                        <w:left w:val="none" w:sz="0" w:space="0" w:color="auto"/>
                                        <w:bottom w:val="none" w:sz="0" w:space="0" w:color="auto"/>
                                        <w:right w:val="none" w:sz="0" w:space="0" w:color="auto"/>
                                      </w:divBdr>
                                      <w:divsChild>
                                        <w:div w:id="391780201">
                                          <w:marLeft w:val="0"/>
                                          <w:marRight w:val="0"/>
                                          <w:marTop w:val="0"/>
                                          <w:marBottom w:val="0"/>
                                          <w:divBdr>
                                            <w:top w:val="none" w:sz="0" w:space="0" w:color="auto"/>
                                            <w:left w:val="none" w:sz="0" w:space="0" w:color="auto"/>
                                            <w:bottom w:val="none" w:sz="0" w:space="0" w:color="auto"/>
                                            <w:right w:val="none" w:sz="0" w:space="0" w:color="auto"/>
                                          </w:divBdr>
                                          <w:divsChild>
                                            <w:div w:id="2028477679">
                                              <w:marLeft w:val="0"/>
                                              <w:marRight w:val="0"/>
                                              <w:marTop w:val="0"/>
                                              <w:marBottom w:val="0"/>
                                              <w:divBdr>
                                                <w:top w:val="none" w:sz="0" w:space="0" w:color="auto"/>
                                                <w:left w:val="none" w:sz="0" w:space="0" w:color="auto"/>
                                                <w:bottom w:val="none" w:sz="0" w:space="0" w:color="auto"/>
                                                <w:right w:val="none" w:sz="0" w:space="0" w:color="auto"/>
                                              </w:divBdr>
                                              <w:divsChild>
                                                <w:div w:id="468668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43540385">
      <w:bodyDiv w:val="1"/>
      <w:marLeft w:val="0"/>
      <w:marRight w:val="0"/>
      <w:marTop w:val="0"/>
      <w:marBottom w:val="0"/>
      <w:divBdr>
        <w:top w:val="none" w:sz="0" w:space="0" w:color="auto"/>
        <w:left w:val="none" w:sz="0" w:space="0" w:color="auto"/>
        <w:bottom w:val="none" w:sz="0" w:space="0" w:color="auto"/>
        <w:right w:val="none" w:sz="0" w:space="0" w:color="auto"/>
      </w:divBdr>
      <w:divsChild>
        <w:div w:id="607657896">
          <w:marLeft w:val="0"/>
          <w:marRight w:val="0"/>
          <w:marTop w:val="0"/>
          <w:marBottom w:val="0"/>
          <w:divBdr>
            <w:top w:val="none" w:sz="0" w:space="0" w:color="auto"/>
            <w:left w:val="none" w:sz="0" w:space="0" w:color="auto"/>
            <w:bottom w:val="none" w:sz="0" w:space="0" w:color="auto"/>
            <w:right w:val="none" w:sz="0" w:space="0" w:color="auto"/>
          </w:divBdr>
          <w:divsChild>
            <w:div w:id="1711806119">
              <w:marLeft w:val="0"/>
              <w:marRight w:val="0"/>
              <w:marTop w:val="0"/>
              <w:marBottom w:val="0"/>
              <w:divBdr>
                <w:top w:val="none" w:sz="0" w:space="0" w:color="auto"/>
                <w:left w:val="none" w:sz="0" w:space="0" w:color="auto"/>
                <w:bottom w:val="none" w:sz="0" w:space="0" w:color="auto"/>
                <w:right w:val="none" w:sz="0" w:space="0" w:color="auto"/>
              </w:divBdr>
              <w:divsChild>
                <w:div w:id="748356040">
                  <w:marLeft w:val="0"/>
                  <w:marRight w:val="0"/>
                  <w:marTop w:val="0"/>
                  <w:marBottom w:val="0"/>
                  <w:divBdr>
                    <w:top w:val="none" w:sz="0" w:space="0" w:color="auto"/>
                    <w:left w:val="none" w:sz="0" w:space="0" w:color="auto"/>
                    <w:bottom w:val="none" w:sz="0" w:space="0" w:color="auto"/>
                    <w:right w:val="none" w:sz="0" w:space="0" w:color="auto"/>
                  </w:divBdr>
                  <w:divsChild>
                    <w:div w:id="537280568">
                      <w:marLeft w:val="0"/>
                      <w:marRight w:val="0"/>
                      <w:marTop w:val="0"/>
                      <w:marBottom w:val="0"/>
                      <w:divBdr>
                        <w:top w:val="none" w:sz="0" w:space="0" w:color="auto"/>
                        <w:left w:val="none" w:sz="0" w:space="0" w:color="auto"/>
                        <w:bottom w:val="none" w:sz="0" w:space="0" w:color="auto"/>
                        <w:right w:val="none" w:sz="0" w:space="0" w:color="auto"/>
                      </w:divBdr>
                      <w:divsChild>
                        <w:div w:id="195953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68856661">
      <w:bodyDiv w:val="1"/>
      <w:marLeft w:val="0"/>
      <w:marRight w:val="0"/>
      <w:marTop w:val="0"/>
      <w:marBottom w:val="0"/>
      <w:divBdr>
        <w:top w:val="none" w:sz="0" w:space="0" w:color="auto"/>
        <w:left w:val="none" w:sz="0" w:space="0" w:color="auto"/>
        <w:bottom w:val="none" w:sz="0" w:space="0" w:color="auto"/>
        <w:right w:val="none" w:sz="0" w:space="0" w:color="auto"/>
      </w:divBdr>
    </w:div>
    <w:div w:id="278874129">
      <w:bodyDiv w:val="1"/>
      <w:marLeft w:val="0"/>
      <w:marRight w:val="0"/>
      <w:marTop w:val="0"/>
      <w:marBottom w:val="0"/>
      <w:divBdr>
        <w:top w:val="none" w:sz="0" w:space="0" w:color="auto"/>
        <w:left w:val="none" w:sz="0" w:space="0" w:color="auto"/>
        <w:bottom w:val="none" w:sz="0" w:space="0" w:color="auto"/>
        <w:right w:val="none" w:sz="0" w:space="0" w:color="auto"/>
      </w:divBdr>
      <w:divsChild>
        <w:div w:id="1002852618">
          <w:marLeft w:val="0"/>
          <w:marRight w:val="0"/>
          <w:marTop w:val="272"/>
          <w:marBottom w:val="543"/>
          <w:divBdr>
            <w:top w:val="none" w:sz="0" w:space="0" w:color="auto"/>
            <w:left w:val="none" w:sz="0" w:space="0" w:color="auto"/>
            <w:bottom w:val="none" w:sz="0" w:space="0" w:color="auto"/>
            <w:right w:val="none" w:sz="0" w:space="0" w:color="auto"/>
          </w:divBdr>
          <w:divsChild>
            <w:div w:id="733698770">
              <w:marLeft w:val="0"/>
              <w:marRight w:val="0"/>
              <w:marTop w:val="0"/>
              <w:marBottom w:val="0"/>
              <w:divBdr>
                <w:top w:val="none" w:sz="0" w:space="0" w:color="auto"/>
                <w:left w:val="none" w:sz="0" w:space="0" w:color="auto"/>
                <w:bottom w:val="none" w:sz="0" w:space="0" w:color="auto"/>
                <w:right w:val="none" w:sz="0" w:space="0" w:color="auto"/>
              </w:divBdr>
              <w:divsChild>
                <w:div w:id="351957091">
                  <w:marLeft w:val="0"/>
                  <w:marRight w:val="0"/>
                  <w:marTop w:val="0"/>
                  <w:marBottom w:val="0"/>
                  <w:divBdr>
                    <w:top w:val="none" w:sz="0" w:space="0" w:color="auto"/>
                    <w:left w:val="none" w:sz="0" w:space="0" w:color="auto"/>
                    <w:bottom w:val="none" w:sz="0" w:space="0" w:color="auto"/>
                    <w:right w:val="none" w:sz="0" w:space="0" w:color="auto"/>
                  </w:divBdr>
                  <w:divsChild>
                    <w:div w:id="1647588152">
                      <w:marLeft w:val="0"/>
                      <w:marRight w:val="0"/>
                      <w:marTop w:val="0"/>
                      <w:marBottom w:val="0"/>
                      <w:divBdr>
                        <w:top w:val="none" w:sz="0" w:space="0" w:color="auto"/>
                        <w:left w:val="none" w:sz="0" w:space="0" w:color="auto"/>
                        <w:bottom w:val="none" w:sz="0" w:space="0" w:color="auto"/>
                        <w:right w:val="none" w:sz="0" w:space="0" w:color="auto"/>
                      </w:divBdr>
                      <w:divsChild>
                        <w:div w:id="1801798340">
                          <w:marLeft w:val="0"/>
                          <w:marRight w:val="0"/>
                          <w:marTop w:val="0"/>
                          <w:marBottom w:val="0"/>
                          <w:divBdr>
                            <w:top w:val="none" w:sz="0" w:space="0" w:color="auto"/>
                            <w:left w:val="none" w:sz="0" w:space="0" w:color="auto"/>
                            <w:bottom w:val="none" w:sz="0" w:space="0" w:color="auto"/>
                            <w:right w:val="none" w:sz="0" w:space="0" w:color="auto"/>
                          </w:divBdr>
                          <w:divsChild>
                            <w:div w:id="1526286594">
                              <w:marLeft w:val="0"/>
                              <w:marRight w:val="0"/>
                              <w:marTop w:val="0"/>
                              <w:marBottom w:val="0"/>
                              <w:divBdr>
                                <w:top w:val="none" w:sz="0" w:space="0" w:color="auto"/>
                                <w:left w:val="none" w:sz="0" w:space="0" w:color="auto"/>
                                <w:bottom w:val="none" w:sz="0" w:space="0" w:color="auto"/>
                                <w:right w:val="none" w:sz="0" w:space="0" w:color="auto"/>
                              </w:divBdr>
                              <w:divsChild>
                                <w:div w:id="93953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8555276">
      <w:bodyDiv w:val="1"/>
      <w:marLeft w:val="0"/>
      <w:marRight w:val="0"/>
      <w:marTop w:val="0"/>
      <w:marBottom w:val="0"/>
      <w:divBdr>
        <w:top w:val="none" w:sz="0" w:space="0" w:color="auto"/>
        <w:left w:val="none" w:sz="0" w:space="0" w:color="auto"/>
        <w:bottom w:val="none" w:sz="0" w:space="0" w:color="auto"/>
        <w:right w:val="none" w:sz="0" w:space="0" w:color="auto"/>
      </w:divBdr>
    </w:div>
    <w:div w:id="326447818">
      <w:bodyDiv w:val="1"/>
      <w:marLeft w:val="0"/>
      <w:marRight w:val="0"/>
      <w:marTop w:val="0"/>
      <w:marBottom w:val="0"/>
      <w:divBdr>
        <w:top w:val="none" w:sz="0" w:space="0" w:color="auto"/>
        <w:left w:val="none" w:sz="0" w:space="0" w:color="auto"/>
        <w:bottom w:val="none" w:sz="0" w:space="0" w:color="auto"/>
        <w:right w:val="none" w:sz="0" w:space="0" w:color="auto"/>
      </w:divBdr>
      <w:divsChild>
        <w:div w:id="1577402980">
          <w:marLeft w:val="0"/>
          <w:marRight w:val="0"/>
          <w:marTop w:val="0"/>
          <w:marBottom w:val="0"/>
          <w:divBdr>
            <w:top w:val="none" w:sz="0" w:space="0" w:color="auto"/>
            <w:left w:val="none" w:sz="0" w:space="0" w:color="auto"/>
            <w:bottom w:val="none" w:sz="0" w:space="0" w:color="auto"/>
            <w:right w:val="none" w:sz="0" w:space="0" w:color="auto"/>
          </w:divBdr>
          <w:divsChild>
            <w:div w:id="1945456268">
              <w:marLeft w:val="0"/>
              <w:marRight w:val="0"/>
              <w:marTop w:val="0"/>
              <w:marBottom w:val="0"/>
              <w:divBdr>
                <w:top w:val="none" w:sz="0" w:space="0" w:color="auto"/>
                <w:left w:val="none" w:sz="0" w:space="0" w:color="auto"/>
                <w:bottom w:val="none" w:sz="0" w:space="0" w:color="auto"/>
                <w:right w:val="none" w:sz="0" w:space="0" w:color="auto"/>
              </w:divBdr>
              <w:divsChild>
                <w:div w:id="508984442">
                  <w:marLeft w:val="0"/>
                  <w:marRight w:val="0"/>
                  <w:marTop w:val="0"/>
                  <w:marBottom w:val="0"/>
                  <w:divBdr>
                    <w:top w:val="none" w:sz="0" w:space="0" w:color="auto"/>
                    <w:left w:val="none" w:sz="0" w:space="0" w:color="auto"/>
                    <w:bottom w:val="none" w:sz="0" w:space="0" w:color="auto"/>
                    <w:right w:val="none" w:sz="0" w:space="0" w:color="auto"/>
                  </w:divBdr>
                  <w:divsChild>
                    <w:div w:id="1568153553">
                      <w:marLeft w:val="0"/>
                      <w:marRight w:val="0"/>
                      <w:marTop w:val="0"/>
                      <w:marBottom w:val="0"/>
                      <w:divBdr>
                        <w:top w:val="none" w:sz="0" w:space="0" w:color="auto"/>
                        <w:left w:val="none" w:sz="0" w:space="0" w:color="auto"/>
                        <w:bottom w:val="none" w:sz="0" w:space="0" w:color="auto"/>
                        <w:right w:val="none" w:sz="0" w:space="0" w:color="auto"/>
                      </w:divBdr>
                      <w:divsChild>
                        <w:div w:id="1353191728">
                          <w:marLeft w:val="0"/>
                          <w:marRight w:val="0"/>
                          <w:marTop w:val="0"/>
                          <w:marBottom w:val="0"/>
                          <w:divBdr>
                            <w:top w:val="none" w:sz="0" w:space="0" w:color="auto"/>
                            <w:left w:val="none" w:sz="0" w:space="0" w:color="auto"/>
                            <w:bottom w:val="none" w:sz="0" w:space="0" w:color="auto"/>
                            <w:right w:val="none" w:sz="0" w:space="0" w:color="auto"/>
                          </w:divBdr>
                          <w:divsChild>
                            <w:div w:id="1913807881">
                              <w:marLeft w:val="0"/>
                              <w:marRight w:val="0"/>
                              <w:marTop w:val="0"/>
                              <w:marBottom w:val="0"/>
                              <w:divBdr>
                                <w:top w:val="none" w:sz="0" w:space="0" w:color="auto"/>
                                <w:left w:val="none" w:sz="0" w:space="0" w:color="auto"/>
                                <w:bottom w:val="none" w:sz="0" w:space="0" w:color="auto"/>
                                <w:right w:val="none" w:sz="0" w:space="0" w:color="auto"/>
                              </w:divBdr>
                              <w:divsChild>
                                <w:div w:id="110626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0085367">
      <w:bodyDiv w:val="1"/>
      <w:marLeft w:val="0"/>
      <w:marRight w:val="0"/>
      <w:marTop w:val="0"/>
      <w:marBottom w:val="0"/>
      <w:divBdr>
        <w:top w:val="none" w:sz="0" w:space="0" w:color="auto"/>
        <w:left w:val="none" w:sz="0" w:space="0" w:color="auto"/>
        <w:bottom w:val="none" w:sz="0" w:space="0" w:color="auto"/>
        <w:right w:val="none" w:sz="0" w:space="0" w:color="auto"/>
      </w:divBdr>
      <w:divsChild>
        <w:div w:id="571627243">
          <w:marLeft w:val="0"/>
          <w:marRight w:val="0"/>
          <w:marTop w:val="0"/>
          <w:marBottom w:val="0"/>
          <w:divBdr>
            <w:top w:val="none" w:sz="0" w:space="0" w:color="auto"/>
            <w:left w:val="none" w:sz="0" w:space="0" w:color="auto"/>
            <w:bottom w:val="none" w:sz="0" w:space="0" w:color="auto"/>
            <w:right w:val="none" w:sz="0" w:space="0" w:color="auto"/>
          </w:divBdr>
          <w:divsChild>
            <w:div w:id="359206607">
              <w:marLeft w:val="0"/>
              <w:marRight w:val="0"/>
              <w:marTop w:val="0"/>
              <w:marBottom w:val="0"/>
              <w:divBdr>
                <w:top w:val="none" w:sz="0" w:space="0" w:color="auto"/>
                <w:left w:val="none" w:sz="0" w:space="0" w:color="auto"/>
                <w:bottom w:val="none" w:sz="0" w:space="0" w:color="auto"/>
                <w:right w:val="none" w:sz="0" w:space="0" w:color="auto"/>
              </w:divBdr>
              <w:divsChild>
                <w:div w:id="119765485">
                  <w:marLeft w:val="0"/>
                  <w:marRight w:val="0"/>
                  <w:marTop w:val="0"/>
                  <w:marBottom w:val="0"/>
                  <w:divBdr>
                    <w:top w:val="none" w:sz="0" w:space="0" w:color="auto"/>
                    <w:left w:val="none" w:sz="0" w:space="0" w:color="auto"/>
                    <w:bottom w:val="none" w:sz="0" w:space="0" w:color="auto"/>
                    <w:right w:val="none" w:sz="0" w:space="0" w:color="auto"/>
                  </w:divBdr>
                  <w:divsChild>
                    <w:div w:id="152836748">
                      <w:marLeft w:val="0"/>
                      <w:marRight w:val="0"/>
                      <w:marTop w:val="0"/>
                      <w:marBottom w:val="0"/>
                      <w:divBdr>
                        <w:top w:val="none" w:sz="0" w:space="0" w:color="auto"/>
                        <w:left w:val="none" w:sz="0" w:space="0" w:color="auto"/>
                        <w:bottom w:val="none" w:sz="0" w:space="0" w:color="auto"/>
                        <w:right w:val="none" w:sz="0" w:space="0" w:color="auto"/>
                      </w:divBdr>
                      <w:divsChild>
                        <w:div w:id="326830469">
                          <w:marLeft w:val="0"/>
                          <w:marRight w:val="0"/>
                          <w:marTop w:val="0"/>
                          <w:marBottom w:val="0"/>
                          <w:divBdr>
                            <w:top w:val="none" w:sz="0" w:space="0" w:color="auto"/>
                            <w:left w:val="none" w:sz="0" w:space="0" w:color="auto"/>
                            <w:bottom w:val="none" w:sz="0" w:space="0" w:color="auto"/>
                            <w:right w:val="none" w:sz="0" w:space="0" w:color="auto"/>
                          </w:divBdr>
                          <w:divsChild>
                            <w:div w:id="1353535023">
                              <w:marLeft w:val="0"/>
                              <w:marRight w:val="0"/>
                              <w:marTop w:val="0"/>
                              <w:marBottom w:val="0"/>
                              <w:divBdr>
                                <w:top w:val="none" w:sz="0" w:space="0" w:color="auto"/>
                                <w:left w:val="none" w:sz="0" w:space="0" w:color="auto"/>
                                <w:bottom w:val="none" w:sz="0" w:space="0" w:color="auto"/>
                                <w:right w:val="none" w:sz="0" w:space="0" w:color="auto"/>
                              </w:divBdr>
                              <w:divsChild>
                                <w:div w:id="1759786520">
                                  <w:marLeft w:val="0"/>
                                  <w:marRight w:val="0"/>
                                  <w:marTop w:val="0"/>
                                  <w:marBottom w:val="0"/>
                                  <w:divBdr>
                                    <w:top w:val="none" w:sz="0" w:space="0" w:color="auto"/>
                                    <w:left w:val="none" w:sz="0" w:space="0" w:color="auto"/>
                                    <w:bottom w:val="none" w:sz="0" w:space="0" w:color="auto"/>
                                    <w:right w:val="none" w:sz="0" w:space="0" w:color="auto"/>
                                  </w:divBdr>
                                  <w:divsChild>
                                    <w:div w:id="157036293">
                                      <w:marLeft w:val="0"/>
                                      <w:marRight w:val="0"/>
                                      <w:marTop w:val="0"/>
                                      <w:marBottom w:val="0"/>
                                      <w:divBdr>
                                        <w:top w:val="none" w:sz="0" w:space="0" w:color="auto"/>
                                        <w:left w:val="none" w:sz="0" w:space="0" w:color="auto"/>
                                        <w:bottom w:val="none" w:sz="0" w:space="0" w:color="auto"/>
                                        <w:right w:val="none" w:sz="0" w:space="0" w:color="auto"/>
                                      </w:divBdr>
                                      <w:divsChild>
                                        <w:div w:id="2008555836">
                                          <w:marLeft w:val="0"/>
                                          <w:marRight w:val="0"/>
                                          <w:marTop w:val="0"/>
                                          <w:marBottom w:val="0"/>
                                          <w:divBdr>
                                            <w:top w:val="none" w:sz="0" w:space="0" w:color="auto"/>
                                            <w:left w:val="none" w:sz="0" w:space="0" w:color="auto"/>
                                            <w:bottom w:val="none" w:sz="0" w:space="0" w:color="auto"/>
                                            <w:right w:val="none" w:sz="0" w:space="0" w:color="auto"/>
                                          </w:divBdr>
                                          <w:divsChild>
                                            <w:div w:id="1670134981">
                                              <w:marLeft w:val="0"/>
                                              <w:marRight w:val="0"/>
                                              <w:marTop w:val="0"/>
                                              <w:marBottom w:val="0"/>
                                              <w:divBdr>
                                                <w:top w:val="none" w:sz="0" w:space="0" w:color="auto"/>
                                                <w:left w:val="none" w:sz="0" w:space="0" w:color="auto"/>
                                                <w:bottom w:val="none" w:sz="0" w:space="0" w:color="auto"/>
                                                <w:right w:val="none" w:sz="0" w:space="0" w:color="auto"/>
                                              </w:divBdr>
                                              <w:divsChild>
                                                <w:div w:id="772750697">
                                                  <w:marLeft w:val="0"/>
                                                  <w:marRight w:val="0"/>
                                                  <w:marTop w:val="0"/>
                                                  <w:marBottom w:val="0"/>
                                                  <w:divBdr>
                                                    <w:top w:val="none" w:sz="0" w:space="0" w:color="auto"/>
                                                    <w:left w:val="none" w:sz="0" w:space="0" w:color="auto"/>
                                                    <w:bottom w:val="none" w:sz="0" w:space="0" w:color="auto"/>
                                                    <w:right w:val="none" w:sz="0" w:space="0" w:color="auto"/>
                                                  </w:divBdr>
                                                </w:div>
                                                <w:div w:id="30586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3312657">
      <w:bodyDiv w:val="1"/>
      <w:marLeft w:val="0"/>
      <w:marRight w:val="0"/>
      <w:marTop w:val="0"/>
      <w:marBottom w:val="0"/>
      <w:divBdr>
        <w:top w:val="none" w:sz="0" w:space="0" w:color="auto"/>
        <w:left w:val="none" w:sz="0" w:space="0" w:color="auto"/>
        <w:bottom w:val="none" w:sz="0" w:space="0" w:color="auto"/>
        <w:right w:val="none" w:sz="0" w:space="0" w:color="auto"/>
      </w:divBdr>
      <w:divsChild>
        <w:div w:id="1360661051">
          <w:marLeft w:val="0"/>
          <w:marRight w:val="0"/>
          <w:marTop w:val="0"/>
          <w:marBottom w:val="0"/>
          <w:divBdr>
            <w:top w:val="none" w:sz="0" w:space="0" w:color="auto"/>
            <w:left w:val="none" w:sz="0" w:space="0" w:color="auto"/>
            <w:bottom w:val="none" w:sz="0" w:space="0" w:color="auto"/>
            <w:right w:val="none" w:sz="0" w:space="0" w:color="auto"/>
          </w:divBdr>
          <w:divsChild>
            <w:div w:id="2073769363">
              <w:marLeft w:val="0"/>
              <w:marRight w:val="0"/>
              <w:marTop w:val="0"/>
              <w:marBottom w:val="0"/>
              <w:divBdr>
                <w:top w:val="none" w:sz="0" w:space="0" w:color="auto"/>
                <w:left w:val="none" w:sz="0" w:space="0" w:color="auto"/>
                <w:bottom w:val="none" w:sz="0" w:space="0" w:color="auto"/>
                <w:right w:val="none" w:sz="0" w:space="0" w:color="auto"/>
              </w:divBdr>
              <w:divsChild>
                <w:div w:id="1803307657">
                  <w:marLeft w:val="0"/>
                  <w:marRight w:val="0"/>
                  <w:marTop w:val="0"/>
                  <w:marBottom w:val="0"/>
                  <w:divBdr>
                    <w:top w:val="none" w:sz="0" w:space="0" w:color="auto"/>
                    <w:left w:val="none" w:sz="0" w:space="0" w:color="auto"/>
                    <w:bottom w:val="none" w:sz="0" w:space="0" w:color="auto"/>
                    <w:right w:val="none" w:sz="0" w:space="0" w:color="auto"/>
                  </w:divBdr>
                  <w:divsChild>
                    <w:div w:id="1800370734">
                      <w:marLeft w:val="0"/>
                      <w:marRight w:val="0"/>
                      <w:marTop w:val="0"/>
                      <w:marBottom w:val="0"/>
                      <w:divBdr>
                        <w:top w:val="none" w:sz="0" w:space="0" w:color="auto"/>
                        <w:left w:val="none" w:sz="0" w:space="0" w:color="auto"/>
                        <w:bottom w:val="none" w:sz="0" w:space="0" w:color="auto"/>
                        <w:right w:val="none" w:sz="0" w:space="0" w:color="auto"/>
                      </w:divBdr>
                      <w:divsChild>
                        <w:div w:id="402969">
                          <w:marLeft w:val="0"/>
                          <w:marRight w:val="0"/>
                          <w:marTop w:val="0"/>
                          <w:marBottom w:val="0"/>
                          <w:divBdr>
                            <w:top w:val="none" w:sz="0" w:space="0" w:color="auto"/>
                            <w:left w:val="none" w:sz="0" w:space="0" w:color="auto"/>
                            <w:bottom w:val="none" w:sz="0" w:space="0" w:color="auto"/>
                            <w:right w:val="none" w:sz="0" w:space="0" w:color="auto"/>
                          </w:divBdr>
                          <w:divsChild>
                            <w:div w:id="1046179321">
                              <w:marLeft w:val="0"/>
                              <w:marRight w:val="0"/>
                              <w:marTop w:val="0"/>
                              <w:marBottom w:val="0"/>
                              <w:divBdr>
                                <w:top w:val="none" w:sz="0" w:space="0" w:color="auto"/>
                                <w:left w:val="none" w:sz="0" w:space="0" w:color="auto"/>
                                <w:bottom w:val="none" w:sz="0" w:space="0" w:color="auto"/>
                                <w:right w:val="none" w:sz="0" w:space="0" w:color="auto"/>
                              </w:divBdr>
                              <w:divsChild>
                                <w:div w:id="1120493456">
                                  <w:marLeft w:val="0"/>
                                  <w:marRight w:val="0"/>
                                  <w:marTop w:val="0"/>
                                  <w:marBottom w:val="0"/>
                                  <w:divBdr>
                                    <w:top w:val="none" w:sz="0" w:space="0" w:color="auto"/>
                                    <w:left w:val="none" w:sz="0" w:space="0" w:color="auto"/>
                                    <w:bottom w:val="none" w:sz="0" w:space="0" w:color="auto"/>
                                    <w:right w:val="none" w:sz="0" w:space="0" w:color="auto"/>
                                  </w:divBdr>
                                  <w:divsChild>
                                    <w:div w:id="121965771">
                                      <w:marLeft w:val="0"/>
                                      <w:marRight w:val="0"/>
                                      <w:marTop w:val="0"/>
                                      <w:marBottom w:val="0"/>
                                      <w:divBdr>
                                        <w:top w:val="none" w:sz="0" w:space="0" w:color="auto"/>
                                        <w:left w:val="none" w:sz="0" w:space="0" w:color="auto"/>
                                        <w:bottom w:val="none" w:sz="0" w:space="0" w:color="auto"/>
                                        <w:right w:val="none" w:sz="0" w:space="0" w:color="auto"/>
                                      </w:divBdr>
                                      <w:divsChild>
                                        <w:div w:id="1623266275">
                                          <w:marLeft w:val="0"/>
                                          <w:marRight w:val="0"/>
                                          <w:marTop w:val="0"/>
                                          <w:marBottom w:val="0"/>
                                          <w:divBdr>
                                            <w:top w:val="none" w:sz="0" w:space="0" w:color="auto"/>
                                            <w:left w:val="none" w:sz="0" w:space="0" w:color="auto"/>
                                            <w:bottom w:val="none" w:sz="0" w:space="0" w:color="auto"/>
                                            <w:right w:val="none" w:sz="0" w:space="0" w:color="auto"/>
                                          </w:divBdr>
                                          <w:divsChild>
                                            <w:div w:id="16153124">
                                              <w:marLeft w:val="0"/>
                                              <w:marRight w:val="0"/>
                                              <w:marTop w:val="0"/>
                                              <w:marBottom w:val="0"/>
                                              <w:divBdr>
                                                <w:top w:val="none" w:sz="0" w:space="0" w:color="auto"/>
                                                <w:left w:val="none" w:sz="0" w:space="0" w:color="auto"/>
                                                <w:bottom w:val="none" w:sz="0" w:space="0" w:color="auto"/>
                                                <w:right w:val="none" w:sz="0" w:space="0" w:color="auto"/>
                                              </w:divBdr>
                                              <w:divsChild>
                                                <w:div w:id="981890196">
                                                  <w:marLeft w:val="0"/>
                                                  <w:marRight w:val="0"/>
                                                  <w:marTop w:val="0"/>
                                                  <w:marBottom w:val="0"/>
                                                  <w:divBdr>
                                                    <w:top w:val="none" w:sz="0" w:space="0" w:color="auto"/>
                                                    <w:left w:val="none" w:sz="0" w:space="0" w:color="auto"/>
                                                    <w:bottom w:val="none" w:sz="0" w:space="0" w:color="auto"/>
                                                    <w:right w:val="none" w:sz="0" w:space="0" w:color="auto"/>
                                                  </w:divBdr>
                                                </w:div>
                                                <w:div w:id="183745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5240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4619795">
      <w:bodyDiv w:val="1"/>
      <w:marLeft w:val="0"/>
      <w:marRight w:val="0"/>
      <w:marTop w:val="0"/>
      <w:marBottom w:val="0"/>
      <w:divBdr>
        <w:top w:val="none" w:sz="0" w:space="0" w:color="auto"/>
        <w:left w:val="none" w:sz="0" w:space="0" w:color="auto"/>
        <w:bottom w:val="none" w:sz="0" w:space="0" w:color="auto"/>
        <w:right w:val="none" w:sz="0" w:space="0" w:color="auto"/>
      </w:divBdr>
      <w:divsChild>
        <w:div w:id="661809784">
          <w:marLeft w:val="0"/>
          <w:marRight w:val="0"/>
          <w:marTop w:val="0"/>
          <w:marBottom w:val="0"/>
          <w:divBdr>
            <w:top w:val="none" w:sz="0" w:space="0" w:color="auto"/>
            <w:left w:val="none" w:sz="0" w:space="0" w:color="auto"/>
            <w:bottom w:val="none" w:sz="0" w:space="0" w:color="auto"/>
            <w:right w:val="none" w:sz="0" w:space="0" w:color="auto"/>
          </w:divBdr>
          <w:divsChild>
            <w:div w:id="1282765850">
              <w:marLeft w:val="0"/>
              <w:marRight w:val="0"/>
              <w:marTop w:val="0"/>
              <w:marBottom w:val="0"/>
              <w:divBdr>
                <w:top w:val="none" w:sz="0" w:space="0" w:color="auto"/>
                <w:left w:val="none" w:sz="0" w:space="0" w:color="auto"/>
                <w:bottom w:val="none" w:sz="0" w:space="0" w:color="auto"/>
                <w:right w:val="none" w:sz="0" w:space="0" w:color="auto"/>
              </w:divBdr>
              <w:divsChild>
                <w:div w:id="386296785">
                  <w:marLeft w:val="0"/>
                  <w:marRight w:val="0"/>
                  <w:marTop w:val="0"/>
                  <w:marBottom w:val="0"/>
                  <w:divBdr>
                    <w:top w:val="none" w:sz="0" w:space="0" w:color="auto"/>
                    <w:left w:val="none" w:sz="0" w:space="0" w:color="auto"/>
                    <w:bottom w:val="none" w:sz="0" w:space="0" w:color="auto"/>
                    <w:right w:val="none" w:sz="0" w:space="0" w:color="auto"/>
                  </w:divBdr>
                  <w:divsChild>
                    <w:div w:id="94592110">
                      <w:marLeft w:val="0"/>
                      <w:marRight w:val="0"/>
                      <w:marTop w:val="0"/>
                      <w:marBottom w:val="0"/>
                      <w:divBdr>
                        <w:top w:val="none" w:sz="0" w:space="0" w:color="auto"/>
                        <w:left w:val="none" w:sz="0" w:space="0" w:color="auto"/>
                        <w:bottom w:val="none" w:sz="0" w:space="0" w:color="auto"/>
                        <w:right w:val="none" w:sz="0" w:space="0" w:color="auto"/>
                      </w:divBdr>
                      <w:divsChild>
                        <w:div w:id="1487555336">
                          <w:marLeft w:val="0"/>
                          <w:marRight w:val="0"/>
                          <w:marTop w:val="0"/>
                          <w:marBottom w:val="0"/>
                          <w:divBdr>
                            <w:top w:val="none" w:sz="0" w:space="0" w:color="auto"/>
                            <w:left w:val="none" w:sz="0" w:space="0" w:color="auto"/>
                            <w:bottom w:val="none" w:sz="0" w:space="0" w:color="auto"/>
                            <w:right w:val="none" w:sz="0" w:space="0" w:color="auto"/>
                          </w:divBdr>
                          <w:divsChild>
                            <w:div w:id="2111315077">
                              <w:marLeft w:val="0"/>
                              <w:marRight w:val="0"/>
                              <w:marTop w:val="0"/>
                              <w:marBottom w:val="0"/>
                              <w:divBdr>
                                <w:top w:val="none" w:sz="0" w:space="0" w:color="auto"/>
                                <w:left w:val="none" w:sz="0" w:space="0" w:color="auto"/>
                                <w:bottom w:val="none" w:sz="0" w:space="0" w:color="auto"/>
                                <w:right w:val="none" w:sz="0" w:space="0" w:color="auto"/>
                              </w:divBdr>
                              <w:divsChild>
                                <w:div w:id="2082870243">
                                  <w:marLeft w:val="0"/>
                                  <w:marRight w:val="0"/>
                                  <w:marTop w:val="0"/>
                                  <w:marBottom w:val="0"/>
                                  <w:divBdr>
                                    <w:top w:val="none" w:sz="0" w:space="0" w:color="auto"/>
                                    <w:left w:val="none" w:sz="0" w:space="0" w:color="auto"/>
                                    <w:bottom w:val="none" w:sz="0" w:space="0" w:color="auto"/>
                                    <w:right w:val="none" w:sz="0" w:space="0" w:color="auto"/>
                                  </w:divBdr>
                                  <w:divsChild>
                                    <w:div w:id="1068190188">
                                      <w:marLeft w:val="0"/>
                                      <w:marRight w:val="0"/>
                                      <w:marTop w:val="0"/>
                                      <w:marBottom w:val="0"/>
                                      <w:divBdr>
                                        <w:top w:val="none" w:sz="0" w:space="0" w:color="auto"/>
                                        <w:left w:val="none" w:sz="0" w:space="0" w:color="auto"/>
                                        <w:bottom w:val="none" w:sz="0" w:space="0" w:color="auto"/>
                                        <w:right w:val="none" w:sz="0" w:space="0" w:color="auto"/>
                                      </w:divBdr>
                                      <w:divsChild>
                                        <w:div w:id="1467775860">
                                          <w:marLeft w:val="0"/>
                                          <w:marRight w:val="0"/>
                                          <w:marTop w:val="0"/>
                                          <w:marBottom w:val="0"/>
                                          <w:divBdr>
                                            <w:top w:val="none" w:sz="0" w:space="0" w:color="auto"/>
                                            <w:left w:val="none" w:sz="0" w:space="0" w:color="auto"/>
                                            <w:bottom w:val="none" w:sz="0" w:space="0" w:color="auto"/>
                                            <w:right w:val="none" w:sz="0" w:space="0" w:color="auto"/>
                                          </w:divBdr>
                                          <w:divsChild>
                                            <w:div w:id="834421687">
                                              <w:marLeft w:val="0"/>
                                              <w:marRight w:val="0"/>
                                              <w:marTop w:val="0"/>
                                              <w:marBottom w:val="0"/>
                                              <w:divBdr>
                                                <w:top w:val="none" w:sz="0" w:space="0" w:color="auto"/>
                                                <w:left w:val="none" w:sz="0" w:space="0" w:color="auto"/>
                                                <w:bottom w:val="none" w:sz="0" w:space="0" w:color="auto"/>
                                                <w:right w:val="none" w:sz="0" w:space="0" w:color="auto"/>
                                              </w:divBdr>
                                              <w:divsChild>
                                                <w:div w:id="198855089">
                                                  <w:marLeft w:val="0"/>
                                                  <w:marRight w:val="0"/>
                                                  <w:marTop w:val="0"/>
                                                  <w:marBottom w:val="0"/>
                                                  <w:divBdr>
                                                    <w:top w:val="none" w:sz="0" w:space="0" w:color="auto"/>
                                                    <w:left w:val="none" w:sz="0" w:space="0" w:color="auto"/>
                                                    <w:bottom w:val="none" w:sz="0" w:space="0" w:color="auto"/>
                                                    <w:right w:val="none" w:sz="0" w:space="0" w:color="auto"/>
                                                  </w:divBdr>
                                                </w:div>
                                                <w:div w:id="69700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571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703070">
      <w:bodyDiv w:val="1"/>
      <w:marLeft w:val="0"/>
      <w:marRight w:val="0"/>
      <w:marTop w:val="0"/>
      <w:marBottom w:val="0"/>
      <w:divBdr>
        <w:top w:val="none" w:sz="0" w:space="0" w:color="auto"/>
        <w:left w:val="none" w:sz="0" w:space="0" w:color="auto"/>
        <w:bottom w:val="none" w:sz="0" w:space="0" w:color="auto"/>
        <w:right w:val="none" w:sz="0" w:space="0" w:color="auto"/>
      </w:divBdr>
      <w:divsChild>
        <w:div w:id="192160968">
          <w:marLeft w:val="0"/>
          <w:marRight w:val="0"/>
          <w:marTop w:val="0"/>
          <w:marBottom w:val="0"/>
          <w:divBdr>
            <w:top w:val="none" w:sz="0" w:space="0" w:color="auto"/>
            <w:left w:val="none" w:sz="0" w:space="0" w:color="auto"/>
            <w:bottom w:val="none" w:sz="0" w:space="0" w:color="auto"/>
            <w:right w:val="none" w:sz="0" w:space="0" w:color="auto"/>
          </w:divBdr>
          <w:divsChild>
            <w:div w:id="329021425">
              <w:marLeft w:val="0"/>
              <w:marRight w:val="0"/>
              <w:marTop w:val="0"/>
              <w:marBottom w:val="0"/>
              <w:divBdr>
                <w:top w:val="none" w:sz="0" w:space="0" w:color="auto"/>
                <w:left w:val="none" w:sz="0" w:space="0" w:color="auto"/>
                <w:bottom w:val="none" w:sz="0" w:space="0" w:color="auto"/>
                <w:right w:val="none" w:sz="0" w:space="0" w:color="auto"/>
              </w:divBdr>
              <w:divsChild>
                <w:div w:id="441146428">
                  <w:marLeft w:val="0"/>
                  <w:marRight w:val="0"/>
                  <w:marTop w:val="0"/>
                  <w:marBottom w:val="0"/>
                  <w:divBdr>
                    <w:top w:val="none" w:sz="0" w:space="0" w:color="auto"/>
                    <w:left w:val="none" w:sz="0" w:space="0" w:color="auto"/>
                    <w:bottom w:val="none" w:sz="0" w:space="0" w:color="auto"/>
                    <w:right w:val="none" w:sz="0" w:space="0" w:color="auto"/>
                  </w:divBdr>
                  <w:divsChild>
                    <w:div w:id="335231901">
                      <w:marLeft w:val="0"/>
                      <w:marRight w:val="0"/>
                      <w:marTop w:val="0"/>
                      <w:marBottom w:val="0"/>
                      <w:divBdr>
                        <w:top w:val="none" w:sz="0" w:space="0" w:color="auto"/>
                        <w:left w:val="none" w:sz="0" w:space="0" w:color="auto"/>
                        <w:bottom w:val="none" w:sz="0" w:space="0" w:color="auto"/>
                        <w:right w:val="none" w:sz="0" w:space="0" w:color="auto"/>
                      </w:divBdr>
                      <w:divsChild>
                        <w:div w:id="1391003481">
                          <w:marLeft w:val="0"/>
                          <w:marRight w:val="0"/>
                          <w:marTop w:val="0"/>
                          <w:marBottom w:val="0"/>
                          <w:divBdr>
                            <w:top w:val="none" w:sz="0" w:space="0" w:color="auto"/>
                            <w:left w:val="none" w:sz="0" w:space="0" w:color="auto"/>
                            <w:bottom w:val="none" w:sz="0" w:space="0" w:color="auto"/>
                            <w:right w:val="none" w:sz="0" w:space="0" w:color="auto"/>
                          </w:divBdr>
                          <w:divsChild>
                            <w:div w:id="1419135658">
                              <w:marLeft w:val="0"/>
                              <w:marRight w:val="0"/>
                              <w:marTop w:val="0"/>
                              <w:marBottom w:val="0"/>
                              <w:divBdr>
                                <w:top w:val="none" w:sz="0" w:space="0" w:color="auto"/>
                                <w:left w:val="none" w:sz="0" w:space="0" w:color="auto"/>
                                <w:bottom w:val="none" w:sz="0" w:space="0" w:color="auto"/>
                                <w:right w:val="none" w:sz="0" w:space="0" w:color="auto"/>
                              </w:divBdr>
                              <w:divsChild>
                                <w:div w:id="1291669468">
                                  <w:marLeft w:val="0"/>
                                  <w:marRight w:val="0"/>
                                  <w:marTop w:val="0"/>
                                  <w:marBottom w:val="0"/>
                                  <w:divBdr>
                                    <w:top w:val="none" w:sz="0" w:space="0" w:color="auto"/>
                                    <w:left w:val="none" w:sz="0" w:space="0" w:color="auto"/>
                                    <w:bottom w:val="none" w:sz="0" w:space="0" w:color="auto"/>
                                    <w:right w:val="none" w:sz="0" w:space="0" w:color="auto"/>
                                  </w:divBdr>
                                  <w:divsChild>
                                    <w:div w:id="1228423238">
                                      <w:marLeft w:val="0"/>
                                      <w:marRight w:val="0"/>
                                      <w:marTop w:val="0"/>
                                      <w:marBottom w:val="0"/>
                                      <w:divBdr>
                                        <w:top w:val="none" w:sz="0" w:space="0" w:color="auto"/>
                                        <w:left w:val="none" w:sz="0" w:space="0" w:color="auto"/>
                                        <w:bottom w:val="none" w:sz="0" w:space="0" w:color="auto"/>
                                        <w:right w:val="none" w:sz="0" w:space="0" w:color="auto"/>
                                      </w:divBdr>
                                      <w:divsChild>
                                        <w:div w:id="100148185">
                                          <w:marLeft w:val="0"/>
                                          <w:marRight w:val="0"/>
                                          <w:marTop w:val="0"/>
                                          <w:marBottom w:val="0"/>
                                          <w:divBdr>
                                            <w:top w:val="none" w:sz="0" w:space="0" w:color="auto"/>
                                            <w:left w:val="none" w:sz="0" w:space="0" w:color="auto"/>
                                            <w:bottom w:val="none" w:sz="0" w:space="0" w:color="auto"/>
                                            <w:right w:val="none" w:sz="0" w:space="0" w:color="auto"/>
                                          </w:divBdr>
                                          <w:divsChild>
                                            <w:div w:id="1485203176">
                                              <w:marLeft w:val="0"/>
                                              <w:marRight w:val="0"/>
                                              <w:marTop w:val="0"/>
                                              <w:marBottom w:val="0"/>
                                              <w:divBdr>
                                                <w:top w:val="none" w:sz="0" w:space="0" w:color="auto"/>
                                                <w:left w:val="none" w:sz="0" w:space="0" w:color="auto"/>
                                                <w:bottom w:val="none" w:sz="0" w:space="0" w:color="auto"/>
                                                <w:right w:val="none" w:sz="0" w:space="0" w:color="auto"/>
                                              </w:divBdr>
                                              <w:divsChild>
                                                <w:div w:id="702172369">
                                                  <w:marLeft w:val="0"/>
                                                  <w:marRight w:val="0"/>
                                                  <w:marTop w:val="0"/>
                                                  <w:marBottom w:val="0"/>
                                                  <w:divBdr>
                                                    <w:top w:val="none" w:sz="0" w:space="0" w:color="auto"/>
                                                    <w:left w:val="none" w:sz="0" w:space="0" w:color="auto"/>
                                                    <w:bottom w:val="none" w:sz="0" w:space="0" w:color="auto"/>
                                                    <w:right w:val="none" w:sz="0" w:space="0" w:color="auto"/>
                                                  </w:divBdr>
                                                </w:div>
                                                <w:div w:id="12878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285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775112">
      <w:bodyDiv w:val="1"/>
      <w:marLeft w:val="0"/>
      <w:marRight w:val="0"/>
      <w:marTop w:val="0"/>
      <w:marBottom w:val="0"/>
      <w:divBdr>
        <w:top w:val="none" w:sz="0" w:space="0" w:color="auto"/>
        <w:left w:val="none" w:sz="0" w:space="0" w:color="auto"/>
        <w:bottom w:val="none" w:sz="0" w:space="0" w:color="auto"/>
        <w:right w:val="none" w:sz="0" w:space="0" w:color="auto"/>
      </w:divBdr>
    </w:div>
    <w:div w:id="834492401">
      <w:bodyDiv w:val="1"/>
      <w:marLeft w:val="0"/>
      <w:marRight w:val="0"/>
      <w:marTop w:val="0"/>
      <w:marBottom w:val="0"/>
      <w:divBdr>
        <w:top w:val="none" w:sz="0" w:space="0" w:color="auto"/>
        <w:left w:val="none" w:sz="0" w:space="0" w:color="auto"/>
        <w:bottom w:val="none" w:sz="0" w:space="0" w:color="auto"/>
        <w:right w:val="none" w:sz="0" w:space="0" w:color="auto"/>
      </w:divBdr>
      <w:divsChild>
        <w:div w:id="521557690">
          <w:marLeft w:val="0"/>
          <w:marRight w:val="0"/>
          <w:marTop w:val="0"/>
          <w:marBottom w:val="0"/>
          <w:divBdr>
            <w:top w:val="none" w:sz="0" w:space="0" w:color="auto"/>
            <w:left w:val="none" w:sz="0" w:space="0" w:color="auto"/>
            <w:bottom w:val="none" w:sz="0" w:space="0" w:color="auto"/>
            <w:right w:val="none" w:sz="0" w:space="0" w:color="auto"/>
          </w:divBdr>
          <w:divsChild>
            <w:div w:id="1486317049">
              <w:marLeft w:val="0"/>
              <w:marRight w:val="0"/>
              <w:marTop w:val="0"/>
              <w:marBottom w:val="0"/>
              <w:divBdr>
                <w:top w:val="none" w:sz="0" w:space="0" w:color="auto"/>
                <w:left w:val="none" w:sz="0" w:space="0" w:color="auto"/>
                <w:bottom w:val="none" w:sz="0" w:space="0" w:color="auto"/>
                <w:right w:val="none" w:sz="0" w:space="0" w:color="auto"/>
              </w:divBdr>
              <w:divsChild>
                <w:div w:id="433209274">
                  <w:marLeft w:val="0"/>
                  <w:marRight w:val="0"/>
                  <w:marTop w:val="0"/>
                  <w:marBottom w:val="0"/>
                  <w:divBdr>
                    <w:top w:val="none" w:sz="0" w:space="0" w:color="auto"/>
                    <w:left w:val="none" w:sz="0" w:space="0" w:color="auto"/>
                    <w:bottom w:val="none" w:sz="0" w:space="0" w:color="auto"/>
                    <w:right w:val="none" w:sz="0" w:space="0" w:color="auto"/>
                  </w:divBdr>
                  <w:divsChild>
                    <w:div w:id="868878093">
                      <w:marLeft w:val="0"/>
                      <w:marRight w:val="0"/>
                      <w:marTop w:val="0"/>
                      <w:marBottom w:val="0"/>
                      <w:divBdr>
                        <w:top w:val="none" w:sz="0" w:space="0" w:color="auto"/>
                        <w:left w:val="none" w:sz="0" w:space="0" w:color="auto"/>
                        <w:bottom w:val="none" w:sz="0" w:space="0" w:color="auto"/>
                        <w:right w:val="none" w:sz="0" w:space="0" w:color="auto"/>
                      </w:divBdr>
                      <w:divsChild>
                        <w:div w:id="1410881637">
                          <w:marLeft w:val="0"/>
                          <w:marRight w:val="0"/>
                          <w:marTop w:val="0"/>
                          <w:marBottom w:val="0"/>
                          <w:divBdr>
                            <w:top w:val="none" w:sz="0" w:space="0" w:color="auto"/>
                            <w:left w:val="none" w:sz="0" w:space="0" w:color="auto"/>
                            <w:bottom w:val="none" w:sz="0" w:space="0" w:color="auto"/>
                            <w:right w:val="none" w:sz="0" w:space="0" w:color="auto"/>
                          </w:divBdr>
                        </w:div>
                        <w:div w:id="1296176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953908">
      <w:bodyDiv w:val="1"/>
      <w:marLeft w:val="0"/>
      <w:marRight w:val="0"/>
      <w:marTop w:val="0"/>
      <w:marBottom w:val="0"/>
      <w:divBdr>
        <w:top w:val="none" w:sz="0" w:space="0" w:color="auto"/>
        <w:left w:val="none" w:sz="0" w:space="0" w:color="auto"/>
        <w:bottom w:val="none" w:sz="0" w:space="0" w:color="auto"/>
        <w:right w:val="none" w:sz="0" w:space="0" w:color="auto"/>
      </w:divBdr>
      <w:divsChild>
        <w:div w:id="1084301559">
          <w:marLeft w:val="0"/>
          <w:marRight w:val="0"/>
          <w:marTop w:val="0"/>
          <w:marBottom w:val="0"/>
          <w:divBdr>
            <w:top w:val="none" w:sz="0" w:space="0" w:color="auto"/>
            <w:left w:val="none" w:sz="0" w:space="0" w:color="auto"/>
            <w:bottom w:val="none" w:sz="0" w:space="0" w:color="auto"/>
            <w:right w:val="none" w:sz="0" w:space="0" w:color="auto"/>
          </w:divBdr>
          <w:divsChild>
            <w:div w:id="141702910">
              <w:marLeft w:val="0"/>
              <w:marRight w:val="0"/>
              <w:marTop w:val="0"/>
              <w:marBottom w:val="0"/>
              <w:divBdr>
                <w:top w:val="none" w:sz="0" w:space="0" w:color="auto"/>
                <w:left w:val="none" w:sz="0" w:space="0" w:color="auto"/>
                <w:bottom w:val="none" w:sz="0" w:space="0" w:color="auto"/>
                <w:right w:val="none" w:sz="0" w:space="0" w:color="auto"/>
              </w:divBdr>
              <w:divsChild>
                <w:div w:id="1913737642">
                  <w:marLeft w:val="0"/>
                  <w:marRight w:val="0"/>
                  <w:marTop w:val="0"/>
                  <w:marBottom w:val="0"/>
                  <w:divBdr>
                    <w:top w:val="none" w:sz="0" w:space="0" w:color="auto"/>
                    <w:left w:val="none" w:sz="0" w:space="0" w:color="auto"/>
                    <w:bottom w:val="none" w:sz="0" w:space="0" w:color="auto"/>
                    <w:right w:val="none" w:sz="0" w:space="0" w:color="auto"/>
                  </w:divBdr>
                  <w:divsChild>
                    <w:div w:id="1429421794">
                      <w:marLeft w:val="0"/>
                      <w:marRight w:val="0"/>
                      <w:marTop w:val="0"/>
                      <w:marBottom w:val="0"/>
                      <w:divBdr>
                        <w:top w:val="none" w:sz="0" w:space="0" w:color="auto"/>
                        <w:left w:val="none" w:sz="0" w:space="0" w:color="auto"/>
                        <w:bottom w:val="none" w:sz="0" w:space="0" w:color="auto"/>
                        <w:right w:val="none" w:sz="0" w:space="0" w:color="auto"/>
                      </w:divBdr>
                      <w:divsChild>
                        <w:div w:id="733510503">
                          <w:marLeft w:val="0"/>
                          <w:marRight w:val="0"/>
                          <w:marTop w:val="0"/>
                          <w:marBottom w:val="0"/>
                          <w:divBdr>
                            <w:top w:val="none" w:sz="0" w:space="0" w:color="auto"/>
                            <w:left w:val="none" w:sz="0" w:space="0" w:color="auto"/>
                            <w:bottom w:val="none" w:sz="0" w:space="0" w:color="auto"/>
                            <w:right w:val="none" w:sz="0" w:space="0" w:color="auto"/>
                          </w:divBdr>
                          <w:divsChild>
                            <w:div w:id="1993755788">
                              <w:marLeft w:val="0"/>
                              <w:marRight w:val="0"/>
                              <w:marTop w:val="0"/>
                              <w:marBottom w:val="0"/>
                              <w:divBdr>
                                <w:top w:val="none" w:sz="0" w:space="0" w:color="auto"/>
                                <w:left w:val="none" w:sz="0" w:space="0" w:color="auto"/>
                                <w:bottom w:val="none" w:sz="0" w:space="0" w:color="auto"/>
                                <w:right w:val="none" w:sz="0" w:space="0" w:color="auto"/>
                              </w:divBdr>
                              <w:divsChild>
                                <w:div w:id="489751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6259459">
      <w:bodyDiv w:val="1"/>
      <w:marLeft w:val="0"/>
      <w:marRight w:val="0"/>
      <w:marTop w:val="0"/>
      <w:marBottom w:val="0"/>
      <w:divBdr>
        <w:top w:val="none" w:sz="0" w:space="0" w:color="auto"/>
        <w:left w:val="none" w:sz="0" w:space="0" w:color="auto"/>
        <w:bottom w:val="none" w:sz="0" w:space="0" w:color="auto"/>
        <w:right w:val="none" w:sz="0" w:space="0" w:color="auto"/>
      </w:divBdr>
      <w:divsChild>
        <w:div w:id="1250387066">
          <w:marLeft w:val="0"/>
          <w:marRight w:val="0"/>
          <w:marTop w:val="0"/>
          <w:marBottom w:val="0"/>
          <w:divBdr>
            <w:top w:val="none" w:sz="0" w:space="0" w:color="auto"/>
            <w:left w:val="none" w:sz="0" w:space="0" w:color="auto"/>
            <w:bottom w:val="none" w:sz="0" w:space="0" w:color="auto"/>
            <w:right w:val="none" w:sz="0" w:space="0" w:color="auto"/>
          </w:divBdr>
          <w:divsChild>
            <w:div w:id="994380793">
              <w:marLeft w:val="0"/>
              <w:marRight w:val="0"/>
              <w:marTop w:val="0"/>
              <w:marBottom w:val="0"/>
              <w:divBdr>
                <w:top w:val="none" w:sz="0" w:space="0" w:color="auto"/>
                <w:left w:val="none" w:sz="0" w:space="0" w:color="auto"/>
                <w:bottom w:val="none" w:sz="0" w:space="0" w:color="auto"/>
                <w:right w:val="none" w:sz="0" w:space="0" w:color="auto"/>
              </w:divBdr>
              <w:divsChild>
                <w:div w:id="1324358793">
                  <w:marLeft w:val="0"/>
                  <w:marRight w:val="0"/>
                  <w:marTop w:val="0"/>
                  <w:marBottom w:val="0"/>
                  <w:divBdr>
                    <w:top w:val="none" w:sz="0" w:space="0" w:color="auto"/>
                    <w:left w:val="none" w:sz="0" w:space="0" w:color="auto"/>
                    <w:bottom w:val="none" w:sz="0" w:space="0" w:color="auto"/>
                    <w:right w:val="none" w:sz="0" w:space="0" w:color="auto"/>
                  </w:divBdr>
                  <w:divsChild>
                    <w:div w:id="871455379">
                      <w:marLeft w:val="0"/>
                      <w:marRight w:val="0"/>
                      <w:marTop w:val="0"/>
                      <w:marBottom w:val="0"/>
                      <w:divBdr>
                        <w:top w:val="none" w:sz="0" w:space="0" w:color="auto"/>
                        <w:left w:val="none" w:sz="0" w:space="0" w:color="auto"/>
                        <w:bottom w:val="none" w:sz="0" w:space="0" w:color="auto"/>
                        <w:right w:val="none" w:sz="0" w:space="0" w:color="auto"/>
                      </w:divBdr>
                      <w:divsChild>
                        <w:div w:id="42966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7113403">
      <w:bodyDiv w:val="1"/>
      <w:marLeft w:val="0"/>
      <w:marRight w:val="0"/>
      <w:marTop w:val="0"/>
      <w:marBottom w:val="0"/>
      <w:divBdr>
        <w:top w:val="none" w:sz="0" w:space="0" w:color="auto"/>
        <w:left w:val="none" w:sz="0" w:space="0" w:color="auto"/>
        <w:bottom w:val="none" w:sz="0" w:space="0" w:color="auto"/>
        <w:right w:val="none" w:sz="0" w:space="0" w:color="auto"/>
      </w:divBdr>
      <w:divsChild>
        <w:div w:id="1404058746">
          <w:marLeft w:val="0"/>
          <w:marRight w:val="0"/>
          <w:marTop w:val="0"/>
          <w:marBottom w:val="0"/>
          <w:divBdr>
            <w:top w:val="none" w:sz="0" w:space="0" w:color="auto"/>
            <w:left w:val="none" w:sz="0" w:space="0" w:color="auto"/>
            <w:bottom w:val="none" w:sz="0" w:space="0" w:color="auto"/>
            <w:right w:val="none" w:sz="0" w:space="0" w:color="auto"/>
          </w:divBdr>
          <w:divsChild>
            <w:div w:id="1050613383">
              <w:marLeft w:val="0"/>
              <w:marRight w:val="0"/>
              <w:marTop w:val="0"/>
              <w:marBottom w:val="0"/>
              <w:divBdr>
                <w:top w:val="none" w:sz="0" w:space="0" w:color="auto"/>
                <w:left w:val="none" w:sz="0" w:space="0" w:color="auto"/>
                <w:bottom w:val="none" w:sz="0" w:space="0" w:color="auto"/>
                <w:right w:val="none" w:sz="0" w:space="0" w:color="auto"/>
              </w:divBdr>
              <w:divsChild>
                <w:div w:id="1952322840">
                  <w:marLeft w:val="-204"/>
                  <w:marRight w:val="-204"/>
                  <w:marTop w:val="0"/>
                  <w:marBottom w:val="0"/>
                  <w:divBdr>
                    <w:top w:val="none" w:sz="0" w:space="0" w:color="auto"/>
                    <w:left w:val="none" w:sz="0" w:space="0" w:color="auto"/>
                    <w:bottom w:val="none" w:sz="0" w:space="0" w:color="auto"/>
                    <w:right w:val="none" w:sz="0" w:space="0" w:color="auto"/>
                  </w:divBdr>
                  <w:divsChild>
                    <w:div w:id="83827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908464">
      <w:bodyDiv w:val="1"/>
      <w:marLeft w:val="0"/>
      <w:marRight w:val="0"/>
      <w:marTop w:val="0"/>
      <w:marBottom w:val="0"/>
      <w:divBdr>
        <w:top w:val="none" w:sz="0" w:space="0" w:color="auto"/>
        <w:left w:val="none" w:sz="0" w:space="0" w:color="auto"/>
        <w:bottom w:val="none" w:sz="0" w:space="0" w:color="auto"/>
        <w:right w:val="none" w:sz="0" w:space="0" w:color="auto"/>
      </w:divBdr>
      <w:divsChild>
        <w:div w:id="2094155168">
          <w:marLeft w:val="0"/>
          <w:marRight w:val="0"/>
          <w:marTop w:val="0"/>
          <w:marBottom w:val="0"/>
          <w:divBdr>
            <w:top w:val="none" w:sz="0" w:space="0" w:color="auto"/>
            <w:left w:val="none" w:sz="0" w:space="0" w:color="auto"/>
            <w:bottom w:val="none" w:sz="0" w:space="0" w:color="auto"/>
            <w:right w:val="none" w:sz="0" w:space="0" w:color="auto"/>
          </w:divBdr>
          <w:divsChild>
            <w:div w:id="1885018931">
              <w:marLeft w:val="0"/>
              <w:marRight w:val="0"/>
              <w:marTop w:val="0"/>
              <w:marBottom w:val="0"/>
              <w:divBdr>
                <w:top w:val="none" w:sz="0" w:space="0" w:color="auto"/>
                <w:left w:val="none" w:sz="0" w:space="0" w:color="auto"/>
                <w:bottom w:val="none" w:sz="0" w:space="0" w:color="auto"/>
                <w:right w:val="none" w:sz="0" w:space="0" w:color="auto"/>
              </w:divBdr>
              <w:divsChild>
                <w:div w:id="939222887">
                  <w:marLeft w:val="0"/>
                  <w:marRight w:val="0"/>
                  <w:marTop w:val="0"/>
                  <w:marBottom w:val="0"/>
                  <w:divBdr>
                    <w:top w:val="none" w:sz="0" w:space="0" w:color="auto"/>
                    <w:left w:val="none" w:sz="0" w:space="0" w:color="auto"/>
                    <w:bottom w:val="none" w:sz="0" w:space="0" w:color="auto"/>
                    <w:right w:val="none" w:sz="0" w:space="0" w:color="auto"/>
                  </w:divBdr>
                  <w:divsChild>
                    <w:div w:id="488249854">
                      <w:marLeft w:val="0"/>
                      <w:marRight w:val="0"/>
                      <w:marTop w:val="0"/>
                      <w:marBottom w:val="0"/>
                      <w:divBdr>
                        <w:top w:val="none" w:sz="0" w:space="0" w:color="auto"/>
                        <w:left w:val="none" w:sz="0" w:space="0" w:color="auto"/>
                        <w:bottom w:val="none" w:sz="0" w:space="0" w:color="auto"/>
                        <w:right w:val="none" w:sz="0" w:space="0" w:color="auto"/>
                      </w:divBdr>
                      <w:divsChild>
                        <w:div w:id="40595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738657">
      <w:bodyDiv w:val="1"/>
      <w:marLeft w:val="0"/>
      <w:marRight w:val="0"/>
      <w:marTop w:val="0"/>
      <w:marBottom w:val="0"/>
      <w:divBdr>
        <w:top w:val="none" w:sz="0" w:space="0" w:color="auto"/>
        <w:left w:val="none" w:sz="0" w:space="0" w:color="auto"/>
        <w:bottom w:val="none" w:sz="0" w:space="0" w:color="auto"/>
        <w:right w:val="none" w:sz="0" w:space="0" w:color="auto"/>
      </w:divBdr>
      <w:divsChild>
        <w:div w:id="2100062003">
          <w:marLeft w:val="0"/>
          <w:marRight w:val="0"/>
          <w:marTop w:val="0"/>
          <w:marBottom w:val="0"/>
          <w:divBdr>
            <w:top w:val="none" w:sz="0" w:space="0" w:color="auto"/>
            <w:left w:val="none" w:sz="0" w:space="0" w:color="auto"/>
            <w:bottom w:val="none" w:sz="0" w:space="0" w:color="auto"/>
            <w:right w:val="none" w:sz="0" w:space="0" w:color="auto"/>
          </w:divBdr>
          <w:divsChild>
            <w:div w:id="738018008">
              <w:marLeft w:val="0"/>
              <w:marRight w:val="0"/>
              <w:marTop w:val="0"/>
              <w:marBottom w:val="0"/>
              <w:divBdr>
                <w:top w:val="none" w:sz="0" w:space="0" w:color="auto"/>
                <w:left w:val="none" w:sz="0" w:space="0" w:color="auto"/>
                <w:bottom w:val="none" w:sz="0" w:space="0" w:color="auto"/>
                <w:right w:val="none" w:sz="0" w:space="0" w:color="auto"/>
              </w:divBdr>
              <w:divsChild>
                <w:div w:id="1670716609">
                  <w:marLeft w:val="0"/>
                  <w:marRight w:val="0"/>
                  <w:marTop w:val="0"/>
                  <w:marBottom w:val="0"/>
                  <w:divBdr>
                    <w:top w:val="none" w:sz="0" w:space="0" w:color="auto"/>
                    <w:left w:val="none" w:sz="0" w:space="0" w:color="auto"/>
                    <w:bottom w:val="none" w:sz="0" w:space="0" w:color="auto"/>
                    <w:right w:val="none" w:sz="0" w:space="0" w:color="auto"/>
                  </w:divBdr>
                  <w:divsChild>
                    <w:div w:id="1653947542">
                      <w:marLeft w:val="0"/>
                      <w:marRight w:val="0"/>
                      <w:marTop w:val="0"/>
                      <w:marBottom w:val="0"/>
                      <w:divBdr>
                        <w:top w:val="none" w:sz="0" w:space="0" w:color="auto"/>
                        <w:left w:val="none" w:sz="0" w:space="0" w:color="auto"/>
                        <w:bottom w:val="none" w:sz="0" w:space="0" w:color="auto"/>
                        <w:right w:val="none" w:sz="0" w:space="0" w:color="auto"/>
                      </w:divBdr>
                      <w:divsChild>
                        <w:div w:id="590043748">
                          <w:marLeft w:val="0"/>
                          <w:marRight w:val="0"/>
                          <w:marTop w:val="0"/>
                          <w:marBottom w:val="0"/>
                          <w:divBdr>
                            <w:top w:val="none" w:sz="0" w:space="0" w:color="auto"/>
                            <w:left w:val="none" w:sz="0" w:space="0" w:color="auto"/>
                            <w:bottom w:val="none" w:sz="0" w:space="0" w:color="auto"/>
                            <w:right w:val="none" w:sz="0" w:space="0" w:color="auto"/>
                          </w:divBdr>
                          <w:divsChild>
                            <w:div w:id="1423139848">
                              <w:marLeft w:val="0"/>
                              <w:marRight w:val="0"/>
                              <w:marTop w:val="0"/>
                              <w:marBottom w:val="0"/>
                              <w:divBdr>
                                <w:top w:val="none" w:sz="0" w:space="0" w:color="auto"/>
                                <w:left w:val="none" w:sz="0" w:space="0" w:color="auto"/>
                                <w:bottom w:val="none" w:sz="0" w:space="0" w:color="auto"/>
                                <w:right w:val="none" w:sz="0" w:space="0" w:color="auto"/>
                              </w:divBdr>
                              <w:divsChild>
                                <w:div w:id="88487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0370969">
      <w:bodyDiv w:val="1"/>
      <w:marLeft w:val="0"/>
      <w:marRight w:val="0"/>
      <w:marTop w:val="0"/>
      <w:marBottom w:val="0"/>
      <w:divBdr>
        <w:top w:val="none" w:sz="0" w:space="0" w:color="auto"/>
        <w:left w:val="none" w:sz="0" w:space="0" w:color="auto"/>
        <w:bottom w:val="none" w:sz="0" w:space="0" w:color="auto"/>
        <w:right w:val="none" w:sz="0" w:space="0" w:color="auto"/>
      </w:divBdr>
      <w:divsChild>
        <w:div w:id="1702777907">
          <w:marLeft w:val="0"/>
          <w:marRight w:val="0"/>
          <w:marTop w:val="300"/>
          <w:marBottom w:val="600"/>
          <w:divBdr>
            <w:top w:val="none" w:sz="0" w:space="0" w:color="auto"/>
            <w:left w:val="none" w:sz="0" w:space="0" w:color="auto"/>
            <w:bottom w:val="none" w:sz="0" w:space="0" w:color="auto"/>
            <w:right w:val="none" w:sz="0" w:space="0" w:color="auto"/>
          </w:divBdr>
          <w:divsChild>
            <w:div w:id="1354067258">
              <w:marLeft w:val="0"/>
              <w:marRight w:val="0"/>
              <w:marTop w:val="0"/>
              <w:marBottom w:val="0"/>
              <w:divBdr>
                <w:top w:val="none" w:sz="0" w:space="0" w:color="auto"/>
                <w:left w:val="none" w:sz="0" w:space="0" w:color="auto"/>
                <w:bottom w:val="none" w:sz="0" w:space="0" w:color="auto"/>
                <w:right w:val="none" w:sz="0" w:space="0" w:color="auto"/>
              </w:divBdr>
              <w:divsChild>
                <w:div w:id="927084122">
                  <w:marLeft w:val="0"/>
                  <w:marRight w:val="0"/>
                  <w:marTop w:val="0"/>
                  <w:marBottom w:val="0"/>
                  <w:divBdr>
                    <w:top w:val="none" w:sz="0" w:space="0" w:color="auto"/>
                    <w:left w:val="none" w:sz="0" w:space="0" w:color="auto"/>
                    <w:bottom w:val="none" w:sz="0" w:space="0" w:color="auto"/>
                    <w:right w:val="none" w:sz="0" w:space="0" w:color="auto"/>
                  </w:divBdr>
                  <w:divsChild>
                    <w:div w:id="821191468">
                      <w:marLeft w:val="0"/>
                      <w:marRight w:val="0"/>
                      <w:marTop w:val="0"/>
                      <w:marBottom w:val="0"/>
                      <w:divBdr>
                        <w:top w:val="none" w:sz="0" w:space="0" w:color="auto"/>
                        <w:left w:val="none" w:sz="0" w:space="0" w:color="auto"/>
                        <w:bottom w:val="none" w:sz="0" w:space="0" w:color="auto"/>
                        <w:right w:val="none" w:sz="0" w:space="0" w:color="auto"/>
                      </w:divBdr>
                      <w:divsChild>
                        <w:div w:id="1770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3961552">
      <w:bodyDiv w:val="1"/>
      <w:marLeft w:val="0"/>
      <w:marRight w:val="0"/>
      <w:marTop w:val="0"/>
      <w:marBottom w:val="0"/>
      <w:divBdr>
        <w:top w:val="none" w:sz="0" w:space="0" w:color="auto"/>
        <w:left w:val="none" w:sz="0" w:space="0" w:color="auto"/>
        <w:bottom w:val="none" w:sz="0" w:space="0" w:color="auto"/>
        <w:right w:val="none" w:sz="0" w:space="0" w:color="auto"/>
      </w:divBdr>
      <w:divsChild>
        <w:div w:id="2116367365">
          <w:marLeft w:val="0"/>
          <w:marRight w:val="0"/>
          <w:marTop w:val="0"/>
          <w:marBottom w:val="0"/>
          <w:divBdr>
            <w:top w:val="none" w:sz="0" w:space="0" w:color="auto"/>
            <w:left w:val="none" w:sz="0" w:space="0" w:color="auto"/>
            <w:bottom w:val="none" w:sz="0" w:space="0" w:color="auto"/>
            <w:right w:val="none" w:sz="0" w:space="0" w:color="auto"/>
          </w:divBdr>
          <w:divsChild>
            <w:div w:id="1780946585">
              <w:marLeft w:val="0"/>
              <w:marRight w:val="0"/>
              <w:marTop w:val="0"/>
              <w:marBottom w:val="0"/>
              <w:divBdr>
                <w:top w:val="none" w:sz="0" w:space="0" w:color="auto"/>
                <w:left w:val="none" w:sz="0" w:space="0" w:color="auto"/>
                <w:bottom w:val="none" w:sz="0" w:space="0" w:color="auto"/>
                <w:right w:val="none" w:sz="0" w:space="0" w:color="auto"/>
              </w:divBdr>
              <w:divsChild>
                <w:div w:id="822283481">
                  <w:marLeft w:val="0"/>
                  <w:marRight w:val="0"/>
                  <w:marTop w:val="0"/>
                  <w:marBottom w:val="0"/>
                  <w:divBdr>
                    <w:top w:val="none" w:sz="0" w:space="0" w:color="auto"/>
                    <w:left w:val="none" w:sz="0" w:space="0" w:color="auto"/>
                    <w:bottom w:val="none" w:sz="0" w:space="0" w:color="auto"/>
                    <w:right w:val="none" w:sz="0" w:space="0" w:color="auto"/>
                  </w:divBdr>
                  <w:divsChild>
                    <w:div w:id="1650355849">
                      <w:marLeft w:val="0"/>
                      <w:marRight w:val="0"/>
                      <w:marTop w:val="0"/>
                      <w:marBottom w:val="0"/>
                      <w:divBdr>
                        <w:top w:val="none" w:sz="0" w:space="0" w:color="auto"/>
                        <w:left w:val="none" w:sz="0" w:space="0" w:color="auto"/>
                        <w:bottom w:val="none" w:sz="0" w:space="0" w:color="auto"/>
                        <w:right w:val="none" w:sz="0" w:space="0" w:color="auto"/>
                      </w:divBdr>
                      <w:divsChild>
                        <w:div w:id="458914220">
                          <w:marLeft w:val="0"/>
                          <w:marRight w:val="0"/>
                          <w:marTop w:val="0"/>
                          <w:marBottom w:val="0"/>
                          <w:divBdr>
                            <w:top w:val="none" w:sz="0" w:space="0" w:color="auto"/>
                            <w:left w:val="none" w:sz="0" w:space="0" w:color="auto"/>
                            <w:bottom w:val="none" w:sz="0" w:space="0" w:color="auto"/>
                            <w:right w:val="none" w:sz="0" w:space="0" w:color="auto"/>
                          </w:divBdr>
                        </w:div>
                        <w:div w:id="2002193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4010317">
      <w:bodyDiv w:val="1"/>
      <w:marLeft w:val="0"/>
      <w:marRight w:val="0"/>
      <w:marTop w:val="0"/>
      <w:marBottom w:val="0"/>
      <w:divBdr>
        <w:top w:val="none" w:sz="0" w:space="0" w:color="auto"/>
        <w:left w:val="none" w:sz="0" w:space="0" w:color="auto"/>
        <w:bottom w:val="none" w:sz="0" w:space="0" w:color="auto"/>
        <w:right w:val="none" w:sz="0" w:space="0" w:color="auto"/>
      </w:divBdr>
    </w:div>
    <w:div w:id="1233587888">
      <w:bodyDiv w:val="1"/>
      <w:marLeft w:val="0"/>
      <w:marRight w:val="0"/>
      <w:marTop w:val="0"/>
      <w:marBottom w:val="0"/>
      <w:divBdr>
        <w:top w:val="none" w:sz="0" w:space="0" w:color="auto"/>
        <w:left w:val="none" w:sz="0" w:space="0" w:color="auto"/>
        <w:bottom w:val="none" w:sz="0" w:space="0" w:color="auto"/>
        <w:right w:val="none" w:sz="0" w:space="0" w:color="auto"/>
      </w:divBdr>
    </w:div>
    <w:div w:id="1369643570">
      <w:bodyDiv w:val="1"/>
      <w:marLeft w:val="0"/>
      <w:marRight w:val="0"/>
      <w:marTop w:val="0"/>
      <w:marBottom w:val="0"/>
      <w:divBdr>
        <w:top w:val="none" w:sz="0" w:space="0" w:color="auto"/>
        <w:left w:val="none" w:sz="0" w:space="0" w:color="auto"/>
        <w:bottom w:val="none" w:sz="0" w:space="0" w:color="auto"/>
        <w:right w:val="none" w:sz="0" w:space="0" w:color="auto"/>
      </w:divBdr>
    </w:div>
    <w:div w:id="1533110526">
      <w:bodyDiv w:val="1"/>
      <w:marLeft w:val="0"/>
      <w:marRight w:val="0"/>
      <w:marTop w:val="0"/>
      <w:marBottom w:val="0"/>
      <w:divBdr>
        <w:top w:val="none" w:sz="0" w:space="0" w:color="auto"/>
        <w:left w:val="none" w:sz="0" w:space="0" w:color="auto"/>
        <w:bottom w:val="none" w:sz="0" w:space="0" w:color="auto"/>
        <w:right w:val="none" w:sz="0" w:space="0" w:color="auto"/>
      </w:divBdr>
      <w:divsChild>
        <w:div w:id="1356662200">
          <w:marLeft w:val="0"/>
          <w:marRight w:val="0"/>
          <w:marTop w:val="0"/>
          <w:marBottom w:val="0"/>
          <w:divBdr>
            <w:top w:val="none" w:sz="0" w:space="0" w:color="auto"/>
            <w:left w:val="none" w:sz="0" w:space="0" w:color="auto"/>
            <w:bottom w:val="none" w:sz="0" w:space="0" w:color="auto"/>
            <w:right w:val="none" w:sz="0" w:space="0" w:color="auto"/>
          </w:divBdr>
          <w:divsChild>
            <w:div w:id="1901016336">
              <w:marLeft w:val="0"/>
              <w:marRight w:val="0"/>
              <w:marTop w:val="0"/>
              <w:marBottom w:val="0"/>
              <w:divBdr>
                <w:top w:val="none" w:sz="0" w:space="0" w:color="auto"/>
                <w:left w:val="none" w:sz="0" w:space="0" w:color="auto"/>
                <w:bottom w:val="none" w:sz="0" w:space="0" w:color="auto"/>
                <w:right w:val="none" w:sz="0" w:space="0" w:color="auto"/>
              </w:divBdr>
              <w:divsChild>
                <w:div w:id="1086925546">
                  <w:marLeft w:val="0"/>
                  <w:marRight w:val="0"/>
                  <w:marTop w:val="0"/>
                  <w:marBottom w:val="0"/>
                  <w:divBdr>
                    <w:top w:val="none" w:sz="0" w:space="0" w:color="auto"/>
                    <w:left w:val="none" w:sz="0" w:space="0" w:color="auto"/>
                    <w:bottom w:val="none" w:sz="0" w:space="0" w:color="auto"/>
                    <w:right w:val="none" w:sz="0" w:space="0" w:color="auto"/>
                  </w:divBdr>
                  <w:divsChild>
                    <w:div w:id="1358430586">
                      <w:marLeft w:val="0"/>
                      <w:marRight w:val="0"/>
                      <w:marTop w:val="0"/>
                      <w:marBottom w:val="0"/>
                      <w:divBdr>
                        <w:top w:val="none" w:sz="0" w:space="0" w:color="auto"/>
                        <w:left w:val="none" w:sz="0" w:space="0" w:color="auto"/>
                        <w:bottom w:val="none" w:sz="0" w:space="0" w:color="auto"/>
                        <w:right w:val="none" w:sz="0" w:space="0" w:color="auto"/>
                      </w:divBdr>
                      <w:divsChild>
                        <w:div w:id="721559221">
                          <w:marLeft w:val="0"/>
                          <w:marRight w:val="0"/>
                          <w:marTop w:val="0"/>
                          <w:marBottom w:val="0"/>
                          <w:divBdr>
                            <w:top w:val="none" w:sz="0" w:space="0" w:color="auto"/>
                            <w:left w:val="none" w:sz="0" w:space="0" w:color="auto"/>
                            <w:bottom w:val="none" w:sz="0" w:space="0" w:color="auto"/>
                            <w:right w:val="none" w:sz="0" w:space="0" w:color="auto"/>
                          </w:divBdr>
                          <w:divsChild>
                            <w:div w:id="2052267628">
                              <w:marLeft w:val="0"/>
                              <w:marRight w:val="0"/>
                              <w:marTop w:val="0"/>
                              <w:marBottom w:val="0"/>
                              <w:divBdr>
                                <w:top w:val="none" w:sz="0" w:space="0" w:color="auto"/>
                                <w:left w:val="none" w:sz="0" w:space="0" w:color="auto"/>
                                <w:bottom w:val="none" w:sz="0" w:space="0" w:color="auto"/>
                                <w:right w:val="none" w:sz="0" w:space="0" w:color="auto"/>
                              </w:divBdr>
                              <w:divsChild>
                                <w:div w:id="1549686450">
                                  <w:marLeft w:val="0"/>
                                  <w:marRight w:val="0"/>
                                  <w:marTop w:val="0"/>
                                  <w:marBottom w:val="0"/>
                                  <w:divBdr>
                                    <w:top w:val="none" w:sz="0" w:space="0" w:color="auto"/>
                                    <w:left w:val="none" w:sz="0" w:space="0" w:color="auto"/>
                                    <w:bottom w:val="none" w:sz="0" w:space="0" w:color="auto"/>
                                    <w:right w:val="none" w:sz="0" w:space="0" w:color="auto"/>
                                  </w:divBdr>
                                  <w:divsChild>
                                    <w:div w:id="1093279718">
                                      <w:marLeft w:val="0"/>
                                      <w:marRight w:val="0"/>
                                      <w:marTop w:val="0"/>
                                      <w:marBottom w:val="0"/>
                                      <w:divBdr>
                                        <w:top w:val="none" w:sz="0" w:space="0" w:color="auto"/>
                                        <w:left w:val="none" w:sz="0" w:space="0" w:color="auto"/>
                                        <w:bottom w:val="none" w:sz="0" w:space="0" w:color="auto"/>
                                        <w:right w:val="none" w:sz="0" w:space="0" w:color="auto"/>
                                      </w:divBdr>
                                      <w:divsChild>
                                        <w:div w:id="117724174">
                                          <w:marLeft w:val="0"/>
                                          <w:marRight w:val="0"/>
                                          <w:marTop w:val="0"/>
                                          <w:marBottom w:val="0"/>
                                          <w:divBdr>
                                            <w:top w:val="none" w:sz="0" w:space="0" w:color="auto"/>
                                            <w:left w:val="none" w:sz="0" w:space="0" w:color="auto"/>
                                            <w:bottom w:val="none" w:sz="0" w:space="0" w:color="auto"/>
                                            <w:right w:val="none" w:sz="0" w:space="0" w:color="auto"/>
                                          </w:divBdr>
                                          <w:divsChild>
                                            <w:div w:id="1608152092">
                                              <w:marLeft w:val="0"/>
                                              <w:marRight w:val="0"/>
                                              <w:marTop w:val="0"/>
                                              <w:marBottom w:val="0"/>
                                              <w:divBdr>
                                                <w:top w:val="none" w:sz="0" w:space="0" w:color="auto"/>
                                                <w:left w:val="none" w:sz="0" w:space="0" w:color="auto"/>
                                                <w:bottom w:val="none" w:sz="0" w:space="0" w:color="auto"/>
                                                <w:right w:val="none" w:sz="0" w:space="0" w:color="auto"/>
                                              </w:divBdr>
                                              <w:divsChild>
                                                <w:div w:id="2023703711">
                                                  <w:marLeft w:val="0"/>
                                                  <w:marRight w:val="0"/>
                                                  <w:marTop w:val="0"/>
                                                  <w:marBottom w:val="0"/>
                                                  <w:divBdr>
                                                    <w:top w:val="none" w:sz="0" w:space="0" w:color="auto"/>
                                                    <w:left w:val="none" w:sz="0" w:space="0" w:color="auto"/>
                                                    <w:bottom w:val="none" w:sz="0" w:space="0" w:color="auto"/>
                                                    <w:right w:val="none" w:sz="0" w:space="0" w:color="auto"/>
                                                  </w:divBdr>
                                                </w:div>
                                                <w:div w:id="3440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026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7621532">
      <w:bodyDiv w:val="1"/>
      <w:marLeft w:val="0"/>
      <w:marRight w:val="0"/>
      <w:marTop w:val="0"/>
      <w:marBottom w:val="0"/>
      <w:divBdr>
        <w:top w:val="none" w:sz="0" w:space="0" w:color="auto"/>
        <w:left w:val="none" w:sz="0" w:space="0" w:color="auto"/>
        <w:bottom w:val="none" w:sz="0" w:space="0" w:color="auto"/>
        <w:right w:val="none" w:sz="0" w:space="0" w:color="auto"/>
      </w:divBdr>
    </w:div>
    <w:div w:id="1609895057">
      <w:bodyDiv w:val="1"/>
      <w:marLeft w:val="0"/>
      <w:marRight w:val="0"/>
      <w:marTop w:val="0"/>
      <w:marBottom w:val="0"/>
      <w:divBdr>
        <w:top w:val="none" w:sz="0" w:space="0" w:color="auto"/>
        <w:left w:val="none" w:sz="0" w:space="0" w:color="auto"/>
        <w:bottom w:val="none" w:sz="0" w:space="0" w:color="auto"/>
        <w:right w:val="none" w:sz="0" w:space="0" w:color="auto"/>
      </w:divBdr>
      <w:divsChild>
        <w:div w:id="1976181962">
          <w:marLeft w:val="0"/>
          <w:marRight w:val="0"/>
          <w:marTop w:val="0"/>
          <w:marBottom w:val="0"/>
          <w:divBdr>
            <w:top w:val="none" w:sz="0" w:space="0" w:color="auto"/>
            <w:left w:val="none" w:sz="0" w:space="0" w:color="auto"/>
            <w:bottom w:val="none" w:sz="0" w:space="0" w:color="auto"/>
            <w:right w:val="none" w:sz="0" w:space="0" w:color="auto"/>
          </w:divBdr>
          <w:divsChild>
            <w:div w:id="1434475523">
              <w:marLeft w:val="0"/>
              <w:marRight w:val="0"/>
              <w:marTop w:val="0"/>
              <w:marBottom w:val="0"/>
              <w:divBdr>
                <w:top w:val="none" w:sz="0" w:space="0" w:color="auto"/>
                <w:left w:val="none" w:sz="0" w:space="0" w:color="auto"/>
                <w:bottom w:val="none" w:sz="0" w:space="0" w:color="auto"/>
                <w:right w:val="none" w:sz="0" w:space="0" w:color="auto"/>
              </w:divBdr>
              <w:divsChild>
                <w:div w:id="1025062734">
                  <w:marLeft w:val="0"/>
                  <w:marRight w:val="0"/>
                  <w:marTop w:val="0"/>
                  <w:marBottom w:val="0"/>
                  <w:divBdr>
                    <w:top w:val="none" w:sz="0" w:space="0" w:color="auto"/>
                    <w:left w:val="none" w:sz="0" w:space="0" w:color="auto"/>
                    <w:bottom w:val="none" w:sz="0" w:space="0" w:color="auto"/>
                    <w:right w:val="none" w:sz="0" w:space="0" w:color="auto"/>
                  </w:divBdr>
                  <w:divsChild>
                    <w:div w:id="890077034">
                      <w:marLeft w:val="0"/>
                      <w:marRight w:val="0"/>
                      <w:marTop w:val="0"/>
                      <w:marBottom w:val="0"/>
                      <w:divBdr>
                        <w:top w:val="none" w:sz="0" w:space="0" w:color="auto"/>
                        <w:left w:val="none" w:sz="0" w:space="0" w:color="auto"/>
                        <w:bottom w:val="none" w:sz="0" w:space="0" w:color="auto"/>
                        <w:right w:val="none" w:sz="0" w:space="0" w:color="auto"/>
                      </w:divBdr>
                      <w:divsChild>
                        <w:div w:id="190298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9824509">
      <w:bodyDiv w:val="1"/>
      <w:marLeft w:val="0"/>
      <w:marRight w:val="0"/>
      <w:marTop w:val="0"/>
      <w:marBottom w:val="0"/>
      <w:divBdr>
        <w:top w:val="none" w:sz="0" w:space="0" w:color="auto"/>
        <w:left w:val="none" w:sz="0" w:space="0" w:color="auto"/>
        <w:bottom w:val="none" w:sz="0" w:space="0" w:color="auto"/>
        <w:right w:val="none" w:sz="0" w:space="0" w:color="auto"/>
      </w:divBdr>
    </w:div>
    <w:div w:id="1662469822">
      <w:bodyDiv w:val="1"/>
      <w:marLeft w:val="0"/>
      <w:marRight w:val="0"/>
      <w:marTop w:val="0"/>
      <w:marBottom w:val="0"/>
      <w:divBdr>
        <w:top w:val="none" w:sz="0" w:space="0" w:color="auto"/>
        <w:left w:val="none" w:sz="0" w:space="0" w:color="auto"/>
        <w:bottom w:val="none" w:sz="0" w:space="0" w:color="auto"/>
        <w:right w:val="none" w:sz="0" w:space="0" w:color="auto"/>
      </w:divBdr>
    </w:div>
    <w:div w:id="1822037683">
      <w:bodyDiv w:val="1"/>
      <w:marLeft w:val="0"/>
      <w:marRight w:val="0"/>
      <w:marTop w:val="0"/>
      <w:marBottom w:val="0"/>
      <w:divBdr>
        <w:top w:val="none" w:sz="0" w:space="0" w:color="auto"/>
        <w:left w:val="none" w:sz="0" w:space="0" w:color="auto"/>
        <w:bottom w:val="none" w:sz="0" w:space="0" w:color="auto"/>
        <w:right w:val="none" w:sz="0" w:space="0" w:color="auto"/>
      </w:divBdr>
      <w:divsChild>
        <w:div w:id="1887255262">
          <w:marLeft w:val="0"/>
          <w:marRight w:val="0"/>
          <w:marTop w:val="0"/>
          <w:marBottom w:val="0"/>
          <w:divBdr>
            <w:top w:val="none" w:sz="0" w:space="0" w:color="auto"/>
            <w:left w:val="none" w:sz="0" w:space="0" w:color="auto"/>
            <w:bottom w:val="none" w:sz="0" w:space="0" w:color="auto"/>
            <w:right w:val="none" w:sz="0" w:space="0" w:color="auto"/>
          </w:divBdr>
          <w:divsChild>
            <w:div w:id="302277482">
              <w:marLeft w:val="0"/>
              <w:marRight w:val="0"/>
              <w:marTop w:val="0"/>
              <w:marBottom w:val="0"/>
              <w:divBdr>
                <w:top w:val="none" w:sz="0" w:space="0" w:color="auto"/>
                <w:left w:val="none" w:sz="0" w:space="0" w:color="auto"/>
                <w:bottom w:val="none" w:sz="0" w:space="0" w:color="auto"/>
                <w:right w:val="none" w:sz="0" w:space="0" w:color="auto"/>
              </w:divBdr>
              <w:divsChild>
                <w:div w:id="2142335001">
                  <w:marLeft w:val="0"/>
                  <w:marRight w:val="0"/>
                  <w:marTop w:val="0"/>
                  <w:marBottom w:val="0"/>
                  <w:divBdr>
                    <w:top w:val="none" w:sz="0" w:space="0" w:color="auto"/>
                    <w:left w:val="none" w:sz="0" w:space="0" w:color="auto"/>
                    <w:bottom w:val="none" w:sz="0" w:space="0" w:color="auto"/>
                    <w:right w:val="none" w:sz="0" w:space="0" w:color="auto"/>
                  </w:divBdr>
                  <w:divsChild>
                    <w:div w:id="1894274467">
                      <w:marLeft w:val="0"/>
                      <w:marRight w:val="0"/>
                      <w:marTop w:val="0"/>
                      <w:marBottom w:val="0"/>
                      <w:divBdr>
                        <w:top w:val="none" w:sz="0" w:space="0" w:color="auto"/>
                        <w:left w:val="none" w:sz="0" w:space="0" w:color="auto"/>
                        <w:bottom w:val="none" w:sz="0" w:space="0" w:color="auto"/>
                        <w:right w:val="none" w:sz="0" w:space="0" w:color="auto"/>
                      </w:divBdr>
                      <w:divsChild>
                        <w:div w:id="1473599620">
                          <w:marLeft w:val="0"/>
                          <w:marRight w:val="0"/>
                          <w:marTop w:val="0"/>
                          <w:marBottom w:val="0"/>
                          <w:divBdr>
                            <w:top w:val="none" w:sz="0" w:space="0" w:color="auto"/>
                            <w:left w:val="none" w:sz="0" w:space="0" w:color="auto"/>
                            <w:bottom w:val="none" w:sz="0" w:space="0" w:color="auto"/>
                            <w:right w:val="none" w:sz="0" w:space="0" w:color="auto"/>
                          </w:divBdr>
                        </w:div>
                        <w:div w:id="1583368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7886017">
      <w:bodyDiv w:val="1"/>
      <w:marLeft w:val="0"/>
      <w:marRight w:val="0"/>
      <w:marTop w:val="0"/>
      <w:marBottom w:val="0"/>
      <w:divBdr>
        <w:top w:val="none" w:sz="0" w:space="0" w:color="auto"/>
        <w:left w:val="none" w:sz="0" w:space="0" w:color="auto"/>
        <w:bottom w:val="none" w:sz="0" w:space="0" w:color="auto"/>
        <w:right w:val="none" w:sz="0" w:space="0" w:color="auto"/>
      </w:divBdr>
    </w:div>
    <w:div w:id="1935091533">
      <w:bodyDiv w:val="1"/>
      <w:marLeft w:val="0"/>
      <w:marRight w:val="0"/>
      <w:marTop w:val="0"/>
      <w:marBottom w:val="0"/>
      <w:divBdr>
        <w:top w:val="none" w:sz="0" w:space="0" w:color="auto"/>
        <w:left w:val="none" w:sz="0" w:space="0" w:color="auto"/>
        <w:bottom w:val="none" w:sz="0" w:space="0" w:color="auto"/>
        <w:right w:val="none" w:sz="0" w:space="0" w:color="auto"/>
      </w:divBdr>
      <w:divsChild>
        <w:div w:id="464666595">
          <w:marLeft w:val="0"/>
          <w:marRight w:val="0"/>
          <w:marTop w:val="0"/>
          <w:marBottom w:val="0"/>
          <w:divBdr>
            <w:top w:val="none" w:sz="0" w:space="0" w:color="auto"/>
            <w:left w:val="none" w:sz="0" w:space="0" w:color="auto"/>
            <w:bottom w:val="none" w:sz="0" w:space="0" w:color="auto"/>
            <w:right w:val="none" w:sz="0" w:space="0" w:color="auto"/>
          </w:divBdr>
          <w:divsChild>
            <w:div w:id="292247702">
              <w:marLeft w:val="0"/>
              <w:marRight w:val="0"/>
              <w:marTop w:val="0"/>
              <w:marBottom w:val="0"/>
              <w:divBdr>
                <w:top w:val="none" w:sz="0" w:space="0" w:color="auto"/>
                <w:left w:val="none" w:sz="0" w:space="0" w:color="auto"/>
                <w:bottom w:val="none" w:sz="0" w:space="0" w:color="auto"/>
                <w:right w:val="none" w:sz="0" w:space="0" w:color="auto"/>
              </w:divBdr>
              <w:divsChild>
                <w:div w:id="107630972">
                  <w:marLeft w:val="0"/>
                  <w:marRight w:val="0"/>
                  <w:marTop w:val="0"/>
                  <w:marBottom w:val="0"/>
                  <w:divBdr>
                    <w:top w:val="none" w:sz="0" w:space="0" w:color="auto"/>
                    <w:left w:val="none" w:sz="0" w:space="0" w:color="auto"/>
                    <w:bottom w:val="none" w:sz="0" w:space="0" w:color="auto"/>
                    <w:right w:val="none" w:sz="0" w:space="0" w:color="auto"/>
                  </w:divBdr>
                  <w:divsChild>
                    <w:div w:id="1491097836">
                      <w:marLeft w:val="0"/>
                      <w:marRight w:val="0"/>
                      <w:marTop w:val="0"/>
                      <w:marBottom w:val="0"/>
                      <w:divBdr>
                        <w:top w:val="none" w:sz="0" w:space="0" w:color="auto"/>
                        <w:left w:val="none" w:sz="0" w:space="0" w:color="auto"/>
                        <w:bottom w:val="none" w:sz="0" w:space="0" w:color="auto"/>
                        <w:right w:val="none" w:sz="0" w:space="0" w:color="auto"/>
                      </w:divBdr>
                      <w:divsChild>
                        <w:div w:id="1563176913">
                          <w:marLeft w:val="0"/>
                          <w:marRight w:val="0"/>
                          <w:marTop w:val="0"/>
                          <w:marBottom w:val="0"/>
                          <w:divBdr>
                            <w:top w:val="none" w:sz="0" w:space="0" w:color="auto"/>
                            <w:left w:val="none" w:sz="0" w:space="0" w:color="auto"/>
                            <w:bottom w:val="none" w:sz="0" w:space="0" w:color="auto"/>
                            <w:right w:val="none" w:sz="0" w:space="0" w:color="auto"/>
                          </w:divBdr>
                        </w:div>
                        <w:div w:id="205307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4696350">
      <w:bodyDiv w:val="1"/>
      <w:marLeft w:val="0"/>
      <w:marRight w:val="0"/>
      <w:marTop w:val="0"/>
      <w:marBottom w:val="0"/>
      <w:divBdr>
        <w:top w:val="none" w:sz="0" w:space="0" w:color="auto"/>
        <w:left w:val="none" w:sz="0" w:space="0" w:color="auto"/>
        <w:bottom w:val="none" w:sz="0" w:space="0" w:color="auto"/>
        <w:right w:val="none" w:sz="0" w:space="0" w:color="auto"/>
      </w:divBdr>
    </w:div>
    <w:div w:id="2011981078">
      <w:bodyDiv w:val="1"/>
      <w:marLeft w:val="0"/>
      <w:marRight w:val="0"/>
      <w:marTop w:val="0"/>
      <w:marBottom w:val="0"/>
      <w:divBdr>
        <w:top w:val="none" w:sz="0" w:space="0" w:color="auto"/>
        <w:left w:val="none" w:sz="0" w:space="0" w:color="auto"/>
        <w:bottom w:val="none" w:sz="0" w:space="0" w:color="auto"/>
        <w:right w:val="none" w:sz="0" w:space="0" w:color="auto"/>
      </w:divBdr>
      <w:divsChild>
        <w:div w:id="1929734331">
          <w:marLeft w:val="0"/>
          <w:marRight w:val="0"/>
          <w:marTop w:val="0"/>
          <w:marBottom w:val="0"/>
          <w:divBdr>
            <w:top w:val="none" w:sz="0" w:space="0" w:color="auto"/>
            <w:left w:val="none" w:sz="0" w:space="0" w:color="auto"/>
            <w:bottom w:val="none" w:sz="0" w:space="0" w:color="auto"/>
            <w:right w:val="none" w:sz="0" w:space="0" w:color="auto"/>
          </w:divBdr>
          <w:divsChild>
            <w:div w:id="168370218">
              <w:marLeft w:val="0"/>
              <w:marRight w:val="0"/>
              <w:marTop w:val="0"/>
              <w:marBottom w:val="0"/>
              <w:divBdr>
                <w:top w:val="none" w:sz="0" w:space="0" w:color="auto"/>
                <w:left w:val="none" w:sz="0" w:space="0" w:color="auto"/>
                <w:bottom w:val="none" w:sz="0" w:space="0" w:color="auto"/>
                <w:right w:val="none" w:sz="0" w:space="0" w:color="auto"/>
              </w:divBdr>
              <w:divsChild>
                <w:div w:id="1731029657">
                  <w:marLeft w:val="0"/>
                  <w:marRight w:val="0"/>
                  <w:marTop w:val="0"/>
                  <w:marBottom w:val="0"/>
                  <w:divBdr>
                    <w:top w:val="none" w:sz="0" w:space="0" w:color="auto"/>
                    <w:left w:val="none" w:sz="0" w:space="0" w:color="auto"/>
                    <w:bottom w:val="none" w:sz="0" w:space="0" w:color="auto"/>
                    <w:right w:val="none" w:sz="0" w:space="0" w:color="auto"/>
                  </w:divBdr>
                  <w:divsChild>
                    <w:div w:id="2053069256">
                      <w:marLeft w:val="0"/>
                      <w:marRight w:val="0"/>
                      <w:marTop w:val="0"/>
                      <w:marBottom w:val="0"/>
                      <w:divBdr>
                        <w:top w:val="none" w:sz="0" w:space="0" w:color="auto"/>
                        <w:left w:val="none" w:sz="0" w:space="0" w:color="auto"/>
                        <w:bottom w:val="none" w:sz="0" w:space="0" w:color="auto"/>
                        <w:right w:val="none" w:sz="0" w:space="0" w:color="auto"/>
                      </w:divBdr>
                      <w:divsChild>
                        <w:div w:id="2087536023">
                          <w:marLeft w:val="0"/>
                          <w:marRight w:val="0"/>
                          <w:marTop w:val="0"/>
                          <w:marBottom w:val="0"/>
                          <w:divBdr>
                            <w:top w:val="none" w:sz="0" w:space="0" w:color="auto"/>
                            <w:left w:val="none" w:sz="0" w:space="0" w:color="auto"/>
                            <w:bottom w:val="none" w:sz="0" w:space="0" w:color="auto"/>
                            <w:right w:val="none" w:sz="0" w:space="0" w:color="auto"/>
                          </w:divBdr>
                        </w:div>
                        <w:div w:id="101865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5935719">
      <w:bodyDiv w:val="1"/>
      <w:marLeft w:val="0"/>
      <w:marRight w:val="0"/>
      <w:marTop w:val="0"/>
      <w:marBottom w:val="0"/>
      <w:divBdr>
        <w:top w:val="none" w:sz="0" w:space="0" w:color="auto"/>
        <w:left w:val="none" w:sz="0" w:space="0" w:color="auto"/>
        <w:bottom w:val="none" w:sz="0" w:space="0" w:color="auto"/>
        <w:right w:val="none" w:sz="0" w:space="0" w:color="auto"/>
      </w:divBdr>
      <w:divsChild>
        <w:div w:id="1027873196">
          <w:marLeft w:val="0"/>
          <w:marRight w:val="0"/>
          <w:marTop w:val="0"/>
          <w:marBottom w:val="0"/>
          <w:divBdr>
            <w:top w:val="none" w:sz="0" w:space="0" w:color="auto"/>
            <w:left w:val="none" w:sz="0" w:space="0" w:color="auto"/>
            <w:bottom w:val="none" w:sz="0" w:space="0" w:color="auto"/>
            <w:right w:val="none" w:sz="0" w:space="0" w:color="auto"/>
          </w:divBdr>
          <w:divsChild>
            <w:div w:id="323702444">
              <w:marLeft w:val="0"/>
              <w:marRight w:val="0"/>
              <w:marTop w:val="0"/>
              <w:marBottom w:val="0"/>
              <w:divBdr>
                <w:top w:val="none" w:sz="0" w:space="0" w:color="auto"/>
                <w:left w:val="none" w:sz="0" w:space="0" w:color="auto"/>
                <w:bottom w:val="none" w:sz="0" w:space="0" w:color="auto"/>
                <w:right w:val="none" w:sz="0" w:space="0" w:color="auto"/>
              </w:divBdr>
              <w:divsChild>
                <w:div w:id="1986158212">
                  <w:marLeft w:val="0"/>
                  <w:marRight w:val="0"/>
                  <w:marTop w:val="0"/>
                  <w:marBottom w:val="0"/>
                  <w:divBdr>
                    <w:top w:val="none" w:sz="0" w:space="0" w:color="auto"/>
                    <w:left w:val="none" w:sz="0" w:space="0" w:color="auto"/>
                    <w:bottom w:val="none" w:sz="0" w:space="0" w:color="auto"/>
                    <w:right w:val="none" w:sz="0" w:space="0" w:color="auto"/>
                  </w:divBdr>
                  <w:divsChild>
                    <w:div w:id="438256124">
                      <w:marLeft w:val="0"/>
                      <w:marRight w:val="0"/>
                      <w:marTop w:val="0"/>
                      <w:marBottom w:val="0"/>
                      <w:divBdr>
                        <w:top w:val="none" w:sz="0" w:space="0" w:color="auto"/>
                        <w:left w:val="none" w:sz="0" w:space="0" w:color="auto"/>
                        <w:bottom w:val="none" w:sz="0" w:space="0" w:color="auto"/>
                        <w:right w:val="none" w:sz="0" w:space="0" w:color="auto"/>
                      </w:divBdr>
                      <w:divsChild>
                        <w:div w:id="1307318531">
                          <w:marLeft w:val="0"/>
                          <w:marRight w:val="0"/>
                          <w:marTop w:val="0"/>
                          <w:marBottom w:val="0"/>
                          <w:divBdr>
                            <w:top w:val="none" w:sz="0" w:space="0" w:color="auto"/>
                            <w:left w:val="none" w:sz="0" w:space="0" w:color="auto"/>
                            <w:bottom w:val="none" w:sz="0" w:space="0" w:color="auto"/>
                            <w:right w:val="none" w:sz="0" w:space="0" w:color="auto"/>
                          </w:divBdr>
                        </w:div>
                        <w:div w:id="557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z.lot-online.ru/etp_front/organisation/view/EE2D7B7A-59E1-4268-85B2-741EEA9327B4?procedure=18515&amp;backurl=L3Byb2NlZHVyZS9wcm90b2NvbC9lZGl0P3Byb2NlZHVyZUlkPTE4NTE1JnR5cGU9RWxlY3Ryb25pY0F1Y3Rpb25SZXF1ZXN0RmluYWxQcm90b2NvbCZiYWNrdXJsPWFIUjBjSE02THk5bmVpNXNiM1F0YjI1c2FXNWxMbkoxTDJWMGNGOW1jbTl1ZEM5d2NtOWpaV1IxY21VdmJHbHpkRDl3WlhKemIyNWhiRDEwY25WbEpuQmhaMlU5TVNaemIzSjBQVEVtYzI5eWRFUnBjbVZqZEdsdmJqMUJVME0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1937D7-7FB9-4AB2-B747-8AA570220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814</Words>
  <Characters>4640</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Loki-Soft</Company>
  <LinksUpToDate>false</LinksUpToDate>
  <CharactersWithSpaces>5444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Admin</cp:lastModifiedBy>
  <cp:revision>2</cp:revision>
  <cp:lastPrinted>2019-05-13T08:10:00Z</cp:lastPrinted>
  <dcterms:created xsi:type="dcterms:W3CDTF">2021-01-14T10:49:00Z</dcterms:created>
  <dcterms:modified xsi:type="dcterms:W3CDTF">2021-01-14T10:49:00Z</dcterms:modified>
</cp:coreProperties>
</file>