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05648D" w:rsidRPr="0005648D" w:rsidRDefault="0005648D" w:rsidP="0005648D">
      <w:pPr>
        <w:rPr>
          <w:sz w:val="24"/>
          <w:szCs w:val="24"/>
          <w:lang w:val="ru-RU"/>
        </w:rPr>
      </w:pPr>
      <w:r w:rsidRPr="0005648D">
        <w:rPr>
          <w:szCs w:val="24"/>
          <w:lang w:val="ru-RU"/>
        </w:rPr>
        <w:t>№</w:t>
      </w:r>
      <w:r w:rsidRPr="0005648D">
        <w:rPr>
          <w:szCs w:val="24"/>
        </w:rPr>
        <w:t> </w:t>
      </w:r>
      <w:r w:rsidRPr="0005648D">
        <w:rPr>
          <w:color w:val="000000"/>
          <w:szCs w:val="24"/>
          <w:lang w:val="ru-RU"/>
        </w:rPr>
        <w:t xml:space="preserve">  </w:t>
      </w:r>
      <w:r w:rsidRPr="0005648D">
        <w:rPr>
          <w:sz w:val="24"/>
          <w:szCs w:val="24"/>
          <w:lang w:val="ru-RU"/>
        </w:rPr>
        <w:t xml:space="preserve">0348100046321000004                    </w:t>
      </w:r>
      <w:r w:rsidRPr="0005648D">
        <w:rPr>
          <w:color w:val="000000"/>
          <w:sz w:val="24"/>
          <w:szCs w:val="24"/>
          <w:lang w:val="ru-RU"/>
        </w:rPr>
        <w:t xml:space="preserve"> </w:t>
      </w:r>
      <w:r w:rsidRPr="0005648D">
        <w:rPr>
          <w:sz w:val="24"/>
          <w:szCs w:val="24"/>
          <w:lang w:val="ru-RU"/>
        </w:rPr>
        <w:t xml:space="preserve">                                                          от «07» апреля 2021 г.</w:t>
      </w:r>
    </w:p>
    <w:p w:rsidR="0005648D" w:rsidRPr="00D449CA" w:rsidRDefault="0005648D" w:rsidP="0005648D">
      <w:pPr>
        <w:pStyle w:val="210"/>
        <w:spacing w:line="264" w:lineRule="auto"/>
        <w:ind w:firstLine="0"/>
        <w:rPr>
          <w:szCs w:val="24"/>
        </w:rPr>
      </w:pPr>
      <w:r w:rsidRPr="00D449CA">
        <w:rPr>
          <w:szCs w:val="24"/>
        </w:rPr>
        <w:t>п. Юность</w:t>
      </w:r>
    </w:p>
    <w:p w:rsidR="0005648D" w:rsidRPr="00B52F99" w:rsidRDefault="0005648D" w:rsidP="0005648D">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05648D" w:rsidRPr="00B52F99" w:rsidRDefault="0005648D" w:rsidP="0005648D">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05648D" w:rsidRPr="00B52F99" w:rsidRDefault="0005648D" w:rsidP="0005648D">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05648D" w:rsidRPr="002C33C2" w:rsidRDefault="0005648D" w:rsidP="0005648D">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05648D" w:rsidRPr="004D019B" w:rsidRDefault="0005648D" w:rsidP="0005648D">
      <w:pPr>
        <w:pStyle w:val="210"/>
        <w:spacing w:line="360" w:lineRule="exact"/>
        <w:ind w:firstLine="709"/>
      </w:pPr>
      <w:r w:rsidRPr="00B52F99">
        <w:rPr>
          <w:b/>
          <w:color w:val="000000"/>
          <w:szCs w:val="24"/>
        </w:rPr>
        <w:t>4. Предмет государственного контракта:</w:t>
      </w:r>
      <w:r w:rsidRPr="00B52F99">
        <w:rPr>
          <w:color w:val="000000"/>
          <w:szCs w:val="24"/>
        </w:rPr>
        <w:t xml:space="preserve"> </w:t>
      </w:r>
      <w:r w:rsidRPr="00151E1D">
        <w:t>Поставка матрасов и подушек для нужд ФГБОУ "Средняя школа-интернат МИД России"</w:t>
      </w:r>
    </w:p>
    <w:p w:rsidR="0005648D" w:rsidRPr="00AE5E64" w:rsidRDefault="0005648D" w:rsidP="0005648D">
      <w:pPr>
        <w:pStyle w:val="210"/>
        <w:spacing w:line="360" w:lineRule="exact"/>
        <w:ind w:firstLine="709"/>
        <w:rPr>
          <w:szCs w:val="24"/>
        </w:rPr>
      </w:pPr>
      <w:r w:rsidRPr="00AE5E64">
        <w:rPr>
          <w:b/>
          <w:color w:val="000000"/>
          <w:szCs w:val="24"/>
        </w:rPr>
        <w:t>5. Идентификационный код закупки:</w:t>
      </w:r>
      <w:r w:rsidRPr="00AE5E64">
        <w:rPr>
          <w:szCs w:val="24"/>
        </w:rPr>
        <w:t xml:space="preserve"> </w:t>
      </w:r>
      <w:r w:rsidRPr="00151E1D">
        <w:t>211505000457850500100100390020000244</w:t>
      </w:r>
    </w:p>
    <w:p w:rsidR="0005648D" w:rsidRPr="00867E48" w:rsidRDefault="0005648D" w:rsidP="0005648D">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Pr="0020335F">
        <w:rPr>
          <w:color w:val="000000"/>
          <w:sz w:val="24"/>
          <w:szCs w:val="24"/>
          <w:lang w:val="ru-RU"/>
        </w:rPr>
        <w:t>52</w:t>
      </w:r>
      <w:r w:rsidRPr="0020335F">
        <w:rPr>
          <w:color w:val="000000"/>
          <w:sz w:val="24"/>
          <w:szCs w:val="24"/>
        </w:rPr>
        <w:t> </w:t>
      </w:r>
      <w:r w:rsidRPr="0020335F">
        <w:rPr>
          <w:color w:val="000000"/>
          <w:sz w:val="24"/>
          <w:szCs w:val="24"/>
          <w:lang w:val="ru-RU"/>
        </w:rPr>
        <w:t>425</w:t>
      </w:r>
      <w:r w:rsidRPr="0020335F">
        <w:rPr>
          <w:sz w:val="24"/>
          <w:szCs w:val="24"/>
          <w:lang w:val="ru-RU"/>
        </w:rPr>
        <w:t xml:space="preserve"> (пятьдесят две тысячи четыреста двадцать пять) рублей 00 копеек.</w:t>
      </w:r>
    </w:p>
    <w:p w:rsidR="00BC3757" w:rsidRPr="007665F1" w:rsidRDefault="00A648ED" w:rsidP="007665F1">
      <w:pPr>
        <w:autoSpaceDE w:val="0"/>
        <w:autoSpaceDN w:val="0"/>
        <w:adjustRightInd w:val="0"/>
        <w:spacing w:line="320" w:lineRule="exact"/>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074266" w:rsidRPr="00BE32C6">
        <w:rPr>
          <w:sz w:val="24"/>
          <w:szCs w:val="24"/>
          <w:lang w:val="ru-RU"/>
        </w:rPr>
        <w:t>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r w:rsidR="000A5AA1" w:rsidRPr="00BE32C6">
        <w:rPr>
          <w:sz w:val="24"/>
          <w:szCs w:val="24"/>
          <w:lang w:val="ru-RU"/>
        </w:rPr>
        <w:t>:</w:t>
      </w:r>
    </w:p>
    <w:p w:rsidR="00AC0E9B" w:rsidRPr="00380DCE" w:rsidRDefault="00AC0E9B" w:rsidP="00380877">
      <w:pPr>
        <w:autoSpaceDE w:val="0"/>
        <w:autoSpaceDN w:val="0"/>
        <w:adjustRightInd w:val="0"/>
        <w:spacing w:line="320" w:lineRule="exact"/>
        <w:jc w:val="both"/>
        <w:rPr>
          <w:b/>
          <w:sz w:val="24"/>
          <w:szCs w:val="24"/>
          <w:lang w:val="ru-RU"/>
        </w:rPr>
      </w:pPr>
    </w:p>
    <w:tbl>
      <w:tblPr>
        <w:tblW w:w="0" w:type="auto"/>
        <w:jc w:val="center"/>
        <w:tblInd w:w="-697" w:type="dxa"/>
        <w:tblLook w:val="0000"/>
      </w:tblPr>
      <w:tblGrid>
        <w:gridCol w:w="4809"/>
        <w:gridCol w:w="4586"/>
        <w:gridCol w:w="222"/>
      </w:tblGrid>
      <w:tr w:rsidR="000A5AA1" w:rsidRPr="00380DCE" w:rsidTr="00AA6379">
        <w:trPr>
          <w:gridAfter w:val="1"/>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380DCE" w:rsidRDefault="000A5AA1" w:rsidP="00380877">
            <w:pPr>
              <w:spacing w:line="320" w:lineRule="exact"/>
              <w:jc w:val="center"/>
              <w:rPr>
                <w:rStyle w:val="spanbodytext21"/>
                <w:b/>
                <w:bCs/>
                <w:sz w:val="24"/>
                <w:szCs w:val="24"/>
                <w:lang w:val="ru-RU"/>
              </w:rPr>
            </w:pPr>
            <w:r w:rsidRPr="00380DCE">
              <w:rPr>
                <w:rStyle w:val="spanbodytext21"/>
                <w:b/>
                <w:bCs/>
                <w:sz w:val="24"/>
                <w:szCs w:val="24"/>
                <w:lang w:val="ru-RU"/>
              </w:rPr>
              <w:t>Идентификационный номер</w:t>
            </w:r>
          </w:p>
          <w:p w:rsidR="000A5AA1" w:rsidRPr="00380DCE" w:rsidRDefault="000A5AA1" w:rsidP="00380877">
            <w:pPr>
              <w:spacing w:line="320" w:lineRule="exact"/>
              <w:jc w:val="center"/>
              <w:rPr>
                <w:b/>
                <w:sz w:val="24"/>
                <w:szCs w:val="24"/>
                <w:lang w:val="ru-RU"/>
              </w:rPr>
            </w:pPr>
            <w:r w:rsidRPr="00380DCE">
              <w:rPr>
                <w:rStyle w:val="spanbodytext21"/>
                <w:b/>
                <w:bCs/>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380DCE" w:rsidRDefault="000A5AA1" w:rsidP="00380877">
            <w:pPr>
              <w:spacing w:line="320" w:lineRule="exact"/>
              <w:jc w:val="center"/>
              <w:rPr>
                <w:b/>
                <w:sz w:val="24"/>
                <w:szCs w:val="24"/>
                <w:lang w:val="ru-RU"/>
              </w:rPr>
            </w:pPr>
            <w:r w:rsidRPr="00380DCE">
              <w:rPr>
                <w:b/>
                <w:sz w:val="24"/>
                <w:szCs w:val="24"/>
                <w:lang w:val="ru-RU"/>
              </w:rPr>
              <w:t xml:space="preserve">Минимальное предложение о цене </w:t>
            </w:r>
          </w:p>
          <w:p w:rsidR="000A5AA1" w:rsidRPr="00380DCE" w:rsidRDefault="000A5AA1" w:rsidP="00380877">
            <w:pPr>
              <w:spacing w:line="320" w:lineRule="exact"/>
              <w:jc w:val="center"/>
              <w:rPr>
                <w:b/>
                <w:sz w:val="24"/>
                <w:szCs w:val="24"/>
                <w:lang w:val="ru-RU"/>
              </w:rPr>
            </w:pPr>
            <w:r w:rsidRPr="00380DCE">
              <w:rPr>
                <w:b/>
                <w:sz w:val="24"/>
                <w:szCs w:val="24"/>
                <w:lang w:val="ru-RU"/>
              </w:rPr>
              <w:t>контракта (рубль)</w:t>
            </w:r>
          </w:p>
        </w:tc>
      </w:tr>
      <w:tr w:rsidR="007665F1" w:rsidRPr="00380DCE" w:rsidTr="00F05E92">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665F1" w:rsidRPr="00380DCE" w:rsidRDefault="00380DCE" w:rsidP="007665F1">
            <w:pPr>
              <w:spacing w:line="320" w:lineRule="exact"/>
              <w:divId w:val="1174303295"/>
              <w:rPr>
                <w:sz w:val="24"/>
                <w:szCs w:val="24"/>
                <w:lang w:val="ru-RU"/>
              </w:rPr>
            </w:pPr>
            <w:r w:rsidRPr="00380DCE">
              <w:rPr>
                <w:sz w:val="24"/>
                <w:szCs w:val="24"/>
                <w:lang w:val="ru-RU"/>
              </w:rPr>
              <w:t>EA-85623</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665F1" w:rsidRPr="00380DCE" w:rsidRDefault="00380DCE">
            <w:pPr>
              <w:rPr>
                <w:sz w:val="24"/>
                <w:szCs w:val="24"/>
              </w:rPr>
            </w:pPr>
            <w:r w:rsidRPr="00380DCE">
              <w:rPr>
                <w:sz w:val="24"/>
                <w:szCs w:val="24"/>
              </w:rPr>
              <w:t>52 162,87</w:t>
            </w:r>
          </w:p>
        </w:tc>
        <w:tc>
          <w:tcPr>
            <w:tcW w:w="0" w:type="auto"/>
            <w:vAlign w:val="center"/>
          </w:tcPr>
          <w:p w:rsidR="007665F1" w:rsidRPr="00380DCE" w:rsidRDefault="007665F1">
            <w:pPr>
              <w:divId w:val="316691011"/>
              <w:rPr>
                <w:sz w:val="24"/>
                <w:szCs w:val="24"/>
                <w:lang w:val="ru-RU"/>
              </w:rPr>
            </w:pPr>
          </w:p>
        </w:tc>
      </w:tr>
    </w:tbl>
    <w:p w:rsidR="00C15467" w:rsidRPr="00380DCE" w:rsidRDefault="00C15467" w:rsidP="00E85181">
      <w:pPr>
        <w:jc w:val="both"/>
        <w:rPr>
          <w:sz w:val="24"/>
          <w:szCs w:val="24"/>
          <w:lang w:val="ru-RU"/>
        </w:rPr>
      </w:pPr>
    </w:p>
    <w:p w:rsidR="007665F1" w:rsidRPr="00380DCE" w:rsidRDefault="00C76924" w:rsidP="007665F1">
      <w:pPr>
        <w:ind w:firstLine="709"/>
        <w:jc w:val="both"/>
        <w:rPr>
          <w:b/>
          <w:sz w:val="24"/>
          <w:szCs w:val="24"/>
          <w:lang w:val="ru-RU"/>
        </w:rPr>
      </w:pPr>
      <w:r w:rsidRPr="00380DCE">
        <w:rPr>
          <w:b/>
          <w:sz w:val="24"/>
          <w:szCs w:val="24"/>
          <w:lang w:val="ru-RU"/>
        </w:rPr>
        <w:t>8. Рассмотрев втор</w:t>
      </w:r>
      <w:r w:rsidR="007665F1" w:rsidRPr="00380DCE">
        <w:rPr>
          <w:b/>
          <w:sz w:val="24"/>
          <w:szCs w:val="24"/>
          <w:lang w:val="ru-RU"/>
        </w:rPr>
        <w:t>ую часть</w:t>
      </w:r>
      <w:r w:rsidRPr="00380DCE">
        <w:rPr>
          <w:b/>
          <w:sz w:val="24"/>
          <w:szCs w:val="24"/>
          <w:lang w:val="ru-RU"/>
        </w:rPr>
        <w:t xml:space="preserve"> заяв</w:t>
      </w:r>
      <w:r w:rsidR="007665F1" w:rsidRPr="00380DCE">
        <w:rPr>
          <w:b/>
          <w:sz w:val="24"/>
          <w:szCs w:val="24"/>
          <w:lang w:val="ru-RU"/>
        </w:rPr>
        <w:t>ки</w:t>
      </w:r>
      <w:r w:rsidRPr="00380DCE">
        <w:rPr>
          <w:b/>
          <w:sz w:val="24"/>
          <w:szCs w:val="24"/>
          <w:lang w:val="ru-RU"/>
        </w:rPr>
        <w:t xml:space="preserve"> на участие в электронном аукционе </w:t>
      </w:r>
      <w:r w:rsidRPr="00380DCE">
        <w:rPr>
          <w:sz w:val="24"/>
          <w:szCs w:val="24"/>
          <w:lang w:val="ru-RU"/>
        </w:rPr>
        <w:t xml:space="preserve">на соответствие требованиям, установленным документацией об электронном аукционе, Единая </w:t>
      </w:r>
      <w:r w:rsidRPr="00380DCE">
        <w:rPr>
          <w:sz w:val="24"/>
          <w:szCs w:val="24"/>
          <w:lang w:val="ru-RU"/>
        </w:rPr>
        <w:lastRenderedPageBreak/>
        <w:t>комиссия приняла решение признать заявк</w:t>
      </w:r>
      <w:r w:rsidR="007665F1" w:rsidRPr="00380DCE">
        <w:rPr>
          <w:sz w:val="24"/>
          <w:szCs w:val="24"/>
          <w:lang w:val="ru-RU"/>
        </w:rPr>
        <w:t>у</w:t>
      </w:r>
      <w:r w:rsidRPr="00380DCE">
        <w:rPr>
          <w:sz w:val="24"/>
          <w:szCs w:val="24"/>
          <w:lang w:val="ru-RU"/>
        </w:rPr>
        <w:t xml:space="preserve"> на участие в электронном аукционе соответствующ</w:t>
      </w:r>
      <w:r w:rsidR="007B2238" w:rsidRPr="00380DCE">
        <w:rPr>
          <w:sz w:val="24"/>
          <w:szCs w:val="24"/>
          <w:lang w:val="ru-RU"/>
        </w:rPr>
        <w:t>ей</w:t>
      </w:r>
      <w:r w:rsidRPr="00380DCE">
        <w:rPr>
          <w:sz w:val="24"/>
          <w:szCs w:val="24"/>
          <w:lang w:val="ru-RU"/>
        </w:rPr>
        <w:t xml:space="preserve"> требованиям, установленным документацией об электронном аукционе</w:t>
      </w:r>
      <w:r w:rsidRPr="00380DCE">
        <w:rPr>
          <w:b/>
          <w:sz w:val="24"/>
          <w:szCs w:val="24"/>
          <w:lang w:val="ru-RU"/>
        </w:rPr>
        <w:t>:</w:t>
      </w:r>
    </w:p>
    <w:p w:rsidR="007665F1" w:rsidRPr="00380DCE" w:rsidRDefault="007665F1" w:rsidP="00C51669">
      <w:pPr>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82"/>
        <w:gridCol w:w="3544"/>
        <w:gridCol w:w="2010"/>
        <w:gridCol w:w="1980"/>
      </w:tblGrid>
      <w:tr w:rsidR="000A5AA1" w:rsidRPr="00380DCE" w:rsidTr="0038145C">
        <w:trPr>
          <w:jc w:val="center"/>
        </w:trPr>
        <w:tc>
          <w:tcPr>
            <w:tcW w:w="2782" w:type="dxa"/>
            <w:tcBorders>
              <w:bottom w:val="single" w:sz="4" w:space="0" w:color="auto"/>
            </w:tcBorders>
            <w:vAlign w:val="center"/>
          </w:tcPr>
          <w:p w:rsidR="000A5AA1" w:rsidRPr="00380DCE" w:rsidRDefault="000A5AA1" w:rsidP="00E85181">
            <w:pPr>
              <w:jc w:val="center"/>
              <w:rPr>
                <w:rStyle w:val="spanbodytext21"/>
                <w:b/>
                <w:bCs/>
                <w:sz w:val="24"/>
                <w:szCs w:val="24"/>
                <w:lang w:val="ru-RU"/>
              </w:rPr>
            </w:pPr>
            <w:r w:rsidRPr="00380DCE">
              <w:rPr>
                <w:rStyle w:val="spanbodytext21"/>
                <w:b/>
                <w:bCs/>
                <w:sz w:val="24"/>
                <w:szCs w:val="24"/>
                <w:lang w:val="ru-RU"/>
              </w:rPr>
              <w:t>Идентификационн</w:t>
            </w:r>
            <w:r w:rsidR="00342B04" w:rsidRPr="00380DCE">
              <w:rPr>
                <w:rStyle w:val="spanbodytext21"/>
                <w:b/>
                <w:bCs/>
                <w:sz w:val="24"/>
                <w:szCs w:val="24"/>
                <w:lang w:val="ru-RU"/>
              </w:rPr>
              <w:t>ы</w:t>
            </w:r>
            <w:r w:rsidRPr="00380DCE">
              <w:rPr>
                <w:rStyle w:val="spanbodytext21"/>
                <w:b/>
                <w:bCs/>
                <w:sz w:val="24"/>
                <w:szCs w:val="24"/>
                <w:lang w:val="ru-RU"/>
              </w:rPr>
              <w:t>й номер</w:t>
            </w:r>
          </w:p>
          <w:p w:rsidR="000A5AA1" w:rsidRPr="00380DCE" w:rsidRDefault="000A5AA1" w:rsidP="00E85181">
            <w:pPr>
              <w:jc w:val="center"/>
              <w:rPr>
                <w:b/>
                <w:sz w:val="24"/>
                <w:szCs w:val="24"/>
                <w:lang w:val="ru-RU"/>
              </w:rPr>
            </w:pPr>
            <w:r w:rsidRPr="00380DCE">
              <w:rPr>
                <w:rStyle w:val="spanbodytext21"/>
                <w:b/>
                <w:bCs/>
                <w:sz w:val="24"/>
                <w:szCs w:val="24"/>
                <w:lang w:val="ru-RU"/>
              </w:rPr>
              <w:t>заявки участника закупки</w:t>
            </w:r>
          </w:p>
        </w:tc>
        <w:tc>
          <w:tcPr>
            <w:tcW w:w="3544" w:type="dxa"/>
            <w:tcBorders>
              <w:bottom w:val="single" w:sz="4" w:space="0" w:color="auto"/>
            </w:tcBorders>
          </w:tcPr>
          <w:p w:rsidR="000A5AA1" w:rsidRPr="00380DCE" w:rsidRDefault="00C840C8" w:rsidP="00E85181">
            <w:pPr>
              <w:jc w:val="center"/>
              <w:rPr>
                <w:b/>
                <w:sz w:val="24"/>
                <w:szCs w:val="24"/>
                <w:lang w:val="ru-RU"/>
              </w:rPr>
            </w:pPr>
            <w:r w:rsidRPr="00380DCE">
              <w:rPr>
                <w:b/>
                <w:sz w:val="24"/>
                <w:szCs w:val="24"/>
                <w:lang w:val="ru-RU"/>
              </w:rPr>
              <w:t xml:space="preserve">Сведения об </w:t>
            </w:r>
            <w:r w:rsidRPr="00380DCE">
              <w:rPr>
                <w:rStyle w:val="spanbodytext21"/>
                <w:b/>
                <w:bCs/>
                <w:sz w:val="24"/>
                <w:szCs w:val="24"/>
                <w:lang w:val="ru-RU"/>
              </w:rPr>
              <w:t>участнике закупки</w:t>
            </w:r>
          </w:p>
        </w:tc>
        <w:tc>
          <w:tcPr>
            <w:tcW w:w="2010" w:type="dxa"/>
            <w:tcBorders>
              <w:bottom w:val="single" w:sz="4" w:space="0" w:color="auto"/>
            </w:tcBorders>
            <w:vAlign w:val="center"/>
          </w:tcPr>
          <w:p w:rsidR="000A5AA1" w:rsidRPr="00380DCE" w:rsidRDefault="000A5AA1" w:rsidP="00E85181">
            <w:pPr>
              <w:jc w:val="center"/>
              <w:rPr>
                <w:b/>
                <w:sz w:val="24"/>
                <w:szCs w:val="24"/>
                <w:lang w:val="ru-RU"/>
              </w:rPr>
            </w:pPr>
            <w:r w:rsidRPr="00380DCE">
              <w:rPr>
                <w:b/>
                <w:sz w:val="24"/>
                <w:szCs w:val="24"/>
                <w:lang w:val="ru-RU"/>
              </w:rPr>
              <w:t>Члены Единой комиссии</w:t>
            </w:r>
          </w:p>
        </w:tc>
        <w:tc>
          <w:tcPr>
            <w:tcW w:w="1980" w:type="dxa"/>
            <w:tcBorders>
              <w:bottom w:val="single" w:sz="4" w:space="0" w:color="auto"/>
            </w:tcBorders>
            <w:vAlign w:val="center"/>
          </w:tcPr>
          <w:p w:rsidR="000A5AA1" w:rsidRPr="00380DCE" w:rsidRDefault="000A5AA1" w:rsidP="00E85181">
            <w:pPr>
              <w:jc w:val="center"/>
              <w:rPr>
                <w:b/>
                <w:sz w:val="24"/>
                <w:szCs w:val="24"/>
                <w:lang w:val="ru-RU"/>
              </w:rPr>
            </w:pPr>
            <w:r w:rsidRPr="00380DCE">
              <w:rPr>
                <w:b/>
                <w:sz w:val="24"/>
                <w:szCs w:val="24"/>
                <w:lang w:val="ru-RU"/>
              </w:rPr>
              <w:t>Решение</w:t>
            </w:r>
          </w:p>
        </w:tc>
      </w:tr>
      <w:tr w:rsidR="00C51669" w:rsidRPr="00380DCE" w:rsidTr="0038145C">
        <w:trPr>
          <w:trHeight w:val="874"/>
          <w:jc w:val="center"/>
        </w:trPr>
        <w:tc>
          <w:tcPr>
            <w:tcW w:w="2782" w:type="dxa"/>
            <w:vAlign w:val="center"/>
          </w:tcPr>
          <w:p w:rsidR="00C51669" w:rsidRPr="00380DCE" w:rsidRDefault="00380DCE" w:rsidP="00AC0E9B">
            <w:pPr>
              <w:spacing w:line="320" w:lineRule="exact"/>
              <w:jc w:val="center"/>
              <w:rPr>
                <w:sz w:val="24"/>
                <w:szCs w:val="24"/>
                <w:lang w:val="ru-RU"/>
              </w:rPr>
            </w:pPr>
            <w:r w:rsidRPr="00380DCE">
              <w:rPr>
                <w:sz w:val="24"/>
                <w:szCs w:val="24"/>
                <w:lang w:val="ru-RU"/>
              </w:rPr>
              <w:t>EA-85623</w:t>
            </w:r>
          </w:p>
        </w:tc>
        <w:tc>
          <w:tcPr>
            <w:tcW w:w="3544" w:type="dxa"/>
          </w:tcPr>
          <w:p w:rsidR="00197368" w:rsidRPr="00197368" w:rsidRDefault="00C51669" w:rsidP="00197368">
            <w:pPr>
              <w:autoSpaceDE w:val="0"/>
              <w:autoSpaceDN w:val="0"/>
              <w:adjustRightInd w:val="0"/>
              <w:jc w:val="center"/>
              <w:rPr>
                <w:sz w:val="24"/>
                <w:szCs w:val="24"/>
                <w:lang w:val="ru-RU"/>
              </w:rPr>
            </w:pPr>
            <w:r w:rsidRPr="00197368">
              <w:rPr>
                <w:sz w:val="24"/>
                <w:szCs w:val="24"/>
                <w:lang w:val="ru-RU"/>
              </w:rPr>
              <w:t>Общество с ограниченной ответственностью «</w:t>
            </w:r>
            <w:proofErr w:type="spellStart"/>
            <w:r w:rsidR="00380DCE" w:rsidRPr="00197368">
              <w:rPr>
                <w:sz w:val="24"/>
                <w:szCs w:val="24"/>
                <w:lang w:val="ru-RU"/>
              </w:rPr>
              <w:t>Альтекс</w:t>
            </w:r>
            <w:proofErr w:type="spellEnd"/>
            <w:r w:rsidRPr="00197368">
              <w:rPr>
                <w:sz w:val="24"/>
                <w:szCs w:val="24"/>
                <w:lang w:val="ru-RU"/>
              </w:rPr>
              <w:t>» ИНН</w:t>
            </w:r>
            <w:r w:rsidR="00197368" w:rsidRPr="00197368">
              <w:rPr>
                <w:sz w:val="24"/>
                <w:szCs w:val="24"/>
                <w:lang w:val="ru-RU"/>
              </w:rPr>
              <w:t xml:space="preserve"> 9703009081</w:t>
            </w:r>
            <w:r w:rsidRPr="00197368">
              <w:rPr>
                <w:sz w:val="24"/>
                <w:szCs w:val="24"/>
                <w:lang w:val="ru-RU"/>
              </w:rPr>
              <w:t xml:space="preserve">, место нахождения: </w:t>
            </w:r>
            <w:r w:rsidR="00197368" w:rsidRPr="00197368">
              <w:rPr>
                <w:sz w:val="24"/>
                <w:szCs w:val="24"/>
                <w:lang w:val="ru-RU"/>
              </w:rPr>
              <w:t>123242</w:t>
            </w:r>
            <w:r w:rsidR="00197368">
              <w:rPr>
                <w:sz w:val="24"/>
                <w:szCs w:val="24"/>
                <w:lang w:val="ru-RU"/>
              </w:rPr>
              <w:t>, г. Москва, улица Зоологическая д.</w:t>
            </w:r>
            <w:r w:rsidR="00197368" w:rsidRPr="00197368">
              <w:rPr>
                <w:sz w:val="24"/>
                <w:szCs w:val="24"/>
                <w:lang w:val="ru-RU"/>
              </w:rPr>
              <w:t xml:space="preserve"> 10</w:t>
            </w:r>
            <w:r w:rsidR="00197368">
              <w:rPr>
                <w:sz w:val="24"/>
                <w:szCs w:val="24"/>
                <w:lang w:val="ru-RU"/>
              </w:rPr>
              <w:t xml:space="preserve">, </w:t>
            </w:r>
          </w:p>
          <w:p w:rsidR="00C51669" w:rsidRPr="00197368" w:rsidRDefault="00197368" w:rsidP="00197368">
            <w:pPr>
              <w:autoSpaceDE w:val="0"/>
              <w:autoSpaceDN w:val="0"/>
              <w:adjustRightInd w:val="0"/>
              <w:jc w:val="center"/>
              <w:rPr>
                <w:color w:val="C00000"/>
                <w:sz w:val="24"/>
                <w:szCs w:val="24"/>
                <w:lang w:val="ru-RU"/>
              </w:rPr>
            </w:pPr>
            <w:r>
              <w:rPr>
                <w:sz w:val="24"/>
                <w:szCs w:val="24"/>
                <w:lang w:val="ru-RU"/>
              </w:rPr>
              <w:t>этаж</w:t>
            </w:r>
            <w:r w:rsidRPr="00197368">
              <w:rPr>
                <w:sz w:val="24"/>
                <w:szCs w:val="24"/>
                <w:lang w:val="ru-RU"/>
              </w:rPr>
              <w:t xml:space="preserve"> 4 </w:t>
            </w:r>
            <w:r>
              <w:rPr>
                <w:sz w:val="24"/>
                <w:szCs w:val="24"/>
                <w:lang w:val="ru-RU"/>
              </w:rPr>
              <w:t xml:space="preserve">, </w:t>
            </w:r>
            <w:proofErr w:type="spellStart"/>
            <w:r>
              <w:rPr>
                <w:sz w:val="24"/>
                <w:szCs w:val="24"/>
                <w:lang w:val="ru-RU"/>
              </w:rPr>
              <w:t>пом</w:t>
            </w:r>
            <w:proofErr w:type="spellEnd"/>
            <w:r>
              <w:rPr>
                <w:sz w:val="24"/>
                <w:szCs w:val="24"/>
                <w:lang w:val="ru-RU"/>
              </w:rPr>
              <w:t>.</w:t>
            </w:r>
            <w:r w:rsidRPr="00197368">
              <w:rPr>
                <w:sz w:val="24"/>
                <w:szCs w:val="24"/>
                <w:lang w:val="ru-RU"/>
              </w:rPr>
              <w:t xml:space="preserve"> 3 </w:t>
            </w:r>
            <w:r>
              <w:rPr>
                <w:sz w:val="24"/>
                <w:szCs w:val="24"/>
                <w:lang w:val="ru-RU"/>
              </w:rPr>
              <w:t>, ком.</w:t>
            </w:r>
            <w:r w:rsidRPr="00197368">
              <w:rPr>
                <w:sz w:val="24"/>
                <w:szCs w:val="24"/>
                <w:lang w:val="ru-RU"/>
              </w:rPr>
              <w:t xml:space="preserve"> 2</w:t>
            </w:r>
            <w:r>
              <w:rPr>
                <w:sz w:val="24"/>
                <w:szCs w:val="24"/>
                <w:lang w:val="ru-RU"/>
              </w:rPr>
              <w:t>.</w:t>
            </w:r>
          </w:p>
        </w:tc>
        <w:tc>
          <w:tcPr>
            <w:tcW w:w="2010" w:type="dxa"/>
            <w:tcMar>
              <w:top w:w="57" w:type="dxa"/>
              <w:left w:w="57" w:type="dxa"/>
              <w:bottom w:w="57" w:type="dxa"/>
              <w:right w:w="57" w:type="dxa"/>
            </w:tcMar>
            <w:vAlign w:val="center"/>
          </w:tcPr>
          <w:p w:rsidR="00C51669" w:rsidRPr="00380DCE" w:rsidRDefault="00C51669" w:rsidP="00861E67">
            <w:pPr>
              <w:jc w:val="center"/>
              <w:rPr>
                <w:sz w:val="24"/>
                <w:szCs w:val="24"/>
                <w:lang w:val="ru-RU"/>
              </w:rPr>
            </w:pPr>
            <w:proofErr w:type="spellStart"/>
            <w:r w:rsidRPr="00380DCE">
              <w:rPr>
                <w:sz w:val="24"/>
                <w:szCs w:val="24"/>
                <w:lang w:val="ru-RU"/>
              </w:rPr>
              <w:t>Захарко</w:t>
            </w:r>
            <w:proofErr w:type="spellEnd"/>
            <w:r w:rsidRPr="00380DCE">
              <w:rPr>
                <w:sz w:val="24"/>
                <w:szCs w:val="24"/>
                <w:lang w:val="ru-RU"/>
              </w:rPr>
              <w:t xml:space="preserve"> Л.В.</w:t>
            </w:r>
          </w:p>
          <w:p w:rsidR="00C51669" w:rsidRPr="00380DCE" w:rsidRDefault="00C51669" w:rsidP="00861E67">
            <w:pPr>
              <w:jc w:val="center"/>
              <w:rPr>
                <w:sz w:val="24"/>
                <w:szCs w:val="24"/>
                <w:lang w:val="ru-RU"/>
              </w:rPr>
            </w:pPr>
            <w:proofErr w:type="spellStart"/>
            <w:r w:rsidRPr="00380DCE">
              <w:rPr>
                <w:sz w:val="24"/>
                <w:szCs w:val="24"/>
                <w:lang w:val="ru-RU"/>
              </w:rPr>
              <w:t>Гаркина</w:t>
            </w:r>
            <w:proofErr w:type="spellEnd"/>
            <w:r w:rsidRPr="00380DCE">
              <w:rPr>
                <w:sz w:val="24"/>
                <w:szCs w:val="24"/>
                <w:lang w:val="ru-RU"/>
              </w:rPr>
              <w:t xml:space="preserve"> Е.В.</w:t>
            </w:r>
          </w:p>
          <w:p w:rsidR="00C51669" w:rsidRPr="00380DCE" w:rsidRDefault="00C51669" w:rsidP="00861E67">
            <w:pPr>
              <w:jc w:val="center"/>
              <w:rPr>
                <w:sz w:val="24"/>
                <w:szCs w:val="24"/>
                <w:lang w:val="ru-RU"/>
              </w:rPr>
            </w:pPr>
            <w:r w:rsidRPr="00380DCE">
              <w:rPr>
                <w:sz w:val="24"/>
                <w:szCs w:val="24"/>
                <w:lang w:val="ru-RU"/>
              </w:rPr>
              <w:t>Черемисина С.В.</w:t>
            </w:r>
          </w:p>
          <w:p w:rsidR="00C51669" w:rsidRPr="00380DCE" w:rsidRDefault="00C51669" w:rsidP="00861E67">
            <w:pPr>
              <w:jc w:val="center"/>
              <w:rPr>
                <w:sz w:val="24"/>
                <w:szCs w:val="24"/>
                <w:lang w:val="ru-RU"/>
              </w:rPr>
            </w:pPr>
            <w:r w:rsidRPr="00380DCE">
              <w:rPr>
                <w:sz w:val="24"/>
                <w:szCs w:val="24"/>
                <w:lang w:val="ru-RU"/>
              </w:rPr>
              <w:t>Волков К.В.</w:t>
            </w:r>
          </w:p>
          <w:p w:rsidR="00C51669" w:rsidRPr="00380DCE" w:rsidRDefault="00C51669" w:rsidP="00861E67">
            <w:pPr>
              <w:jc w:val="center"/>
              <w:rPr>
                <w:sz w:val="24"/>
                <w:szCs w:val="24"/>
                <w:lang w:val="ru-RU"/>
              </w:rPr>
            </w:pPr>
            <w:r w:rsidRPr="00380DCE">
              <w:rPr>
                <w:sz w:val="24"/>
                <w:szCs w:val="24"/>
                <w:lang w:val="ru-RU"/>
              </w:rPr>
              <w:t>Позднякова Т.Ф.</w:t>
            </w:r>
          </w:p>
        </w:tc>
        <w:tc>
          <w:tcPr>
            <w:tcW w:w="1980" w:type="dxa"/>
            <w:tcMar>
              <w:top w:w="57" w:type="dxa"/>
              <w:left w:w="57" w:type="dxa"/>
              <w:bottom w:w="57" w:type="dxa"/>
              <w:right w:w="57" w:type="dxa"/>
            </w:tcMar>
            <w:vAlign w:val="center"/>
          </w:tcPr>
          <w:p w:rsidR="00C51669" w:rsidRPr="00380DCE" w:rsidRDefault="00C51669" w:rsidP="00861E67">
            <w:pPr>
              <w:autoSpaceDE w:val="0"/>
              <w:autoSpaceDN w:val="0"/>
              <w:adjustRightInd w:val="0"/>
              <w:jc w:val="center"/>
              <w:rPr>
                <w:sz w:val="24"/>
                <w:szCs w:val="24"/>
                <w:lang w:val="ru-RU"/>
              </w:rPr>
            </w:pPr>
            <w:r w:rsidRPr="00380DCE">
              <w:rPr>
                <w:sz w:val="24"/>
                <w:szCs w:val="24"/>
                <w:lang w:val="ru-RU"/>
              </w:rPr>
              <w:t xml:space="preserve"> «За»</w:t>
            </w:r>
          </w:p>
          <w:p w:rsidR="00C51669" w:rsidRPr="00380DCE" w:rsidRDefault="00C51669" w:rsidP="00861E67">
            <w:pPr>
              <w:autoSpaceDE w:val="0"/>
              <w:autoSpaceDN w:val="0"/>
              <w:adjustRightInd w:val="0"/>
              <w:jc w:val="center"/>
              <w:rPr>
                <w:sz w:val="24"/>
                <w:szCs w:val="24"/>
                <w:lang w:val="ru-RU"/>
              </w:rPr>
            </w:pPr>
            <w:r w:rsidRPr="00380DCE">
              <w:rPr>
                <w:sz w:val="24"/>
                <w:szCs w:val="24"/>
                <w:lang w:val="ru-RU"/>
              </w:rPr>
              <w:t>«За»</w:t>
            </w:r>
          </w:p>
          <w:p w:rsidR="00C51669" w:rsidRPr="00380DCE" w:rsidRDefault="00C51669" w:rsidP="00861E67">
            <w:pPr>
              <w:autoSpaceDE w:val="0"/>
              <w:autoSpaceDN w:val="0"/>
              <w:adjustRightInd w:val="0"/>
              <w:jc w:val="center"/>
              <w:rPr>
                <w:sz w:val="24"/>
                <w:szCs w:val="24"/>
                <w:lang w:val="ru-RU"/>
              </w:rPr>
            </w:pPr>
            <w:r w:rsidRPr="00380DCE">
              <w:rPr>
                <w:sz w:val="24"/>
                <w:szCs w:val="24"/>
                <w:lang w:val="ru-RU"/>
              </w:rPr>
              <w:t>«За»</w:t>
            </w:r>
          </w:p>
          <w:p w:rsidR="00C51669" w:rsidRPr="00380DCE" w:rsidRDefault="00C51669" w:rsidP="00861E67">
            <w:pPr>
              <w:autoSpaceDE w:val="0"/>
              <w:autoSpaceDN w:val="0"/>
              <w:adjustRightInd w:val="0"/>
              <w:jc w:val="center"/>
              <w:rPr>
                <w:sz w:val="24"/>
                <w:szCs w:val="24"/>
                <w:lang w:val="ru-RU"/>
              </w:rPr>
            </w:pPr>
            <w:r w:rsidRPr="00380DCE">
              <w:rPr>
                <w:sz w:val="24"/>
                <w:szCs w:val="24"/>
                <w:lang w:val="ru-RU"/>
              </w:rPr>
              <w:t>«За»</w:t>
            </w:r>
          </w:p>
          <w:p w:rsidR="00C51669" w:rsidRPr="00380DCE" w:rsidRDefault="00C51669" w:rsidP="00861E67">
            <w:pPr>
              <w:autoSpaceDE w:val="0"/>
              <w:autoSpaceDN w:val="0"/>
              <w:adjustRightInd w:val="0"/>
              <w:jc w:val="center"/>
              <w:rPr>
                <w:sz w:val="24"/>
                <w:szCs w:val="24"/>
                <w:lang w:val="ru-RU"/>
              </w:rPr>
            </w:pPr>
            <w:r w:rsidRPr="00380DCE">
              <w:rPr>
                <w:sz w:val="24"/>
                <w:szCs w:val="24"/>
                <w:lang w:val="ru-RU"/>
              </w:rPr>
              <w:t>«За»</w:t>
            </w:r>
          </w:p>
        </w:tc>
      </w:tr>
    </w:tbl>
    <w:p w:rsidR="00862D0D" w:rsidRPr="00380DCE" w:rsidRDefault="00862D0D" w:rsidP="00862D0D">
      <w:pPr>
        <w:ind w:firstLine="708"/>
        <w:jc w:val="both"/>
        <w:rPr>
          <w:b/>
          <w:sz w:val="24"/>
          <w:szCs w:val="24"/>
          <w:lang w:val="ru-RU"/>
        </w:rPr>
      </w:pPr>
    </w:p>
    <w:p w:rsidR="00BC3757" w:rsidRPr="00380DCE" w:rsidRDefault="00862D0D" w:rsidP="00197368">
      <w:pPr>
        <w:spacing w:line="360" w:lineRule="exact"/>
        <w:ind w:firstLine="709"/>
        <w:jc w:val="both"/>
        <w:rPr>
          <w:sz w:val="24"/>
          <w:szCs w:val="24"/>
          <w:lang w:val="ru-RU"/>
        </w:rPr>
      </w:pPr>
      <w:r w:rsidRPr="00380DCE">
        <w:rPr>
          <w:b/>
          <w:sz w:val="24"/>
          <w:szCs w:val="24"/>
          <w:lang w:val="ru-RU"/>
        </w:rPr>
        <w:t xml:space="preserve">9. </w:t>
      </w:r>
      <w:proofErr w:type="gramStart"/>
      <w:r w:rsidRPr="00380DCE">
        <w:rPr>
          <w:b/>
          <w:sz w:val="24"/>
          <w:szCs w:val="24"/>
          <w:lang w:val="ru-RU"/>
        </w:rPr>
        <w:t xml:space="preserve">В связи с тем, что только одна вторая часть заявки на участие в электронном аукционе соответствует требованиям, установленным документацией об электронном аукционе, </w:t>
      </w:r>
      <w:r w:rsidRPr="00380DCE">
        <w:rPr>
          <w:sz w:val="24"/>
          <w:szCs w:val="24"/>
          <w:lang w:val="ru-RU"/>
        </w:rPr>
        <w:t>в соответствии</w:t>
      </w:r>
      <w:r w:rsidRPr="00380DCE">
        <w:rPr>
          <w:b/>
          <w:sz w:val="24"/>
          <w:szCs w:val="24"/>
          <w:lang w:val="ru-RU"/>
        </w:rPr>
        <w:t xml:space="preserve"> </w:t>
      </w:r>
      <w:r w:rsidRPr="00380DCE">
        <w:rPr>
          <w:sz w:val="24"/>
          <w:szCs w:val="24"/>
          <w:lang w:val="ru-RU"/>
        </w:rPr>
        <w:t>с</w:t>
      </w:r>
      <w:r w:rsidRPr="00380DCE">
        <w:rPr>
          <w:b/>
          <w:sz w:val="24"/>
          <w:szCs w:val="24"/>
          <w:lang w:val="ru-RU"/>
        </w:rPr>
        <w:t xml:space="preserve"> </w:t>
      </w:r>
      <w:r w:rsidRPr="00380DCE">
        <w:rPr>
          <w:sz w:val="24"/>
          <w:szCs w:val="24"/>
          <w:lang w:val="ru-RU"/>
        </w:rPr>
        <w:t>ч.13 ст.69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электронный аукцион признается несостоявшимся.</w:t>
      </w:r>
      <w:proofErr w:type="gramEnd"/>
    </w:p>
    <w:p w:rsidR="0061379F" w:rsidRPr="00197368" w:rsidRDefault="00862D0D" w:rsidP="00197368">
      <w:pPr>
        <w:autoSpaceDE w:val="0"/>
        <w:autoSpaceDN w:val="0"/>
        <w:adjustRightInd w:val="0"/>
        <w:spacing w:line="360" w:lineRule="exact"/>
        <w:ind w:firstLine="709"/>
        <w:jc w:val="both"/>
        <w:rPr>
          <w:sz w:val="24"/>
          <w:szCs w:val="24"/>
          <w:lang w:val="ru-RU"/>
        </w:rPr>
      </w:pPr>
      <w:r w:rsidRPr="00197368">
        <w:rPr>
          <w:b/>
          <w:sz w:val="24"/>
          <w:szCs w:val="24"/>
          <w:lang w:val="ru-RU"/>
        </w:rPr>
        <w:t>10</w:t>
      </w:r>
      <w:r w:rsidR="0061379F" w:rsidRPr="00197368">
        <w:rPr>
          <w:b/>
          <w:sz w:val="24"/>
          <w:szCs w:val="24"/>
          <w:lang w:val="ru-RU"/>
        </w:rPr>
        <w:t xml:space="preserve">. </w:t>
      </w:r>
      <w:proofErr w:type="gramStart"/>
      <w:r w:rsidRPr="00197368">
        <w:rPr>
          <w:b/>
          <w:sz w:val="24"/>
          <w:szCs w:val="24"/>
          <w:lang w:val="ru-RU"/>
        </w:rPr>
        <w:t>Государственный контракт заключается</w:t>
      </w:r>
      <w:r w:rsidRPr="00197368">
        <w:rPr>
          <w:sz w:val="24"/>
          <w:szCs w:val="24"/>
          <w:lang w:val="ru-RU"/>
        </w:rPr>
        <w:t xml:space="preserve"> с </w:t>
      </w:r>
      <w:r w:rsidR="00C073FF" w:rsidRPr="00197368">
        <w:rPr>
          <w:sz w:val="24"/>
          <w:szCs w:val="24"/>
          <w:lang w:val="ru-RU"/>
        </w:rPr>
        <w:t>Общество</w:t>
      </w:r>
      <w:r w:rsidRPr="00197368">
        <w:rPr>
          <w:sz w:val="24"/>
          <w:szCs w:val="24"/>
          <w:lang w:val="ru-RU"/>
        </w:rPr>
        <w:t>м</w:t>
      </w:r>
      <w:r w:rsidR="00C073FF" w:rsidRPr="00197368">
        <w:rPr>
          <w:sz w:val="24"/>
          <w:szCs w:val="24"/>
          <w:lang w:val="ru-RU"/>
        </w:rPr>
        <w:t xml:space="preserve"> с ограниченной ответственностью </w:t>
      </w:r>
      <w:r w:rsidR="00197368" w:rsidRPr="00197368">
        <w:rPr>
          <w:sz w:val="24"/>
          <w:szCs w:val="24"/>
          <w:lang w:val="ru-RU"/>
        </w:rPr>
        <w:t>«</w:t>
      </w:r>
      <w:proofErr w:type="spellStart"/>
      <w:r w:rsidR="00197368" w:rsidRPr="00197368">
        <w:rPr>
          <w:sz w:val="24"/>
          <w:szCs w:val="24"/>
          <w:lang w:val="ru-RU"/>
        </w:rPr>
        <w:t>Альтекс</w:t>
      </w:r>
      <w:proofErr w:type="spellEnd"/>
      <w:r w:rsidR="00197368" w:rsidRPr="00197368">
        <w:rPr>
          <w:sz w:val="24"/>
          <w:szCs w:val="24"/>
          <w:lang w:val="ru-RU"/>
        </w:rPr>
        <w:t xml:space="preserve">» ИНН 9703009081, место нахождения: 123242, г. Москва, улица Зоологическая д. 10, этаж 4 , </w:t>
      </w:r>
      <w:proofErr w:type="spellStart"/>
      <w:r w:rsidR="00197368" w:rsidRPr="00197368">
        <w:rPr>
          <w:sz w:val="24"/>
          <w:szCs w:val="24"/>
          <w:lang w:val="ru-RU"/>
        </w:rPr>
        <w:t>пом</w:t>
      </w:r>
      <w:proofErr w:type="spellEnd"/>
      <w:r w:rsidR="00197368" w:rsidRPr="00197368">
        <w:rPr>
          <w:sz w:val="24"/>
          <w:szCs w:val="24"/>
          <w:lang w:val="ru-RU"/>
        </w:rPr>
        <w:t>. 3 , ком. 2.</w:t>
      </w:r>
      <w:r w:rsidR="00380DCE" w:rsidRPr="00197368">
        <w:rPr>
          <w:sz w:val="24"/>
          <w:szCs w:val="24"/>
          <w:lang w:val="ru-RU"/>
        </w:rPr>
        <w:t>, в соответствии с п. 25</w:t>
      </w:r>
      <w:r w:rsidRPr="00197368">
        <w:rPr>
          <w:sz w:val="24"/>
          <w:szCs w:val="24"/>
          <w:lang w:val="ru-RU"/>
        </w:rPr>
        <w:t xml:space="preserve"> ч. 1 ст. 93 Федеральный закон</w:t>
      </w:r>
      <w:r w:rsidR="00380DCE" w:rsidRPr="00197368">
        <w:rPr>
          <w:sz w:val="24"/>
          <w:szCs w:val="24"/>
          <w:lang w:val="ru-RU"/>
        </w:rPr>
        <w:t>а</w:t>
      </w:r>
      <w:r w:rsidRPr="00197368">
        <w:rPr>
          <w:sz w:val="24"/>
          <w:szCs w:val="24"/>
          <w:lang w:val="ru-RU"/>
        </w:rPr>
        <w:t xml:space="preserve"> порядке, установленном ст. 83.2 Федерального закона</w:t>
      </w:r>
      <w:r w:rsidR="0061379F" w:rsidRPr="00197368">
        <w:rPr>
          <w:b/>
          <w:sz w:val="24"/>
          <w:szCs w:val="24"/>
          <w:lang w:val="ru-RU"/>
        </w:rPr>
        <w:t xml:space="preserve">, цена государственного контракта </w:t>
      </w:r>
      <w:r w:rsidR="00197368" w:rsidRPr="00197368">
        <w:rPr>
          <w:sz w:val="24"/>
          <w:szCs w:val="24"/>
          <w:lang w:val="ru-RU"/>
        </w:rPr>
        <w:t>52</w:t>
      </w:r>
      <w:r w:rsidR="00E6725B" w:rsidRPr="00197368">
        <w:rPr>
          <w:sz w:val="24"/>
          <w:szCs w:val="24"/>
          <w:lang w:val="ru-RU"/>
        </w:rPr>
        <w:t> </w:t>
      </w:r>
      <w:r w:rsidR="00197368" w:rsidRPr="00197368">
        <w:rPr>
          <w:sz w:val="24"/>
          <w:szCs w:val="24"/>
          <w:lang w:val="ru-RU"/>
        </w:rPr>
        <w:t>162</w:t>
      </w:r>
      <w:r w:rsidR="008E0A7C" w:rsidRPr="00197368">
        <w:rPr>
          <w:sz w:val="26"/>
          <w:szCs w:val="26"/>
          <w:lang w:val="ru-RU"/>
        </w:rPr>
        <w:t xml:space="preserve"> </w:t>
      </w:r>
      <w:r w:rsidR="0061379F" w:rsidRPr="00197368">
        <w:rPr>
          <w:sz w:val="24"/>
          <w:szCs w:val="24"/>
          <w:lang w:val="ru-RU"/>
        </w:rPr>
        <w:t>рубл</w:t>
      </w:r>
      <w:r w:rsidR="00197368" w:rsidRPr="00197368">
        <w:rPr>
          <w:sz w:val="24"/>
          <w:szCs w:val="24"/>
          <w:lang w:val="ru-RU"/>
        </w:rPr>
        <w:t>я</w:t>
      </w:r>
      <w:r w:rsidR="0061379F" w:rsidRPr="00197368">
        <w:rPr>
          <w:sz w:val="24"/>
          <w:szCs w:val="24"/>
          <w:lang w:val="ru-RU"/>
        </w:rPr>
        <w:t xml:space="preserve"> </w:t>
      </w:r>
      <w:r w:rsidR="00197368" w:rsidRPr="00197368">
        <w:rPr>
          <w:sz w:val="24"/>
          <w:szCs w:val="24"/>
          <w:lang w:val="ru-RU"/>
        </w:rPr>
        <w:t>87</w:t>
      </w:r>
      <w:r w:rsidR="0061379F" w:rsidRPr="00197368">
        <w:rPr>
          <w:sz w:val="24"/>
          <w:szCs w:val="24"/>
          <w:lang w:val="ru-RU"/>
        </w:rPr>
        <w:t xml:space="preserve"> копеек.</w:t>
      </w:r>
      <w:proofErr w:type="gramEnd"/>
    </w:p>
    <w:p w:rsidR="00B133C3" w:rsidRPr="00BE32C6" w:rsidRDefault="00B133C3" w:rsidP="00380877">
      <w:pPr>
        <w:spacing w:line="320" w:lineRule="exact"/>
        <w:jc w:val="both"/>
        <w:rPr>
          <w:b/>
          <w:sz w:val="24"/>
          <w:szCs w:val="24"/>
          <w:lang w:val="ru-RU"/>
        </w:rPr>
      </w:pPr>
    </w:p>
    <w:p w:rsidR="0005648D" w:rsidRPr="00B52F99" w:rsidRDefault="0005648D" w:rsidP="0005648D">
      <w:pPr>
        <w:ind w:firstLine="709"/>
        <w:jc w:val="both"/>
        <w:rPr>
          <w:sz w:val="24"/>
          <w:szCs w:val="24"/>
          <w:lang w:val="ru-RU"/>
        </w:rPr>
      </w:pPr>
      <w:r>
        <w:rPr>
          <w:b/>
          <w:sz w:val="24"/>
          <w:szCs w:val="24"/>
          <w:lang w:val="ru-RU"/>
        </w:rPr>
        <w:t>11</w:t>
      </w:r>
      <w:r w:rsidRPr="0085686A">
        <w:rPr>
          <w:b/>
          <w:sz w:val="24"/>
          <w:szCs w:val="24"/>
          <w:lang w:val="ru-RU"/>
        </w:rPr>
        <w:t xml:space="preserve">. </w:t>
      </w:r>
      <w:r w:rsidRPr="00B52F99">
        <w:rPr>
          <w:sz w:val="24"/>
          <w:szCs w:val="24"/>
          <w:lang w:val="ru-RU"/>
        </w:rPr>
        <w:t xml:space="preserve">Заседание Единой комиссии завершено </w:t>
      </w:r>
      <w:r>
        <w:rPr>
          <w:sz w:val="24"/>
          <w:szCs w:val="24"/>
          <w:lang w:val="ru-RU"/>
        </w:rPr>
        <w:t>07 апреля 2021</w:t>
      </w:r>
      <w:r w:rsidRPr="00B52F99">
        <w:rPr>
          <w:sz w:val="24"/>
          <w:szCs w:val="24"/>
          <w:lang w:val="ru-RU"/>
        </w:rPr>
        <w:t xml:space="preserve"> г.</w:t>
      </w:r>
    </w:p>
    <w:p w:rsidR="0005648D" w:rsidRPr="00B52F99" w:rsidRDefault="0005648D" w:rsidP="0005648D">
      <w:pPr>
        <w:ind w:firstLine="709"/>
        <w:jc w:val="both"/>
        <w:rPr>
          <w:sz w:val="24"/>
          <w:szCs w:val="24"/>
          <w:lang w:val="ru-RU"/>
        </w:rPr>
      </w:pPr>
    </w:p>
    <w:p w:rsidR="0005648D" w:rsidRPr="00834D34" w:rsidRDefault="0005648D" w:rsidP="0005648D">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05648D" w:rsidRPr="00B52F99" w:rsidRDefault="0005648D" w:rsidP="0005648D">
      <w:pPr>
        <w:ind w:firstLine="709"/>
        <w:jc w:val="both"/>
        <w:rPr>
          <w:sz w:val="24"/>
          <w:szCs w:val="24"/>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05648D" w:rsidRPr="00B52F99" w:rsidTr="00861E67">
        <w:trPr>
          <w:trHeight w:val="454"/>
        </w:trPr>
        <w:tc>
          <w:tcPr>
            <w:tcW w:w="4663" w:type="dxa"/>
            <w:tcBorders>
              <w:top w:val="nil"/>
              <w:left w:val="nil"/>
              <w:bottom w:val="nil"/>
              <w:right w:val="nil"/>
            </w:tcBorders>
          </w:tcPr>
          <w:p w:rsidR="0005648D" w:rsidRPr="00C753B1" w:rsidRDefault="0005648D" w:rsidP="00861E67">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05648D" w:rsidRPr="00C753B1" w:rsidRDefault="0005648D" w:rsidP="00861E67">
            <w:pPr>
              <w:jc w:val="both"/>
              <w:rPr>
                <w:sz w:val="24"/>
                <w:szCs w:val="24"/>
                <w:lang w:val="ru-RU"/>
              </w:rPr>
            </w:pPr>
          </w:p>
        </w:tc>
        <w:tc>
          <w:tcPr>
            <w:tcW w:w="3259" w:type="dxa"/>
            <w:tcBorders>
              <w:top w:val="nil"/>
              <w:left w:val="nil"/>
              <w:bottom w:val="nil"/>
              <w:right w:val="nil"/>
            </w:tcBorders>
            <w:vAlign w:val="bottom"/>
          </w:tcPr>
          <w:p w:rsidR="0005648D" w:rsidRPr="00C753B1" w:rsidRDefault="0005648D" w:rsidP="00861E67">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05648D" w:rsidRPr="00B52F99" w:rsidTr="00861E67">
        <w:trPr>
          <w:trHeight w:val="454"/>
        </w:trPr>
        <w:tc>
          <w:tcPr>
            <w:tcW w:w="4663" w:type="dxa"/>
            <w:tcBorders>
              <w:top w:val="nil"/>
              <w:left w:val="nil"/>
              <w:bottom w:val="nil"/>
              <w:right w:val="nil"/>
            </w:tcBorders>
          </w:tcPr>
          <w:p w:rsidR="0005648D" w:rsidRPr="00C753B1" w:rsidRDefault="0005648D" w:rsidP="00861E67">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05648D" w:rsidRPr="00C753B1" w:rsidRDefault="0005648D" w:rsidP="00861E67">
            <w:pPr>
              <w:jc w:val="both"/>
              <w:rPr>
                <w:sz w:val="24"/>
                <w:szCs w:val="24"/>
                <w:lang w:val="ru-RU"/>
              </w:rPr>
            </w:pPr>
          </w:p>
        </w:tc>
        <w:tc>
          <w:tcPr>
            <w:tcW w:w="3259" w:type="dxa"/>
            <w:tcBorders>
              <w:top w:val="nil"/>
              <w:left w:val="nil"/>
              <w:bottom w:val="nil"/>
              <w:right w:val="nil"/>
            </w:tcBorders>
            <w:vAlign w:val="bottom"/>
          </w:tcPr>
          <w:p w:rsidR="0005648D" w:rsidRPr="00C753B1" w:rsidRDefault="0005648D" w:rsidP="00861E67">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05648D" w:rsidRPr="00B52F99" w:rsidTr="00861E67">
        <w:trPr>
          <w:trHeight w:val="454"/>
        </w:trPr>
        <w:tc>
          <w:tcPr>
            <w:tcW w:w="4663" w:type="dxa"/>
            <w:tcBorders>
              <w:top w:val="nil"/>
              <w:left w:val="nil"/>
              <w:bottom w:val="nil"/>
              <w:right w:val="nil"/>
            </w:tcBorders>
          </w:tcPr>
          <w:p w:rsidR="0005648D" w:rsidRPr="00C753B1" w:rsidRDefault="0005648D" w:rsidP="00861E67">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05648D" w:rsidRPr="00C753B1" w:rsidRDefault="0005648D" w:rsidP="00861E67">
            <w:pPr>
              <w:jc w:val="both"/>
              <w:rPr>
                <w:sz w:val="24"/>
                <w:szCs w:val="24"/>
                <w:lang w:val="ru-RU"/>
              </w:rPr>
            </w:pPr>
          </w:p>
        </w:tc>
        <w:tc>
          <w:tcPr>
            <w:tcW w:w="3259" w:type="dxa"/>
            <w:tcBorders>
              <w:top w:val="nil"/>
              <w:left w:val="nil"/>
              <w:bottom w:val="nil"/>
              <w:right w:val="nil"/>
            </w:tcBorders>
            <w:vAlign w:val="bottom"/>
          </w:tcPr>
          <w:p w:rsidR="0005648D" w:rsidRPr="00C753B1" w:rsidRDefault="0005648D" w:rsidP="00861E67">
            <w:pPr>
              <w:jc w:val="both"/>
              <w:rPr>
                <w:sz w:val="24"/>
                <w:szCs w:val="24"/>
                <w:lang w:val="ru-RU"/>
              </w:rPr>
            </w:pPr>
            <w:r w:rsidRPr="00C753B1">
              <w:rPr>
                <w:sz w:val="24"/>
                <w:szCs w:val="24"/>
                <w:lang w:val="ru-RU"/>
              </w:rPr>
              <w:t>Черемисина С.В.</w:t>
            </w:r>
          </w:p>
        </w:tc>
      </w:tr>
      <w:tr w:rsidR="0005648D" w:rsidRPr="00B52F99" w:rsidTr="00861E67">
        <w:trPr>
          <w:trHeight w:val="454"/>
        </w:trPr>
        <w:tc>
          <w:tcPr>
            <w:tcW w:w="4663" w:type="dxa"/>
            <w:tcBorders>
              <w:top w:val="nil"/>
              <w:left w:val="nil"/>
              <w:bottom w:val="nil"/>
              <w:right w:val="nil"/>
            </w:tcBorders>
          </w:tcPr>
          <w:p w:rsidR="0005648D" w:rsidRPr="00C753B1" w:rsidRDefault="0005648D" w:rsidP="00861E67">
            <w:pPr>
              <w:jc w:val="both"/>
              <w:rPr>
                <w:sz w:val="24"/>
                <w:szCs w:val="24"/>
                <w:lang w:val="ru-RU"/>
              </w:rPr>
            </w:pPr>
          </w:p>
        </w:tc>
        <w:tc>
          <w:tcPr>
            <w:tcW w:w="1830" w:type="dxa"/>
            <w:tcBorders>
              <w:left w:val="nil"/>
              <w:right w:val="nil"/>
            </w:tcBorders>
          </w:tcPr>
          <w:p w:rsidR="0005648D" w:rsidRPr="00C753B1" w:rsidRDefault="0005648D" w:rsidP="00861E67">
            <w:pPr>
              <w:jc w:val="both"/>
              <w:rPr>
                <w:sz w:val="24"/>
                <w:szCs w:val="24"/>
                <w:lang w:val="ru-RU"/>
              </w:rPr>
            </w:pPr>
          </w:p>
        </w:tc>
        <w:tc>
          <w:tcPr>
            <w:tcW w:w="3259" w:type="dxa"/>
            <w:tcBorders>
              <w:top w:val="nil"/>
              <w:left w:val="nil"/>
              <w:bottom w:val="nil"/>
              <w:right w:val="nil"/>
            </w:tcBorders>
            <w:vAlign w:val="bottom"/>
          </w:tcPr>
          <w:p w:rsidR="0005648D" w:rsidRPr="00C753B1" w:rsidRDefault="0005648D" w:rsidP="00861E67">
            <w:pPr>
              <w:jc w:val="both"/>
              <w:rPr>
                <w:sz w:val="24"/>
                <w:szCs w:val="24"/>
                <w:lang w:val="ru-RU"/>
              </w:rPr>
            </w:pPr>
            <w:r w:rsidRPr="00C753B1">
              <w:rPr>
                <w:sz w:val="24"/>
                <w:szCs w:val="24"/>
                <w:lang w:val="ru-RU"/>
              </w:rPr>
              <w:t>Волков К.В.</w:t>
            </w:r>
          </w:p>
        </w:tc>
      </w:tr>
      <w:tr w:rsidR="0005648D" w:rsidRPr="00B52F99" w:rsidTr="00861E67">
        <w:trPr>
          <w:trHeight w:val="454"/>
        </w:trPr>
        <w:tc>
          <w:tcPr>
            <w:tcW w:w="4663" w:type="dxa"/>
            <w:tcBorders>
              <w:top w:val="nil"/>
              <w:left w:val="nil"/>
              <w:bottom w:val="nil"/>
              <w:right w:val="nil"/>
            </w:tcBorders>
          </w:tcPr>
          <w:p w:rsidR="0005648D" w:rsidRPr="00C753B1" w:rsidRDefault="0005648D" w:rsidP="00861E67">
            <w:pPr>
              <w:jc w:val="both"/>
              <w:rPr>
                <w:sz w:val="24"/>
                <w:szCs w:val="24"/>
                <w:lang w:val="ru-RU"/>
              </w:rPr>
            </w:pPr>
          </w:p>
        </w:tc>
        <w:tc>
          <w:tcPr>
            <w:tcW w:w="1830" w:type="dxa"/>
            <w:tcBorders>
              <w:left w:val="nil"/>
              <w:right w:val="nil"/>
            </w:tcBorders>
          </w:tcPr>
          <w:p w:rsidR="0005648D" w:rsidRPr="00C753B1" w:rsidRDefault="0005648D" w:rsidP="00861E67">
            <w:pPr>
              <w:jc w:val="both"/>
              <w:rPr>
                <w:sz w:val="24"/>
                <w:szCs w:val="24"/>
                <w:lang w:val="ru-RU"/>
              </w:rPr>
            </w:pPr>
          </w:p>
        </w:tc>
        <w:tc>
          <w:tcPr>
            <w:tcW w:w="3259" w:type="dxa"/>
            <w:tcBorders>
              <w:top w:val="nil"/>
              <w:left w:val="nil"/>
              <w:bottom w:val="nil"/>
              <w:right w:val="nil"/>
            </w:tcBorders>
            <w:vAlign w:val="bottom"/>
          </w:tcPr>
          <w:p w:rsidR="0005648D" w:rsidRPr="00C753B1" w:rsidRDefault="0005648D" w:rsidP="00861E67">
            <w:pPr>
              <w:jc w:val="both"/>
              <w:rPr>
                <w:sz w:val="24"/>
                <w:szCs w:val="24"/>
                <w:lang w:val="ru-RU"/>
              </w:rPr>
            </w:pPr>
            <w:r>
              <w:rPr>
                <w:sz w:val="24"/>
                <w:szCs w:val="24"/>
                <w:lang w:val="ru-RU"/>
              </w:rPr>
              <w:t>Позднякова Т.Ф.</w:t>
            </w:r>
          </w:p>
        </w:tc>
      </w:tr>
    </w:tbl>
    <w:p w:rsidR="004E5D43" w:rsidRPr="00CF1D01" w:rsidRDefault="004E5D43" w:rsidP="004E5D43">
      <w:pPr>
        <w:jc w:val="both"/>
        <w:rPr>
          <w:sz w:val="24"/>
          <w:szCs w:val="24"/>
        </w:rPr>
      </w:pPr>
    </w:p>
    <w:p w:rsidR="001E0D0A" w:rsidRPr="00BE32C6" w:rsidRDefault="001E0D0A" w:rsidP="001E0D0A">
      <w:pPr>
        <w:ind w:firstLine="709"/>
        <w:jc w:val="both"/>
        <w:rPr>
          <w:b/>
          <w:sz w:val="24"/>
          <w:szCs w:val="24"/>
          <w:lang w:val="ru-RU"/>
        </w:rPr>
      </w:pPr>
    </w:p>
    <w:sectPr w:rsidR="001E0D0A" w:rsidRPr="00BE32C6"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62B9" w:rsidRDefault="005F62B9">
      <w:r>
        <w:separator/>
      </w:r>
    </w:p>
  </w:endnote>
  <w:endnote w:type="continuationSeparator" w:id="0">
    <w:p w:rsidR="005F62B9" w:rsidRDefault="005F62B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C21" w:rsidRDefault="00591A27" w:rsidP="00934EEA">
    <w:pPr>
      <w:pStyle w:val="af1"/>
      <w:framePr w:wrap="around" w:vAnchor="text" w:hAnchor="margin" w:xAlign="right" w:y="1"/>
      <w:rPr>
        <w:rStyle w:val="af3"/>
      </w:rPr>
    </w:pPr>
    <w:r>
      <w:rPr>
        <w:rStyle w:val="af3"/>
      </w:rPr>
      <w:fldChar w:fldCharType="begin"/>
    </w:r>
    <w:r w:rsidR="001D4C21">
      <w:rPr>
        <w:rStyle w:val="af3"/>
      </w:rPr>
      <w:instrText xml:space="preserve">PAGE  </w:instrText>
    </w:r>
    <w:r>
      <w:rPr>
        <w:rStyle w:val="af3"/>
      </w:rPr>
      <w:fldChar w:fldCharType="end"/>
    </w:r>
  </w:p>
  <w:p w:rsidR="001D4C21" w:rsidRDefault="001D4C2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C21" w:rsidRDefault="001D4C21" w:rsidP="00934EEA">
    <w:pPr>
      <w:pStyle w:val="af1"/>
      <w:framePr w:wrap="around" w:vAnchor="text" w:hAnchor="margin" w:xAlign="right" w:y="1"/>
      <w:rPr>
        <w:rStyle w:val="af3"/>
      </w:rPr>
    </w:pPr>
  </w:p>
  <w:p w:rsidR="001D4C21" w:rsidRPr="00877DE4" w:rsidRDefault="00591A27" w:rsidP="00877DE4">
    <w:pPr>
      <w:pStyle w:val="af1"/>
      <w:ind w:right="360"/>
      <w:jc w:val="center"/>
      <w:rPr>
        <w:lang w:val="ru-RU"/>
      </w:rPr>
    </w:pPr>
    <w:r>
      <w:rPr>
        <w:rStyle w:val="af3"/>
      </w:rPr>
      <w:fldChar w:fldCharType="begin"/>
    </w:r>
    <w:r w:rsidR="001D4C21">
      <w:rPr>
        <w:rStyle w:val="af3"/>
      </w:rPr>
      <w:instrText xml:space="preserve"> PAGE </w:instrText>
    </w:r>
    <w:r>
      <w:rPr>
        <w:rStyle w:val="af3"/>
      </w:rPr>
      <w:fldChar w:fldCharType="separate"/>
    </w:r>
    <w:r w:rsidR="00197368">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62B9" w:rsidRDefault="005F62B9">
      <w:r>
        <w:separator/>
      </w:r>
    </w:p>
  </w:footnote>
  <w:footnote w:type="continuationSeparator" w:id="0">
    <w:p w:rsidR="005F62B9" w:rsidRDefault="005F62B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6740BE2"/>
    <w:multiLevelType w:val="hybridMultilevel"/>
    <w:tmpl w:val="6040CF82"/>
    <w:lvl w:ilvl="0" w:tplc="CA884A58">
      <w:start w:val="9"/>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E7E04D5"/>
    <w:multiLevelType w:val="singleLevel"/>
    <w:tmpl w:val="D34A6FD8"/>
    <w:lvl w:ilvl="0">
      <w:start w:val="1"/>
      <w:numFmt w:val="decimal"/>
      <w:pStyle w:val="31"/>
      <w:lvlText w:val="%1."/>
      <w:lvlJc w:val="left"/>
      <w:pPr>
        <w:tabs>
          <w:tab w:val="num" w:pos="360"/>
        </w:tabs>
        <w:ind w:left="360" w:hanging="360"/>
      </w:pPr>
    </w:lvl>
  </w:abstractNum>
  <w:abstractNum w:abstractNumId="17">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1D579BB"/>
    <w:multiLevelType w:val="hybridMultilevel"/>
    <w:tmpl w:val="7B4CB582"/>
    <w:lvl w:ilvl="0" w:tplc="138E704C">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23">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5">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59DB7E3D"/>
    <w:multiLevelType w:val="hybridMultilevel"/>
    <w:tmpl w:val="C62CFB44"/>
    <w:lvl w:ilvl="0" w:tplc="57B2B608">
      <w:start w:val="9"/>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3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3"/>
  </w:num>
  <w:num w:numId="3">
    <w:abstractNumId w:val="18"/>
  </w:num>
  <w:num w:numId="4">
    <w:abstractNumId w:val="10"/>
  </w:num>
  <w:num w:numId="5">
    <w:abstractNumId w:val="11"/>
  </w:num>
  <w:num w:numId="6">
    <w:abstractNumId w:val="24"/>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30"/>
  </w:num>
  <w:num w:numId="16">
    <w:abstractNumId w:val="26"/>
  </w:num>
  <w:num w:numId="17">
    <w:abstractNumId w:val="29"/>
  </w:num>
  <w:num w:numId="18">
    <w:abstractNumId w:val="8"/>
  </w:num>
  <w:num w:numId="19">
    <w:abstractNumId w:val="15"/>
  </w:num>
  <w:num w:numId="20">
    <w:abstractNumId w:val="16"/>
  </w:num>
  <w:num w:numId="21">
    <w:abstractNumId w:val="20"/>
  </w:num>
  <w:num w:numId="22">
    <w:abstractNumId w:val="17"/>
  </w:num>
  <w:num w:numId="23">
    <w:abstractNumId w:val="25"/>
  </w:num>
  <w:num w:numId="24">
    <w:abstractNumId w:val="21"/>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num>
  <w:num w:numId="28">
    <w:abstractNumId w:val="22"/>
  </w:num>
  <w:num w:numId="29">
    <w:abstractNumId w:val="27"/>
  </w:num>
  <w:num w:numId="30">
    <w:abstractNumId w:val="14"/>
  </w:num>
  <w:num w:numId="31">
    <w:abstractNumId w:val="19"/>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48D"/>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1133"/>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368"/>
    <w:rsid w:val="0019766E"/>
    <w:rsid w:val="00197CF0"/>
    <w:rsid w:val="00197FA6"/>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1374"/>
    <w:rsid w:val="001D2C8A"/>
    <w:rsid w:val="001D475F"/>
    <w:rsid w:val="001D4C21"/>
    <w:rsid w:val="001D6157"/>
    <w:rsid w:val="001E03BB"/>
    <w:rsid w:val="001E09BD"/>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5A0E"/>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5921"/>
    <w:rsid w:val="003768C0"/>
    <w:rsid w:val="00380877"/>
    <w:rsid w:val="00380DCE"/>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5D43"/>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5BD5"/>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1A27"/>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32C2"/>
    <w:rsid w:val="005D408C"/>
    <w:rsid w:val="005D4336"/>
    <w:rsid w:val="005E1C88"/>
    <w:rsid w:val="005E5274"/>
    <w:rsid w:val="005F171C"/>
    <w:rsid w:val="005F352D"/>
    <w:rsid w:val="005F4572"/>
    <w:rsid w:val="005F62B9"/>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46A4"/>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86D8F"/>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665F1"/>
    <w:rsid w:val="00770329"/>
    <w:rsid w:val="007713DE"/>
    <w:rsid w:val="00771BA9"/>
    <w:rsid w:val="00774660"/>
    <w:rsid w:val="007759F6"/>
    <w:rsid w:val="00780AC7"/>
    <w:rsid w:val="00780DA2"/>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2238"/>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2D0D"/>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0AE0"/>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0443"/>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3757"/>
    <w:rsid w:val="00BC68FA"/>
    <w:rsid w:val="00BD0421"/>
    <w:rsid w:val="00BD2FCA"/>
    <w:rsid w:val="00BD4863"/>
    <w:rsid w:val="00BD5FA8"/>
    <w:rsid w:val="00BD6AF8"/>
    <w:rsid w:val="00BD777A"/>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6058"/>
    <w:rsid w:val="00C073FF"/>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1669"/>
    <w:rsid w:val="00C527D3"/>
    <w:rsid w:val="00C537C2"/>
    <w:rsid w:val="00C571B3"/>
    <w:rsid w:val="00C61681"/>
    <w:rsid w:val="00C634F6"/>
    <w:rsid w:val="00C65384"/>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1C62"/>
    <w:rsid w:val="00D14041"/>
    <w:rsid w:val="00D150D1"/>
    <w:rsid w:val="00D169D4"/>
    <w:rsid w:val="00D1700D"/>
    <w:rsid w:val="00D204C5"/>
    <w:rsid w:val="00D22C6E"/>
    <w:rsid w:val="00D26521"/>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342C"/>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aliases w:val="Table-Normal,RSHB_Table-Normal"/>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aliases w:val="Table-Normal Знак,RSHB_Table-Normal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sChild>
                            <w:div w:id="132672857">
                              <w:marLeft w:val="0"/>
                              <w:marRight w:val="0"/>
                              <w:marTop w:val="0"/>
                              <w:marBottom w:val="0"/>
                              <w:divBdr>
                                <w:top w:val="none" w:sz="0" w:space="0" w:color="auto"/>
                                <w:left w:val="none" w:sz="0" w:space="0" w:color="auto"/>
                                <w:bottom w:val="none" w:sz="0" w:space="0" w:color="auto"/>
                                <w:right w:val="none" w:sz="0" w:space="0" w:color="auto"/>
                              </w:divBdr>
                              <w:divsChild>
                                <w:div w:id="602151508">
                                  <w:marLeft w:val="0"/>
                                  <w:marRight w:val="0"/>
                                  <w:marTop w:val="0"/>
                                  <w:marBottom w:val="0"/>
                                  <w:divBdr>
                                    <w:top w:val="none" w:sz="0" w:space="0" w:color="auto"/>
                                    <w:left w:val="none" w:sz="0" w:space="0" w:color="auto"/>
                                    <w:bottom w:val="none" w:sz="0" w:space="0" w:color="auto"/>
                                    <w:right w:val="none" w:sz="0" w:space="0" w:color="auto"/>
                                  </w:divBdr>
                                  <w:divsChild>
                                    <w:div w:id="205483143">
                                      <w:marLeft w:val="0"/>
                                      <w:marRight w:val="0"/>
                                      <w:marTop w:val="0"/>
                                      <w:marBottom w:val="0"/>
                                      <w:divBdr>
                                        <w:top w:val="none" w:sz="0" w:space="0" w:color="auto"/>
                                        <w:left w:val="none" w:sz="0" w:space="0" w:color="auto"/>
                                        <w:bottom w:val="none" w:sz="0" w:space="0" w:color="auto"/>
                                        <w:right w:val="none" w:sz="0" w:space="0" w:color="auto"/>
                                      </w:divBdr>
                                      <w:divsChild>
                                        <w:div w:id="1551529949">
                                          <w:marLeft w:val="0"/>
                                          <w:marRight w:val="0"/>
                                          <w:marTop w:val="0"/>
                                          <w:marBottom w:val="0"/>
                                          <w:divBdr>
                                            <w:top w:val="none" w:sz="0" w:space="0" w:color="auto"/>
                                            <w:left w:val="none" w:sz="0" w:space="0" w:color="auto"/>
                                            <w:bottom w:val="none" w:sz="0" w:space="0" w:color="auto"/>
                                            <w:right w:val="none" w:sz="0" w:space="0" w:color="auto"/>
                                          </w:divBdr>
                                          <w:divsChild>
                                            <w:div w:id="1247569309">
                                              <w:marLeft w:val="0"/>
                                              <w:marRight w:val="0"/>
                                              <w:marTop w:val="0"/>
                                              <w:marBottom w:val="0"/>
                                              <w:divBdr>
                                                <w:top w:val="none" w:sz="0" w:space="0" w:color="auto"/>
                                                <w:left w:val="none" w:sz="0" w:space="0" w:color="auto"/>
                                                <w:bottom w:val="none" w:sz="0" w:space="0" w:color="auto"/>
                                                <w:right w:val="none" w:sz="0" w:space="0" w:color="auto"/>
                                              </w:divBdr>
                                              <w:divsChild>
                                                <w:div w:id="139966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3042960">
                              <w:marLeft w:val="0"/>
                              <w:marRight w:val="0"/>
                              <w:marTop w:val="0"/>
                              <w:marBottom w:val="0"/>
                              <w:divBdr>
                                <w:top w:val="none" w:sz="0" w:space="0" w:color="auto"/>
                                <w:left w:val="none" w:sz="0" w:space="0" w:color="auto"/>
                                <w:bottom w:val="none" w:sz="0" w:space="0" w:color="auto"/>
                                <w:right w:val="none" w:sz="0" w:space="0" w:color="auto"/>
                              </w:divBdr>
                              <w:divsChild>
                                <w:div w:id="283539596">
                                  <w:marLeft w:val="0"/>
                                  <w:marRight w:val="0"/>
                                  <w:marTop w:val="0"/>
                                  <w:marBottom w:val="0"/>
                                  <w:divBdr>
                                    <w:top w:val="none" w:sz="0" w:space="0" w:color="auto"/>
                                    <w:left w:val="none" w:sz="0" w:space="0" w:color="auto"/>
                                    <w:bottom w:val="none" w:sz="0" w:space="0" w:color="auto"/>
                                    <w:right w:val="none" w:sz="0" w:space="0" w:color="auto"/>
                                  </w:divBdr>
                                  <w:divsChild>
                                    <w:div w:id="2114783700">
                                      <w:marLeft w:val="0"/>
                                      <w:marRight w:val="0"/>
                                      <w:marTop w:val="0"/>
                                      <w:marBottom w:val="0"/>
                                      <w:divBdr>
                                        <w:top w:val="none" w:sz="0" w:space="0" w:color="auto"/>
                                        <w:left w:val="none" w:sz="0" w:space="0" w:color="auto"/>
                                        <w:bottom w:val="none" w:sz="0" w:space="0" w:color="auto"/>
                                        <w:right w:val="none" w:sz="0" w:space="0" w:color="auto"/>
                                      </w:divBdr>
                                      <w:divsChild>
                                        <w:div w:id="455104007">
                                          <w:marLeft w:val="0"/>
                                          <w:marRight w:val="0"/>
                                          <w:marTop w:val="0"/>
                                          <w:marBottom w:val="0"/>
                                          <w:divBdr>
                                            <w:top w:val="none" w:sz="0" w:space="0" w:color="auto"/>
                                            <w:left w:val="none" w:sz="0" w:space="0" w:color="auto"/>
                                            <w:bottom w:val="none" w:sz="0" w:space="0" w:color="auto"/>
                                            <w:right w:val="none" w:sz="0" w:space="0" w:color="auto"/>
                                          </w:divBdr>
                                          <w:divsChild>
                                            <w:div w:id="1606615661">
                                              <w:marLeft w:val="0"/>
                                              <w:marRight w:val="0"/>
                                              <w:marTop w:val="0"/>
                                              <w:marBottom w:val="0"/>
                                              <w:divBdr>
                                                <w:top w:val="none" w:sz="0" w:space="0" w:color="auto"/>
                                                <w:left w:val="none" w:sz="0" w:space="0" w:color="auto"/>
                                                <w:bottom w:val="none" w:sz="0" w:space="0" w:color="auto"/>
                                                <w:right w:val="none" w:sz="0" w:space="0" w:color="auto"/>
                                              </w:divBdr>
                                              <w:divsChild>
                                                <w:div w:id="79641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1557464">
      <w:bodyDiv w:val="1"/>
      <w:marLeft w:val="0"/>
      <w:marRight w:val="0"/>
      <w:marTop w:val="0"/>
      <w:marBottom w:val="0"/>
      <w:divBdr>
        <w:top w:val="none" w:sz="0" w:space="0" w:color="auto"/>
        <w:left w:val="none" w:sz="0" w:space="0" w:color="auto"/>
        <w:bottom w:val="none" w:sz="0" w:space="0" w:color="auto"/>
        <w:right w:val="none" w:sz="0" w:space="0" w:color="auto"/>
      </w:divBdr>
      <w:divsChild>
        <w:div w:id="2001228760">
          <w:marLeft w:val="0"/>
          <w:marRight w:val="0"/>
          <w:marTop w:val="0"/>
          <w:marBottom w:val="0"/>
          <w:divBdr>
            <w:top w:val="none" w:sz="0" w:space="0" w:color="auto"/>
            <w:left w:val="none" w:sz="0" w:space="0" w:color="auto"/>
            <w:bottom w:val="none" w:sz="0" w:space="0" w:color="auto"/>
            <w:right w:val="none" w:sz="0" w:space="0" w:color="auto"/>
          </w:divBdr>
          <w:divsChild>
            <w:div w:id="1279221600">
              <w:marLeft w:val="0"/>
              <w:marRight w:val="0"/>
              <w:marTop w:val="0"/>
              <w:marBottom w:val="0"/>
              <w:divBdr>
                <w:top w:val="none" w:sz="0" w:space="0" w:color="auto"/>
                <w:left w:val="none" w:sz="0" w:space="0" w:color="auto"/>
                <w:bottom w:val="none" w:sz="0" w:space="0" w:color="auto"/>
                <w:right w:val="none" w:sz="0" w:space="0" w:color="auto"/>
              </w:divBdr>
              <w:divsChild>
                <w:div w:id="1385251113">
                  <w:marLeft w:val="0"/>
                  <w:marRight w:val="0"/>
                  <w:marTop w:val="0"/>
                  <w:marBottom w:val="0"/>
                  <w:divBdr>
                    <w:top w:val="none" w:sz="0" w:space="0" w:color="auto"/>
                    <w:left w:val="none" w:sz="0" w:space="0" w:color="auto"/>
                    <w:bottom w:val="none" w:sz="0" w:space="0" w:color="auto"/>
                    <w:right w:val="none" w:sz="0" w:space="0" w:color="auto"/>
                  </w:divBdr>
                  <w:divsChild>
                    <w:div w:id="127940601">
                      <w:marLeft w:val="0"/>
                      <w:marRight w:val="0"/>
                      <w:marTop w:val="0"/>
                      <w:marBottom w:val="0"/>
                      <w:divBdr>
                        <w:top w:val="none" w:sz="0" w:space="0" w:color="auto"/>
                        <w:left w:val="none" w:sz="0" w:space="0" w:color="auto"/>
                        <w:bottom w:val="none" w:sz="0" w:space="0" w:color="auto"/>
                        <w:right w:val="none" w:sz="0" w:space="0" w:color="auto"/>
                      </w:divBdr>
                      <w:divsChild>
                        <w:div w:id="197243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89473545">
      <w:bodyDiv w:val="1"/>
      <w:marLeft w:val="0"/>
      <w:marRight w:val="0"/>
      <w:marTop w:val="0"/>
      <w:marBottom w:val="0"/>
      <w:divBdr>
        <w:top w:val="none" w:sz="0" w:space="0" w:color="auto"/>
        <w:left w:val="none" w:sz="0" w:space="0" w:color="auto"/>
        <w:bottom w:val="none" w:sz="0" w:space="0" w:color="auto"/>
        <w:right w:val="none" w:sz="0" w:space="0" w:color="auto"/>
      </w:divBdr>
      <w:divsChild>
        <w:div w:id="916788014">
          <w:marLeft w:val="0"/>
          <w:marRight w:val="0"/>
          <w:marTop w:val="0"/>
          <w:marBottom w:val="0"/>
          <w:divBdr>
            <w:top w:val="none" w:sz="0" w:space="0" w:color="auto"/>
            <w:left w:val="none" w:sz="0" w:space="0" w:color="auto"/>
            <w:bottom w:val="none" w:sz="0" w:space="0" w:color="auto"/>
            <w:right w:val="none" w:sz="0" w:space="0" w:color="auto"/>
          </w:divBdr>
          <w:divsChild>
            <w:div w:id="578516244">
              <w:marLeft w:val="0"/>
              <w:marRight w:val="0"/>
              <w:marTop w:val="0"/>
              <w:marBottom w:val="0"/>
              <w:divBdr>
                <w:top w:val="none" w:sz="0" w:space="0" w:color="auto"/>
                <w:left w:val="none" w:sz="0" w:space="0" w:color="auto"/>
                <w:bottom w:val="none" w:sz="0" w:space="0" w:color="auto"/>
                <w:right w:val="none" w:sz="0" w:space="0" w:color="auto"/>
              </w:divBdr>
              <w:divsChild>
                <w:div w:id="1692805848">
                  <w:marLeft w:val="0"/>
                  <w:marRight w:val="0"/>
                  <w:marTop w:val="0"/>
                  <w:marBottom w:val="0"/>
                  <w:divBdr>
                    <w:top w:val="none" w:sz="0" w:space="0" w:color="auto"/>
                    <w:left w:val="none" w:sz="0" w:space="0" w:color="auto"/>
                    <w:bottom w:val="none" w:sz="0" w:space="0" w:color="auto"/>
                    <w:right w:val="none" w:sz="0" w:space="0" w:color="auto"/>
                  </w:divBdr>
                  <w:divsChild>
                    <w:div w:id="1890338253">
                      <w:marLeft w:val="0"/>
                      <w:marRight w:val="0"/>
                      <w:marTop w:val="0"/>
                      <w:marBottom w:val="0"/>
                      <w:divBdr>
                        <w:top w:val="none" w:sz="0" w:space="0" w:color="auto"/>
                        <w:left w:val="none" w:sz="0" w:space="0" w:color="auto"/>
                        <w:bottom w:val="none" w:sz="0" w:space="0" w:color="auto"/>
                        <w:right w:val="none" w:sz="0" w:space="0" w:color="auto"/>
                      </w:divBdr>
                      <w:divsChild>
                        <w:div w:id="31669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631</Words>
  <Characters>3599</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3</cp:revision>
  <cp:lastPrinted>2019-05-13T08:10:00Z</cp:lastPrinted>
  <dcterms:created xsi:type="dcterms:W3CDTF">2021-04-07T08:06:00Z</dcterms:created>
  <dcterms:modified xsi:type="dcterms:W3CDTF">2021-04-07T08:44:00Z</dcterms:modified>
</cp:coreProperties>
</file>