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05648D" w:rsidRPr="0005648D" w:rsidRDefault="0005648D" w:rsidP="0005648D">
      <w:pPr>
        <w:rPr>
          <w:sz w:val="24"/>
          <w:szCs w:val="24"/>
          <w:lang w:val="ru-RU"/>
        </w:rPr>
      </w:pPr>
      <w:r w:rsidRPr="0005648D">
        <w:rPr>
          <w:szCs w:val="24"/>
          <w:lang w:val="ru-RU"/>
        </w:rPr>
        <w:t>№</w:t>
      </w:r>
      <w:r w:rsidRPr="0005648D">
        <w:rPr>
          <w:szCs w:val="24"/>
        </w:rPr>
        <w:t> </w:t>
      </w:r>
      <w:r w:rsidRPr="0005648D">
        <w:rPr>
          <w:color w:val="000000"/>
          <w:szCs w:val="24"/>
          <w:lang w:val="ru-RU"/>
        </w:rPr>
        <w:t xml:space="preserve">  </w:t>
      </w:r>
      <w:r w:rsidR="00D84B8A">
        <w:rPr>
          <w:sz w:val="24"/>
          <w:szCs w:val="24"/>
          <w:lang w:val="ru-RU"/>
        </w:rPr>
        <w:t>034810004632100000</w:t>
      </w:r>
      <w:r w:rsidR="00D84B8A">
        <w:rPr>
          <w:sz w:val="24"/>
          <w:szCs w:val="24"/>
        </w:rPr>
        <w:t>3</w:t>
      </w:r>
      <w:r w:rsidRPr="0005648D">
        <w:rPr>
          <w:sz w:val="24"/>
          <w:szCs w:val="24"/>
          <w:lang w:val="ru-RU"/>
        </w:rPr>
        <w:t xml:space="preserve">                    </w:t>
      </w:r>
      <w:r w:rsidRPr="0005648D">
        <w:rPr>
          <w:color w:val="000000"/>
          <w:sz w:val="24"/>
          <w:szCs w:val="24"/>
          <w:lang w:val="ru-RU"/>
        </w:rPr>
        <w:t xml:space="preserve"> </w:t>
      </w:r>
      <w:r w:rsidRPr="0005648D">
        <w:rPr>
          <w:sz w:val="24"/>
          <w:szCs w:val="24"/>
          <w:lang w:val="ru-RU"/>
        </w:rPr>
        <w:t xml:space="preserve">                                                          от «07» апреля 2021 г.</w:t>
      </w:r>
    </w:p>
    <w:p w:rsidR="0005648D" w:rsidRPr="00D449CA" w:rsidRDefault="0005648D" w:rsidP="0005648D">
      <w:pPr>
        <w:pStyle w:val="210"/>
        <w:spacing w:line="264" w:lineRule="auto"/>
        <w:ind w:firstLine="0"/>
        <w:rPr>
          <w:szCs w:val="24"/>
        </w:rPr>
      </w:pPr>
      <w:r w:rsidRPr="00D449CA">
        <w:rPr>
          <w:szCs w:val="24"/>
        </w:rPr>
        <w:t>п. Юность</w:t>
      </w:r>
    </w:p>
    <w:p w:rsidR="0005648D" w:rsidRPr="00B52F99" w:rsidRDefault="0005648D" w:rsidP="0005648D">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05648D" w:rsidRPr="00B52F99" w:rsidRDefault="0005648D" w:rsidP="0005648D">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05648D" w:rsidRPr="00B52F99" w:rsidRDefault="0005648D" w:rsidP="0005648D">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05648D" w:rsidRPr="002C33C2" w:rsidRDefault="0005648D" w:rsidP="0005648D">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05648D" w:rsidRPr="004D019B" w:rsidRDefault="0005648D" w:rsidP="0005648D">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00D84B8A" w:rsidRPr="00D84B8A">
        <w:t>Поставка комплектов постельного белья, одеял и полотенец для нужд ФГБОУ "Средняя школа-интернат МИД России"</w:t>
      </w:r>
    </w:p>
    <w:p w:rsidR="0005648D" w:rsidRPr="00AE5E64" w:rsidRDefault="0005648D" w:rsidP="0005648D">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00D84B8A" w:rsidRPr="00D84B8A">
        <w:t>211505000457850500100100390010000244</w:t>
      </w:r>
    </w:p>
    <w:p w:rsidR="0005648D" w:rsidRPr="00867E48" w:rsidRDefault="0005648D" w:rsidP="0005648D">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00D84B8A" w:rsidRPr="00D84B8A">
        <w:rPr>
          <w:color w:val="000000"/>
          <w:sz w:val="24"/>
          <w:szCs w:val="24"/>
          <w:lang w:val="ru-RU"/>
        </w:rPr>
        <w:t>52</w:t>
      </w:r>
      <w:r w:rsidR="00D84B8A">
        <w:rPr>
          <w:color w:val="000000"/>
          <w:sz w:val="24"/>
          <w:szCs w:val="24"/>
          <w:lang w:val="ru-RU"/>
        </w:rPr>
        <w:t> </w:t>
      </w:r>
      <w:r w:rsidR="00D84B8A" w:rsidRPr="00D84B8A">
        <w:rPr>
          <w:color w:val="000000"/>
          <w:sz w:val="24"/>
          <w:szCs w:val="24"/>
          <w:lang w:val="ru-RU"/>
        </w:rPr>
        <w:t xml:space="preserve">624 </w:t>
      </w:r>
      <w:r w:rsidRPr="0020335F">
        <w:rPr>
          <w:sz w:val="24"/>
          <w:szCs w:val="24"/>
          <w:lang w:val="ru-RU"/>
        </w:rPr>
        <w:t xml:space="preserve">(пятьдесят две тысячи </w:t>
      </w:r>
      <w:r w:rsidR="00D84B8A">
        <w:rPr>
          <w:sz w:val="24"/>
          <w:szCs w:val="24"/>
          <w:lang w:val="ru-RU"/>
        </w:rPr>
        <w:t>шестьсот двадцать четыре) рубля</w:t>
      </w:r>
      <w:r w:rsidR="00D84B8A" w:rsidRPr="00D84B8A">
        <w:rPr>
          <w:sz w:val="24"/>
          <w:szCs w:val="24"/>
          <w:lang w:val="ru-RU"/>
        </w:rPr>
        <w:t>7</w:t>
      </w:r>
      <w:r w:rsidRPr="0020335F">
        <w:rPr>
          <w:sz w:val="24"/>
          <w:szCs w:val="24"/>
          <w:lang w:val="ru-RU"/>
        </w:rPr>
        <w:t>0 копеек.</w:t>
      </w:r>
    </w:p>
    <w:p w:rsidR="00BC3757" w:rsidRPr="007665F1" w:rsidRDefault="00A648ED" w:rsidP="007665F1">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074266" w:rsidRPr="00BE32C6">
        <w:rPr>
          <w:sz w:val="24"/>
          <w:szCs w:val="24"/>
          <w:lang w:val="ru-RU"/>
        </w:rPr>
        <w:t>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r w:rsidR="000A5AA1" w:rsidRPr="00BE32C6">
        <w:rPr>
          <w:sz w:val="24"/>
          <w:szCs w:val="24"/>
          <w:lang w:val="ru-RU"/>
        </w:rPr>
        <w:t>:</w:t>
      </w:r>
    </w:p>
    <w:p w:rsidR="00AC0E9B" w:rsidRPr="00380DCE" w:rsidRDefault="00AC0E9B"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gridCol w:w="222"/>
      </w:tblGrid>
      <w:tr w:rsidR="000A5AA1" w:rsidRPr="00D84B8A" w:rsidTr="00AA6379">
        <w:trPr>
          <w:gridAfter w:val="1"/>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380DCE" w:rsidRDefault="000A5AA1" w:rsidP="00380877">
            <w:pPr>
              <w:spacing w:line="320" w:lineRule="exact"/>
              <w:jc w:val="center"/>
              <w:rPr>
                <w:rStyle w:val="spanbodytext21"/>
                <w:b/>
                <w:bCs/>
                <w:sz w:val="24"/>
                <w:szCs w:val="24"/>
                <w:lang w:val="ru-RU"/>
              </w:rPr>
            </w:pPr>
            <w:r w:rsidRPr="00380DCE">
              <w:rPr>
                <w:rStyle w:val="spanbodytext21"/>
                <w:b/>
                <w:bCs/>
                <w:sz w:val="24"/>
                <w:szCs w:val="24"/>
                <w:lang w:val="ru-RU"/>
              </w:rPr>
              <w:t>Идентификационный номер</w:t>
            </w:r>
          </w:p>
          <w:p w:rsidR="000A5AA1" w:rsidRPr="00380DCE" w:rsidRDefault="000A5AA1" w:rsidP="00380877">
            <w:pPr>
              <w:spacing w:line="320" w:lineRule="exact"/>
              <w:jc w:val="center"/>
              <w:rPr>
                <w:b/>
                <w:sz w:val="24"/>
                <w:szCs w:val="24"/>
                <w:lang w:val="ru-RU"/>
              </w:rPr>
            </w:pPr>
            <w:r w:rsidRPr="00380DCE">
              <w:rPr>
                <w:rStyle w:val="spanbodytext21"/>
                <w:b/>
                <w:bCs/>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380DCE" w:rsidRDefault="000A5AA1" w:rsidP="00380877">
            <w:pPr>
              <w:spacing w:line="320" w:lineRule="exact"/>
              <w:jc w:val="center"/>
              <w:rPr>
                <w:b/>
                <w:sz w:val="24"/>
                <w:szCs w:val="24"/>
                <w:lang w:val="ru-RU"/>
              </w:rPr>
            </w:pPr>
            <w:r w:rsidRPr="00380DCE">
              <w:rPr>
                <w:b/>
                <w:sz w:val="24"/>
                <w:szCs w:val="24"/>
                <w:lang w:val="ru-RU"/>
              </w:rPr>
              <w:t xml:space="preserve">Минимальное предложение о цене </w:t>
            </w:r>
          </w:p>
          <w:p w:rsidR="000A5AA1" w:rsidRPr="00380DCE" w:rsidRDefault="000A5AA1" w:rsidP="00380877">
            <w:pPr>
              <w:spacing w:line="320" w:lineRule="exact"/>
              <w:jc w:val="center"/>
              <w:rPr>
                <w:b/>
                <w:sz w:val="24"/>
                <w:szCs w:val="24"/>
                <w:lang w:val="ru-RU"/>
              </w:rPr>
            </w:pPr>
            <w:r w:rsidRPr="00380DCE">
              <w:rPr>
                <w:b/>
                <w:sz w:val="24"/>
                <w:szCs w:val="24"/>
                <w:lang w:val="ru-RU"/>
              </w:rPr>
              <w:t>контракта (рубль)</w:t>
            </w:r>
          </w:p>
        </w:tc>
      </w:tr>
      <w:tr w:rsidR="007665F1" w:rsidRPr="00380DCE" w:rsidTr="00F05E92">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665F1" w:rsidRPr="00380DCE" w:rsidRDefault="00D84B8A" w:rsidP="007665F1">
            <w:pPr>
              <w:spacing w:line="320" w:lineRule="exact"/>
              <w:divId w:val="1174303295"/>
              <w:rPr>
                <w:sz w:val="24"/>
                <w:szCs w:val="24"/>
                <w:lang w:val="ru-RU"/>
              </w:rPr>
            </w:pPr>
            <w:r w:rsidRPr="00D84B8A">
              <w:rPr>
                <w:sz w:val="24"/>
                <w:szCs w:val="24"/>
                <w:lang w:val="ru-RU"/>
              </w:rPr>
              <w:t>EA-83605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665F1" w:rsidRPr="00380DCE" w:rsidRDefault="00D84B8A">
            <w:pPr>
              <w:rPr>
                <w:sz w:val="24"/>
                <w:szCs w:val="24"/>
              </w:rPr>
            </w:pPr>
            <w:r w:rsidRPr="00D84B8A">
              <w:rPr>
                <w:sz w:val="24"/>
                <w:szCs w:val="24"/>
              </w:rPr>
              <w:t>45</w:t>
            </w:r>
            <w:r>
              <w:rPr>
                <w:sz w:val="24"/>
                <w:szCs w:val="24"/>
              </w:rPr>
              <w:t> </w:t>
            </w:r>
            <w:r w:rsidRPr="00D84B8A">
              <w:rPr>
                <w:sz w:val="24"/>
                <w:szCs w:val="24"/>
              </w:rPr>
              <w:t>400</w:t>
            </w:r>
            <w:r>
              <w:rPr>
                <w:sz w:val="24"/>
                <w:szCs w:val="24"/>
                <w:lang w:val="ru-RU"/>
              </w:rPr>
              <w:t>,</w:t>
            </w:r>
            <w:r w:rsidRPr="00D84B8A">
              <w:rPr>
                <w:sz w:val="24"/>
                <w:szCs w:val="24"/>
              </w:rPr>
              <w:t>00</w:t>
            </w:r>
          </w:p>
        </w:tc>
        <w:tc>
          <w:tcPr>
            <w:tcW w:w="0" w:type="auto"/>
            <w:vAlign w:val="center"/>
          </w:tcPr>
          <w:p w:rsidR="007665F1" w:rsidRPr="00380DCE" w:rsidRDefault="007665F1">
            <w:pPr>
              <w:divId w:val="316691011"/>
              <w:rPr>
                <w:sz w:val="24"/>
                <w:szCs w:val="24"/>
                <w:lang w:val="ru-RU"/>
              </w:rPr>
            </w:pPr>
          </w:p>
        </w:tc>
      </w:tr>
      <w:tr w:rsidR="00D84B8A" w:rsidRPr="00380DCE" w:rsidTr="00F05E92">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84B8A" w:rsidRPr="00D84B8A" w:rsidRDefault="00D84B8A" w:rsidP="00D84B8A">
            <w:pPr>
              <w:spacing w:line="320" w:lineRule="exact"/>
              <w:rPr>
                <w:sz w:val="24"/>
                <w:szCs w:val="24"/>
                <w:lang w:val="ru-RU"/>
              </w:rPr>
            </w:pPr>
            <w:r w:rsidRPr="00D84B8A">
              <w:rPr>
                <w:sz w:val="24"/>
                <w:szCs w:val="24"/>
                <w:lang w:val="ru-RU"/>
              </w:rPr>
              <w:t>EA-85614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84B8A" w:rsidRPr="00D84B8A" w:rsidRDefault="00D84B8A">
            <w:pPr>
              <w:rPr>
                <w:sz w:val="24"/>
                <w:szCs w:val="24"/>
                <w:lang w:val="ru-RU"/>
              </w:rPr>
            </w:pPr>
            <w:r>
              <w:rPr>
                <w:sz w:val="24"/>
                <w:szCs w:val="24"/>
                <w:lang w:val="ru-RU"/>
              </w:rPr>
              <w:t>48 000,00</w:t>
            </w:r>
          </w:p>
        </w:tc>
        <w:tc>
          <w:tcPr>
            <w:tcW w:w="0" w:type="auto"/>
            <w:vAlign w:val="center"/>
          </w:tcPr>
          <w:p w:rsidR="00D84B8A" w:rsidRPr="00380DCE" w:rsidRDefault="00D84B8A">
            <w:pPr>
              <w:rPr>
                <w:sz w:val="24"/>
                <w:szCs w:val="24"/>
                <w:lang w:val="ru-RU"/>
              </w:rPr>
            </w:pPr>
          </w:p>
        </w:tc>
      </w:tr>
    </w:tbl>
    <w:p w:rsidR="00C15467" w:rsidRPr="00380DCE" w:rsidRDefault="00C15467" w:rsidP="00E85181">
      <w:pPr>
        <w:jc w:val="both"/>
        <w:rPr>
          <w:sz w:val="24"/>
          <w:szCs w:val="24"/>
          <w:lang w:val="ru-RU"/>
        </w:rPr>
      </w:pPr>
    </w:p>
    <w:p w:rsidR="00D84B8A" w:rsidRDefault="00D84B8A" w:rsidP="00D84B8A">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 xml:space="preserve">на соответствие требованиям, установленным документацией об электронном аукционе, Единая </w:t>
      </w:r>
      <w:r w:rsidRPr="00BE32C6">
        <w:rPr>
          <w:sz w:val="24"/>
          <w:szCs w:val="24"/>
          <w:lang w:val="ru-RU"/>
        </w:rPr>
        <w:lastRenderedPageBreak/>
        <w:t>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7665F1" w:rsidRPr="00380DCE" w:rsidRDefault="007665F1" w:rsidP="00C51669">
      <w:pPr>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544"/>
        <w:gridCol w:w="2010"/>
        <w:gridCol w:w="1980"/>
      </w:tblGrid>
      <w:tr w:rsidR="000A5AA1" w:rsidRPr="00380DCE" w:rsidTr="0038145C">
        <w:trPr>
          <w:jc w:val="center"/>
        </w:trPr>
        <w:tc>
          <w:tcPr>
            <w:tcW w:w="2782" w:type="dxa"/>
            <w:tcBorders>
              <w:bottom w:val="single" w:sz="4" w:space="0" w:color="auto"/>
            </w:tcBorders>
            <w:vAlign w:val="center"/>
          </w:tcPr>
          <w:p w:rsidR="000A5AA1" w:rsidRPr="00380DCE" w:rsidRDefault="000A5AA1" w:rsidP="00E85181">
            <w:pPr>
              <w:jc w:val="center"/>
              <w:rPr>
                <w:rStyle w:val="spanbodytext21"/>
                <w:b/>
                <w:bCs/>
                <w:sz w:val="24"/>
                <w:szCs w:val="24"/>
                <w:lang w:val="ru-RU"/>
              </w:rPr>
            </w:pPr>
            <w:r w:rsidRPr="00380DCE">
              <w:rPr>
                <w:rStyle w:val="spanbodytext21"/>
                <w:b/>
                <w:bCs/>
                <w:sz w:val="24"/>
                <w:szCs w:val="24"/>
                <w:lang w:val="ru-RU"/>
              </w:rPr>
              <w:t>Идентификационн</w:t>
            </w:r>
            <w:r w:rsidR="00342B04" w:rsidRPr="00380DCE">
              <w:rPr>
                <w:rStyle w:val="spanbodytext21"/>
                <w:b/>
                <w:bCs/>
                <w:sz w:val="24"/>
                <w:szCs w:val="24"/>
                <w:lang w:val="ru-RU"/>
              </w:rPr>
              <w:t>ы</w:t>
            </w:r>
            <w:r w:rsidRPr="00380DCE">
              <w:rPr>
                <w:rStyle w:val="spanbodytext21"/>
                <w:b/>
                <w:bCs/>
                <w:sz w:val="24"/>
                <w:szCs w:val="24"/>
                <w:lang w:val="ru-RU"/>
              </w:rPr>
              <w:t>й номер</w:t>
            </w:r>
          </w:p>
          <w:p w:rsidR="000A5AA1" w:rsidRPr="00380DCE" w:rsidRDefault="000A5AA1" w:rsidP="00E85181">
            <w:pPr>
              <w:jc w:val="center"/>
              <w:rPr>
                <w:b/>
                <w:sz w:val="24"/>
                <w:szCs w:val="24"/>
                <w:lang w:val="ru-RU"/>
              </w:rPr>
            </w:pPr>
            <w:r w:rsidRPr="00380DCE">
              <w:rPr>
                <w:rStyle w:val="spanbodytext21"/>
                <w:b/>
                <w:bCs/>
                <w:sz w:val="24"/>
                <w:szCs w:val="24"/>
                <w:lang w:val="ru-RU"/>
              </w:rPr>
              <w:t>заявки участника закупки</w:t>
            </w:r>
          </w:p>
        </w:tc>
        <w:tc>
          <w:tcPr>
            <w:tcW w:w="3544" w:type="dxa"/>
            <w:tcBorders>
              <w:bottom w:val="single" w:sz="4" w:space="0" w:color="auto"/>
            </w:tcBorders>
          </w:tcPr>
          <w:p w:rsidR="000A5AA1" w:rsidRPr="00380DCE" w:rsidRDefault="00C840C8" w:rsidP="00E85181">
            <w:pPr>
              <w:jc w:val="center"/>
              <w:rPr>
                <w:b/>
                <w:sz w:val="24"/>
                <w:szCs w:val="24"/>
                <w:lang w:val="ru-RU"/>
              </w:rPr>
            </w:pPr>
            <w:r w:rsidRPr="00380DCE">
              <w:rPr>
                <w:b/>
                <w:sz w:val="24"/>
                <w:szCs w:val="24"/>
                <w:lang w:val="ru-RU"/>
              </w:rPr>
              <w:t xml:space="preserve">Сведения об </w:t>
            </w:r>
            <w:r w:rsidRPr="00380DCE">
              <w:rPr>
                <w:rStyle w:val="spanbodytext21"/>
                <w:b/>
                <w:bCs/>
                <w:sz w:val="24"/>
                <w:szCs w:val="24"/>
                <w:lang w:val="ru-RU"/>
              </w:rPr>
              <w:t>участнике закупки</w:t>
            </w:r>
          </w:p>
        </w:tc>
        <w:tc>
          <w:tcPr>
            <w:tcW w:w="2010" w:type="dxa"/>
            <w:tcBorders>
              <w:bottom w:val="single" w:sz="4" w:space="0" w:color="auto"/>
            </w:tcBorders>
            <w:vAlign w:val="center"/>
          </w:tcPr>
          <w:p w:rsidR="000A5AA1" w:rsidRPr="00380DCE" w:rsidRDefault="000A5AA1" w:rsidP="00E85181">
            <w:pPr>
              <w:jc w:val="center"/>
              <w:rPr>
                <w:b/>
                <w:sz w:val="24"/>
                <w:szCs w:val="24"/>
                <w:lang w:val="ru-RU"/>
              </w:rPr>
            </w:pPr>
            <w:r w:rsidRPr="00380DCE">
              <w:rPr>
                <w:b/>
                <w:sz w:val="24"/>
                <w:szCs w:val="24"/>
                <w:lang w:val="ru-RU"/>
              </w:rPr>
              <w:t>Члены Единой комиссии</w:t>
            </w:r>
          </w:p>
        </w:tc>
        <w:tc>
          <w:tcPr>
            <w:tcW w:w="1980" w:type="dxa"/>
            <w:tcBorders>
              <w:bottom w:val="single" w:sz="4" w:space="0" w:color="auto"/>
            </w:tcBorders>
            <w:vAlign w:val="center"/>
          </w:tcPr>
          <w:p w:rsidR="000A5AA1" w:rsidRPr="00380DCE" w:rsidRDefault="000A5AA1" w:rsidP="00E85181">
            <w:pPr>
              <w:jc w:val="center"/>
              <w:rPr>
                <w:b/>
                <w:sz w:val="24"/>
                <w:szCs w:val="24"/>
                <w:lang w:val="ru-RU"/>
              </w:rPr>
            </w:pPr>
            <w:r w:rsidRPr="00380DCE">
              <w:rPr>
                <w:b/>
                <w:sz w:val="24"/>
                <w:szCs w:val="24"/>
                <w:lang w:val="ru-RU"/>
              </w:rPr>
              <w:t>Решение</w:t>
            </w:r>
          </w:p>
        </w:tc>
      </w:tr>
      <w:tr w:rsidR="00D84B8A" w:rsidRPr="00D84B8A" w:rsidTr="0038145C">
        <w:trPr>
          <w:trHeight w:val="874"/>
          <w:jc w:val="center"/>
        </w:trPr>
        <w:tc>
          <w:tcPr>
            <w:tcW w:w="2782" w:type="dxa"/>
            <w:vAlign w:val="center"/>
          </w:tcPr>
          <w:p w:rsidR="00D84B8A" w:rsidRPr="00380DCE" w:rsidRDefault="00D84B8A" w:rsidP="00AC0E9B">
            <w:pPr>
              <w:spacing w:line="320" w:lineRule="exact"/>
              <w:jc w:val="center"/>
              <w:rPr>
                <w:sz w:val="24"/>
                <w:szCs w:val="24"/>
                <w:lang w:val="ru-RU"/>
              </w:rPr>
            </w:pPr>
            <w:r>
              <w:rPr>
                <w:sz w:val="24"/>
                <w:szCs w:val="24"/>
                <w:lang w:val="ru-RU"/>
              </w:rPr>
              <w:t>ЕА-83605</w:t>
            </w:r>
          </w:p>
        </w:tc>
        <w:tc>
          <w:tcPr>
            <w:tcW w:w="3544" w:type="dxa"/>
          </w:tcPr>
          <w:p w:rsidR="00D84B8A" w:rsidRPr="00197368" w:rsidRDefault="00A40225" w:rsidP="00A40225">
            <w:pPr>
              <w:autoSpaceDE w:val="0"/>
              <w:autoSpaceDN w:val="0"/>
              <w:adjustRightInd w:val="0"/>
              <w:jc w:val="center"/>
              <w:rPr>
                <w:sz w:val="24"/>
                <w:szCs w:val="24"/>
                <w:lang w:val="ru-RU"/>
              </w:rPr>
            </w:pPr>
            <w:r w:rsidRPr="008905E0">
              <w:rPr>
                <w:sz w:val="24"/>
                <w:szCs w:val="24"/>
                <w:lang w:val="ru-RU"/>
              </w:rPr>
              <w:t>Общество с ограниченной ответственностью "</w:t>
            </w:r>
            <w:r>
              <w:rPr>
                <w:sz w:val="24"/>
                <w:szCs w:val="24"/>
                <w:lang w:val="ru-RU"/>
              </w:rPr>
              <w:t>Ваш Поставщик</w:t>
            </w:r>
            <w:r w:rsidRPr="008905E0">
              <w:rPr>
                <w:sz w:val="24"/>
                <w:szCs w:val="24"/>
                <w:lang w:val="ru-RU"/>
              </w:rPr>
              <w:t xml:space="preserve">", ИНН </w:t>
            </w:r>
            <w:r w:rsidRPr="00A40225">
              <w:rPr>
                <w:sz w:val="24"/>
                <w:szCs w:val="24"/>
                <w:lang w:val="ru-RU"/>
              </w:rPr>
              <w:t>3706027793</w:t>
            </w:r>
            <w:r w:rsidRPr="008905E0">
              <w:rPr>
                <w:sz w:val="24"/>
                <w:szCs w:val="24"/>
                <w:lang w:val="ru-RU"/>
              </w:rPr>
              <w:t>, место нахождения: 1</w:t>
            </w:r>
            <w:r>
              <w:rPr>
                <w:sz w:val="24"/>
                <w:szCs w:val="24"/>
                <w:lang w:val="ru-RU"/>
              </w:rPr>
              <w:t>55901</w:t>
            </w:r>
            <w:r w:rsidRPr="008905E0">
              <w:rPr>
                <w:sz w:val="24"/>
                <w:szCs w:val="24"/>
                <w:lang w:val="ru-RU"/>
              </w:rPr>
              <w:t xml:space="preserve">, </w:t>
            </w:r>
            <w:r>
              <w:rPr>
                <w:sz w:val="24"/>
                <w:szCs w:val="24"/>
                <w:lang w:val="ru-RU"/>
              </w:rPr>
              <w:t>обл.</w:t>
            </w:r>
            <w:r w:rsidRPr="008905E0">
              <w:rPr>
                <w:sz w:val="24"/>
                <w:szCs w:val="24"/>
                <w:lang w:val="ru-RU"/>
              </w:rPr>
              <w:t xml:space="preserve"> </w:t>
            </w:r>
            <w:r>
              <w:rPr>
                <w:sz w:val="24"/>
                <w:szCs w:val="24"/>
                <w:lang w:val="ru-RU"/>
              </w:rPr>
              <w:t>Ивановская</w:t>
            </w:r>
            <w:r w:rsidRPr="008905E0">
              <w:rPr>
                <w:sz w:val="24"/>
                <w:szCs w:val="24"/>
                <w:lang w:val="ru-RU"/>
              </w:rPr>
              <w:t xml:space="preserve">, </w:t>
            </w:r>
            <w:proofErr w:type="gramStart"/>
            <w:r>
              <w:rPr>
                <w:sz w:val="24"/>
                <w:szCs w:val="24"/>
                <w:lang w:val="ru-RU"/>
              </w:rPr>
              <w:t>г</w:t>
            </w:r>
            <w:proofErr w:type="gramEnd"/>
            <w:r>
              <w:rPr>
                <w:sz w:val="24"/>
                <w:szCs w:val="24"/>
                <w:lang w:val="ru-RU"/>
              </w:rPr>
              <w:t>. Шуя</w:t>
            </w:r>
            <w:r w:rsidRPr="008905E0">
              <w:rPr>
                <w:sz w:val="24"/>
                <w:szCs w:val="24"/>
                <w:lang w:val="ru-RU"/>
              </w:rPr>
              <w:t xml:space="preserve">, </w:t>
            </w:r>
            <w:r>
              <w:rPr>
                <w:sz w:val="24"/>
                <w:szCs w:val="24"/>
                <w:lang w:val="ru-RU"/>
              </w:rPr>
              <w:t>ул. 1-я Московская</w:t>
            </w:r>
            <w:r w:rsidRPr="008905E0">
              <w:rPr>
                <w:sz w:val="24"/>
                <w:szCs w:val="24"/>
                <w:lang w:val="ru-RU"/>
              </w:rPr>
              <w:t xml:space="preserve">, </w:t>
            </w:r>
            <w:r>
              <w:rPr>
                <w:sz w:val="24"/>
                <w:szCs w:val="24"/>
                <w:lang w:val="ru-RU"/>
              </w:rPr>
              <w:t>дом 7.</w:t>
            </w:r>
          </w:p>
        </w:tc>
        <w:tc>
          <w:tcPr>
            <w:tcW w:w="2010" w:type="dxa"/>
            <w:tcMar>
              <w:top w:w="57" w:type="dxa"/>
              <w:left w:w="57" w:type="dxa"/>
              <w:bottom w:w="57" w:type="dxa"/>
              <w:right w:w="57" w:type="dxa"/>
            </w:tcMar>
            <w:vAlign w:val="center"/>
          </w:tcPr>
          <w:p w:rsidR="00D84B8A" w:rsidRPr="00380DCE" w:rsidRDefault="00D84B8A" w:rsidP="000F7013">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D84B8A" w:rsidRPr="00380DCE" w:rsidRDefault="00D84B8A" w:rsidP="000F7013">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D84B8A" w:rsidRPr="00380DCE" w:rsidRDefault="00D84B8A" w:rsidP="000F7013">
            <w:pPr>
              <w:jc w:val="center"/>
              <w:rPr>
                <w:sz w:val="24"/>
                <w:szCs w:val="24"/>
                <w:lang w:val="ru-RU"/>
              </w:rPr>
            </w:pPr>
            <w:r w:rsidRPr="00380DCE">
              <w:rPr>
                <w:sz w:val="24"/>
                <w:szCs w:val="24"/>
                <w:lang w:val="ru-RU"/>
              </w:rPr>
              <w:t>Черемисина С.В.</w:t>
            </w:r>
          </w:p>
          <w:p w:rsidR="00D84B8A" w:rsidRPr="00380DCE" w:rsidRDefault="00D84B8A" w:rsidP="000F7013">
            <w:pPr>
              <w:jc w:val="center"/>
              <w:rPr>
                <w:sz w:val="24"/>
                <w:szCs w:val="24"/>
                <w:lang w:val="ru-RU"/>
              </w:rPr>
            </w:pPr>
            <w:r w:rsidRPr="00380DCE">
              <w:rPr>
                <w:sz w:val="24"/>
                <w:szCs w:val="24"/>
                <w:lang w:val="ru-RU"/>
              </w:rPr>
              <w:t>Волков К.В.</w:t>
            </w:r>
          </w:p>
          <w:p w:rsidR="00D84B8A" w:rsidRPr="00380DCE" w:rsidRDefault="00D84B8A" w:rsidP="000F7013">
            <w:pPr>
              <w:jc w:val="center"/>
              <w:rPr>
                <w:sz w:val="24"/>
                <w:szCs w:val="24"/>
                <w:lang w:val="ru-RU"/>
              </w:rPr>
            </w:pPr>
            <w:r w:rsidRPr="00380DCE">
              <w:rPr>
                <w:sz w:val="24"/>
                <w:szCs w:val="24"/>
                <w:lang w:val="ru-RU"/>
              </w:rPr>
              <w:t>Позднякова Т.Ф.</w:t>
            </w:r>
          </w:p>
        </w:tc>
        <w:tc>
          <w:tcPr>
            <w:tcW w:w="1980" w:type="dxa"/>
            <w:tcMar>
              <w:top w:w="57" w:type="dxa"/>
              <w:left w:w="57" w:type="dxa"/>
              <w:bottom w:w="57" w:type="dxa"/>
              <w:right w:w="57" w:type="dxa"/>
            </w:tcMar>
            <w:vAlign w:val="center"/>
          </w:tcPr>
          <w:p w:rsidR="00D84B8A" w:rsidRPr="00380DCE" w:rsidRDefault="00D84B8A" w:rsidP="000F7013">
            <w:pPr>
              <w:autoSpaceDE w:val="0"/>
              <w:autoSpaceDN w:val="0"/>
              <w:adjustRightInd w:val="0"/>
              <w:jc w:val="center"/>
              <w:rPr>
                <w:sz w:val="24"/>
                <w:szCs w:val="24"/>
                <w:lang w:val="ru-RU"/>
              </w:rPr>
            </w:pPr>
            <w:r w:rsidRPr="00380DCE">
              <w:rPr>
                <w:sz w:val="24"/>
                <w:szCs w:val="24"/>
                <w:lang w:val="ru-RU"/>
              </w:rPr>
              <w:t xml:space="preserve"> «За»</w:t>
            </w:r>
          </w:p>
          <w:p w:rsidR="00D84B8A" w:rsidRPr="00380DCE" w:rsidRDefault="00D84B8A" w:rsidP="000F7013">
            <w:pPr>
              <w:autoSpaceDE w:val="0"/>
              <w:autoSpaceDN w:val="0"/>
              <w:adjustRightInd w:val="0"/>
              <w:jc w:val="center"/>
              <w:rPr>
                <w:sz w:val="24"/>
                <w:szCs w:val="24"/>
                <w:lang w:val="ru-RU"/>
              </w:rPr>
            </w:pPr>
            <w:r w:rsidRPr="00380DCE">
              <w:rPr>
                <w:sz w:val="24"/>
                <w:szCs w:val="24"/>
                <w:lang w:val="ru-RU"/>
              </w:rPr>
              <w:t>«За»</w:t>
            </w:r>
          </w:p>
          <w:p w:rsidR="00D84B8A" w:rsidRPr="00380DCE" w:rsidRDefault="00D84B8A" w:rsidP="000F7013">
            <w:pPr>
              <w:autoSpaceDE w:val="0"/>
              <w:autoSpaceDN w:val="0"/>
              <w:adjustRightInd w:val="0"/>
              <w:jc w:val="center"/>
              <w:rPr>
                <w:sz w:val="24"/>
                <w:szCs w:val="24"/>
                <w:lang w:val="ru-RU"/>
              </w:rPr>
            </w:pPr>
            <w:r w:rsidRPr="00380DCE">
              <w:rPr>
                <w:sz w:val="24"/>
                <w:szCs w:val="24"/>
                <w:lang w:val="ru-RU"/>
              </w:rPr>
              <w:t>«За»</w:t>
            </w:r>
          </w:p>
          <w:p w:rsidR="00D84B8A" w:rsidRPr="00380DCE" w:rsidRDefault="00D84B8A" w:rsidP="000F7013">
            <w:pPr>
              <w:autoSpaceDE w:val="0"/>
              <w:autoSpaceDN w:val="0"/>
              <w:adjustRightInd w:val="0"/>
              <w:jc w:val="center"/>
              <w:rPr>
                <w:sz w:val="24"/>
                <w:szCs w:val="24"/>
                <w:lang w:val="ru-RU"/>
              </w:rPr>
            </w:pPr>
            <w:r w:rsidRPr="00380DCE">
              <w:rPr>
                <w:sz w:val="24"/>
                <w:szCs w:val="24"/>
                <w:lang w:val="ru-RU"/>
              </w:rPr>
              <w:t>«За»</w:t>
            </w:r>
          </w:p>
          <w:p w:rsidR="00D84B8A" w:rsidRPr="00380DCE" w:rsidRDefault="00D84B8A" w:rsidP="000F7013">
            <w:pPr>
              <w:autoSpaceDE w:val="0"/>
              <w:autoSpaceDN w:val="0"/>
              <w:adjustRightInd w:val="0"/>
              <w:jc w:val="center"/>
              <w:rPr>
                <w:sz w:val="24"/>
                <w:szCs w:val="24"/>
                <w:lang w:val="ru-RU"/>
              </w:rPr>
            </w:pPr>
            <w:r w:rsidRPr="00380DCE">
              <w:rPr>
                <w:sz w:val="24"/>
                <w:szCs w:val="24"/>
                <w:lang w:val="ru-RU"/>
              </w:rPr>
              <w:t>«За»</w:t>
            </w:r>
          </w:p>
        </w:tc>
      </w:tr>
      <w:tr w:rsidR="00C51669" w:rsidRPr="00D84B8A" w:rsidTr="0038145C">
        <w:trPr>
          <w:trHeight w:val="874"/>
          <w:jc w:val="center"/>
        </w:trPr>
        <w:tc>
          <w:tcPr>
            <w:tcW w:w="2782" w:type="dxa"/>
            <w:vAlign w:val="center"/>
          </w:tcPr>
          <w:p w:rsidR="00C51669" w:rsidRPr="00380DCE" w:rsidRDefault="00380DCE" w:rsidP="00D84B8A">
            <w:pPr>
              <w:spacing w:line="320" w:lineRule="exact"/>
              <w:jc w:val="center"/>
              <w:rPr>
                <w:sz w:val="24"/>
                <w:szCs w:val="24"/>
                <w:lang w:val="ru-RU"/>
              </w:rPr>
            </w:pPr>
            <w:r w:rsidRPr="00380DCE">
              <w:rPr>
                <w:sz w:val="24"/>
                <w:szCs w:val="24"/>
                <w:lang w:val="ru-RU"/>
              </w:rPr>
              <w:t>EA-856</w:t>
            </w:r>
            <w:r w:rsidR="00D84B8A">
              <w:rPr>
                <w:sz w:val="24"/>
                <w:szCs w:val="24"/>
                <w:lang w:val="ru-RU"/>
              </w:rPr>
              <w:t>14</w:t>
            </w:r>
          </w:p>
        </w:tc>
        <w:tc>
          <w:tcPr>
            <w:tcW w:w="3544" w:type="dxa"/>
          </w:tcPr>
          <w:p w:rsidR="00197368" w:rsidRPr="00197368" w:rsidRDefault="00C51669" w:rsidP="00197368">
            <w:pPr>
              <w:autoSpaceDE w:val="0"/>
              <w:autoSpaceDN w:val="0"/>
              <w:adjustRightInd w:val="0"/>
              <w:jc w:val="center"/>
              <w:rPr>
                <w:sz w:val="24"/>
                <w:szCs w:val="24"/>
                <w:lang w:val="ru-RU"/>
              </w:rPr>
            </w:pPr>
            <w:r w:rsidRPr="00197368">
              <w:rPr>
                <w:sz w:val="24"/>
                <w:szCs w:val="24"/>
                <w:lang w:val="ru-RU"/>
              </w:rPr>
              <w:t>Общество с ограниченной ответственностью «</w:t>
            </w:r>
            <w:proofErr w:type="spellStart"/>
            <w:r w:rsidR="00380DCE" w:rsidRPr="00197368">
              <w:rPr>
                <w:sz w:val="24"/>
                <w:szCs w:val="24"/>
                <w:lang w:val="ru-RU"/>
              </w:rPr>
              <w:t>Альтекс</w:t>
            </w:r>
            <w:proofErr w:type="spellEnd"/>
            <w:r w:rsidRPr="00197368">
              <w:rPr>
                <w:sz w:val="24"/>
                <w:szCs w:val="24"/>
                <w:lang w:val="ru-RU"/>
              </w:rPr>
              <w:t>» ИНН</w:t>
            </w:r>
            <w:r w:rsidR="00197368" w:rsidRPr="00197368">
              <w:rPr>
                <w:sz w:val="24"/>
                <w:szCs w:val="24"/>
                <w:lang w:val="ru-RU"/>
              </w:rPr>
              <w:t xml:space="preserve"> 9703009081</w:t>
            </w:r>
            <w:r w:rsidRPr="00197368">
              <w:rPr>
                <w:sz w:val="24"/>
                <w:szCs w:val="24"/>
                <w:lang w:val="ru-RU"/>
              </w:rPr>
              <w:t xml:space="preserve">, место нахождения: </w:t>
            </w:r>
            <w:r w:rsidR="00197368" w:rsidRPr="00197368">
              <w:rPr>
                <w:sz w:val="24"/>
                <w:szCs w:val="24"/>
                <w:lang w:val="ru-RU"/>
              </w:rPr>
              <w:t>123242</w:t>
            </w:r>
            <w:r w:rsidR="00197368">
              <w:rPr>
                <w:sz w:val="24"/>
                <w:szCs w:val="24"/>
                <w:lang w:val="ru-RU"/>
              </w:rPr>
              <w:t>, г. Москва, улица Зоологическая д.</w:t>
            </w:r>
            <w:r w:rsidR="00197368" w:rsidRPr="00197368">
              <w:rPr>
                <w:sz w:val="24"/>
                <w:szCs w:val="24"/>
                <w:lang w:val="ru-RU"/>
              </w:rPr>
              <w:t xml:space="preserve"> 10</w:t>
            </w:r>
            <w:r w:rsidR="00197368">
              <w:rPr>
                <w:sz w:val="24"/>
                <w:szCs w:val="24"/>
                <w:lang w:val="ru-RU"/>
              </w:rPr>
              <w:t xml:space="preserve">, </w:t>
            </w:r>
          </w:p>
          <w:p w:rsidR="00C51669" w:rsidRPr="00197368" w:rsidRDefault="00197368" w:rsidP="00197368">
            <w:pPr>
              <w:autoSpaceDE w:val="0"/>
              <w:autoSpaceDN w:val="0"/>
              <w:adjustRightInd w:val="0"/>
              <w:jc w:val="center"/>
              <w:rPr>
                <w:color w:val="C00000"/>
                <w:sz w:val="24"/>
                <w:szCs w:val="24"/>
                <w:lang w:val="ru-RU"/>
              </w:rPr>
            </w:pPr>
            <w:r>
              <w:rPr>
                <w:sz w:val="24"/>
                <w:szCs w:val="24"/>
                <w:lang w:val="ru-RU"/>
              </w:rPr>
              <w:t>этаж</w:t>
            </w:r>
            <w:r w:rsidRPr="00197368">
              <w:rPr>
                <w:sz w:val="24"/>
                <w:szCs w:val="24"/>
                <w:lang w:val="ru-RU"/>
              </w:rPr>
              <w:t xml:space="preserve"> 4 </w:t>
            </w:r>
            <w:r>
              <w:rPr>
                <w:sz w:val="24"/>
                <w:szCs w:val="24"/>
                <w:lang w:val="ru-RU"/>
              </w:rPr>
              <w:t xml:space="preserve">, </w:t>
            </w:r>
            <w:proofErr w:type="spellStart"/>
            <w:r>
              <w:rPr>
                <w:sz w:val="24"/>
                <w:szCs w:val="24"/>
                <w:lang w:val="ru-RU"/>
              </w:rPr>
              <w:t>пом</w:t>
            </w:r>
            <w:proofErr w:type="spellEnd"/>
            <w:r>
              <w:rPr>
                <w:sz w:val="24"/>
                <w:szCs w:val="24"/>
                <w:lang w:val="ru-RU"/>
              </w:rPr>
              <w:t>.</w:t>
            </w:r>
            <w:r w:rsidRPr="00197368">
              <w:rPr>
                <w:sz w:val="24"/>
                <w:szCs w:val="24"/>
                <w:lang w:val="ru-RU"/>
              </w:rPr>
              <w:t xml:space="preserve"> 3 </w:t>
            </w:r>
            <w:r>
              <w:rPr>
                <w:sz w:val="24"/>
                <w:szCs w:val="24"/>
                <w:lang w:val="ru-RU"/>
              </w:rPr>
              <w:t>, ком.</w:t>
            </w:r>
            <w:r w:rsidRPr="00197368">
              <w:rPr>
                <w:sz w:val="24"/>
                <w:szCs w:val="24"/>
                <w:lang w:val="ru-RU"/>
              </w:rPr>
              <w:t xml:space="preserve"> 2</w:t>
            </w:r>
            <w:r>
              <w:rPr>
                <w:sz w:val="24"/>
                <w:szCs w:val="24"/>
                <w:lang w:val="ru-RU"/>
              </w:rPr>
              <w:t>.</w:t>
            </w:r>
          </w:p>
        </w:tc>
        <w:tc>
          <w:tcPr>
            <w:tcW w:w="2010" w:type="dxa"/>
            <w:tcMar>
              <w:top w:w="57" w:type="dxa"/>
              <w:left w:w="57" w:type="dxa"/>
              <w:bottom w:w="57" w:type="dxa"/>
              <w:right w:w="57" w:type="dxa"/>
            </w:tcMar>
            <w:vAlign w:val="center"/>
          </w:tcPr>
          <w:p w:rsidR="00C51669" w:rsidRPr="00380DCE" w:rsidRDefault="00C51669" w:rsidP="00861E67">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C51669" w:rsidRPr="00380DCE" w:rsidRDefault="00C51669" w:rsidP="00861E67">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C51669" w:rsidRPr="00380DCE" w:rsidRDefault="00C51669" w:rsidP="00861E67">
            <w:pPr>
              <w:jc w:val="center"/>
              <w:rPr>
                <w:sz w:val="24"/>
                <w:szCs w:val="24"/>
                <w:lang w:val="ru-RU"/>
              </w:rPr>
            </w:pPr>
            <w:r w:rsidRPr="00380DCE">
              <w:rPr>
                <w:sz w:val="24"/>
                <w:szCs w:val="24"/>
                <w:lang w:val="ru-RU"/>
              </w:rPr>
              <w:t>Черемисина С.В.</w:t>
            </w:r>
          </w:p>
          <w:p w:rsidR="00C51669" w:rsidRPr="00380DCE" w:rsidRDefault="00C51669" w:rsidP="00861E67">
            <w:pPr>
              <w:jc w:val="center"/>
              <w:rPr>
                <w:sz w:val="24"/>
                <w:szCs w:val="24"/>
                <w:lang w:val="ru-RU"/>
              </w:rPr>
            </w:pPr>
            <w:r w:rsidRPr="00380DCE">
              <w:rPr>
                <w:sz w:val="24"/>
                <w:szCs w:val="24"/>
                <w:lang w:val="ru-RU"/>
              </w:rPr>
              <w:t>Волков К.В.</w:t>
            </w:r>
          </w:p>
          <w:p w:rsidR="00C51669" w:rsidRPr="00380DCE" w:rsidRDefault="00C51669" w:rsidP="00861E67">
            <w:pPr>
              <w:jc w:val="center"/>
              <w:rPr>
                <w:sz w:val="24"/>
                <w:szCs w:val="24"/>
                <w:lang w:val="ru-RU"/>
              </w:rPr>
            </w:pPr>
            <w:r w:rsidRPr="00380DCE">
              <w:rPr>
                <w:sz w:val="24"/>
                <w:szCs w:val="24"/>
                <w:lang w:val="ru-RU"/>
              </w:rPr>
              <w:t>Позднякова Т.Ф.</w:t>
            </w:r>
          </w:p>
        </w:tc>
        <w:tc>
          <w:tcPr>
            <w:tcW w:w="1980" w:type="dxa"/>
            <w:tcMar>
              <w:top w:w="57" w:type="dxa"/>
              <w:left w:w="57" w:type="dxa"/>
              <w:bottom w:w="57" w:type="dxa"/>
              <w:right w:w="57" w:type="dxa"/>
            </w:tcMar>
            <w:vAlign w:val="center"/>
          </w:tcPr>
          <w:p w:rsidR="00C51669" w:rsidRPr="00380DCE" w:rsidRDefault="00C51669" w:rsidP="00861E67">
            <w:pPr>
              <w:autoSpaceDE w:val="0"/>
              <w:autoSpaceDN w:val="0"/>
              <w:adjustRightInd w:val="0"/>
              <w:jc w:val="center"/>
              <w:rPr>
                <w:sz w:val="24"/>
                <w:szCs w:val="24"/>
                <w:lang w:val="ru-RU"/>
              </w:rPr>
            </w:pPr>
            <w:r w:rsidRPr="00380DCE">
              <w:rPr>
                <w:sz w:val="24"/>
                <w:szCs w:val="24"/>
                <w:lang w:val="ru-RU"/>
              </w:rPr>
              <w:t xml:space="preserve"> «За»</w:t>
            </w:r>
          </w:p>
          <w:p w:rsidR="00C51669" w:rsidRPr="00380DCE" w:rsidRDefault="00C51669" w:rsidP="00861E67">
            <w:pPr>
              <w:autoSpaceDE w:val="0"/>
              <w:autoSpaceDN w:val="0"/>
              <w:adjustRightInd w:val="0"/>
              <w:jc w:val="center"/>
              <w:rPr>
                <w:sz w:val="24"/>
                <w:szCs w:val="24"/>
                <w:lang w:val="ru-RU"/>
              </w:rPr>
            </w:pPr>
            <w:r w:rsidRPr="00380DCE">
              <w:rPr>
                <w:sz w:val="24"/>
                <w:szCs w:val="24"/>
                <w:lang w:val="ru-RU"/>
              </w:rPr>
              <w:t>«За»</w:t>
            </w:r>
          </w:p>
          <w:p w:rsidR="00C51669" w:rsidRPr="00380DCE" w:rsidRDefault="00C51669" w:rsidP="00861E67">
            <w:pPr>
              <w:autoSpaceDE w:val="0"/>
              <w:autoSpaceDN w:val="0"/>
              <w:adjustRightInd w:val="0"/>
              <w:jc w:val="center"/>
              <w:rPr>
                <w:sz w:val="24"/>
                <w:szCs w:val="24"/>
                <w:lang w:val="ru-RU"/>
              </w:rPr>
            </w:pPr>
            <w:r w:rsidRPr="00380DCE">
              <w:rPr>
                <w:sz w:val="24"/>
                <w:szCs w:val="24"/>
                <w:lang w:val="ru-RU"/>
              </w:rPr>
              <w:t>«За»</w:t>
            </w:r>
          </w:p>
          <w:p w:rsidR="00C51669" w:rsidRPr="00380DCE" w:rsidRDefault="00C51669" w:rsidP="00861E67">
            <w:pPr>
              <w:autoSpaceDE w:val="0"/>
              <w:autoSpaceDN w:val="0"/>
              <w:adjustRightInd w:val="0"/>
              <w:jc w:val="center"/>
              <w:rPr>
                <w:sz w:val="24"/>
                <w:szCs w:val="24"/>
                <w:lang w:val="ru-RU"/>
              </w:rPr>
            </w:pPr>
            <w:r w:rsidRPr="00380DCE">
              <w:rPr>
                <w:sz w:val="24"/>
                <w:szCs w:val="24"/>
                <w:lang w:val="ru-RU"/>
              </w:rPr>
              <w:t>«За»</w:t>
            </w:r>
          </w:p>
          <w:p w:rsidR="00C51669" w:rsidRPr="00380DCE" w:rsidRDefault="00C51669" w:rsidP="00861E67">
            <w:pPr>
              <w:autoSpaceDE w:val="0"/>
              <w:autoSpaceDN w:val="0"/>
              <w:adjustRightInd w:val="0"/>
              <w:jc w:val="center"/>
              <w:rPr>
                <w:sz w:val="24"/>
                <w:szCs w:val="24"/>
                <w:lang w:val="ru-RU"/>
              </w:rPr>
            </w:pPr>
            <w:r w:rsidRPr="00380DCE">
              <w:rPr>
                <w:sz w:val="24"/>
                <w:szCs w:val="24"/>
                <w:lang w:val="ru-RU"/>
              </w:rPr>
              <w:t>«За»</w:t>
            </w:r>
          </w:p>
        </w:tc>
      </w:tr>
    </w:tbl>
    <w:p w:rsidR="00862D0D" w:rsidRPr="00380DCE" w:rsidRDefault="00862D0D" w:rsidP="00862D0D">
      <w:pPr>
        <w:ind w:firstLine="708"/>
        <w:jc w:val="both"/>
        <w:rPr>
          <w:b/>
          <w:sz w:val="24"/>
          <w:szCs w:val="24"/>
          <w:lang w:val="ru-RU"/>
        </w:rPr>
      </w:pPr>
    </w:p>
    <w:p w:rsidR="00D84B8A" w:rsidRPr="003F34A8" w:rsidRDefault="00D84B8A" w:rsidP="00D84B8A">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A40225" w:rsidRPr="008905E0">
        <w:rPr>
          <w:sz w:val="24"/>
          <w:szCs w:val="24"/>
          <w:lang w:val="ru-RU"/>
        </w:rPr>
        <w:t>Общество с ограниченной ответственностью "</w:t>
      </w:r>
      <w:r w:rsidR="00A40225">
        <w:rPr>
          <w:sz w:val="24"/>
          <w:szCs w:val="24"/>
          <w:lang w:val="ru-RU"/>
        </w:rPr>
        <w:t>Ваш Поставщик</w:t>
      </w:r>
      <w:r w:rsidR="00A40225" w:rsidRPr="008905E0">
        <w:rPr>
          <w:sz w:val="24"/>
          <w:szCs w:val="24"/>
          <w:lang w:val="ru-RU"/>
        </w:rPr>
        <w:t xml:space="preserve">", ИНН </w:t>
      </w:r>
      <w:r w:rsidR="00A40225" w:rsidRPr="00A40225">
        <w:rPr>
          <w:sz w:val="24"/>
          <w:szCs w:val="24"/>
          <w:lang w:val="ru-RU"/>
        </w:rPr>
        <w:t>3706027793</w:t>
      </w:r>
      <w:r w:rsidR="00A40225" w:rsidRPr="008905E0">
        <w:rPr>
          <w:sz w:val="24"/>
          <w:szCs w:val="24"/>
          <w:lang w:val="ru-RU"/>
        </w:rPr>
        <w:t>, место нахождения: 1</w:t>
      </w:r>
      <w:r w:rsidR="00A40225">
        <w:rPr>
          <w:sz w:val="24"/>
          <w:szCs w:val="24"/>
          <w:lang w:val="ru-RU"/>
        </w:rPr>
        <w:t>55901</w:t>
      </w:r>
      <w:r w:rsidR="00A40225" w:rsidRPr="008905E0">
        <w:rPr>
          <w:sz w:val="24"/>
          <w:szCs w:val="24"/>
          <w:lang w:val="ru-RU"/>
        </w:rPr>
        <w:t xml:space="preserve">, </w:t>
      </w:r>
      <w:r w:rsidR="00A40225">
        <w:rPr>
          <w:sz w:val="24"/>
          <w:szCs w:val="24"/>
          <w:lang w:val="ru-RU"/>
        </w:rPr>
        <w:t>обл.</w:t>
      </w:r>
      <w:r w:rsidR="00A40225" w:rsidRPr="008905E0">
        <w:rPr>
          <w:sz w:val="24"/>
          <w:szCs w:val="24"/>
          <w:lang w:val="ru-RU"/>
        </w:rPr>
        <w:t xml:space="preserve"> </w:t>
      </w:r>
      <w:r w:rsidR="00A40225">
        <w:rPr>
          <w:sz w:val="24"/>
          <w:szCs w:val="24"/>
          <w:lang w:val="ru-RU"/>
        </w:rPr>
        <w:t>Ивановская</w:t>
      </w:r>
      <w:r w:rsidR="00A40225" w:rsidRPr="008905E0">
        <w:rPr>
          <w:sz w:val="24"/>
          <w:szCs w:val="24"/>
          <w:lang w:val="ru-RU"/>
        </w:rPr>
        <w:t xml:space="preserve">, </w:t>
      </w:r>
      <w:proofErr w:type="gramStart"/>
      <w:r w:rsidR="00A40225">
        <w:rPr>
          <w:sz w:val="24"/>
          <w:szCs w:val="24"/>
          <w:lang w:val="ru-RU"/>
        </w:rPr>
        <w:t>г</w:t>
      </w:r>
      <w:proofErr w:type="gramEnd"/>
      <w:r w:rsidR="00A40225">
        <w:rPr>
          <w:sz w:val="24"/>
          <w:szCs w:val="24"/>
          <w:lang w:val="ru-RU"/>
        </w:rPr>
        <w:t>. Шуя</w:t>
      </w:r>
      <w:r w:rsidR="00A40225" w:rsidRPr="008905E0">
        <w:rPr>
          <w:sz w:val="24"/>
          <w:szCs w:val="24"/>
          <w:lang w:val="ru-RU"/>
        </w:rPr>
        <w:t xml:space="preserve">, </w:t>
      </w:r>
      <w:r w:rsidR="00A40225">
        <w:rPr>
          <w:sz w:val="24"/>
          <w:szCs w:val="24"/>
          <w:lang w:val="ru-RU"/>
        </w:rPr>
        <w:t>ул. 1-я Московская</w:t>
      </w:r>
      <w:r w:rsidR="00A40225" w:rsidRPr="008905E0">
        <w:rPr>
          <w:sz w:val="24"/>
          <w:szCs w:val="24"/>
          <w:lang w:val="ru-RU"/>
        </w:rPr>
        <w:t xml:space="preserve">, </w:t>
      </w:r>
      <w:r w:rsidR="00A40225">
        <w:rPr>
          <w:sz w:val="24"/>
          <w:szCs w:val="24"/>
          <w:lang w:val="ru-RU"/>
        </w:rPr>
        <w:t>дом 7.</w:t>
      </w:r>
      <w:r w:rsidRPr="006D5C24">
        <w:rPr>
          <w:b/>
          <w:sz w:val="24"/>
          <w:szCs w:val="24"/>
          <w:lang w:val="ru-RU"/>
        </w:rPr>
        <w:t xml:space="preserve">, цена государственного контракта </w:t>
      </w:r>
      <w:r w:rsidR="00A40225">
        <w:rPr>
          <w:sz w:val="24"/>
          <w:szCs w:val="24"/>
          <w:lang w:val="ru-RU"/>
        </w:rPr>
        <w:t>45</w:t>
      </w:r>
      <w:r w:rsidRPr="00C25426">
        <w:rPr>
          <w:sz w:val="24"/>
          <w:szCs w:val="24"/>
        </w:rPr>
        <w:t> </w:t>
      </w:r>
      <w:r w:rsidR="00A40225">
        <w:rPr>
          <w:sz w:val="24"/>
          <w:szCs w:val="24"/>
          <w:lang w:val="ru-RU"/>
        </w:rPr>
        <w:t>400</w:t>
      </w:r>
      <w:r w:rsidRPr="006D5C24">
        <w:rPr>
          <w:sz w:val="24"/>
          <w:szCs w:val="24"/>
          <w:lang w:val="ru-RU"/>
        </w:rPr>
        <w:t xml:space="preserve"> рубл</w:t>
      </w:r>
      <w:r>
        <w:rPr>
          <w:sz w:val="24"/>
          <w:szCs w:val="24"/>
          <w:lang w:val="ru-RU"/>
        </w:rPr>
        <w:t>ей</w:t>
      </w:r>
      <w:r w:rsidRPr="006D5C24">
        <w:rPr>
          <w:sz w:val="24"/>
          <w:szCs w:val="24"/>
          <w:lang w:val="ru-RU"/>
        </w:rPr>
        <w:t xml:space="preserve"> </w:t>
      </w:r>
      <w:r w:rsidR="00A40225">
        <w:rPr>
          <w:sz w:val="24"/>
          <w:szCs w:val="24"/>
          <w:lang w:val="ru-RU"/>
        </w:rPr>
        <w:t>0</w:t>
      </w:r>
      <w:r>
        <w:rPr>
          <w:sz w:val="24"/>
          <w:szCs w:val="24"/>
          <w:lang w:val="ru-RU"/>
        </w:rPr>
        <w:t>0 копеек</w:t>
      </w:r>
      <w:r w:rsidRPr="006D5C24">
        <w:rPr>
          <w:sz w:val="24"/>
          <w:szCs w:val="24"/>
          <w:lang w:val="ru-RU"/>
        </w:rPr>
        <w:t>.</w:t>
      </w:r>
    </w:p>
    <w:p w:rsidR="00B133C3" w:rsidRPr="00BE32C6" w:rsidRDefault="00B133C3" w:rsidP="00380877">
      <w:pPr>
        <w:spacing w:line="320" w:lineRule="exact"/>
        <w:jc w:val="both"/>
        <w:rPr>
          <w:b/>
          <w:sz w:val="24"/>
          <w:szCs w:val="24"/>
          <w:lang w:val="ru-RU"/>
        </w:rPr>
      </w:pPr>
    </w:p>
    <w:p w:rsidR="0005648D" w:rsidRPr="00B52F99" w:rsidRDefault="00D84B8A" w:rsidP="0005648D">
      <w:pPr>
        <w:ind w:firstLine="709"/>
        <w:jc w:val="both"/>
        <w:rPr>
          <w:sz w:val="24"/>
          <w:szCs w:val="24"/>
          <w:lang w:val="ru-RU"/>
        </w:rPr>
      </w:pPr>
      <w:r>
        <w:rPr>
          <w:b/>
          <w:sz w:val="24"/>
          <w:szCs w:val="24"/>
          <w:lang w:val="ru-RU"/>
        </w:rPr>
        <w:t>10</w:t>
      </w:r>
      <w:r w:rsidR="0005648D" w:rsidRPr="0085686A">
        <w:rPr>
          <w:b/>
          <w:sz w:val="24"/>
          <w:szCs w:val="24"/>
          <w:lang w:val="ru-RU"/>
        </w:rPr>
        <w:t xml:space="preserve">. </w:t>
      </w:r>
      <w:r w:rsidR="0005648D" w:rsidRPr="00B52F99">
        <w:rPr>
          <w:sz w:val="24"/>
          <w:szCs w:val="24"/>
          <w:lang w:val="ru-RU"/>
        </w:rPr>
        <w:t xml:space="preserve">Заседание Единой комиссии завершено </w:t>
      </w:r>
      <w:r w:rsidR="0005648D">
        <w:rPr>
          <w:sz w:val="24"/>
          <w:szCs w:val="24"/>
          <w:lang w:val="ru-RU"/>
        </w:rPr>
        <w:t>07 апреля 2021</w:t>
      </w:r>
      <w:r w:rsidR="0005648D" w:rsidRPr="00B52F99">
        <w:rPr>
          <w:sz w:val="24"/>
          <w:szCs w:val="24"/>
          <w:lang w:val="ru-RU"/>
        </w:rPr>
        <w:t xml:space="preserve"> г.</w:t>
      </w:r>
    </w:p>
    <w:p w:rsidR="0005648D" w:rsidRPr="00B52F99" w:rsidRDefault="0005648D" w:rsidP="0005648D">
      <w:pPr>
        <w:ind w:firstLine="709"/>
        <w:jc w:val="both"/>
        <w:rPr>
          <w:sz w:val="24"/>
          <w:szCs w:val="24"/>
          <w:lang w:val="ru-RU"/>
        </w:rPr>
      </w:pPr>
    </w:p>
    <w:p w:rsidR="0005648D" w:rsidRPr="00834D34" w:rsidRDefault="0005648D" w:rsidP="0005648D">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05648D" w:rsidRPr="00B52F99" w:rsidRDefault="0005648D" w:rsidP="0005648D">
      <w:pPr>
        <w:ind w:firstLine="709"/>
        <w:jc w:val="both"/>
        <w:rPr>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05648D" w:rsidRPr="00B52F99" w:rsidTr="00861E67">
        <w:trPr>
          <w:trHeight w:val="454"/>
        </w:trPr>
        <w:tc>
          <w:tcPr>
            <w:tcW w:w="4663" w:type="dxa"/>
            <w:tcBorders>
              <w:top w:val="nil"/>
              <w:left w:val="nil"/>
              <w:bottom w:val="nil"/>
              <w:right w:val="nil"/>
            </w:tcBorders>
          </w:tcPr>
          <w:p w:rsidR="0005648D" w:rsidRPr="00C753B1" w:rsidRDefault="0005648D" w:rsidP="00861E67">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05648D" w:rsidRPr="00C753B1" w:rsidRDefault="0005648D" w:rsidP="00861E67">
            <w:pPr>
              <w:jc w:val="both"/>
              <w:rPr>
                <w:sz w:val="24"/>
                <w:szCs w:val="24"/>
                <w:lang w:val="ru-RU"/>
              </w:rPr>
            </w:pPr>
          </w:p>
        </w:tc>
        <w:tc>
          <w:tcPr>
            <w:tcW w:w="3259" w:type="dxa"/>
            <w:tcBorders>
              <w:top w:val="nil"/>
              <w:left w:val="nil"/>
              <w:bottom w:val="nil"/>
              <w:right w:val="nil"/>
            </w:tcBorders>
            <w:vAlign w:val="bottom"/>
          </w:tcPr>
          <w:p w:rsidR="0005648D" w:rsidRPr="00C753B1" w:rsidRDefault="0005648D" w:rsidP="00861E67">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05648D" w:rsidRPr="00B52F99" w:rsidTr="00861E67">
        <w:trPr>
          <w:trHeight w:val="454"/>
        </w:trPr>
        <w:tc>
          <w:tcPr>
            <w:tcW w:w="4663" w:type="dxa"/>
            <w:tcBorders>
              <w:top w:val="nil"/>
              <w:left w:val="nil"/>
              <w:bottom w:val="nil"/>
              <w:right w:val="nil"/>
            </w:tcBorders>
          </w:tcPr>
          <w:p w:rsidR="0005648D" w:rsidRPr="00C753B1" w:rsidRDefault="0005648D" w:rsidP="00861E67">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05648D" w:rsidRPr="00C753B1" w:rsidRDefault="0005648D" w:rsidP="00861E67">
            <w:pPr>
              <w:jc w:val="both"/>
              <w:rPr>
                <w:sz w:val="24"/>
                <w:szCs w:val="24"/>
                <w:lang w:val="ru-RU"/>
              </w:rPr>
            </w:pPr>
          </w:p>
        </w:tc>
        <w:tc>
          <w:tcPr>
            <w:tcW w:w="3259" w:type="dxa"/>
            <w:tcBorders>
              <w:top w:val="nil"/>
              <w:left w:val="nil"/>
              <w:bottom w:val="nil"/>
              <w:right w:val="nil"/>
            </w:tcBorders>
            <w:vAlign w:val="bottom"/>
          </w:tcPr>
          <w:p w:rsidR="0005648D" w:rsidRPr="00C753B1" w:rsidRDefault="0005648D" w:rsidP="00861E67">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05648D" w:rsidRPr="00B52F99" w:rsidTr="00861E67">
        <w:trPr>
          <w:trHeight w:val="454"/>
        </w:trPr>
        <w:tc>
          <w:tcPr>
            <w:tcW w:w="4663" w:type="dxa"/>
            <w:tcBorders>
              <w:top w:val="nil"/>
              <w:left w:val="nil"/>
              <w:bottom w:val="nil"/>
              <w:right w:val="nil"/>
            </w:tcBorders>
          </w:tcPr>
          <w:p w:rsidR="0005648D" w:rsidRPr="00C753B1" w:rsidRDefault="0005648D" w:rsidP="00861E67">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05648D" w:rsidRPr="00C753B1" w:rsidRDefault="0005648D" w:rsidP="00861E67">
            <w:pPr>
              <w:jc w:val="both"/>
              <w:rPr>
                <w:sz w:val="24"/>
                <w:szCs w:val="24"/>
                <w:lang w:val="ru-RU"/>
              </w:rPr>
            </w:pPr>
          </w:p>
        </w:tc>
        <w:tc>
          <w:tcPr>
            <w:tcW w:w="3259" w:type="dxa"/>
            <w:tcBorders>
              <w:top w:val="nil"/>
              <w:left w:val="nil"/>
              <w:bottom w:val="nil"/>
              <w:right w:val="nil"/>
            </w:tcBorders>
            <w:vAlign w:val="bottom"/>
          </w:tcPr>
          <w:p w:rsidR="0005648D" w:rsidRPr="00C753B1" w:rsidRDefault="0005648D" w:rsidP="00861E67">
            <w:pPr>
              <w:jc w:val="both"/>
              <w:rPr>
                <w:sz w:val="24"/>
                <w:szCs w:val="24"/>
                <w:lang w:val="ru-RU"/>
              </w:rPr>
            </w:pPr>
            <w:r w:rsidRPr="00C753B1">
              <w:rPr>
                <w:sz w:val="24"/>
                <w:szCs w:val="24"/>
                <w:lang w:val="ru-RU"/>
              </w:rPr>
              <w:t>Черемисина С.В.</w:t>
            </w:r>
          </w:p>
        </w:tc>
      </w:tr>
      <w:tr w:rsidR="0005648D" w:rsidRPr="00B52F99" w:rsidTr="00861E67">
        <w:trPr>
          <w:trHeight w:val="454"/>
        </w:trPr>
        <w:tc>
          <w:tcPr>
            <w:tcW w:w="4663" w:type="dxa"/>
            <w:tcBorders>
              <w:top w:val="nil"/>
              <w:left w:val="nil"/>
              <w:bottom w:val="nil"/>
              <w:right w:val="nil"/>
            </w:tcBorders>
          </w:tcPr>
          <w:p w:rsidR="0005648D" w:rsidRPr="00C753B1" w:rsidRDefault="0005648D" w:rsidP="00861E67">
            <w:pPr>
              <w:jc w:val="both"/>
              <w:rPr>
                <w:sz w:val="24"/>
                <w:szCs w:val="24"/>
                <w:lang w:val="ru-RU"/>
              </w:rPr>
            </w:pPr>
          </w:p>
        </w:tc>
        <w:tc>
          <w:tcPr>
            <w:tcW w:w="1830" w:type="dxa"/>
            <w:tcBorders>
              <w:left w:val="nil"/>
              <w:right w:val="nil"/>
            </w:tcBorders>
          </w:tcPr>
          <w:p w:rsidR="0005648D" w:rsidRPr="00C753B1" w:rsidRDefault="0005648D" w:rsidP="00861E67">
            <w:pPr>
              <w:jc w:val="both"/>
              <w:rPr>
                <w:sz w:val="24"/>
                <w:szCs w:val="24"/>
                <w:lang w:val="ru-RU"/>
              </w:rPr>
            </w:pPr>
          </w:p>
        </w:tc>
        <w:tc>
          <w:tcPr>
            <w:tcW w:w="3259" w:type="dxa"/>
            <w:tcBorders>
              <w:top w:val="nil"/>
              <w:left w:val="nil"/>
              <w:bottom w:val="nil"/>
              <w:right w:val="nil"/>
            </w:tcBorders>
            <w:vAlign w:val="bottom"/>
          </w:tcPr>
          <w:p w:rsidR="0005648D" w:rsidRPr="00C753B1" w:rsidRDefault="0005648D" w:rsidP="00861E67">
            <w:pPr>
              <w:jc w:val="both"/>
              <w:rPr>
                <w:sz w:val="24"/>
                <w:szCs w:val="24"/>
                <w:lang w:val="ru-RU"/>
              </w:rPr>
            </w:pPr>
            <w:r w:rsidRPr="00C753B1">
              <w:rPr>
                <w:sz w:val="24"/>
                <w:szCs w:val="24"/>
                <w:lang w:val="ru-RU"/>
              </w:rPr>
              <w:t>Волков К.В.</w:t>
            </w:r>
          </w:p>
        </w:tc>
      </w:tr>
      <w:tr w:rsidR="0005648D" w:rsidRPr="00B52F99" w:rsidTr="00861E67">
        <w:trPr>
          <w:trHeight w:val="454"/>
        </w:trPr>
        <w:tc>
          <w:tcPr>
            <w:tcW w:w="4663" w:type="dxa"/>
            <w:tcBorders>
              <w:top w:val="nil"/>
              <w:left w:val="nil"/>
              <w:bottom w:val="nil"/>
              <w:right w:val="nil"/>
            </w:tcBorders>
          </w:tcPr>
          <w:p w:rsidR="0005648D" w:rsidRPr="00C753B1" w:rsidRDefault="0005648D" w:rsidP="00861E67">
            <w:pPr>
              <w:jc w:val="both"/>
              <w:rPr>
                <w:sz w:val="24"/>
                <w:szCs w:val="24"/>
                <w:lang w:val="ru-RU"/>
              </w:rPr>
            </w:pPr>
          </w:p>
        </w:tc>
        <w:tc>
          <w:tcPr>
            <w:tcW w:w="1830" w:type="dxa"/>
            <w:tcBorders>
              <w:left w:val="nil"/>
              <w:right w:val="nil"/>
            </w:tcBorders>
          </w:tcPr>
          <w:p w:rsidR="0005648D" w:rsidRPr="00C753B1" w:rsidRDefault="0005648D" w:rsidP="00861E67">
            <w:pPr>
              <w:jc w:val="both"/>
              <w:rPr>
                <w:sz w:val="24"/>
                <w:szCs w:val="24"/>
                <w:lang w:val="ru-RU"/>
              </w:rPr>
            </w:pPr>
          </w:p>
        </w:tc>
        <w:tc>
          <w:tcPr>
            <w:tcW w:w="3259" w:type="dxa"/>
            <w:tcBorders>
              <w:top w:val="nil"/>
              <w:left w:val="nil"/>
              <w:bottom w:val="nil"/>
              <w:right w:val="nil"/>
            </w:tcBorders>
            <w:vAlign w:val="bottom"/>
          </w:tcPr>
          <w:p w:rsidR="0005648D" w:rsidRPr="00C753B1" w:rsidRDefault="0005648D" w:rsidP="00861E67">
            <w:pPr>
              <w:jc w:val="both"/>
              <w:rPr>
                <w:sz w:val="24"/>
                <w:szCs w:val="24"/>
                <w:lang w:val="ru-RU"/>
              </w:rPr>
            </w:pPr>
            <w:r>
              <w:rPr>
                <w:sz w:val="24"/>
                <w:szCs w:val="24"/>
                <w:lang w:val="ru-RU"/>
              </w:rPr>
              <w:t>Позднякова Т.Ф.</w:t>
            </w:r>
          </w:p>
        </w:tc>
      </w:tr>
    </w:tbl>
    <w:p w:rsidR="004E5D43" w:rsidRPr="00CF1D01" w:rsidRDefault="004E5D43" w:rsidP="004E5D43">
      <w:pPr>
        <w:jc w:val="both"/>
        <w:rPr>
          <w:sz w:val="24"/>
          <w:szCs w:val="24"/>
        </w:rPr>
      </w:pPr>
    </w:p>
    <w:p w:rsidR="001E0D0A" w:rsidRPr="00BE32C6" w:rsidRDefault="001E0D0A" w:rsidP="001E0D0A">
      <w:pPr>
        <w:ind w:firstLine="709"/>
        <w:jc w:val="both"/>
        <w:rPr>
          <w:b/>
          <w:sz w:val="24"/>
          <w:szCs w:val="24"/>
          <w:lang w:val="ru-RU"/>
        </w:rPr>
      </w:pPr>
    </w:p>
    <w:sectPr w:rsidR="001E0D0A" w:rsidRPr="00BE32C6"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7710" w:rsidRDefault="005B7710">
      <w:r>
        <w:separator/>
      </w:r>
    </w:p>
  </w:endnote>
  <w:endnote w:type="continuationSeparator" w:id="0">
    <w:p w:rsidR="005B7710" w:rsidRDefault="005B77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2B156F" w:rsidP="00934EEA">
    <w:pPr>
      <w:pStyle w:val="af1"/>
      <w:framePr w:wrap="around" w:vAnchor="text" w:hAnchor="margin" w:xAlign="right" w:y="1"/>
      <w:rPr>
        <w:rStyle w:val="af3"/>
      </w:rPr>
    </w:pPr>
    <w:r>
      <w:rPr>
        <w:rStyle w:val="af3"/>
      </w:rPr>
      <w:fldChar w:fldCharType="begin"/>
    </w:r>
    <w:r w:rsidR="001D4C21">
      <w:rPr>
        <w:rStyle w:val="af3"/>
      </w:rPr>
      <w:instrText xml:space="preserve">PAGE  </w:instrText>
    </w:r>
    <w:r>
      <w:rPr>
        <w:rStyle w:val="af3"/>
      </w:rPr>
      <w:fldChar w:fldCharType="end"/>
    </w:r>
  </w:p>
  <w:p w:rsidR="001D4C21" w:rsidRDefault="001D4C2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1D4C21" w:rsidP="00934EEA">
    <w:pPr>
      <w:pStyle w:val="af1"/>
      <w:framePr w:wrap="around" w:vAnchor="text" w:hAnchor="margin" w:xAlign="right" w:y="1"/>
      <w:rPr>
        <w:rStyle w:val="af3"/>
      </w:rPr>
    </w:pPr>
  </w:p>
  <w:p w:rsidR="001D4C21" w:rsidRPr="00877DE4" w:rsidRDefault="002B156F" w:rsidP="00877DE4">
    <w:pPr>
      <w:pStyle w:val="af1"/>
      <w:ind w:right="360"/>
      <w:jc w:val="center"/>
      <w:rPr>
        <w:lang w:val="ru-RU"/>
      </w:rPr>
    </w:pPr>
    <w:r>
      <w:rPr>
        <w:rStyle w:val="af3"/>
      </w:rPr>
      <w:fldChar w:fldCharType="begin"/>
    </w:r>
    <w:r w:rsidR="001D4C21">
      <w:rPr>
        <w:rStyle w:val="af3"/>
      </w:rPr>
      <w:instrText xml:space="preserve"> PAGE </w:instrText>
    </w:r>
    <w:r>
      <w:rPr>
        <w:rStyle w:val="af3"/>
      </w:rPr>
      <w:fldChar w:fldCharType="separate"/>
    </w:r>
    <w:r w:rsidR="00A40225">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7710" w:rsidRDefault="005B7710">
      <w:r>
        <w:separator/>
      </w:r>
    </w:p>
  </w:footnote>
  <w:footnote w:type="continuationSeparator" w:id="0">
    <w:p w:rsidR="005B7710" w:rsidRDefault="005B77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6740BE2"/>
    <w:multiLevelType w:val="hybridMultilevel"/>
    <w:tmpl w:val="6040CF82"/>
    <w:lvl w:ilvl="0" w:tplc="CA884A58">
      <w:start w:val="9"/>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E7E04D5"/>
    <w:multiLevelType w:val="singleLevel"/>
    <w:tmpl w:val="D34A6FD8"/>
    <w:lvl w:ilvl="0">
      <w:start w:val="1"/>
      <w:numFmt w:val="decimal"/>
      <w:pStyle w:val="31"/>
      <w:lvlText w:val="%1."/>
      <w:lvlJc w:val="left"/>
      <w:pPr>
        <w:tabs>
          <w:tab w:val="num" w:pos="360"/>
        </w:tabs>
        <w:ind w:left="360" w:hanging="360"/>
      </w:pPr>
    </w:lvl>
  </w:abstractNum>
  <w:abstractNum w:abstractNumId="17">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1D579BB"/>
    <w:multiLevelType w:val="hybridMultilevel"/>
    <w:tmpl w:val="7B4CB582"/>
    <w:lvl w:ilvl="0" w:tplc="138E704C">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23">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5">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59DB7E3D"/>
    <w:multiLevelType w:val="hybridMultilevel"/>
    <w:tmpl w:val="C62CFB44"/>
    <w:lvl w:ilvl="0" w:tplc="57B2B608">
      <w:start w:val="9"/>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3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3"/>
  </w:num>
  <w:num w:numId="3">
    <w:abstractNumId w:val="18"/>
  </w:num>
  <w:num w:numId="4">
    <w:abstractNumId w:val="10"/>
  </w:num>
  <w:num w:numId="5">
    <w:abstractNumId w:val="11"/>
  </w:num>
  <w:num w:numId="6">
    <w:abstractNumId w:val="24"/>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30"/>
  </w:num>
  <w:num w:numId="16">
    <w:abstractNumId w:val="26"/>
  </w:num>
  <w:num w:numId="17">
    <w:abstractNumId w:val="29"/>
  </w:num>
  <w:num w:numId="18">
    <w:abstractNumId w:val="8"/>
  </w:num>
  <w:num w:numId="19">
    <w:abstractNumId w:val="15"/>
  </w:num>
  <w:num w:numId="20">
    <w:abstractNumId w:val="16"/>
  </w:num>
  <w:num w:numId="21">
    <w:abstractNumId w:val="20"/>
  </w:num>
  <w:num w:numId="22">
    <w:abstractNumId w:val="17"/>
  </w:num>
  <w:num w:numId="23">
    <w:abstractNumId w:val="25"/>
  </w:num>
  <w:num w:numId="24">
    <w:abstractNumId w:val="21"/>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22"/>
  </w:num>
  <w:num w:numId="29">
    <w:abstractNumId w:val="27"/>
  </w:num>
  <w:num w:numId="30">
    <w:abstractNumId w:val="14"/>
  </w:num>
  <w:num w:numId="31">
    <w:abstractNumId w:val="19"/>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48D"/>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1133"/>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368"/>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1374"/>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5A0E"/>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6F"/>
    <w:rsid w:val="002B15B4"/>
    <w:rsid w:val="002B1818"/>
    <w:rsid w:val="002B3F7C"/>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5921"/>
    <w:rsid w:val="003768C0"/>
    <w:rsid w:val="00380877"/>
    <w:rsid w:val="00380DCE"/>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5D43"/>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5BD5"/>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1A27"/>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B7710"/>
    <w:rsid w:val="005C0283"/>
    <w:rsid w:val="005C17C2"/>
    <w:rsid w:val="005C24F6"/>
    <w:rsid w:val="005C49C6"/>
    <w:rsid w:val="005C4A08"/>
    <w:rsid w:val="005C5F93"/>
    <w:rsid w:val="005C6A89"/>
    <w:rsid w:val="005C6E42"/>
    <w:rsid w:val="005C7C47"/>
    <w:rsid w:val="005D093E"/>
    <w:rsid w:val="005D1B2E"/>
    <w:rsid w:val="005D32C2"/>
    <w:rsid w:val="005D408C"/>
    <w:rsid w:val="005D4336"/>
    <w:rsid w:val="005E1C88"/>
    <w:rsid w:val="005E5274"/>
    <w:rsid w:val="005F171C"/>
    <w:rsid w:val="005F352D"/>
    <w:rsid w:val="005F4572"/>
    <w:rsid w:val="005F62B9"/>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46A4"/>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86D8F"/>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665F1"/>
    <w:rsid w:val="00770329"/>
    <w:rsid w:val="007713DE"/>
    <w:rsid w:val="00771BA9"/>
    <w:rsid w:val="00774660"/>
    <w:rsid w:val="007759F6"/>
    <w:rsid w:val="00780AC7"/>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2238"/>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2D0D"/>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443"/>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0225"/>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3757"/>
    <w:rsid w:val="00BC68FA"/>
    <w:rsid w:val="00BD0421"/>
    <w:rsid w:val="00BD2FCA"/>
    <w:rsid w:val="00BD4863"/>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3FF"/>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1669"/>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1C62"/>
    <w:rsid w:val="00D14041"/>
    <w:rsid w:val="00D150D1"/>
    <w:rsid w:val="00D169D4"/>
    <w:rsid w:val="00D1700D"/>
    <w:rsid w:val="00D204C5"/>
    <w:rsid w:val="00D22C6E"/>
    <w:rsid w:val="00D26521"/>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4B8A"/>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342C"/>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sChild>
                            <w:div w:id="132672857">
                              <w:marLeft w:val="0"/>
                              <w:marRight w:val="0"/>
                              <w:marTop w:val="0"/>
                              <w:marBottom w:val="0"/>
                              <w:divBdr>
                                <w:top w:val="none" w:sz="0" w:space="0" w:color="auto"/>
                                <w:left w:val="none" w:sz="0" w:space="0" w:color="auto"/>
                                <w:bottom w:val="none" w:sz="0" w:space="0" w:color="auto"/>
                                <w:right w:val="none" w:sz="0" w:space="0" w:color="auto"/>
                              </w:divBdr>
                              <w:divsChild>
                                <w:div w:id="602151508">
                                  <w:marLeft w:val="0"/>
                                  <w:marRight w:val="0"/>
                                  <w:marTop w:val="0"/>
                                  <w:marBottom w:val="0"/>
                                  <w:divBdr>
                                    <w:top w:val="none" w:sz="0" w:space="0" w:color="auto"/>
                                    <w:left w:val="none" w:sz="0" w:space="0" w:color="auto"/>
                                    <w:bottom w:val="none" w:sz="0" w:space="0" w:color="auto"/>
                                    <w:right w:val="none" w:sz="0" w:space="0" w:color="auto"/>
                                  </w:divBdr>
                                  <w:divsChild>
                                    <w:div w:id="205483143">
                                      <w:marLeft w:val="0"/>
                                      <w:marRight w:val="0"/>
                                      <w:marTop w:val="0"/>
                                      <w:marBottom w:val="0"/>
                                      <w:divBdr>
                                        <w:top w:val="none" w:sz="0" w:space="0" w:color="auto"/>
                                        <w:left w:val="none" w:sz="0" w:space="0" w:color="auto"/>
                                        <w:bottom w:val="none" w:sz="0" w:space="0" w:color="auto"/>
                                        <w:right w:val="none" w:sz="0" w:space="0" w:color="auto"/>
                                      </w:divBdr>
                                      <w:divsChild>
                                        <w:div w:id="1551529949">
                                          <w:marLeft w:val="0"/>
                                          <w:marRight w:val="0"/>
                                          <w:marTop w:val="0"/>
                                          <w:marBottom w:val="0"/>
                                          <w:divBdr>
                                            <w:top w:val="none" w:sz="0" w:space="0" w:color="auto"/>
                                            <w:left w:val="none" w:sz="0" w:space="0" w:color="auto"/>
                                            <w:bottom w:val="none" w:sz="0" w:space="0" w:color="auto"/>
                                            <w:right w:val="none" w:sz="0" w:space="0" w:color="auto"/>
                                          </w:divBdr>
                                          <w:divsChild>
                                            <w:div w:id="1247569309">
                                              <w:marLeft w:val="0"/>
                                              <w:marRight w:val="0"/>
                                              <w:marTop w:val="0"/>
                                              <w:marBottom w:val="0"/>
                                              <w:divBdr>
                                                <w:top w:val="none" w:sz="0" w:space="0" w:color="auto"/>
                                                <w:left w:val="none" w:sz="0" w:space="0" w:color="auto"/>
                                                <w:bottom w:val="none" w:sz="0" w:space="0" w:color="auto"/>
                                                <w:right w:val="none" w:sz="0" w:space="0" w:color="auto"/>
                                              </w:divBdr>
                                              <w:divsChild>
                                                <w:div w:id="139966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3042960">
                              <w:marLeft w:val="0"/>
                              <w:marRight w:val="0"/>
                              <w:marTop w:val="0"/>
                              <w:marBottom w:val="0"/>
                              <w:divBdr>
                                <w:top w:val="none" w:sz="0" w:space="0" w:color="auto"/>
                                <w:left w:val="none" w:sz="0" w:space="0" w:color="auto"/>
                                <w:bottom w:val="none" w:sz="0" w:space="0" w:color="auto"/>
                                <w:right w:val="none" w:sz="0" w:space="0" w:color="auto"/>
                              </w:divBdr>
                              <w:divsChild>
                                <w:div w:id="283539596">
                                  <w:marLeft w:val="0"/>
                                  <w:marRight w:val="0"/>
                                  <w:marTop w:val="0"/>
                                  <w:marBottom w:val="0"/>
                                  <w:divBdr>
                                    <w:top w:val="none" w:sz="0" w:space="0" w:color="auto"/>
                                    <w:left w:val="none" w:sz="0" w:space="0" w:color="auto"/>
                                    <w:bottom w:val="none" w:sz="0" w:space="0" w:color="auto"/>
                                    <w:right w:val="none" w:sz="0" w:space="0" w:color="auto"/>
                                  </w:divBdr>
                                  <w:divsChild>
                                    <w:div w:id="2114783700">
                                      <w:marLeft w:val="0"/>
                                      <w:marRight w:val="0"/>
                                      <w:marTop w:val="0"/>
                                      <w:marBottom w:val="0"/>
                                      <w:divBdr>
                                        <w:top w:val="none" w:sz="0" w:space="0" w:color="auto"/>
                                        <w:left w:val="none" w:sz="0" w:space="0" w:color="auto"/>
                                        <w:bottom w:val="none" w:sz="0" w:space="0" w:color="auto"/>
                                        <w:right w:val="none" w:sz="0" w:space="0" w:color="auto"/>
                                      </w:divBdr>
                                      <w:divsChild>
                                        <w:div w:id="455104007">
                                          <w:marLeft w:val="0"/>
                                          <w:marRight w:val="0"/>
                                          <w:marTop w:val="0"/>
                                          <w:marBottom w:val="0"/>
                                          <w:divBdr>
                                            <w:top w:val="none" w:sz="0" w:space="0" w:color="auto"/>
                                            <w:left w:val="none" w:sz="0" w:space="0" w:color="auto"/>
                                            <w:bottom w:val="none" w:sz="0" w:space="0" w:color="auto"/>
                                            <w:right w:val="none" w:sz="0" w:space="0" w:color="auto"/>
                                          </w:divBdr>
                                          <w:divsChild>
                                            <w:div w:id="1606615661">
                                              <w:marLeft w:val="0"/>
                                              <w:marRight w:val="0"/>
                                              <w:marTop w:val="0"/>
                                              <w:marBottom w:val="0"/>
                                              <w:divBdr>
                                                <w:top w:val="none" w:sz="0" w:space="0" w:color="auto"/>
                                                <w:left w:val="none" w:sz="0" w:space="0" w:color="auto"/>
                                                <w:bottom w:val="none" w:sz="0" w:space="0" w:color="auto"/>
                                                <w:right w:val="none" w:sz="0" w:space="0" w:color="auto"/>
                                              </w:divBdr>
                                              <w:divsChild>
                                                <w:div w:id="79641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1557464">
      <w:bodyDiv w:val="1"/>
      <w:marLeft w:val="0"/>
      <w:marRight w:val="0"/>
      <w:marTop w:val="0"/>
      <w:marBottom w:val="0"/>
      <w:divBdr>
        <w:top w:val="none" w:sz="0" w:space="0" w:color="auto"/>
        <w:left w:val="none" w:sz="0" w:space="0" w:color="auto"/>
        <w:bottom w:val="none" w:sz="0" w:space="0" w:color="auto"/>
        <w:right w:val="none" w:sz="0" w:space="0" w:color="auto"/>
      </w:divBdr>
      <w:divsChild>
        <w:div w:id="2001228760">
          <w:marLeft w:val="0"/>
          <w:marRight w:val="0"/>
          <w:marTop w:val="0"/>
          <w:marBottom w:val="0"/>
          <w:divBdr>
            <w:top w:val="none" w:sz="0" w:space="0" w:color="auto"/>
            <w:left w:val="none" w:sz="0" w:space="0" w:color="auto"/>
            <w:bottom w:val="none" w:sz="0" w:space="0" w:color="auto"/>
            <w:right w:val="none" w:sz="0" w:space="0" w:color="auto"/>
          </w:divBdr>
          <w:divsChild>
            <w:div w:id="1279221600">
              <w:marLeft w:val="0"/>
              <w:marRight w:val="0"/>
              <w:marTop w:val="0"/>
              <w:marBottom w:val="0"/>
              <w:divBdr>
                <w:top w:val="none" w:sz="0" w:space="0" w:color="auto"/>
                <w:left w:val="none" w:sz="0" w:space="0" w:color="auto"/>
                <w:bottom w:val="none" w:sz="0" w:space="0" w:color="auto"/>
                <w:right w:val="none" w:sz="0" w:space="0" w:color="auto"/>
              </w:divBdr>
              <w:divsChild>
                <w:div w:id="1385251113">
                  <w:marLeft w:val="0"/>
                  <w:marRight w:val="0"/>
                  <w:marTop w:val="0"/>
                  <w:marBottom w:val="0"/>
                  <w:divBdr>
                    <w:top w:val="none" w:sz="0" w:space="0" w:color="auto"/>
                    <w:left w:val="none" w:sz="0" w:space="0" w:color="auto"/>
                    <w:bottom w:val="none" w:sz="0" w:space="0" w:color="auto"/>
                    <w:right w:val="none" w:sz="0" w:space="0" w:color="auto"/>
                  </w:divBdr>
                  <w:divsChild>
                    <w:div w:id="127940601">
                      <w:marLeft w:val="0"/>
                      <w:marRight w:val="0"/>
                      <w:marTop w:val="0"/>
                      <w:marBottom w:val="0"/>
                      <w:divBdr>
                        <w:top w:val="none" w:sz="0" w:space="0" w:color="auto"/>
                        <w:left w:val="none" w:sz="0" w:space="0" w:color="auto"/>
                        <w:bottom w:val="none" w:sz="0" w:space="0" w:color="auto"/>
                        <w:right w:val="none" w:sz="0" w:space="0" w:color="auto"/>
                      </w:divBdr>
                      <w:divsChild>
                        <w:div w:id="197243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459760975">
      <w:bodyDiv w:val="1"/>
      <w:marLeft w:val="0"/>
      <w:marRight w:val="0"/>
      <w:marTop w:val="0"/>
      <w:marBottom w:val="0"/>
      <w:divBdr>
        <w:top w:val="none" w:sz="0" w:space="0" w:color="auto"/>
        <w:left w:val="none" w:sz="0" w:space="0" w:color="auto"/>
        <w:bottom w:val="none" w:sz="0" w:space="0" w:color="auto"/>
        <w:right w:val="none" w:sz="0" w:space="0" w:color="auto"/>
      </w:divBdr>
      <w:divsChild>
        <w:div w:id="1845825656">
          <w:marLeft w:val="0"/>
          <w:marRight w:val="0"/>
          <w:marTop w:val="0"/>
          <w:marBottom w:val="0"/>
          <w:divBdr>
            <w:top w:val="none" w:sz="0" w:space="0" w:color="auto"/>
            <w:left w:val="none" w:sz="0" w:space="0" w:color="auto"/>
            <w:bottom w:val="none" w:sz="0" w:space="0" w:color="auto"/>
            <w:right w:val="none" w:sz="0" w:space="0" w:color="auto"/>
          </w:divBdr>
          <w:divsChild>
            <w:div w:id="798450641">
              <w:marLeft w:val="0"/>
              <w:marRight w:val="0"/>
              <w:marTop w:val="0"/>
              <w:marBottom w:val="0"/>
              <w:divBdr>
                <w:top w:val="none" w:sz="0" w:space="0" w:color="auto"/>
                <w:left w:val="none" w:sz="0" w:space="0" w:color="auto"/>
                <w:bottom w:val="none" w:sz="0" w:space="0" w:color="auto"/>
                <w:right w:val="none" w:sz="0" w:space="0" w:color="auto"/>
              </w:divBdr>
              <w:divsChild>
                <w:div w:id="1599749559">
                  <w:marLeft w:val="0"/>
                  <w:marRight w:val="0"/>
                  <w:marTop w:val="0"/>
                  <w:marBottom w:val="0"/>
                  <w:divBdr>
                    <w:top w:val="none" w:sz="0" w:space="0" w:color="auto"/>
                    <w:left w:val="none" w:sz="0" w:space="0" w:color="auto"/>
                    <w:bottom w:val="none" w:sz="0" w:space="0" w:color="auto"/>
                    <w:right w:val="none" w:sz="0" w:space="0" w:color="auto"/>
                  </w:divBdr>
                  <w:divsChild>
                    <w:div w:id="320277033">
                      <w:marLeft w:val="0"/>
                      <w:marRight w:val="0"/>
                      <w:marTop w:val="0"/>
                      <w:marBottom w:val="0"/>
                      <w:divBdr>
                        <w:top w:val="none" w:sz="0" w:space="0" w:color="auto"/>
                        <w:left w:val="none" w:sz="0" w:space="0" w:color="auto"/>
                        <w:bottom w:val="none" w:sz="0" w:space="0" w:color="auto"/>
                        <w:right w:val="none" w:sz="0" w:space="0" w:color="auto"/>
                      </w:divBdr>
                      <w:divsChild>
                        <w:div w:id="1526209768">
                          <w:marLeft w:val="0"/>
                          <w:marRight w:val="0"/>
                          <w:marTop w:val="0"/>
                          <w:marBottom w:val="217"/>
                          <w:divBdr>
                            <w:top w:val="none" w:sz="0" w:space="0" w:color="auto"/>
                            <w:left w:val="none" w:sz="0" w:space="0" w:color="auto"/>
                            <w:bottom w:val="none" w:sz="0" w:space="0" w:color="auto"/>
                            <w:right w:val="none" w:sz="0" w:space="0" w:color="auto"/>
                          </w:divBdr>
                          <w:divsChild>
                            <w:div w:id="1874029508">
                              <w:marLeft w:val="0"/>
                              <w:marRight w:val="0"/>
                              <w:marTop w:val="0"/>
                              <w:marBottom w:val="0"/>
                              <w:divBdr>
                                <w:top w:val="none" w:sz="0" w:space="0" w:color="auto"/>
                                <w:left w:val="none" w:sz="0" w:space="0" w:color="auto"/>
                                <w:bottom w:val="none" w:sz="0" w:space="0" w:color="auto"/>
                                <w:right w:val="none" w:sz="0" w:space="0" w:color="auto"/>
                              </w:divBdr>
                              <w:divsChild>
                                <w:div w:id="175115051">
                                  <w:marLeft w:val="-149"/>
                                  <w:marRight w:val="-149"/>
                                  <w:marTop w:val="0"/>
                                  <w:marBottom w:val="0"/>
                                  <w:divBdr>
                                    <w:top w:val="none" w:sz="0" w:space="0" w:color="auto"/>
                                    <w:left w:val="none" w:sz="0" w:space="0" w:color="auto"/>
                                    <w:bottom w:val="none" w:sz="0" w:space="0" w:color="auto"/>
                                    <w:right w:val="none" w:sz="0" w:space="0" w:color="auto"/>
                                  </w:divBdr>
                                  <w:divsChild>
                                    <w:div w:id="231087957">
                                      <w:marLeft w:val="0"/>
                                      <w:marRight w:val="0"/>
                                      <w:marTop w:val="0"/>
                                      <w:marBottom w:val="0"/>
                                      <w:divBdr>
                                        <w:top w:val="none" w:sz="0" w:space="0" w:color="auto"/>
                                        <w:left w:val="none" w:sz="0" w:space="0" w:color="auto"/>
                                        <w:bottom w:val="none" w:sz="0" w:space="0" w:color="auto"/>
                                        <w:right w:val="none" w:sz="0" w:space="0" w:color="auto"/>
                                      </w:divBdr>
                                      <w:divsChild>
                                        <w:div w:id="309872795">
                                          <w:marLeft w:val="-149"/>
                                          <w:marRight w:val="-149"/>
                                          <w:marTop w:val="0"/>
                                          <w:marBottom w:val="0"/>
                                          <w:divBdr>
                                            <w:top w:val="none" w:sz="0" w:space="0" w:color="auto"/>
                                            <w:left w:val="none" w:sz="0" w:space="0" w:color="auto"/>
                                            <w:bottom w:val="none" w:sz="0" w:space="0" w:color="auto"/>
                                            <w:right w:val="none" w:sz="0" w:space="0" w:color="auto"/>
                                          </w:divBdr>
                                          <w:divsChild>
                                            <w:div w:id="169603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9473545">
      <w:bodyDiv w:val="1"/>
      <w:marLeft w:val="0"/>
      <w:marRight w:val="0"/>
      <w:marTop w:val="0"/>
      <w:marBottom w:val="0"/>
      <w:divBdr>
        <w:top w:val="none" w:sz="0" w:space="0" w:color="auto"/>
        <w:left w:val="none" w:sz="0" w:space="0" w:color="auto"/>
        <w:bottom w:val="none" w:sz="0" w:space="0" w:color="auto"/>
        <w:right w:val="none" w:sz="0" w:space="0" w:color="auto"/>
      </w:divBdr>
      <w:divsChild>
        <w:div w:id="916788014">
          <w:marLeft w:val="0"/>
          <w:marRight w:val="0"/>
          <w:marTop w:val="0"/>
          <w:marBottom w:val="0"/>
          <w:divBdr>
            <w:top w:val="none" w:sz="0" w:space="0" w:color="auto"/>
            <w:left w:val="none" w:sz="0" w:space="0" w:color="auto"/>
            <w:bottom w:val="none" w:sz="0" w:space="0" w:color="auto"/>
            <w:right w:val="none" w:sz="0" w:space="0" w:color="auto"/>
          </w:divBdr>
          <w:divsChild>
            <w:div w:id="578516244">
              <w:marLeft w:val="0"/>
              <w:marRight w:val="0"/>
              <w:marTop w:val="0"/>
              <w:marBottom w:val="0"/>
              <w:divBdr>
                <w:top w:val="none" w:sz="0" w:space="0" w:color="auto"/>
                <w:left w:val="none" w:sz="0" w:space="0" w:color="auto"/>
                <w:bottom w:val="none" w:sz="0" w:space="0" w:color="auto"/>
                <w:right w:val="none" w:sz="0" w:space="0" w:color="auto"/>
              </w:divBdr>
              <w:divsChild>
                <w:div w:id="1692805848">
                  <w:marLeft w:val="0"/>
                  <w:marRight w:val="0"/>
                  <w:marTop w:val="0"/>
                  <w:marBottom w:val="0"/>
                  <w:divBdr>
                    <w:top w:val="none" w:sz="0" w:space="0" w:color="auto"/>
                    <w:left w:val="none" w:sz="0" w:space="0" w:color="auto"/>
                    <w:bottom w:val="none" w:sz="0" w:space="0" w:color="auto"/>
                    <w:right w:val="none" w:sz="0" w:space="0" w:color="auto"/>
                  </w:divBdr>
                  <w:divsChild>
                    <w:div w:id="1890338253">
                      <w:marLeft w:val="0"/>
                      <w:marRight w:val="0"/>
                      <w:marTop w:val="0"/>
                      <w:marBottom w:val="0"/>
                      <w:divBdr>
                        <w:top w:val="none" w:sz="0" w:space="0" w:color="auto"/>
                        <w:left w:val="none" w:sz="0" w:space="0" w:color="auto"/>
                        <w:bottom w:val="none" w:sz="0" w:space="0" w:color="auto"/>
                        <w:right w:val="none" w:sz="0" w:space="0" w:color="auto"/>
                      </w:divBdr>
                      <w:divsChild>
                        <w:div w:id="31669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601</Words>
  <Characters>3426</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2019-05-13T08:10:00Z</cp:lastPrinted>
  <dcterms:created xsi:type="dcterms:W3CDTF">2021-04-07T11:33:00Z</dcterms:created>
  <dcterms:modified xsi:type="dcterms:W3CDTF">2021-04-07T11:33:00Z</dcterms:modified>
</cp:coreProperties>
</file>