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086" w:rsidRPr="003752AC" w:rsidRDefault="00996086" w:rsidP="003752AC">
      <w:pPr>
        <w:pStyle w:val="a9"/>
        <w:widowControl w:val="0"/>
        <w:suppressAutoHyphens/>
        <w:rPr>
          <w:sz w:val="24"/>
          <w:szCs w:val="24"/>
        </w:rPr>
      </w:pPr>
      <w:r w:rsidRPr="003752AC">
        <w:rPr>
          <w:sz w:val="24"/>
          <w:szCs w:val="24"/>
        </w:rPr>
        <w:t>Протокол</w:t>
      </w:r>
    </w:p>
    <w:p w:rsidR="00796FCE" w:rsidRPr="003752AC" w:rsidRDefault="00996086" w:rsidP="003752AC">
      <w:pPr>
        <w:pStyle w:val="a8"/>
        <w:pBdr>
          <w:bottom w:val="single" w:sz="12" w:space="1" w:color="auto"/>
        </w:pBdr>
        <w:jc w:val="center"/>
        <w:rPr>
          <w:b/>
          <w:sz w:val="24"/>
          <w:szCs w:val="24"/>
        </w:rPr>
      </w:pPr>
      <w:r w:rsidRPr="003752AC">
        <w:rPr>
          <w:b/>
          <w:sz w:val="24"/>
          <w:szCs w:val="24"/>
        </w:rPr>
        <w:t xml:space="preserve">заседания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Pr="003752AC">
        <w:rPr>
          <w:sz w:val="24"/>
          <w:szCs w:val="24"/>
        </w:rPr>
        <w:t>«</w:t>
      </w:r>
      <w:r w:rsidRPr="003752AC">
        <w:rPr>
          <w:b/>
          <w:sz w:val="24"/>
          <w:szCs w:val="24"/>
        </w:rPr>
        <w:t xml:space="preserve">Курорт-Парк «Союз» Министерства иностранных дел Российской Федерации» </w:t>
      </w:r>
      <w:r w:rsidR="00796FCE" w:rsidRPr="003752AC">
        <w:rPr>
          <w:b/>
          <w:sz w:val="24"/>
          <w:szCs w:val="24"/>
        </w:rPr>
        <w:t xml:space="preserve">по подведению итогов электронного аукциона </w:t>
      </w:r>
    </w:p>
    <w:p w:rsidR="00193129" w:rsidRPr="003752AC" w:rsidRDefault="00193129" w:rsidP="003752AC">
      <w:pPr>
        <w:pStyle w:val="a8"/>
        <w:pBdr>
          <w:bottom w:val="single" w:sz="12" w:space="1" w:color="auto"/>
        </w:pBdr>
        <w:jc w:val="center"/>
        <w:rPr>
          <w:b/>
          <w:sz w:val="24"/>
          <w:szCs w:val="24"/>
        </w:rPr>
      </w:pPr>
      <w:r w:rsidRPr="003752AC">
        <w:rPr>
          <w:b/>
          <w:sz w:val="24"/>
          <w:szCs w:val="24"/>
        </w:rPr>
        <w:t xml:space="preserve"> </w:t>
      </w:r>
    </w:p>
    <w:p w:rsidR="00996086" w:rsidRPr="003752AC" w:rsidRDefault="00996086" w:rsidP="003752AC">
      <w:pPr>
        <w:rPr>
          <w:sz w:val="24"/>
          <w:szCs w:val="24"/>
          <w:lang w:val="ru-RU"/>
        </w:rPr>
      </w:pPr>
      <w:r w:rsidRPr="003752AC">
        <w:rPr>
          <w:sz w:val="24"/>
          <w:szCs w:val="24"/>
          <w:lang w:val="ru-RU"/>
        </w:rPr>
        <w:t>№</w:t>
      </w:r>
      <w:r w:rsidRPr="003752AC">
        <w:rPr>
          <w:sz w:val="24"/>
          <w:szCs w:val="24"/>
        </w:rPr>
        <w:t> </w:t>
      </w:r>
      <w:r w:rsidRPr="003752AC">
        <w:rPr>
          <w:sz w:val="24"/>
          <w:szCs w:val="24"/>
          <w:lang w:val="ru-RU"/>
        </w:rPr>
        <w:t xml:space="preserve"> </w:t>
      </w:r>
      <w:r w:rsidRPr="003752AC">
        <w:rPr>
          <w:rStyle w:val="af0"/>
          <w:color w:val="auto"/>
          <w:sz w:val="24"/>
          <w:szCs w:val="24"/>
          <w:u w:val="none"/>
          <w:lang w:val="ru-RU"/>
        </w:rPr>
        <w:t xml:space="preserve">0348100099021000005 </w:t>
      </w:r>
      <w:r w:rsidRPr="003752AC">
        <w:rPr>
          <w:sz w:val="24"/>
          <w:szCs w:val="24"/>
          <w:lang w:val="ru-RU"/>
        </w:rPr>
        <w:t xml:space="preserve">                                                                               от «17» мая  2021 г.  </w:t>
      </w:r>
    </w:p>
    <w:p w:rsidR="00996086" w:rsidRPr="003752AC" w:rsidRDefault="00996086" w:rsidP="003752AC">
      <w:pPr>
        <w:rPr>
          <w:sz w:val="24"/>
          <w:szCs w:val="24"/>
          <w:lang w:val="ru-RU"/>
        </w:rPr>
      </w:pPr>
      <w:r w:rsidRPr="003752AC">
        <w:rPr>
          <w:sz w:val="24"/>
          <w:szCs w:val="24"/>
          <w:lang w:val="ru-RU"/>
        </w:rPr>
        <w:t>п. Юность</w:t>
      </w:r>
    </w:p>
    <w:p w:rsidR="00996086" w:rsidRPr="003752AC" w:rsidRDefault="00996086" w:rsidP="003752AC">
      <w:pPr>
        <w:pStyle w:val="210"/>
        <w:widowControl w:val="0"/>
        <w:suppressAutoHyphens/>
        <w:ind w:firstLine="0"/>
        <w:rPr>
          <w:szCs w:val="24"/>
        </w:rPr>
      </w:pPr>
    </w:p>
    <w:p w:rsidR="00996086" w:rsidRPr="003752AC" w:rsidRDefault="00996086" w:rsidP="003752AC">
      <w:pPr>
        <w:pStyle w:val="210"/>
        <w:widowControl w:val="0"/>
        <w:numPr>
          <w:ilvl w:val="0"/>
          <w:numId w:val="28"/>
        </w:numPr>
        <w:autoSpaceDE w:val="0"/>
        <w:autoSpaceDN w:val="0"/>
        <w:ind w:left="0" w:firstLine="0"/>
        <w:contextualSpacing/>
        <w:rPr>
          <w:b/>
          <w:color w:val="000000"/>
          <w:szCs w:val="24"/>
        </w:rPr>
      </w:pPr>
      <w:r w:rsidRPr="003752AC">
        <w:rPr>
          <w:b/>
          <w:color w:val="000000"/>
          <w:szCs w:val="24"/>
        </w:rPr>
        <w:t xml:space="preserve">Аукцион проводится: </w:t>
      </w:r>
      <w:r w:rsidRPr="003752AC">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3752AC">
        <w:rPr>
          <w:color w:val="000000"/>
          <w:szCs w:val="24"/>
        </w:rPr>
        <w:t xml:space="preserve">. Место нахождения: </w:t>
      </w:r>
      <w:r w:rsidRPr="003752AC">
        <w:rPr>
          <w:szCs w:val="24"/>
        </w:rPr>
        <w:t xml:space="preserve">141142, Московская область, городской округ </w:t>
      </w:r>
      <w:proofErr w:type="spellStart"/>
      <w:r w:rsidRPr="003752AC">
        <w:rPr>
          <w:szCs w:val="24"/>
        </w:rPr>
        <w:t>Лосино-Петровский</w:t>
      </w:r>
      <w:proofErr w:type="spellEnd"/>
      <w:r w:rsidRPr="003752AC">
        <w:rPr>
          <w:szCs w:val="24"/>
        </w:rPr>
        <w:t>, п. Юность, территория Санаторий-профилакторий «Курорт-Парк «Союз», строение  № 4, корпус № 2</w:t>
      </w:r>
      <w:r w:rsidRPr="003752AC">
        <w:rPr>
          <w:color w:val="000000"/>
          <w:szCs w:val="24"/>
        </w:rPr>
        <w:t xml:space="preserve">. Телефон: </w:t>
      </w:r>
      <w:r w:rsidRPr="003752AC">
        <w:rPr>
          <w:szCs w:val="24"/>
        </w:rPr>
        <w:t>7(495)993-02-06, 7(49656) 738-71</w:t>
      </w:r>
      <w:r w:rsidRPr="003752AC">
        <w:rPr>
          <w:color w:val="000000"/>
          <w:szCs w:val="24"/>
        </w:rPr>
        <w:t>. Адрес электронной почты:</w:t>
      </w:r>
      <w:r w:rsidRPr="003752AC">
        <w:rPr>
          <w:szCs w:val="24"/>
        </w:rPr>
        <w:t xml:space="preserve"> </w:t>
      </w:r>
      <w:proofErr w:type="spellStart"/>
      <w:r w:rsidRPr="003752AC">
        <w:rPr>
          <w:szCs w:val="24"/>
        </w:rPr>
        <w:t>zakupki@souz-mid.ru</w:t>
      </w:r>
      <w:proofErr w:type="spellEnd"/>
      <w:r w:rsidRPr="003752AC">
        <w:rPr>
          <w:color w:val="000000"/>
          <w:szCs w:val="24"/>
        </w:rPr>
        <w:t>.  Ответственное должностное лицо: Худякова Марина Александровна.</w:t>
      </w:r>
    </w:p>
    <w:p w:rsidR="00996086" w:rsidRPr="003752AC" w:rsidRDefault="00996086" w:rsidP="003752AC">
      <w:pPr>
        <w:pStyle w:val="210"/>
        <w:widowControl w:val="0"/>
        <w:numPr>
          <w:ilvl w:val="0"/>
          <w:numId w:val="28"/>
        </w:numPr>
        <w:autoSpaceDE w:val="0"/>
        <w:autoSpaceDN w:val="0"/>
        <w:ind w:left="0" w:firstLine="0"/>
        <w:rPr>
          <w:b/>
          <w:color w:val="000000"/>
          <w:szCs w:val="24"/>
        </w:rPr>
      </w:pPr>
      <w:r w:rsidRPr="003752AC">
        <w:rPr>
          <w:b/>
          <w:color w:val="000000"/>
          <w:szCs w:val="24"/>
        </w:rPr>
        <w:t>Государственный заказчик</w:t>
      </w:r>
      <w:r w:rsidRPr="003752AC">
        <w:rPr>
          <w:color w:val="000000"/>
          <w:szCs w:val="24"/>
        </w:rPr>
        <w:t xml:space="preserve">: </w:t>
      </w:r>
      <w:r w:rsidRPr="003752A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3752AC">
        <w:rPr>
          <w:color w:val="000000"/>
          <w:szCs w:val="24"/>
        </w:rPr>
        <w:t xml:space="preserve">). Место нахождения: </w:t>
      </w:r>
      <w:r w:rsidRPr="003752AC">
        <w:rPr>
          <w:szCs w:val="24"/>
        </w:rPr>
        <w:t xml:space="preserve">141142, Московская область, городской округ </w:t>
      </w:r>
      <w:proofErr w:type="spellStart"/>
      <w:r w:rsidRPr="003752AC">
        <w:rPr>
          <w:szCs w:val="24"/>
        </w:rPr>
        <w:t>Лосино-Петровский</w:t>
      </w:r>
      <w:proofErr w:type="spellEnd"/>
      <w:r w:rsidRPr="003752AC">
        <w:rPr>
          <w:szCs w:val="24"/>
        </w:rPr>
        <w:t xml:space="preserve">, п. Юность, территория Санаторий-профилакторий «Курорт-Парк «Союз», строение  № 4, корпус № </w:t>
      </w:r>
      <w:r w:rsidRPr="003752AC">
        <w:rPr>
          <w:color w:val="000000"/>
          <w:szCs w:val="24"/>
        </w:rPr>
        <w:t xml:space="preserve">2. Телефон: </w:t>
      </w:r>
      <w:r w:rsidRPr="003752AC">
        <w:rPr>
          <w:szCs w:val="24"/>
        </w:rPr>
        <w:t>7(495)993-02-06, 7(49656) 738-7</w:t>
      </w:r>
      <w:r w:rsidRPr="003752AC">
        <w:rPr>
          <w:color w:val="000000"/>
          <w:szCs w:val="24"/>
        </w:rPr>
        <w:t>1. Адрес электронной почты:</w:t>
      </w:r>
      <w:r w:rsidRPr="003752AC">
        <w:rPr>
          <w:szCs w:val="24"/>
        </w:rPr>
        <w:t xml:space="preserve"> </w:t>
      </w:r>
      <w:proofErr w:type="spellStart"/>
      <w:r w:rsidRPr="003752AC">
        <w:rPr>
          <w:szCs w:val="24"/>
        </w:rPr>
        <w:t>zakupki@souz-mid.r</w:t>
      </w:r>
      <w:r w:rsidRPr="003752AC">
        <w:rPr>
          <w:color w:val="000000"/>
          <w:szCs w:val="24"/>
        </w:rPr>
        <w:t>u</w:t>
      </w:r>
      <w:proofErr w:type="spellEnd"/>
      <w:r w:rsidRPr="003752AC">
        <w:rPr>
          <w:color w:val="000000"/>
          <w:szCs w:val="24"/>
        </w:rPr>
        <w:t>.  Ответственное должностное лицо: Худякова Марина Александровна.</w:t>
      </w:r>
    </w:p>
    <w:p w:rsidR="00996086" w:rsidRPr="003752AC" w:rsidRDefault="00996086" w:rsidP="003752AC">
      <w:pPr>
        <w:pStyle w:val="210"/>
        <w:widowControl w:val="0"/>
        <w:numPr>
          <w:ilvl w:val="0"/>
          <w:numId w:val="28"/>
        </w:numPr>
        <w:autoSpaceDE w:val="0"/>
        <w:autoSpaceDN w:val="0"/>
        <w:ind w:left="0" w:firstLine="0"/>
        <w:rPr>
          <w:b/>
          <w:szCs w:val="24"/>
        </w:rPr>
      </w:pPr>
      <w:proofErr w:type="gramStart"/>
      <w:r w:rsidRPr="003752AC">
        <w:rPr>
          <w:b/>
          <w:color w:val="000000"/>
          <w:szCs w:val="24"/>
        </w:rPr>
        <w:t>Состав Единой комиссии:</w:t>
      </w:r>
      <w:r w:rsidRPr="003752AC">
        <w:rPr>
          <w:color w:val="000000"/>
          <w:szCs w:val="24"/>
        </w:rPr>
        <w:t xml:space="preserve"> </w:t>
      </w:r>
      <w:r w:rsidRPr="003752AC">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996086" w:rsidRPr="003752AC" w:rsidRDefault="00996086" w:rsidP="003752AC">
      <w:pPr>
        <w:pStyle w:val="210"/>
        <w:widowControl w:val="0"/>
        <w:autoSpaceDE w:val="0"/>
        <w:autoSpaceDN w:val="0"/>
        <w:ind w:firstLine="0"/>
        <w:rPr>
          <w:szCs w:val="24"/>
        </w:rPr>
      </w:pPr>
      <w:r w:rsidRPr="003752AC">
        <w:rPr>
          <w:szCs w:val="24"/>
        </w:rPr>
        <w:t>Кворум имеется. Единая комиссия правомочна.</w:t>
      </w:r>
    </w:p>
    <w:p w:rsidR="00996086" w:rsidRPr="003752AC" w:rsidRDefault="00996086" w:rsidP="003752AC">
      <w:pPr>
        <w:pStyle w:val="210"/>
        <w:widowControl w:val="0"/>
        <w:numPr>
          <w:ilvl w:val="0"/>
          <w:numId w:val="28"/>
        </w:numPr>
        <w:autoSpaceDE w:val="0"/>
        <w:autoSpaceDN w:val="0"/>
        <w:ind w:left="0" w:firstLine="0"/>
        <w:rPr>
          <w:b/>
          <w:szCs w:val="24"/>
        </w:rPr>
      </w:pPr>
      <w:r w:rsidRPr="003752AC">
        <w:rPr>
          <w:b/>
          <w:bCs/>
          <w:color w:val="000000"/>
          <w:szCs w:val="24"/>
        </w:rPr>
        <w:t>Предмет контракта</w:t>
      </w:r>
      <w:r w:rsidRPr="003752AC">
        <w:rPr>
          <w:b/>
          <w:bCs/>
          <w:color w:val="000000" w:themeColor="text1"/>
          <w:szCs w:val="24"/>
        </w:rPr>
        <w:t>:</w:t>
      </w:r>
      <w:r w:rsidRPr="003752AC">
        <w:rPr>
          <w:color w:val="000000" w:themeColor="text1"/>
          <w:szCs w:val="24"/>
        </w:rPr>
        <w:t xml:space="preserve">  </w:t>
      </w:r>
      <w:r w:rsidRPr="003752AC">
        <w:rPr>
          <w:szCs w:val="24"/>
        </w:rPr>
        <w:t>Оказание услуг по техническому обслуживанию систем  водоподготовки.</w:t>
      </w:r>
    </w:p>
    <w:p w:rsidR="00996086" w:rsidRPr="003752AC" w:rsidRDefault="00996086" w:rsidP="003752AC">
      <w:pPr>
        <w:pStyle w:val="210"/>
        <w:widowControl w:val="0"/>
        <w:numPr>
          <w:ilvl w:val="0"/>
          <w:numId w:val="28"/>
        </w:numPr>
        <w:autoSpaceDE w:val="0"/>
        <w:autoSpaceDN w:val="0"/>
        <w:ind w:left="0" w:firstLine="0"/>
        <w:rPr>
          <w:szCs w:val="24"/>
        </w:rPr>
      </w:pPr>
      <w:r w:rsidRPr="003752AC">
        <w:rPr>
          <w:b/>
          <w:bCs/>
          <w:color w:val="000000"/>
          <w:szCs w:val="24"/>
        </w:rPr>
        <w:t xml:space="preserve"> </w:t>
      </w:r>
      <w:r w:rsidRPr="003752AC">
        <w:rPr>
          <w:b/>
          <w:color w:val="000000"/>
          <w:szCs w:val="24"/>
        </w:rPr>
        <w:t xml:space="preserve">Начальная (максимальная) цена контракта: </w:t>
      </w:r>
      <w:r w:rsidRPr="003752AC">
        <w:rPr>
          <w:szCs w:val="24"/>
        </w:rPr>
        <w:t xml:space="preserve"> 319 200 (Триста девятнадцать  тысяч двести) рублей 00 копеек.</w:t>
      </w:r>
      <w:r w:rsidRPr="003752AC">
        <w:rPr>
          <w:b/>
          <w:color w:val="000000"/>
          <w:szCs w:val="24"/>
        </w:rPr>
        <w:t xml:space="preserve"> </w:t>
      </w:r>
    </w:p>
    <w:p w:rsidR="00996086" w:rsidRPr="003752AC" w:rsidRDefault="00996086" w:rsidP="003752AC">
      <w:pPr>
        <w:pStyle w:val="210"/>
        <w:widowControl w:val="0"/>
        <w:numPr>
          <w:ilvl w:val="0"/>
          <w:numId w:val="28"/>
        </w:numPr>
        <w:autoSpaceDE w:val="0"/>
        <w:autoSpaceDN w:val="0"/>
        <w:ind w:left="0" w:firstLine="0"/>
        <w:rPr>
          <w:szCs w:val="24"/>
        </w:rPr>
      </w:pPr>
      <w:r w:rsidRPr="003752AC">
        <w:rPr>
          <w:b/>
          <w:color w:val="000000"/>
          <w:szCs w:val="24"/>
        </w:rPr>
        <w:t>Идентификационный код закупки:</w:t>
      </w:r>
      <w:r w:rsidRPr="003752AC">
        <w:rPr>
          <w:color w:val="000000"/>
          <w:szCs w:val="24"/>
        </w:rPr>
        <w:t xml:space="preserve"> </w:t>
      </w:r>
      <w:r w:rsidRPr="003752AC">
        <w:rPr>
          <w:szCs w:val="24"/>
        </w:rPr>
        <w:t>211505011531050500100100280013600244</w:t>
      </w:r>
      <w:r w:rsidRPr="003752AC">
        <w:rPr>
          <w:color w:val="000000"/>
          <w:szCs w:val="24"/>
        </w:rPr>
        <w:t>.</w:t>
      </w:r>
    </w:p>
    <w:p w:rsidR="00796FCE" w:rsidRPr="003752AC" w:rsidRDefault="007A015F" w:rsidP="003752AC">
      <w:pPr>
        <w:jc w:val="both"/>
        <w:rPr>
          <w:sz w:val="24"/>
          <w:szCs w:val="24"/>
          <w:lang w:val="ru-RU"/>
        </w:rPr>
      </w:pPr>
      <w:r w:rsidRPr="003752AC">
        <w:rPr>
          <w:b/>
          <w:sz w:val="24"/>
          <w:szCs w:val="24"/>
          <w:lang w:val="ru-RU"/>
        </w:rPr>
        <w:t xml:space="preserve">7. </w:t>
      </w:r>
      <w:r w:rsidR="00796FCE" w:rsidRPr="003752AC">
        <w:rPr>
          <w:b/>
          <w:sz w:val="24"/>
          <w:szCs w:val="24"/>
          <w:lang w:val="ru-RU"/>
        </w:rPr>
        <w:t>Сведения об идентификационном номере заявки на участие в электронном аукционе</w:t>
      </w:r>
      <w:r w:rsidR="00796FCE" w:rsidRPr="003752AC">
        <w:rPr>
          <w:sz w:val="24"/>
          <w:szCs w:val="24"/>
          <w:lang w:val="ru-RU"/>
        </w:rPr>
        <w:t>,</w:t>
      </w:r>
      <w:r w:rsidR="00796FCE" w:rsidRPr="003752AC">
        <w:rPr>
          <w:b/>
          <w:sz w:val="24"/>
          <w:szCs w:val="24"/>
          <w:lang w:val="ru-RU"/>
        </w:rPr>
        <w:t xml:space="preserve"> </w:t>
      </w:r>
      <w:r w:rsidR="00796FCE" w:rsidRPr="003752AC">
        <w:rPr>
          <w:sz w:val="24"/>
          <w:szCs w:val="24"/>
          <w:lang w:val="ru-RU"/>
        </w:rPr>
        <w:t xml:space="preserve">поданной участником электронного аукциона, принявшем участие в электронном аукционе: </w:t>
      </w:r>
    </w:p>
    <w:p w:rsidR="00796FCE" w:rsidRPr="003752AC" w:rsidRDefault="00796FCE" w:rsidP="003752AC">
      <w:pPr>
        <w:jc w:val="both"/>
        <w:rPr>
          <w:b/>
          <w:sz w:val="24"/>
          <w:szCs w:val="24"/>
          <w:lang w:val="ru-RU"/>
        </w:rPr>
      </w:pPr>
    </w:p>
    <w:tbl>
      <w:tblPr>
        <w:tblW w:w="0" w:type="auto"/>
        <w:jc w:val="center"/>
        <w:tblInd w:w="-966" w:type="dxa"/>
        <w:tblLook w:val="0000"/>
      </w:tblPr>
      <w:tblGrid>
        <w:gridCol w:w="4947"/>
        <w:gridCol w:w="4564"/>
      </w:tblGrid>
      <w:tr w:rsidR="00796FCE" w:rsidRPr="003752AC" w:rsidTr="00774DC5">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796FCE" w:rsidRPr="003752AC" w:rsidRDefault="00796FCE" w:rsidP="003752AC">
            <w:pPr>
              <w:jc w:val="center"/>
              <w:rPr>
                <w:rStyle w:val="spanbodytext21"/>
                <w:b/>
                <w:bCs/>
                <w:sz w:val="24"/>
                <w:szCs w:val="24"/>
                <w:lang w:val="ru-RU"/>
              </w:rPr>
            </w:pPr>
            <w:r w:rsidRPr="003752AC">
              <w:rPr>
                <w:rStyle w:val="spanbodytext21"/>
                <w:b/>
                <w:bCs/>
                <w:sz w:val="24"/>
                <w:szCs w:val="24"/>
                <w:lang w:val="ru-RU"/>
              </w:rPr>
              <w:t>Идентификационный номер</w:t>
            </w:r>
          </w:p>
          <w:p w:rsidR="00796FCE" w:rsidRPr="003752AC" w:rsidRDefault="00796FCE" w:rsidP="003752AC">
            <w:pPr>
              <w:jc w:val="center"/>
              <w:rPr>
                <w:b/>
                <w:color w:val="000000"/>
                <w:sz w:val="24"/>
                <w:szCs w:val="24"/>
                <w:lang w:val="ru-RU"/>
              </w:rPr>
            </w:pPr>
            <w:r w:rsidRPr="003752AC">
              <w:rPr>
                <w:rStyle w:val="spanbodytext21"/>
                <w:b/>
                <w:bCs/>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796FCE" w:rsidRPr="003752AC" w:rsidRDefault="00796FCE" w:rsidP="003752AC">
            <w:pPr>
              <w:jc w:val="center"/>
              <w:rPr>
                <w:b/>
                <w:color w:val="000000"/>
                <w:sz w:val="24"/>
                <w:szCs w:val="24"/>
                <w:lang w:val="ru-RU"/>
              </w:rPr>
            </w:pPr>
            <w:r w:rsidRPr="003752AC">
              <w:rPr>
                <w:b/>
                <w:color w:val="000000"/>
                <w:sz w:val="24"/>
                <w:szCs w:val="24"/>
                <w:lang w:val="ru-RU"/>
              </w:rPr>
              <w:t xml:space="preserve">Минимальное предложение о цене </w:t>
            </w:r>
          </w:p>
          <w:p w:rsidR="00796FCE" w:rsidRPr="003752AC" w:rsidRDefault="00796FCE" w:rsidP="003752AC">
            <w:pPr>
              <w:jc w:val="center"/>
              <w:rPr>
                <w:b/>
                <w:color w:val="000000"/>
                <w:sz w:val="24"/>
                <w:szCs w:val="24"/>
                <w:lang w:val="ru-RU"/>
              </w:rPr>
            </w:pPr>
            <w:r w:rsidRPr="003752AC">
              <w:rPr>
                <w:b/>
                <w:color w:val="000000"/>
                <w:sz w:val="24"/>
                <w:szCs w:val="24"/>
                <w:lang w:val="ru-RU"/>
              </w:rPr>
              <w:t>контракта (рубль)</w:t>
            </w:r>
          </w:p>
        </w:tc>
      </w:tr>
      <w:tr w:rsidR="00796FCE" w:rsidRPr="003752AC" w:rsidTr="00774DC5">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96FCE" w:rsidRPr="003752AC" w:rsidRDefault="00996086" w:rsidP="003752AC">
            <w:pPr>
              <w:widowControl w:val="0"/>
              <w:autoSpaceDE w:val="0"/>
              <w:autoSpaceDN w:val="0"/>
              <w:adjustRightInd w:val="0"/>
              <w:ind w:right="30"/>
              <w:jc w:val="center"/>
              <w:rPr>
                <w:b/>
                <w:color w:val="000000"/>
                <w:sz w:val="24"/>
                <w:szCs w:val="24"/>
              </w:rPr>
            </w:pPr>
            <w:r w:rsidRPr="003752AC">
              <w:rPr>
                <w:color w:val="000000"/>
                <w:sz w:val="24"/>
                <w:szCs w:val="24"/>
              </w:rPr>
              <w:t>EA-91711</w: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96FCE" w:rsidRPr="003752AC" w:rsidRDefault="00996086" w:rsidP="003752AC">
            <w:pPr>
              <w:widowControl w:val="0"/>
              <w:autoSpaceDE w:val="0"/>
              <w:autoSpaceDN w:val="0"/>
              <w:adjustRightInd w:val="0"/>
              <w:ind w:right="30"/>
              <w:jc w:val="center"/>
              <w:rPr>
                <w:b/>
                <w:color w:val="000000"/>
                <w:sz w:val="24"/>
                <w:szCs w:val="24"/>
              </w:rPr>
            </w:pPr>
            <w:r w:rsidRPr="00996086">
              <w:rPr>
                <w:sz w:val="24"/>
                <w:szCs w:val="24"/>
                <w:lang w:val="ru-RU"/>
              </w:rPr>
              <w:t>317 604.00</w:t>
            </w:r>
          </w:p>
        </w:tc>
      </w:tr>
    </w:tbl>
    <w:p w:rsidR="00796FCE" w:rsidRPr="003752AC" w:rsidRDefault="00796FCE" w:rsidP="003752AC">
      <w:pPr>
        <w:pStyle w:val="af6"/>
        <w:tabs>
          <w:tab w:val="left" w:pos="540"/>
          <w:tab w:val="left" w:pos="720"/>
        </w:tabs>
        <w:ind w:left="0"/>
        <w:jc w:val="both"/>
        <w:rPr>
          <w:sz w:val="24"/>
          <w:szCs w:val="24"/>
          <w:lang w:val="ru-RU"/>
        </w:rPr>
      </w:pPr>
      <w:r w:rsidRPr="003752AC">
        <w:rPr>
          <w:b/>
          <w:sz w:val="24"/>
          <w:szCs w:val="24"/>
          <w:lang w:val="ru-RU"/>
        </w:rPr>
        <w:t xml:space="preserve">8. Рассмотрев вторую часть заявки на участие в электронном </w:t>
      </w:r>
      <w:r w:rsidRPr="003752AC">
        <w:rPr>
          <w:b/>
          <w:color w:val="000000"/>
          <w:sz w:val="24"/>
          <w:szCs w:val="24"/>
          <w:lang w:val="ru-RU"/>
        </w:rPr>
        <w:t xml:space="preserve">аукционе </w:t>
      </w:r>
      <w:r w:rsidRPr="003752AC">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977"/>
        <w:gridCol w:w="2551"/>
        <w:gridCol w:w="1843"/>
      </w:tblGrid>
      <w:tr w:rsidR="00796FCE" w:rsidRPr="003752AC" w:rsidTr="00796FCE">
        <w:trPr>
          <w:trHeight w:val="1405"/>
        </w:trPr>
        <w:tc>
          <w:tcPr>
            <w:tcW w:w="2552" w:type="dxa"/>
            <w:vAlign w:val="center"/>
          </w:tcPr>
          <w:p w:rsidR="00796FCE" w:rsidRPr="003752AC" w:rsidRDefault="00796FCE" w:rsidP="003752AC">
            <w:pPr>
              <w:widowControl w:val="0"/>
              <w:jc w:val="center"/>
              <w:rPr>
                <w:rStyle w:val="spanbodytext21"/>
                <w:bCs/>
                <w:sz w:val="24"/>
                <w:szCs w:val="24"/>
                <w:lang w:val="ru-RU"/>
              </w:rPr>
            </w:pPr>
            <w:r w:rsidRPr="003752AC">
              <w:rPr>
                <w:rStyle w:val="spanbodytext21"/>
                <w:bCs/>
                <w:sz w:val="24"/>
                <w:szCs w:val="24"/>
                <w:lang w:val="ru-RU"/>
              </w:rPr>
              <w:lastRenderedPageBreak/>
              <w:t>Идентификационный номер</w:t>
            </w:r>
          </w:p>
          <w:p w:rsidR="00796FCE" w:rsidRPr="003752AC" w:rsidRDefault="00796FCE" w:rsidP="003752AC">
            <w:pPr>
              <w:widowControl w:val="0"/>
              <w:jc w:val="center"/>
              <w:rPr>
                <w:sz w:val="24"/>
                <w:szCs w:val="24"/>
                <w:lang w:val="ru-RU"/>
              </w:rPr>
            </w:pPr>
            <w:r w:rsidRPr="003752AC">
              <w:rPr>
                <w:rStyle w:val="spanbodytext21"/>
                <w:bCs/>
                <w:sz w:val="24"/>
                <w:szCs w:val="24"/>
                <w:lang w:val="ru-RU"/>
              </w:rPr>
              <w:t>заявки участника закупки</w:t>
            </w:r>
          </w:p>
        </w:tc>
        <w:tc>
          <w:tcPr>
            <w:tcW w:w="2977" w:type="dxa"/>
          </w:tcPr>
          <w:p w:rsidR="00796FCE" w:rsidRPr="003752AC" w:rsidRDefault="00796FCE" w:rsidP="003752AC">
            <w:pPr>
              <w:widowControl w:val="0"/>
              <w:jc w:val="center"/>
              <w:rPr>
                <w:sz w:val="24"/>
                <w:szCs w:val="24"/>
                <w:lang w:val="ru-RU"/>
              </w:rPr>
            </w:pPr>
            <w:r w:rsidRPr="003752AC">
              <w:rPr>
                <w:sz w:val="24"/>
                <w:szCs w:val="24"/>
                <w:lang w:val="ru-RU"/>
              </w:rPr>
              <w:t xml:space="preserve">Сведения об </w:t>
            </w:r>
            <w:r w:rsidRPr="003752AC">
              <w:rPr>
                <w:rStyle w:val="spanbodytext21"/>
                <w:bCs/>
                <w:sz w:val="24"/>
                <w:szCs w:val="24"/>
                <w:lang w:val="ru-RU"/>
              </w:rPr>
              <w:t>участнике аукциона</w:t>
            </w:r>
          </w:p>
        </w:tc>
        <w:tc>
          <w:tcPr>
            <w:tcW w:w="2551" w:type="dxa"/>
            <w:vAlign w:val="center"/>
          </w:tcPr>
          <w:p w:rsidR="00796FCE" w:rsidRPr="003752AC" w:rsidRDefault="00796FCE" w:rsidP="003752AC">
            <w:pPr>
              <w:widowControl w:val="0"/>
              <w:jc w:val="center"/>
              <w:rPr>
                <w:sz w:val="24"/>
                <w:szCs w:val="24"/>
                <w:lang w:val="ru-RU"/>
              </w:rPr>
            </w:pPr>
            <w:r w:rsidRPr="003752AC">
              <w:rPr>
                <w:sz w:val="24"/>
                <w:szCs w:val="24"/>
                <w:lang w:val="ru-RU"/>
              </w:rPr>
              <w:t>Члены Единой комиссии</w:t>
            </w:r>
          </w:p>
        </w:tc>
        <w:tc>
          <w:tcPr>
            <w:tcW w:w="1843" w:type="dxa"/>
            <w:vAlign w:val="center"/>
          </w:tcPr>
          <w:p w:rsidR="00796FCE" w:rsidRPr="003752AC" w:rsidRDefault="00796FCE" w:rsidP="003752AC">
            <w:pPr>
              <w:widowControl w:val="0"/>
              <w:jc w:val="center"/>
              <w:rPr>
                <w:sz w:val="24"/>
                <w:szCs w:val="24"/>
                <w:lang w:val="ru-RU"/>
              </w:rPr>
            </w:pPr>
            <w:r w:rsidRPr="003752AC">
              <w:rPr>
                <w:sz w:val="24"/>
                <w:szCs w:val="24"/>
                <w:lang w:val="ru-RU"/>
              </w:rPr>
              <w:t>Решение</w:t>
            </w:r>
          </w:p>
        </w:tc>
      </w:tr>
      <w:tr w:rsidR="00996086" w:rsidRPr="003752AC" w:rsidTr="00A04A1B">
        <w:trPr>
          <w:trHeight w:val="338"/>
        </w:trPr>
        <w:tc>
          <w:tcPr>
            <w:tcW w:w="2552" w:type="dxa"/>
            <w:vAlign w:val="center"/>
          </w:tcPr>
          <w:p w:rsidR="00996086" w:rsidRPr="003752AC" w:rsidRDefault="00996086" w:rsidP="003752AC">
            <w:pPr>
              <w:widowControl w:val="0"/>
              <w:jc w:val="center"/>
              <w:rPr>
                <w:sz w:val="24"/>
                <w:szCs w:val="24"/>
                <w:lang w:val="ru-RU"/>
              </w:rPr>
            </w:pPr>
            <w:r w:rsidRPr="003752AC">
              <w:rPr>
                <w:color w:val="000000"/>
                <w:sz w:val="24"/>
                <w:szCs w:val="24"/>
              </w:rPr>
              <w:t>EA-91711</w:t>
            </w:r>
          </w:p>
        </w:tc>
        <w:tc>
          <w:tcPr>
            <w:tcW w:w="2977" w:type="dxa"/>
          </w:tcPr>
          <w:p w:rsidR="00996086" w:rsidRPr="003752AC" w:rsidRDefault="00996086" w:rsidP="003752AC">
            <w:pPr>
              <w:jc w:val="center"/>
              <w:rPr>
                <w:sz w:val="24"/>
                <w:szCs w:val="24"/>
                <w:lang w:val="ru-RU"/>
              </w:rPr>
            </w:pPr>
            <w:r w:rsidRPr="003752AC">
              <w:rPr>
                <w:color w:val="000000"/>
                <w:sz w:val="24"/>
                <w:szCs w:val="24"/>
                <w:lang w:val="ru-RU"/>
              </w:rPr>
              <w:t>ОБЩЕСТВО С ОГРАНИЧЕННОЙ ОТВЕТСТВЕННОСТЬЮ "КАСКАД", ИНН 6732209080, место нахождения: 214000, СМОЛЕНСКАЯ ОБЛ., Г. Смоленск, ПР-КТ ГАГАРИНА, Д. 10/2, ОФИС 329</w:t>
            </w:r>
          </w:p>
        </w:tc>
        <w:tc>
          <w:tcPr>
            <w:tcW w:w="2551" w:type="dxa"/>
            <w:tcMar>
              <w:top w:w="57" w:type="dxa"/>
              <w:left w:w="57" w:type="dxa"/>
              <w:bottom w:w="57" w:type="dxa"/>
              <w:right w:w="57" w:type="dxa"/>
            </w:tcMar>
            <w:vAlign w:val="center"/>
          </w:tcPr>
          <w:p w:rsidR="00996086" w:rsidRPr="003752AC" w:rsidRDefault="00996086" w:rsidP="003752AC">
            <w:pPr>
              <w:widowControl w:val="0"/>
              <w:jc w:val="center"/>
              <w:rPr>
                <w:color w:val="000000"/>
                <w:sz w:val="24"/>
                <w:szCs w:val="24"/>
                <w:lang w:val="ru-RU"/>
              </w:rPr>
            </w:pPr>
            <w:proofErr w:type="spellStart"/>
            <w:r w:rsidRPr="003752AC">
              <w:rPr>
                <w:color w:val="000000"/>
                <w:sz w:val="24"/>
                <w:szCs w:val="24"/>
                <w:lang w:val="ru-RU"/>
              </w:rPr>
              <w:t>Яшенев</w:t>
            </w:r>
            <w:proofErr w:type="spellEnd"/>
            <w:r w:rsidRPr="003752AC">
              <w:rPr>
                <w:color w:val="000000"/>
                <w:sz w:val="24"/>
                <w:szCs w:val="24"/>
                <w:lang w:val="ru-RU"/>
              </w:rPr>
              <w:t xml:space="preserve"> С.П.</w:t>
            </w:r>
          </w:p>
          <w:p w:rsidR="00996086" w:rsidRPr="003752AC" w:rsidRDefault="00996086" w:rsidP="003752AC">
            <w:pPr>
              <w:widowControl w:val="0"/>
              <w:jc w:val="center"/>
              <w:rPr>
                <w:color w:val="000000"/>
                <w:sz w:val="24"/>
                <w:szCs w:val="24"/>
                <w:lang w:val="ru-RU"/>
              </w:rPr>
            </w:pPr>
            <w:r w:rsidRPr="003752AC">
              <w:rPr>
                <w:color w:val="000000"/>
                <w:sz w:val="24"/>
                <w:szCs w:val="24"/>
                <w:lang w:val="ru-RU"/>
              </w:rPr>
              <w:t>Худякова М.А.</w:t>
            </w:r>
          </w:p>
          <w:p w:rsidR="00996086" w:rsidRPr="003752AC" w:rsidRDefault="00996086" w:rsidP="003752AC">
            <w:pPr>
              <w:widowControl w:val="0"/>
              <w:jc w:val="center"/>
              <w:rPr>
                <w:color w:val="000000"/>
                <w:sz w:val="24"/>
                <w:szCs w:val="24"/>
                <w:lang w:val="ru-RU"/>
              </w:rPr>
            </w:pPr>
            <w:r w:rsidRPr="003752AC">
              <w:rPr>
                <w:color w:val="000000"/>
                <w:sz w:val="24"/>
                <w:szCs w:val="24"/>
                <w:lang w:val="ru-RU"/>
              </w:rPr>
              <w:t>Василенко В.А.</w:t>
            </w:r>
          </w:p>
          <w:p w:rsidR="00996086" w:rsidRPr="003752AC" w:rsidRDefault="00996086" w:rsidP="003752AC">
            <w:pPr>
              <w:widowControl w:val="0"/>
              <w:jc w:val="center"/>
              <w:rPr>
                <w:color w:val="000000"/>
                <w:sz w:val="24"/>
                <w:szCs w:val="24"/>
                <w:lang w:val="ru-RU"/>
              </w:rPr>
            </w:pPr>
            <w:r w:rsidRPr="003752AC">
              <w:rPr>
                <w:color w:val="000000"/>
                <w:sz w:val="24"/>
                <w:szCs w:val="24"/>
                <w:lang w:val="ru-RU"/>
              </w:rPr>
              <w:t>Евдокимова Г.М.</w:t>
            </w:r>
          </w:p>
          <w:p w:rsidR="00996086" w:rsidRPr="003752AC" w:rsidRDefault="00996086" w:rsidP="003752AC">
            <w:pPr>
              <w:widowControl w:val="0"/>
              <w:jc w:val="center"/>
              <w:rPr>
                <w:color w:val="000000"/>
                <w:sz w:val="24"/>
                <w:szCs w:val="24"/>
                <w:lang w:val="ru-RU"/>
              </w:rPr>
            </w:pPr>
            <w:r w:rsidRPr="003752AC">
              <w:rPr>
                <w:color w:val="000000"/>
                <w:sz w:val="24"/>
                <w:szCs w:val="24"/>
                <w:lang w:val="ru-RU"/>
              </w:rPr>
              <w:t>Кичка Е.Н.</w:t>
            </w:r>
          </w:p>
          <w:p w:rsidR="00996086" w:rsidRPr="003752AC" w:rsidRDefault="00996086" w:rsidP="003752AC">
            <w:pPr>
              <w:widowControl w:val="0"/>
              <w:jc w:val="center"/>
              <w:rPr>
                <w:color w:val="000000"/>
                <w:sz w:val="24"/>
                <w:szCs w:val="24"/>
                <w:lang w:val="ru-RU"/>
              </w:rPr>
            </w:pPr>
          </w:p>
        </w:tc>
        <w:tc>
          <w:tcPr>
            <w:tcW w:w="1843" w:type="dxa"/>
            <w:tcMar>
              <w:top w:w="57" w:type="dxa"/>
              <w:left w:w="57" w:type="dxa"/>
              <w:bottom w:w="57" w:type="dxa"/>
              <w:right w:w="57" w:type="dxa"/>
            </w:tcMar>
            <w:vAlign w:val="center"/>
          </w:tcPr>
          <w:p w:rsidR="00996086" w:rsidRPr="003752AC" w:rsidRDefault="00996086" w:rsidP="003752AC">
            <w:pPr>
              <w:widowControl w:val="0"/>
              <w:jc w:val="center"/>
              <w:rPr>
                <w:color w:val="000000"/>
                <w:sz w:val="24"/>
                <w:szCs w:val="24"/>
                <w:lang w:val="ru-RU"/>
              </w:rPr>
            </w:pPr>
            <w:r w:rsidRPr="003752AC">
              <w:rPr>
                <w:color w:val="000000"/>
                <w:sz w:val="24"/>
                <w:szCs w:val="24"/>
                <w:lang w:val="ru-RU"/>
              </w:rPr>
              <w:t>«За»</w:t>
            </w:r>
          </w:p>
          <w:p w:rsidR="00996086" w:rsidRPr="003752AC" w:rsidRDefault="00996086" w:rsidP="003752AC">
            <w:pPr>
              <w:widowControl w:val="0"/>
              <w:jc w:val="center"/>
              <w:rPr>
                <w:color w:val="000000"/>
                <w:sz w:val="24"/>
                <w:szCs w:val="24"/>
                <w:lang w:val="ru-RU"/>
              </w:rPr>
            </w:pPr>
            <w:r w:rsidRPr="003752AC">
              <w:rPr>
                <w:color w:val="000000"/>
                <w:sz w:val="24"/>
                <w:szCs w:val="24"/>
                <w:lang w:val="ru-RU"/>
              </w:rPr>
              <w:t>«За»</w:t>
            </w:r>
          </w:p>
          <w:p w:rsidR="00996086" w:rsidRPr="003752AC" w:rsidRDefault="00996086" w:rsidP="003752AC">
            <w:pPr>
              <w:widowControl w:val="0"/>
              <w:jc w:val="center"/>
              <w:rPr>
                <w:color w:val="000000"/>
                <w:sz w:val="24"/>
                <w:szCs w:val="24"/>
                <w:lang w:val="ru-RU"/>
              </w:rPr>
            </w:pPr>
            <w:r w:rsidRPr="003752AC">
              <w:rPr>
                <w:color w:val="000000"/>
                <w:sz w:val="24"/>
                <w:szCs w:val="24"/>
                <w:lang w:val="ru-RU"/>
              </w:rPr>
              <w:t xml:space="preserve"> «За»</w:t>
            </w:r>
          </w:p>
          <w:p w:rsidR="00996086" w:rsidRPr="003752AC" w:rsidRDefault="00996086" w:rsidP="003752AC">
            <w:pPr>
              <w:widowControl w:val="0"/>
              <w:jc w:val="center"/>
              <w:rPr>
                <w:color w:val="000000"/>
                <w:sz w:val="24"/>
                <w:szCs w:val="24"/>
                <w:lang w:val="ru-RU"/>
              </w:rPr>
            </w:pPr>
            <w:r w:rsidRPr="003752AC">
              <w:rPr>
                <w:color w:val="000000"/>
                <w:sz w:val="24"/>
                <w:szCs w:val="24"/>
                <w:lang w:val="ru-RU"/>
              </w:rPr>
              <w:t xml:space="preserve">«За» </w:t>
            </w:r>
          </w:p>
          <w:p w:rsidR="00996086" w:rsidRPr="003752AC" w:rsidRDefault="00996086" w:rsidP="003752AC">
            <w:pPr>
              <w:widowControl w:val="0"/>
              <w:jc w:val="center"/>
              <w:rPr>
                <w:color w:val="000000"/>
                <w:sz w:val="24"/>
                <w:szCs w:val="24"/>
                <w:lang w:val="ru-RU"/>
              </w:rPr>
            </w:pPr>
            <w:r w:rsidRPr="003752AC">
              <w:rPr>
                <w:color w:val="000000"/>
                <w:sz w:val="24"/>
                <w:szCs w:val="24"/>
                <w:lang w:val="ru-RU"/>
              </w:rPr>
              <w:t xml:space="preserve">«За» </w:t>
            </w:r>
          </w:p>
          <w:p w:rsidR="00996086" w:rsidRPr="003752AC" w:rsidRDefault="00996086" w:rsidP="003752AC">
            <w:pPr>
              <w:widowControl w:val="0"/>
              <w:jc w:val="center"/>
              <w:rPr>
                <w:color w:val="000000"/>
                <w:sz w:val="24"/>
                <w:szCs w:val="24"/>
                <w:lang w:val="ru-RU"/>
              </w:rPr>
            </w:pPr>
          </w:p>
        </w:tc>
      </w:tr>
    </w:tbl>
    <w:p w:rsidR="00796FCE" w:rsidRPr="003752AC" w:rsidRDefault="00796FCE" w:rsidP="003752AC">
      <w:pPr>
        <w:pStyle w:val="af6"/>
        <w:numPr>
          <w:ilvl w:val="0"/>
          <w:numId w:val="30"/>
        </w:numPr>
        <w:ind w:left="0" w:firstLine="0"/>
        <w:jc w:val="both"/>
        <w:rPr>
          <w:color w:val="000000"/>
          <w:sz w:val="24"/>
          <w:szCs w:val="24"/>
          <w:lang w:val="ru-RU"/>
        </w:rPr>
      </w:pPr>
      <w:proofErr w:type="gramStart"/>
      <w:r w:rsidRPr="003752AC">
        <w:rPr>
          <w:b/>
          <w:color w:val="000000"/>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3752AC">
        <w:rPr>
          <w:color w:val="000000"/>
          <w:sz w:val="24"/>
          <w:szCs w:val="24"/>
          <w:lang w:val="ru-RU"/>
        </w:rPr>
        <w:t>в соответствии</w:t>
      </w:r>
      <w:r w:rsidRPr="003752AC">
        <w:rPr>
          <w:b/>
          <w:color w:val="000000"/>
          <w:sz w:val="24"/>
          <w:szCs w:val="24"/>
          <w:lang w:val="ru-RU"/>
        </w:rPr>
        <w:t xml:space="preserve"> </w:t>
      </w:r>
      <w:r w:rsidRPr="003752AC">
        <w:rPr>
          <w:color w:val="000000"/>
          <w:sz w:val="24"/>
          <w:szCs w:val="24"/>
          <w:lang w:val="ru-RU"/>
        </w:rPr>
        <w:t>с</w:t>
      </w:r>
      <w:r w:rsidRPr="003752AC">
        <w:rPr>
          <w:b/>
          <w:color w:val="000000"/>
          <w:sz w:val="24"/>
          <w:szCs w:val="24"/>
          <w:lang w:val="ru-RU"/>
        </w:rPr>
        <w:t xml:space="preserve"> </w:t>
      </w:r>
      <w:r w:rsidRPr="003752AC">
        <w:rPr>
          <w:color w:val="000000"/>
          <w:sz w:val="24"/>
          <w:szCs w:val="24"/>
          <w:lang w:val="ru-RU"/>
        </w:rPr>
        <w:t xml:space="preserve">ч.13 ст.69 </w:t>
      </w:r>
      <w:r w:rsidRPr="003752AC">
        <w:rPr>
          <w:sz w:val="24"/>
          <w:szCs w:val="24"/>
          <w:lang w:val="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3752AC">
        <w:rPr>
          <w:color w:val="000000"/>
          <w:sz w:val="24"/>
          <w:szCs w:val="24"/>
          <w:lang w:val="ru-RU"/>
        </w:rPr>
        <w:t>электронный аукцион признается несостоявшимся.</w:t>
      </w:r>
      <w:proofErr w:type="gramEnd"/>
    </w:p>
    <w:p w:rsidR="003752AC" w:rsidRPr="003752AC" w:rsidRDefault="00996086" w:rsidP="003752AC">
      <w:pPr>
        <w:pStyle w:val="af6"/>
        <w:numPr>
          <w:ilvl w:val="0"/>
          <w:numId w:val="30"/>
        </w:numPr>
        <w:ind w:left="0" w:firstLine="0"/>
        <w:jc w:val="both"/>
        <w:rPr>
          <w:sz w:val="24"/>
          <w:szCs w:val="24"/>
          <w:lang w:val="ru-RU"/>
        </w:rPr>
      </w:pPr>
      <w:r w:rsidRPr="003752AC">
        <w:rPr>
          <w:b/>
          <w:sz w:val="24"/>
          <w:szCs w:val="24"/>
          <w:lang w:val="ru-RU"/>
        </w:rPr>
        <w:t>К</w:t>
      </w:r>
      <w:r w:rsidR="00796FCE" w:rsidRPr="003752AC">
        <w:rPr>
          <w:b/>
          <w:sz w:val="24"/>
          <w:szCs w:val="24"/>
          <w:lang w:val="ru-RU"/>
        </w:rPr>
        <w:t>онтракт заключается</w:t>
      </w:r>
      <w:r w:rsidR="00796FCE" w:rsidRPr="003752AC">
        <w:rPr>
          <w:sz w:val="24"/>
          <w:szCs w:val="24"/>
          <w:lang w:val="ru-RU"/>
        </w:rPr>
        <w:t xml:space="preserve"> с </w:t>
      </w:r>
      <w:r w:rsidRPr="003752AC">
        <w:rPr>
          <w:color w:val="000000"/>
          <w:sz w:val="24"/>
          <w:szCs w:val="24"/>
          <w:lang w:val="ru-RU"/>
        </w:rPr>
        <w:t>ОБЩЕСТВО</w:t>
      </w:r>
      <w:r w:rsidR="006768D9">
        <w:rPr>
          <w:color w:val="000000"/>
          <w:sz w:val="24"/>
          <w:szCs w:val="24"/>
          <w:lang w:val="ru-RU"/>
        </w:rPr>
        <w:t>М</w:t>
      </w:r>
      <w:r w:rsidRPr="003752AC">
        <w:rPr>
          <w:color w:val="000000"/>
          <w:sz w:val="24"/>
          <w:szCs w:val="24"/>
          <w:lang w:val="ru-RU"/>
        </w:rPr>
        <w:t xml:space="preserve"> С ОГРАНИЧЕННОЙ ОТВЕТСТВЕННОСТЬЮ "КАСКАД", ИНН 6732209080, место нахождения: 214000, СМОЛЕНСКАЯ ОБЛ., Г. Смоленск, ПР-КТ ГАГАРИНА, Д. 10/2, ОФИС 329</w:t>
      </w:r>
      <w:r w:rsidR="00796FCE" w:rsidRPr="003752AC">
        <w:rPr>
          <w:sz w:val="24"/>
          <w:szCs w:val="24"/>
          <w:lang w:val="ru-RU"/>
        </w:rPr>
        <w:t xml:space="preserve">, </w:t>
      </w:r>
      <w:r w:rsidR="003752AC" w:rsidRPr="003752AC">
        <w:rPr>
          <w:sz w:val="24"/>
          <w:szCs w:val="24"/>
          <w:lang w:val="ru-RU"/>
        </w:rPr>
        <w:t xml:space="preserve">в соответствии с </w:t>
      </w:r>
      <w:hyperlink r:id="rId7" w:history="1">
        <w:r w:rsidR="003752AC" w:rsidRPr="003752AC">
          <w:rPr>
            <w:rStyle w:val="af0"/>
            <w:sz w:val="24"/>
            <w:szCs w:val="24"/>
            <w:lang w:val="ru-RU"/>
          </w:rPr>
          <w:t>пунктом 25 части 1 статьи 93</w:t>
        </w:r>
      </w:hyperlink>
      <w:r w:rsidR="003752AC" w:rsidRPr="003752AC">
        <w:rPr>
          <w:sz w:val="24"/>
          <w:szCs w:val="24"/>
          <w:lang w:val="ru-RU"/>
        </w:rPr>
        <w:t xml:space="preserve">  Федерального закона в порядке, установленном </w:t>
      </w:r>
      <w:hyperlink r:id="rId8" w:history="1">
        <w:r w:rsidR="003752AC" w:rsidRPr="003752AC">
          <w:rPr>
            <w:rStyle w:val="af0"/>
            <w:sz w:val="24"/>
            <w:szCs w:val="24"/>
            <w:lang w:val="ru-RU"/>
          </w:rPr>
          <w:t>статьей 83.2</w:t>
        </w:r>
      </w:hyperlink>
      <w:r w:rsidR="003752AC" w:rsidRPr="003752AC">
        <w:rPr>
          <w:sz w:val="24"/>
          <w:szCs w:val="24"/>
          <w:lang w:val="ru-RU"/>
        </w:rPr>
        <w:t xml:space="preserve"> Федерального закона</w:t>
      </w:r>
    </w:p>
    <w:p w:rsidR="00796FCE" w:rsidRPr="003752AC" w:rsidRDefault="00796FCE" w:rsidP="003752AC">
      <w:pPr>
        <w:pStyle w:val="af6"/>
        <w:widowControl w:val="0"/>
        <w:numPr>
          <w:ilvl w:val="0"/>
          <w:numId w:val="30"/>
        </w:numPr>
        <w:ind w:left="0" w:firstLine="0"/>
        <w:jc w:val="both"/>
        <w:rPr>
          <w:color w:val="000000"/>
          <w:sz w:val="24"/>
          <w:szCs w:val="24"/>
          <w:lang w:val="ru-RU"/>
        </w:rPr>
      </w:pPr>
      <w:r w:rsidRPr="003752AC">
        <w:rPr>
          <w:color w:val="000000"/>
          <w:sz w:val="24"/>
          <w:szCs w:val="24"/>
          <w:lang w:val="ru-RU"/>
        </w:rPr>
        <w:t xml:space="preserve">Заседание Единой комиссии завершено </w:t>
      </w:r>
      <w:r w:rsidR="00996086" w:rsidRPr="003752AC">
        <w:rPr>
          <w:color w:val="000000"/>
          <w:sz w:val="24"/>
          <w:szCs w:val="24"/>
          <w:lang w:val="ru-RU"/>
        </w:rPr>
        <w:t>17 мая 2021</w:t>
      </w:r>
      <w:r w:rsidRPr="003752AC">
        <w:rPr>
          <w:color w:val="000000"/>
          <w:sz w:val="24"/>
          <w:szCs w:val="24"/>
          <w:lang w:val="ru-RU"/>
        </w:rPr>
        <w:t xml:space="preserve"> г.</w:t>
      </w:r>
    </w:p>
    <w:p w:rsidR="007A015F" w:rsidRPr="003752AC" w:rsidRDefault="007A015F" w:rsidP="003752AC">
      <w:pPr>
        <w:pStyle w:val="210"/>
        <w:ind w:firstLine="0"/>
        <w:rPr>
          <w:i/>
          <w:szCs w:val="24"/>
        </w:rPr>
      </w:pPr>
    </w:p>
    <w:p w:rsidR="001E0D0A" w:rsidRPr="003752AC" w:rsidRDefault="007A015F" w:rsidP="003752AC">
      <w:pPr>
        <w:jc w:val="both"/>
        <w:rPr>
          <w:sz w:val="24"/>
          <w:szCs w:val="24"/>
          <w:lang w:val="ru-RU"/>
        </w:rPr>
      </w:pPr>
      <w:r w:rsidRPr="003752AC">
        <w:rPr>
          <w:sz w:val="24"/>
          <w:szCs w:val="24"/>
          <w:lang w:val="ru-RU"/>
        </w:rPr>
        <w:t>Единая комиссия в составе:</w:t>
      </w:r>
    </w:p>
    <w:p w:rsidR="001E0D0A" w:rsidRPr="003752AC" w:rsidRDefault="001E0D0A" w:rsidP="003752AC">
      <w:pPr>
        <w:jc w:val="both"/>
        <w:rPr>
          <w:sz w:val="24"/>
          <w:szCs w:val="24"/>
          <w:lang w:val="ru-RU"/>
        </w:rPr>
      </w:pPr>
    </w:p>
    <w:tbl>
      <w:tblPr>
        <w:tblW w:w="0" w:type="auto"/>
        <w:tblLook w:val="04A0"/>
      </w:tblPr>
      <w:tblGrid>
        <w:gridCol w:w="4684"/>
        <w:gridCol w:w="1844"/>
        <w:gridCol w:w="3280"/>
      </w:tblGrid>
      <w:tr w:rsidR="00996086" w:rsidRPr="003752AC" w:rsidTr="003C46DF">
        <w:trPr>
          <w:trHeight w:val="454"/>
        </w:trPr>
        <w:tc>
          <w:tcPr>
            <w:tcW w:w="4684" w:type="dxa"/>
            <w:hideMark/>
          </w:tcPr>
          <w:p w:rsidR="00996086" w:rsidRPr="003752AC" w:rsidRDefault="00996086" w:rsidP="003752AC">
            <w:pPr>
              <w:widowControl w:val="0"/>
              <w:tabs>
                <w:tab w:val="left" w:pos="4605"/>
              </w:tabs>
              <w:spacing w:line="312" w:lineRule="auto"/>
              <w:jc w:val="both"/>
              <w:rPr>
                <w:color w:val="000000"/>
                <w:sz w:val="24"/>
                <w:szCs w:val="24"/>
                <w:lang w:val="ru-RU"/>
              </w:rPr>
            </w:pPr>
            <w:r w:rsidRPr="003752AC">
              <w:rPr>
                <w:color w:val="000000"/>
                <w:sz w:val="24"/>
                <w:szCs w:val="24"/>
                <w:lang w:val="ru-RU"/>
              </w:rPr>
              <w:t>Председатель комиссии:</w:t>
            </w:r>
          </w:p>
        </w:tc>
        <w:tc>
          <w:tcPr>
            <w:tcW w:w="1844" w:type="dxa"/>
            <w:tcBorders>
              <w:bottom w:val="single" w:sz="4" w:space="0" w:color="auto"/>
            </w:tcBorders>
          </w:tcPr>
          <w:p w:rsidR="00996086" w:rsidRPr="003752AC" w:rsidRDefault="00996086" w:rsidP="003752AC">
            <w:pPr>
              <w:widowControl w:val="0"/>
              <w:tabs>
                <w:tab w:val="left" w:pos="4605"/>
              </w:tabs>
              <w:spacing w:line="312" w:lineRule="auto"/>
              <w:jc w:val="both"/>
              <w:rPr>
                <w:color w:val="000000"/>
                <w:sz w:val="24"/>
                <w:szCs w:val="24"/>
                <w:lang w:val="ru-RU"/>
              </w:rPr>
            </w:pPr>
          </w:p>
        </w:tc>
        <w:tc>
          <w:tcPr>
            <w:tcW w:w="3280" w:type="dxa"/>
            <w:vAlign w:val="bottom"/>
            <w:hideMark/>
          </w:tcPr>
          <w:p w:rsidR="00996086" w:rsidRPr="003752AC" w:rsidRDefault="00996086" w:rsidP="003752AC">
            <w:pPr>
              <w:widowControl w:val="0"/>
              <w:tabs>
                <w:tab w:val="left" w:pos="4605"/>
              </w:tabs>
              <w:spacing w:line="312" w:lineRule="auto"/>
              <w:rPr>
                <w:sz w:val="24"/>
                <w:szCs w:val="24"/>
                <w:lang w:val="ru-RU"/>
              </w:rPr>
            </w:pPr>
            <w:proofErr w:type="spellStart"/>
            <w:r w:rsidRPr="003752AC">
              <w:rPr>
                <w:sz w:val="24"/>
                <w:szCs w:val="24"/>
                <w:lang w:val="ru-RU"/>
              </w:rPr>
              <w:t>Яшенев</w:t>
            </w:r>
            <w:proofErr w:type="spellEnd"/>
            <w:r w:rsidRPr="003752AC">
              <w:rPr>
                <w:sz w:val="24"/>
                <w:szCs w:val="24"/>
                <w:lang w:val="ru-RU"/>
              </w:rPr>
              <w:t xml:space="preserve"> С.П.</w:t>
            </w:r>
          </w:p>
        </w:tc>
      </w:tr>
      <w:tr w:rsidR="00996086" w:rsidRPr="003752AC" w:rsidTr="003C46DF">
        <w:trPr>
          <w:trHeight w:val="454"/>
        </w:trPr>
        <w:tc>
          <w:tcPr>
            <w:tcW w:w="4684" w:type="dxa"/>
            <w:hideMark/>
          </w:tcPr>
          <w:p w:rsidR="00996086" w:rsidRPr="003752AC" w:rsidRDefault="00996086" w:rsidP="003752AC">
            <w:pPr>
              <w:widowControl w:val="0"/>
              <w:tabs>
                <w:tab w:val="left" w:pos="4605"/>
              </w:tabs>
              <w:spacing w:line="312" w:lineRule="auto"/>
              <w:jc w:val="both"/>
              <w:rPr>
                <w:color w:val="000000"/>
                <w:sz w:val="24"/>
                <w:szCs w:val="24"/>
                <w:lang w:val="ru-RU"/>
              </w:rPr>
            </w:pPr>
            <w:r w:rsidRPr="003752AC">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996086" w:rsidRPr="003752AC" w:rsidRDefault="00996086" w:rsidP="003752AC">
            <w:pPr>
              <w:widowControl w:val="0"/>
              <w:tabs>
                <w:tab w:val="left" w:pos="4605"/>
              </w:tabs>
              <w:spacing w:line="312" w:lineRule="auto"/>
              <w:jc w:val="both"/>
              <w:rPr>
                <w:color w:val="000000"/>
                <w:sz w:val="24"/>
                <w:szCs w:val="24"/>
                <w:lang w:val="ru-RU"/>
              </w:rPr>
            </w:pPr>
          </w:p>
        </w:tc>
        <w:tc>
          <w:tcPr>
            <w:tcW w:w="3280" w:type="dxa"/>
            <w:vAlign w:val="bottom"/>
            <w:hideMark/>
          </w:tcPr>
          <w:p w:rsidR="00996086" w:rsidRPr="003752AC" w:rsidRDefault="00996086" w:rsidP="003752AC">
            <w:pPr>
              <w:widowControl w:val="0"/>
              <w:tabs>
                <w:tab w:val="left" w:pos="4605"/>
              </w:tabs>
              <w:spacing w:line="312" w:lineRule="auto"/>
              <w:rPr>
                <w:sz w:val="24"/>
                <w:szCs w:val="24"/>
                <w:lang w:val="ru-RU"/>
              </w:rPr>
            </w:pPr>
            <w:r w:rsidRPr="003752AC">
              <w:rPr>
                <w:sz w:val="24"/>
                <w:szCs w:val="24"/>
                <w:lang w:val="ru-RU"/>
              </w:rPr>
              <w:t>Худякова М.А.</w:t>
            </w:r>
          </w:p>
        </w:tc>
      </w:tr>
      <w:tr w:rsidR="00996086" w:rsidRPr="003752AC" w:rsidTr="003C46DF">
        <w:trPr>
          <w:trHeight w:val="454"/>
        </w:trPr>
        <w:tc>
          <w:tcPr>
            <w:tcW w:w="4684" w:type="dxa"/>
            <w:hideMark/>
          </w:tcPr>
          <w:p w:rsidR="00996086" w:rsidRPr="003752AC" w:rsidRDefault="00996086" w:rsidP="003752AC">
            <w:pPr>
              <w:widowControl w:val="0"/>
              <w:tabs>
                <w:tab w:val="left" w:pos="4605"/>
              </w:tabs>
              <w:spacing w:line="312" w:lineRule="auto"/>
              <w:jc w:val="both"/>
              <w:rPr>
                <w:color w:val="000000"/>
                <w:sz w:val="24"/>
                <w:szCs w:val="24"/>
                <w:lang w:val="ru-RU"/>
              </w:rPr>
            </w:pPr>
            <w:r w:rsidRPr="003752AC">
              <w:rPr>
                <w:color w:val="000000"/>
                <w:sz w:val="24"/>
                <w:szCs w:val="24"/>
                <w:lang w:val="ru-RU"/>
              </w:rPr>
              <w:t>Член комиссии:</w:t>
            </w:r>
          </w:p>
        </w:tc>
        <w:tc>
          <w:tcPr>
            <w:tcW w:w="1844" w:type="dxa"/>
            <w:tcBorders>
              <w:top w:val="single" w:sz="4" w:space="0" w:color="auto"/>
              <w:bottom w:val="single" w:sz="4" w:space="0" w:color="auto"/>
            </w:tcBorders>
          </w:tcPr>
          <w:p w:rsidR="00996086" w:rsidRPr="003752AC" w:rsidRDefault="00996086" w:rsidP="003752AC">
            <w:pPr>
              <w:widowControl w:val="0"/>
              <w:tabs>
                <w:tab w:val="left" w:pos="4605"/>
              </w:tabs>
              <w:spacing w:line="312" w:lineRule="auto"/>
              <w:jc w:val="both"/>
              <w:rPr>
                <w:color w:val="000000"/>
                <w:sz w:val="24"/>
                <w:szCs w:val="24"/>
                <w:lang w:val="ru-RU"/>
              </w:rPr>
            </w:pPr>
          </w:p>
        </w:tc>
        <w:tc>
          <w:tcPr>
            <w:tcW w:w="3280" w:type="dxa"/>
            <w:vAlign w:val="bottom"/>
            <w:hideMark/>
          </w:tcPr>
          <w:p w:rsidR="00996086" w:rsidRPr="003752AC" w:rsidRDefault="00996086" w:rsidP="003752AC">
            <w:pPr>
              <w:widowControl w:val="0"/>
              <w:tabs>
                <w:tab w:val="left" w:pos="4605"/>
              </w:tabs>
              <w:spacing w:line="312" w:lineRule="auto"/>
              <w:rPr>
                <w:sz w:val="24"/>
                <w:szCs w:val="24"/>
                <w:lang w:val="ru-RU"/>
              </w:rPr>
            </w:pPr>
            <w:r w:rsidRPr="003752AC">
              <w:rPr>
                <w:sz w:val="24"/>
                <w:szCs w:val="24"/>
                <w:lang w:val="ru-RU"/>
              </w:rPr>
              <w:t>Евдокимова Г.М.</w:t>
            </w:r>
          </w:p>
        </w:tc>
      </w:tr>
      <w:tr w:rsidR="00996086" w:rsidRPr="003752AC" w:rsidTr="003C46DF">
        <w:trPr>
          <w:trHeight w:val="454"/>
        </w:trPr>
        <w:tc>
          <w:tcPr>
            <w:tcW w:w="4684" w:type="dxa"/>
            <w:hideMark/>
          </w:tcPr>
          <w:p w:rsidR="00996086" w:rsidRPr="003752AC" w:rsidRDefault="00996086" w:rsidP="003752AC">
            <w:pPr>
              <w:widowControl w:val="0"/>
              <w:tabs>
                <w:tab w:val="left" w:pos="4605"/>
              </w:tabs>
              <w:spacing w:line="312" w:lineRule="auto"/>
              <w:jc w:val="both"/>
              <w:rPr>
                <w:color w:val="000000"/>
                <w:sz w:val="24"/>
                <w:szCs w:val="24"/>
                <w:lang w:val="ru-RU"/>
              </w:rPr>
            </w:pPr>
          </w:p>
        </w:tc>
        <w:tc>
          <w:tcPr>
            <w:tcW w:w="1844" w:type="dxa"/>
            <w:tcBorders>
              <w:top w:val="single" w:sz="4" w:space="0" w:color="auto"/>
              <w:bottom w:val="single" w:sz="4" w:space="0" w:color="auto"/>
            </w:tcBorders>
          </w:tcPr>
          <w:p w:rsidR="00996086" w:rsidRPr="003752AC" w:rsidRDefault="00996086" w:rsidP="003752AC">
            <w:pPr>
              <w:widowControl w:val="0"/>
              <w:tabs>
                <w:tab w:val="left" w:pos="4605"/>
              </w:tabs>
              <w:spacing w:line="312" w:lineRule="auto"/>
              <w:jc w:val="both"/>
              <w:rPr>
                <w:color w:val="000000"/>
                <w:sz w:val="24"/>
                <w:szCs w:val="24"/>
                <w:lang w:val="ru-RU"/>
              </w:rPr>
            </w:pPr>
          </w:p>
        </w:tc>
        <w:tc>
          <w:tcPr>
            <w:tcW w:w="3280" w:type="dxa"/>
            <w:vAlign w:val="bottom"/>
            <w:hideMark/>
          </w:tcPr>
          <w:p w:rsidR="00996086" w:rsidRPr="003752AC" w:rsidRDefault="00996086" w:rsidP="003752AC">
            <w:pPr>
              <w:widowControl w:val="0"/>
              <w:tabs>
                <w:tab w:val="left" w:pos="4605"/>
              </w:tabs>
              <w:spacing w:line="312" w:lineRule="auto"/>
              <w:rPr>
                <w:sz w:val="24"/>
                <w:szCs w:val="24"/>
                <w:lang w:val="ru-RU"/>
              </w:rPr>
            </w:pPr>
            <w:r w:rsidRPr="003752AC">
              <w:rPr>
                <w:sz w:val="24"/>
                <w:szCs w:val="24"/>
                <w:lang w:val="ru-RU"/>
              </w:rPr>
              <w:t>Василенко В.А.</w:t>
            </w:r>
          </w:p>
        </w:tc>
      </w:tr>
      <w:tr w:rsidR="00996086" w:rsidRPr="003752AC" w:rsidTr="003C46DF">
        <w:trPr>
          <w:trHeight w:val="454"/>
        </w:trPr>
        <w:tc>
          <w:tcPr>
            <w:tcW w:w="4684" w:type="dxa"/>
          </w:tcPr>
          <w:p w:rsidR="00996086" w:rsidRPr="003752AC" w:rsidRDefault="00996086" w:rsidP="003752AC">
            <w:pPr>
              <w:widowControl w:val="0"/>
              <w:tabs>
                <w:tab w:val="left" w:pos="4605"/>
              </w:tabs>
              <w:spacing w:line="312" w:lineRule="auto"/>
              <w:jc w:val="both"/>
              <w:rPr>
                <w:color w:val="000000"/>
                <w:sz w:val="24"/>
                <w:szCs w:val="24"/>
                <w:lang w:val="ru-RU"/>
              </w:rPr>
            </w:pPr>
            <w:r w:rsidRPr="003752AC">
              <w:rPr>
                <w:sz w:val="24"/>
                <w:szCs w:val="24"/>
                <w:lang w:val="ru-RU"/>
              </w:rPr>
              <w:t xml:space="preserve">Секретарь комиссии:   </w:t>
            </w:r>
          </w:p>
        </w:tc>
        <w:tc>
          <w:tcPr>
            <w:tcW w:w="1844" w:type="dxa"/>
            <w:tcBorders>
              <w:top w:val="single" w:sz="4" w:space="0" w:color="auto"/>
              <w:bottom w:val="single" w:sz="4" w:space="0" w:color="auto"/>
            </w:tcBorders>
          </w:tcPr>
          <w:p w:rsidR="00996086" w:rsidRPr="003752AC" w:rsidRDefault="00996086" w:rsidP="003752AC">
            <w:pPr>
              <w:widowControl w:val="0"/>
              <w:tabs>
                <w:tab w:val="left" w:pos="4605"/>
              </w:tabs>
              <w:spacing w:line="312" w:lineRule="auto"/>
              <w:jc w:val="both"/>
              <w:rPr>
                <w:color w:val="000000"/>
                <w:sz w:val="24"/>
                <w:szCs w:val="24"/>
                <w:lang w:val="ru-RU"/>
              </w:rPr>
            </w:pPr>
          </w:p>
        </w:tc>
        <w:tc>
          <w:tcPr>
            <w:tcW w:w="3280" w:type="dxa"/>
            <w:vAlign w:val="bottom"/>
          </w:tcPr>
          <w:p w:rsidR="00996086" w:rsidRPr="003752AC" w:rsidRDefault="00996086" w:rsidP="003752AC">
            <w:pPr>
              <w:widowControl w:val="0"/>
              <w:tabs>
                <w:tab w:val="left" w:pos="4605"/>
              </w:tabs>
              <w:spacing w:line="312" w:lineRule="auto"/>
              <w:rPr>
                <w:sz w:val="24"/>
                <w:szCs w:val="24"/>
                <w:lang w:val="ru-RU"/>
              </w:rPr>
            </w:pPr>
            <w:r w:rsidRPr="003752AC">
              <w:rPr>
                <w:sz w:val="24"/>
                <w:szCs w:val="24"/>
                <w:lang w:val="ru-RU"/>
              </w:rPr>
              <w:t>Кичка Е.Н.</w:t>
            </w:r>
          </w:p>
        </w:tc>
      </w:tr>
    </w:tbl>
    <w:p w:rsidR="001E0D0A" w:rsidRPr="003752AC" w:rsidRDefault="001E0D0A" w:rsidP="003752AC">
      <w:pPr>
        <w:jc w:val="both"/>
        <w:rPr>
          <w:b/>
          <w:sz w:val="24"/>
          <w:szCs w:val="24"/>
          <w:lang w:val="ru-RU"/>
        </w:rPr>
      </w:pPr>
    </w:p>
    <w:sectPr w:rsidR="001E0D0A" w:rsidRPr="003752AC"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7833" w:rsidRDefault="00A47833">
      <w:r>
        <w:separator/>
      </w:r>
    </w:p>
  </w:endnote>
  <w:endnote w:type="continuationSeparator" w:id="0">
    <w:p w:rsidR="00A47833" w:rsidRDefault="00A478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0135E7" w:rsidP="00934EEA">
    <w:pPr>
      <w:pStyle w:val="af1"/>
      <w:framePr w:wrap="around" w:vAnchor="text" w:hAnchor="margin" w:xAlign="right" w:y="1"/>
      <w:rPr>
        <w:rStyle w:val="af3"/>
      </w:rPr>
    </w:pPr>
    <w:r>
      <w:rPr>
        <w:rStyle w:val="af3"/>
      </w:rPr>
      <w:fldChar w:fldCharType="begin"/>
    </w:r>
    <w:r w:rsidR="0041445B">
      <w:rPr>
        <w:rStyle w:val="af3"/>
      </w:rPr>
      <w:instrText xml:space="preserve">PAGE  </w:instrText>
    </w:r>
    <w:r>
      <w:rPr>
        <w:rStyle w:val="af3"/>
      </w:rPr>
      <w:fldChar w:fldCharType="end"/>
    </w:r>
  </w:p>
  <w:p w:rsidR="0041445B" w:rsidRDefault="004144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41445B" w:rsidP="00934EEA">
    <w:pPr>
      <w:pStyle w:val="af1"/>
      <w:framePr w:wrap="around" w:vAnchor="text" w:hAnchor="margin" w:xAlign="right" w:y="1"/>
      <w:rPr>
        <w:rStyle w:val="af3"/>
      </w:rPr>
    </w:pPr>
  </w:p>
  <w:p w:rsidR="0041445B" w:rsidRPr="00877DE4" w:rsidRDefault="000135E7" w:rsidP="00877DE4">
    <w:pPr>
      <w:pStyle w:val="af1"/>
      <w:ind w:right="360"/>
      <w:jc w:val="center"/>
      <w:rPr>
        <w:lang w:val="ru-RU"/>
      </w:rPr>
    </w:pPr>
    <w:r>
      <w:rPr>
        <w:rStyle w:val="af3"/>
      </w:rPr>
      <w:fldChar w:fldCharType="begin"/>
    </w:r>
    <w:r w:rsidR="0041445B">
      <w:rPr>
        <w:rStyle w:val="af3"/>
      </w:rPr>
      <w:instrText xml:space="preserve"> PAGE </w:instrText>
    </w:r>
    <w:r>
      <w:rPr>
        <w:rStyle w:val="af3"/>
      </w:rPr>
      <w:fldChar w:fldCharType="separate"/>
    </w:r>
    <w:r w:rsidR="006768D9">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7833" w:rsidRDefault="00A47833">
      <w:r>
        <w:separator/>
      </w:r>
    </w:p>
  </w:footnote>
  <w:footnote w:type="continuationSeparator" w:id="0">
    <w:p w:rsidR="00A47833" w:rsidRDefault="00A478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025297E"/>
    <w:multiLevelType w:val="hybridMultilevel"/>
    <w:tmpl w:val="5F0CDB50"/>
    <w:lvl w:ilvl="0" w:tplc="334400AE">
      <w:start w:val="9"/>
      <w:numFmt w:val="decimal"/>
      <w:lvlText w:val="%1."/>
      <w:lvlJc w:val="left"/>
      <w:pPr>
        <w:ind w:left="107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2">
    <w:nsid w:val="38486498"/>
    <w:multiLevelType w:val="hybridMultilevel"/>
    <w:tmpl w:val="459CF284"/>
    <w:lvl w:ilvl="0" w:tplc="AAAAA7D6">
      <w:start w:val="477"/>
      <w:numFmt w:val="decimal"/>
      <w:lvlText w:val="%1"/>
      <w:lvlJc w:val="left"/>
      <w:pPr>
        <w:ind w:left="390" w:hanging="360"/>
      </w:pPr>
      <w:rPr>
        <w:rFonts w:hint="default"/>
        <w:b w:val="0"/>
        <w:color w:val="auto"/>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23">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5">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9">
    <w:nsid w:val="67C94FF7"/>
    <w:multiLevelType w:val="hybridMultilevel"/>
    <w:tmpl w:val="5F0CDB50"/>
    <w:lvl w:ilvl="0" w:tplc="334400AE">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9A92CDD"/>
    <w:multiLevelType w:val="hybridMultilevel"/>
    <w:tmpl w:val="D5D0376C"/>
    <w:lvl w:ilvl="0" w:tplc="334400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3"/>
  </w:num>
  <w:num w:numId="3">
    <w:abstractNumId w:val="17"/>
  </w:num>
  <w:num w:numId="4">
    <w:abstractNumId w:val="10"/>
  </w:num>
  <w:num w:numId="5">
    <w:abstractNumId w:val="11"/>
  </w:num>
  <w:num w:numId="6">
    <w:abstractNumId w:val="24"/>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0"/>
  </w:num>
  <w:num w:numId="16">
    <w:abstractNumId w:val="26"/>
  </w:num>
  <w:num w:numId="17">
    <w:abstractNumId w:val="28"/>
  </w:num>
  <w:num w:numId="18">
    <w:abstractNumId w:val="8"/>
  </w:num>
  <w:num w:numId="19">
    <w:abstractNumId w:val="14"/>
  </w:num>
  <w:num w:numId="20">
    <w:abstractNumId w:val="15"/>
  </w:num>
  <w:num w:numId="21">
    <w:abstractNumId w:val="19"/>
  </w:num>
  <w:num w:numId="22">
    <w:abstractNumId w:val="16"/>
  </w:num>
  <w:num w:numId="23">
    <w:abstractNumId w:val="25"/>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1"/>
  </w:num>
  <w:num w:numId="29">
    <w:abstractNumId w:val="22"/>
  </w:num>
  <w:num w:numId="30">
    <w:abstractNumId w:val="18"/>
  </w:num>
  <w:num w:numId="31">
    <w:abstractNumId w:val="29"/>
  </w:num>
  <w:num w:numId="32">
    <w:abstractNumId w:val="3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5E7"/>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67E9F"/>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6F6D"/>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2AC"/>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43E6"/>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014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537C"/>
    <w:rsid w:val="00675D93"/>
    <w:rsid w:val="006768D9"/>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37DE"/>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6FCE"/>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5815"/>
    <w:rsid w:val="00826E73"/>
    <w:rsid w:val="00827356"/>
    <w:rsid w:val="00830E15"/>
    <w:rsid w:val="0083238A"/>
    <w:rsid w:val="008323C9"/>
    <w:rsid w:val="008325AC"/>
    <w:rsid w:val="0083396B"/>
    <w:rsid w:val="00835D56"/>
    <w:rsid w:val="008361E2"/>
    <w:rsid w:val="00837993"/>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8E2"/>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6B09"/>
    <w:rsid w:val="008E034C"/>
    <w:rsid w:val="008E0984"/>
    <w:rsid w:val="008E2139"/>
    <w:rsid w:val="008E234E"/>
    <w:rsid w:val="008E34AC"/>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07CED"/>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96086"/>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47833"/>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4B7B"/>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908"/>
    <w:rsid w:val="00B97B5E"/>
    <w:rsid w:val="00BA0D55"/>
    <w:rsid w:val="00BA6C81"/>
    <w:rsid w:val="00BB03E5"/>
    <w:rsid w:val="00BB0796"/>
    <w:rsid w:val="00BB3C38"/>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12A"/>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413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1D9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qFormat/>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422341764">
      <w:bodyDiv w:val="1"/>
      <w:marLeft w:val="0"/>
      <w:marRight w:val="0"/>
      <w:marTop w:val="0"/>
      <w:marBottom w:val="0"/>
      <w:divBdr>
        <w:top w:val="none" w:sz="0" w:space="0" w:color="auto"/>
        <w:left w:val="none" w:sz="0" w:space="0" w:color="auto"/>
        <w:bottom w:val="none" w:sz="0" w:space="0" w:color="auto"/>
        <w:right w:val="none" w:sz="0" w:space="0" w:color="auto"/>
      </w:divBdr>
      <w:divsChild>
        <w:div w:id="1557086306">
          <w:marLeft w:val="0"/>
          <w:marRight w:val="0"/>
          <w:marTop w:val="0"/>
          <w:marBottom w:val="0"/>
          <w:divBdr>
            <w:top w:val="none" w:sz="0" w:space="0" w:color="auto"/>
            <w:left w:val="none" w:sz="0" w:space="0" w:color="auto"/>
            <w:bottom w:val="none" w:sz="0" w:space="0" w:color="auto"/>
            <w:right w:val="none" w:sz="0" w:space="0" w:color="auto"/>
          </w:divBdr>
          <w:divsChild>
            <w:div w:id="1817137810">
              <w:marLeft w:val="0"/>
              <w:marRight w:val="0"/>
              <w:marTop w:val="0"/>
              <w:marBottom w:val="0"/>
              <w:divBdr>
                <w:top w:val="none" w:sz="0" w:space="0" w:color="auto"/>
                <w:left w:val="none" w:sz="0" w:space="0" w:color="auto"/>
                <w:bottom w:val="none" w:sz="0" w:space="0" w:color="auto"/>
                <w:right w:val="none" w:sz="0" w:space="0" w:color="auto"/>
              </w:divBdr>
              <w:divsChild>
                <w:div w:id="284626087">
                  <w:marLeft w:val="0"/>
                  <w:marRight w:val="0"/>
                  <w:marTop w:val="0"/>
                  <w:marBottom w:val="0"/>
                  <w:divBdr>
                    <w:top w:val="none" w:sz="0" w:space="0" w:color="auto"/>
                    <w:left w:val="none" w:sz="0" w:space="0" w:color="auto"/>
                    <w:bottom w:val="none" w:sz="0" w:space="0" w:color="auto"/>
                    <w:right w:val="none" w:sz="0" w:space="0" w:color="auto"/>
                  </w:divBdr>
                  <w:divsChild>
                    <w:div w:id="1660571060">
                      <w:marLeft w:val="0"/>
                      <w:marRight w:val="0"/>
                      <w:marTop w:val="0"/>
                      <w:marBottom w:val="0"/>
                      <w:divBdr>
                        <w:top w:val="none" w:sz="0" w:space="0" w:color="auto"/>
                        <w:left w:val="none" w:sz="0" w:space="0" w:color="auto"/>
                        <w:bottom w:val="none" w:sz="0" w:space="0" w:color="auto"/>
                        <w:right w:val="none" w:sz="0" w:space="0" w:color="auto"/>
                      </w:divBdr>
                      <w:divsChild>
                        <w:div w:id="111791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42550654">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9AFC3DD05D5E434108BF4C65F75CD30A&amp;req=doc&amp;base=RZR&amp;n=383457&amp;dst=957&amp;fld=134&amp;date=14.05.2021" TargetMode="External"/><Relationship Id="rId3" Type="http://schemas.openxmlformats.org/officeDocument/2006/relationships/settings" Target="settings.xml"/><Relationship Id="rId7" Type="http://schemas.openxmlformats.org/officeDocument/2006/relationships/hyperlink" Target="https://login.consultant.ru/link/?rnd=9AFC3DD05D5E434108BF4C65F75CD30A&amp;req=doc&amp;base=RZR&amp;n=383457&amp;dst=1683&amp;fld=134&amp;date=14.05.202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702</Words>
  <Characters>4007</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6</cp:revision>
  <cp:lastPrinted>2019-12-12T13:34:00Z</cp:lastPrinted>
  <dcterms:created xsi:type="dcterms:W3CDTF">2021-05-14T12:32:00Z</dcterms:created>
  <dcterms:modified xsi:type="dcterms:W3CDTF">2021-05-14T12:40:00Z</dcterms:modified>
</cp:coreProperties>
</file>