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3129" w:rsidRPr="0041445B" w:rsidRDefault="00193129" w:rsidP="00E85181">
      <w:pPr>
        <w:pStyle w:val="a9"/>
        <w:rPr>
          <w:sz w:val="24"/>
          <w:szCs w:val="24"/>
        </w:rPr>
      </w:pPr>
      <w:r w:rsidRPr="0041445B">
        <w:rPr>
          <w:sz w:val="24"/>
          <w:szCs w:val="24"/>
        </w:rPr>
        <w:t>Протокол</w:t>
      </w:r>
    </w:p>
    <w:p w:rsidR="00193129" w:rsidRPr="0041445B" w:rsidRDefault="004F0067" w:rsidP="00E85181">
      <w:pPr>
        <w:pStyle w:val="a8"/>
        <w:pBdr>
          <w:bottom w:val="single" w:sz="12" w:space="1" w:color="auto"/>
        </w:pBdr>
        <w:jc w:val="center"/>
        <w:rPr>
          <w:b/>
          <w:sz w:val="24"/>
          <w:szCs w:val="24"/>
        </w:rPr>
      </w:pPr>
      <w:r w:rsidRPr="0041445B">
        <w:rPr>
          <w:b/>
          <w:sz w:val="24"/>
          <w:szCs w:val="24"/>
        </w:rPr>
        <w:t xml:space="preserve">заседания Единой комиссии по осуществлению закупок товаров, работ, услуг для нужд </w:t>
      </w:r>
      <w:r w:rsidRPr="0041445B">
        <w:rPr>
          <w:b/>
          <w:spacing w:val="1"/>
          <w:sz w:val="24"/>
          <w:szCs w:val="24"/>
        </w:rPr>
        <w:t>Федерального государственного бюджетного общеобразовательного учреждения «Средняя школа-интернат Министерства иностранных дел Российской Федерации»</w:t>
      </w:r>
      <w:r w:rsidR="00193129" w:rsidRPr="0041445B">
        <w:rPr>
          <w:b/>
          <w:sz w:val="24"/>
          <w:szCs w:val="24"/>
        </w:rPr>
        <w:t xml:space="preserve"> </w:t>
      </w:r>
    </w:p>
    <w:p w:rsidR="000A5AA1" w:rsidRPr="0041445B" w:rsidRDefault="000A5AA1" w:rsidP="000A5AA1">
      <w:pPr>
        <w:pStyle w:val="a8"/>
        <w:pBdr>
          <w:bottom w:val="single" w:sz="12" w:space="1" w:color="auto"/>
        </w:pBdr>
        <w:jc w:val="center"/>
        <w:rPr>
          <w:b/>
          <w:sz w:val="24"/>
          <w:szCs w:val="24"/>
        </w:rPr>
      </w:pPr>
      <w:r w:rsidRPr="0041445B">
        <w:rPr>
          <w:b/>
          <w:sz w:val="24"/>
          <w:szCs w:val="24"/>
        </w:rPr>
        <w:t xml:space="preserve">по подведению итогов электронного аукциона  </w:t>
      </w:r>
    </w:p>
    <w:p w:rsidR="00193129" w:rsidRPr="0041445B" w:rsidRDefault="00193129" w:rsidP="00E85181">
      <w:pPr>
        <w:pStyle w:val="a8"/>
        <w:pBdr>
          <w:bottom w:val="single" w:sz="12" w:space="1" w:color="auto"/>
        </w:pBdr>
        <w:jc w:val="center"/>
        <w:rPr>
          <w:b/>
          <w:sz w:val="24"/>
          <w:szCs w:val="24"/>
        </w:rPr>
      </w:pPr>
      <w:r w:rsidRPr="0041445B">
        <w:rPr>
          <w:b/>
          <w:sz w:val="24"/>
          <w:szCs w:val="24"/>
        </w:rPr>
        <w:t xml:space="preserve"> </w:t>
      </w:r>
    </w:p>
    <w:p w:rsidR="00947DA5" w:rsidRPr="00947DA5" w:rsidRDefault="00947DA5" w:rsidP="00947DA5">
      <w:pPr>
        <w:rPr>
          <w:sz w:val="24"/>
          <w:szCs w:val="24"/>
          <w:lang w:val="ru-RU"/>
        </w:rPr>
      </w:pPr>
      <w:r w:rsidRPr="00947DA5">
        <w:rPr>
          <w:szCs w:val="24"/>
          <w:lang w:val="ru-RU"/>
        </w:rPr>
        <w:t>№</w:t>
      </w:r>
      <w:r w:rsidRPr="00947DA5">
        <w:rPr>
          <w:szCs w:val="24"/>
        </w:rPr>
        <w:t> </w:t>
      </w:r>
      <w:r w:rsidRPr="00947DA5">
        <w:rPr>
          <w:color w:val="000000"/>
          <w:szCs w:val="24"/>
          <w:lang w:val="ru-RU"/>
        </w:rPr>
        <w:t xml:space="preserve">  </w:t>
      </w:r>
      <w:r w:rsidRPr="00947DA5">
        <w:rPr>
          <w:sz w:val="24"/>
          <w:szCs w:val="24"/>
          <w:lang w:val="ru-RU"/>
        </w:rPr>
        <w:t xml:space="preserve">0348100046321000017                    </w:t>
      </w:r>
      <w:r w:rsidRPr="00947DA5">
        <w:rPr>
          <w:color w:val="000000"/>
          <w:sz w:val="24"/>
          <w:szCs w:val="24"/>
          <w:lang w:val="ru-RU"/>
        </w:rPr>
        <w:t xml:space="preserve"> </w:t>
      </w:r>
      <w:r w:rsidRPr="00947DA5">
        <w:rPr>
          <w:sz w:val="24"/>
          <w:szCs w:val="24"/>
          <w:lang w:val="ru-RU"/>
        </w:rPr>
        <w:t xml:space="preserve">                                 </w:t>
      </w:r>
      <w:r>
        <w:rPr>
          <w:sz w:val="24"/>
          <w:szCs w:val="24"/>
          <w:lang w:val="ru-RU"/>
        </w:rPr>
        <w:t xml:space="preserve">     </w:t>
      </w:r>
      <w:r w:rsidRPr="00947DA5">
        <w:rPr>
          <w:sz w:val="24"/>
          <w:szCs w:val="24"/>
          <w:lang w:val="ru-RU"/>
        </w:rPr>
        <w:t xml:space="preserve">                         от «2</w:t>
      </w:r>
      <w:r>
        <w:rPr>
          <w:sz w:val="24"/>
          <w:szCs w:val="24"/>
          <w:lang w:val="ru-RU"/>
        </w:rPr>
        <w:t>9</w:t>
      </w:r>
      <w:r w:rsidRPr="00947DA5">
        <w:rPr>
          <w:sz w:val="24"/>
          <w:szCs w:val="24"/>
          <w:lang w:val="ru-RU"/>
        </w:rPr>
        <w:t>» июня 2021 г.</w:t>
      </w:r>
    </w:p>
    <w:p w:rsidR="00947DA5" w:rsidRPr="00D449CA" w:rsidRDefault="00947DA5" w:rsidP="00947DA5">
      <w:pPr>
        <w:pStyle w:val="210"/>
        <w:spacing w:line="264" w:lineRule="auto"/>
        <w:ind w:firstLine="0"/>
        <w:rPr>
          <w:szCs w:val="24"/>
        </w:rPr>
      </w:pPr>
      <w:r w:rsidRPr="00D449CA">
        <w:rPr>
          <w:szCs w:val="24"/>
        </w:rPr>
        <w:t>п. Юность</w:t>
      </w:r>
    </w:p>
    <w:p w:rsidR="00947DA5" w:rsidRPr="00B52F99" w:rsidRDefault="00947DA5" w:rsidP="00947DA5">
      <w:pPr>
        <w:tabs>
          <w:tab w:val="left" w:pos="540"/>
          <w:tab w:val="left" w:pos="720"/>
        </w:tabs>
        <w:spacing w:line="360" w:lineRule="exact"/>
        <w:ind w:firstLine="709"/>
        <w:jc w:val="both"/>
        <w:rPr>
          <w:sz w:val="24"/>
          <w:szCs w:val="24"/>
          <w:lang w:val="ru-RU"/>
        </w:rPr>
      </w:pPr>
      <w:r w:rsidRPr="00B52F99">
        <w:rPr>
          <w:b/>
          <w:sz w:val="24"/>
          <w:szCs w:val="24"/>
          <w:lang w:val="ru-RU"/>
        </w:rPr>
        <w:t xml:space="preserve">1. Аукцион проводится </w:t>
      </w:r>
      <w:r w:rsidRPr="00B52F99">
        <w:rPr>
          <w:sz w:val="24"/>
          <w:szCs w:val="24"/>
          <w:lang w:val="ru-RU"/>
        </w:rPr>
        <w:t xml:space="preserve">Федеральным государственным бюджетным общеобразовательным учреждением «Средняя школа-интернат Министерства иностранных дел Российской Федерации», Место нахождения: 141142, Московская область, городской округ </w:t>
      </w:r>
      <w:proofErr w:type="spellStart"/>
      <w:r w:rsidRPr="00B52F99">
        <w:rPr>
          <w:sz w:val="24"/>
          <w:szCs w:val="24"/>
          <w:lang w:val="ru-RU"/>
        </w:rPr>
        <w:t>Лосино-Петровский</w:t>
      </w:r>
      <w:proofErr w:type="spellEnd"/>
      <w:r w:rsidRPr="00B52F99">
        <w:rPr>
          <w:sz w:val="24"/>
          <w:szCs w:val="24"/>
          <w:lang w:val="ru-RU"/>
        </w:rPr>
        <w:t xml:space="preserve">, пос. Юность стр. 15, Контактное лицо: </w:t>
      </w:r>
      <w:r w:rsidRPr="00E05085">
        <w:rPr>
          <w:sz w:val="24"/>
          <w:szCs w:val="24"/>
          <w:lang w:val="ru-RU"/>
        </w:rPr>
        <w:t>Черемисина Светлана Владимировна</w:t>
      </w:r>
      <w:r>
        <w:rPr>
          <w:sz w:val="24"/>
          <w:szCs w:val="24"/>
          <w:lang w:val="ru-RU"/>
        </w:rPr>
        <w:t>, Телефон: 8 (495) 993-02-07, факс 8 (496) 567-38-84</w:t>
      </w:r>
      <w:r w:rsidRPr="00B52F99">
        <w:rPr>
          <w:sz w:val="24"/>
          <w:szCs w:val="24"/>
          <w:lang w:val="ru-RU"/>
        </w:rPr>
        <w:t xml:space="preserve">, Адрес электронной почты: </w:t>
      </w:r>
      <w:proofErr w:type="spellStart"/>
      <w:r w:rsidRPr="00B52F99">
        <w:rPr>
          <w:sz w:val="24"/>
          <w:szCs w:val="24"/>
          <w:shd w:val="clear" w:color="auto" w:fill="FFFFFF"/>
        </w:rPr>
        <w:t>zakupki</w:t>
      </w:r>
      <w:proofErr w:type="spellEnd"/>
      <w:r w:rsidRPr="00B52F99">
        <w:rPr>
          <w:sz w:val="24"/>
          <w:szCs w:val="24"/>
          <w:shd w:val="clear" w:color="auto" w:fill="FFFFFF"/>
          <w:lang w:val="ru-RU"/>
        </w:rPr>
        <w:t>@</w:t>
      </w:r>
      <w:proofErr w:type="spellStart"/>
      <w:r w:rsidRPr="00B52F99">
        <w:rPr>
          <w:sz w:val="24"/>
          <w:szCs w:val="24"/>
          <w:shd w:val="clear" w:color="auto" w:fill="FFFFFF"/>
        </w:rPr>
        <w:t>shkolamid</w:t>
      </w:r>
      <w:proofErr w:type="spellEnd"/>
      <w:r w:rsidRPr="00B52F99">
        <w:rPr>
          <w:sz w:val="24"/>
          <w:szCs w:val="24"/>
          <w:shd w:val="clear" w:color="auto" w:fill="FFFFFF"/>
          <w:lang w:val="ru-RU"/>
        </w:rPr>
        <w:t>.</w:t>
      </w:r>
      <w:proofErr w:type="spellStart"/>
      <w:r w:rsidRPr="00B52F99">
        <w:rPr>
          <w:sz w:val="24"/>
          <w:szCs w:val="24"/>
          <w:shd w:val="clear" w:color="auto" w:fill="FFFFFF"/>
        </w:rPr>
        <w:t>ru</w:t>
      </w:r>
      <w:proofErr w:type="spellEnd"/>
      <w:r w:rsidRPr="00B52F99">
        <w:rPr>
          <w:sz w:val="24"/>
          <w:szCs w:val="24"/>
          <w:shd w:val="clear" w:color="auto" w:fill="FFFFFF"/>
          <w:lang w:val="ru-RU"/>
        </w:rPr>
        <w:t>.</w:t>
      </w:r>
    </w:p>
    <w:p w:rsidR="00947DA5" w:rsidRPr="00B52F99" w:rsidRDefault="00947DA5" w:rsidP="00947DA5">
      <w:pPr>
        <w:keepLines/>
        <w:widowControl w:val="0"/>
        <w:suppressLineNumbers/>
        <w:suppressAutoHyphens/>
        <w:autoSpaceDE w:val="0"/>
        <w:autoSpaceDN w:val="0"/>
        <w:spacing w:line="360" w:lineRule="exact"/>
        <w:ind w:firstLine="709"/>
        <w:jc w:val="both"/>
        <w:rPr>
          <w:b/>
          <w:bCs/>
          <w:sz w:val="24"/>
          <w:szCs w:val="24"/>
          <w:lang w:val="ru-RU"/>
        </w:rPr>
      </w:pPr>
      <w:r w:rsidRPr="00B52F99">
        <w:rPr>
          <w:b/>
          <w:bCs/>
          <w:color w:val="000000"/>
          <w:sz w:val="24"/>
          <w:szCs w:val="24"/>
          <w:lang w:val="ru-RU"/>
        </w:rPr>
        <w:t>2. Государственный заказчик:</w:t>
      </w:r>
      <w:r w:rsidRPr="00B52F99">
        <w:rPr>
          <w:sz w:val="24"/>
          <w:szCs w:val="24"/>
          <w:lang w:val="ru-RU"/>
        </w:rPr>
        <w:t xml:space="preserve"> Федеральное государственное бюджетное общеобразовательное учреждение «Средняя школа-интернат Министерства иностранных дел Российской Федерации», Место нахождения: 141142, Московская область, городской округ </w:t>
      </w:r>
      <w:proofErr w:type="spellStart"/>
      <w:r w:rsidRPr="00B52F99">
        <w:rPr>
          <w:sz w:val="24"/>
          <w:szCs w:val="24"/>
          <w:lang w:val="ru-RU"/>
        </w:rPr>
        <w:t>Лосино-Петровский</w:t>
      </w:r>
      <w:proofErr w:type="spellEnd"/>
      <w:r w:rsidRPr="00B52F99">
        <w:rPr>
          <w:sz w:val="24"/>
          <w:szCs w:val="24"/>
          <w:lang w:val="ru-RU"/>
        </w:rPr>
        <w:t xml:space="preserve">, пос. Юность стр. 15, Контактное лицо: </w:t>
      </w:r>
      <w:r w:rsidRPr="00E05085">
        <w:rPr>
          <w:sz w:val="24"/>
          <w:szCs w:val="24"/>
          <w:lang w:val="ru-RU"/>
        </w:rPr>
        <w:t>Черемисина Светлана Владимировна</w:t>
      </w:r>
      <w:r>
        <w:rPr>
          <w:sz w:val="24"/>
          <w:szCs w:val="24"/>
          <w:lang w:val="ru-RU"/>
        </w:rPr>
        <w:t>, Телефон: 8 (495) 993-02-07, факс 8 (496) 567-38-84</w:t>
      </w:r>
      <w:r w:rsidRPr="00B52F99">
        <w:rPr>
          <w:sz w:val="24"/>
          <w:szCs w:val="24"/>
          <w:lang w:val="ru-RU"/>
        </w:rPr>
        <w:t xml:space="preserve">, Адрес электронной почты: </w:t>
      </w:r>
      <w:proofErr w:type="spellStart"/>
      <w:r w:rsidRPr="00B52F99">
        <w:rPr>
          <w:sz w:val="24"/>
          <w:szCs w:val="24"/>
          <w:shd w:val="clear" w:color="auto" w:fill="FFFFFF"/>
        </w:rPr>
        <w:t>zakupki</w:t>
      </w:r>
      <w:proofErr w:type="spellEnd"/>
      <w:r w:rsidRPr="00B52F99">
        <w:rPr>
          <w:sz w:val="24"/>
          <w:szCs w:val="24"/>
          <w:shd w:val="clear" w:color="auto" w:fill="FFFFFF"/>
          <w:lang w:val="ru-RU"/>
        </w:rPr>
        <w:t>@</w:t>
      </w:r>
      <w:proofErr w:type="spellStart"/>
      <w:r w:rsidRPr="00B52F99">
        <w:rPr>
          <w:sz w:val="24"/>
          <w:szCs w:val="24"/>
          <w:shd w:val="clear" w:color="auto" w:fill="FFFFFF"/>
        </w:rPr>
        <w:t>shkolamid</w:t>
      </w:r>
      <w:proofErr w:type="spellEnd"/>
      <w:r w:rsidRPr="00B52F99">
        <w:rPr>
          <w:sz w:val="24"/>
          <w:szCs w:val="24"/>
          <w:shd w:val="clear" w:color="auto" w:fill="FFFFFF"/>
          <w:lang w:val="ru-RU"/>
        </w:rPr>
        <w:t>.</w:t>
      </w:r>
      <w:proofErr w:type="spellStart"/>
      <w:r w:rsidRPr="00B52F99">
        <w:rPr>
          <w:sz w:val="24"/>
          <w:szCs w:val="24"/>
          <w:shd w:val="clear" w:color="auto" w:fill="FFFFFF"/>
        </w:rPr>
        <w:t>ru</w:t>
      </w:r>
      <w:proofErr w:type="spellEnd"/>
      <w:r w:rsidRPr="00B52F99">
        <w:rPr>
          <w:sz w:val="24"/>
          <w:szCs w:val="24"/>
          <w:shd w:val="clear" w:color="auto" w:fill="FFFFFF"/>
          <w:lang w:val="ru-RU"/>
        </w:rPr>
        <w:t>.</w:t>
      </w:r>
    </w:p>
    <w:p w:rsidR="00947DA5" w:rsidRPr="00B52F99" w:rsidRDefault="00947DA5" w:rsidP="00947DA5">
      <w:pPr>
        <w:spacing w:line="360" w:lineRule="exact"/>
        <w:ind w:firstLine="709"/>
        <w:jc w:val="both"/>
        <w:rPr>
          <w:sz w:val="24"/>
          <w:szCs w:val="24"/>
          <w:lang w:val="ru-RU"/>
        </w:rPr>
      </w:pPr>
      <w:r w:rsidRPr="00B52F99">
        <w:rPr>
          <w:b/>
          <w:color w:val="000000"/>
          <w:sz w:val="24"/>
          <w:szCs w:val="24"/>
          <w:lang w:val="ru-RU"/>
        </w:rPr>
        <w:t>3. Состав Единой комиссии:</w:t>
      </w:r>
      <w:r w:rsidRPr="00B52F99">
        <w:rPr>
          <w:color w:val="000000"/>
          <w:sz w:val="24"/>
          <w:szCs w:val="24"/>
          <w:lang w:val="ru-RU"/>
        </w:rPr>
        <w:t xml:space="preserve"> </w:t>
      </w:r>
      <w:r w:rsidRPr="00B52F99">
        <w:rPr>
          <w:sz w:val="24"/>
          <w:szCs w:val="24"/>
          <w:lang w:val="ru-RU"/>
        </w:rPr>
        <w:t xml:space="preserve">состав Единой комиссии по осуществлению закупок товаров, работ, услуг для нужд </w:t>
      </w:r>
      <w:r w:rsidRPr="00B52F99">
        <w:rPr>
          <w:spacing w:val="1"/>
          <w:sz w:val="24"/>
          <w:szCs w:val="24"/>
          <w:lang w:val="ru-RU"/>
        </w:rPr>
        <w:t>Федерального государственного бюджетного общеобразовательного учреждения «Средняя школа-интернат Министерства иностранных дел Российской Федерации»</w:t>
      </w:r>
      <w:r>
        <w:rPr>
          <w:sz w:val="24"/>
          <w:szCs w:val="24"/>
          <w:lang w:val="ru-RU"/>
        </w:rPr>
        <w:t xml:space="preserve"> определен Приказом директора </w:t>
      </w:r>
      <w:r w:rsidRPr="00B52F99">
        <w:rPr>
          <w:sz w:val="24"/>
          <w:szCs w:val="24"/>
          <w:lang w:val="ru-RU"/>
        </w:rPr>
        <w:t xml:space="preserve">Федерального государственного бюджетного общеобразовательного учреждения «Средняя школа-интернат Министерства иностранных дел Российской Федерации» № </w:t>
      </w:r>
      <w:r>
        <w:rPr>
          <w:sz w:val="24"/>
          <w:szCs w:val="24"/>
          <w:lang w:val="ru-RU"/>
        </w:rPr>
        <w:t>103</w:t>
      </w:r>
      <w:r w:rsidRPr="00B52F99">
        <w:rPr>
          <w:sz w:val="24"/>
          <w:szCs w:val="24"/>
          <w:lang w:val="ru-RU"/>
        </w:rPr>
        <w:t>-ОД от 08.</w:t>
      </w:r>
      <w:r>
        <w:rPr>
          <w:sz w:val="24"/>
          <w:szCs w:val="24"/>
          <w:lang w:val="ru-RU"/>
        </w:rPr>
        <w:t>07</w:t>
      </w:r>
      <w:r w:rsidRPr="00B52F99">
        <w:rPr>
          <w:sz w:val="24"/>
          <w:szCs w:val="24"/>
          <w:lang w:val="ru-RU"/>
        </w:rPr>
        <w:t>.20</w:t>
      </w:r>
      <w:r>
        <w:rPr>
          <w:sz w:val="24"/>
          <w:szCs w:val="24"/>
          <w:lang w:val="ru-RU"/>
        </w:rPr>
        <w:t xml:space="preserve">20 </w:t>
      </w:r>
      <w:r w:rsidRPr="00B52F99">
        <w:rPr>
          <w:sz w:val="24"/>
          <w:szCs w:val="24"/>
          <w:lang w:val="ru-RU"/>
        </w:rPr>
        <w:t>г.</w:t>
      </w:r>
      <w:r>
        <w:rPr>
          <w:sz w:val="24"/>
          <w:szCs w:val="24"/>
          <w:lang w:val="ru-RU"/>
        </w:rPr>
        <w:t xml:space="preserve"> (с изменениями)</w:t>
      </w:r>
    </w:p>
    <w:p w:rsidR="00947DA5" w:rsidRPr="002C33C2" w:rsidRDefault="00947DA5" w:rsidP="00947DA5">
      <w:pPr>
        <w:spacing w:line="360" w:lineRule="exact"/>
        <w:ind w:firstLine="709"/>
        <w:jc w:val="both"/>
        <w:rPr>
          <w:color w:val="000000"/>
          <w:sz w:val="24"/>
          <w:szCs w:val="24"/>
          <w:lang w:val="ru-RU"/>
        </w:rPr>
      </w:pPr>
      <w:r w:rsidRPr="002C33C2">
        <w:rPr>
          <w:color w:val="000000"/>
          <w:sz w:val="24"/>
          <w:szCs w:val="24"/>
          <w:lang w:val="ru-RU"/>
        </w:rPr>
        <w:t>Кворум имеется. Единая комиссия правомочна.</w:t>
      </w:r>
    </w:p>
    <w:p w:rsidR="00947DA5" w:rsidRPr="004D019B" w:rsidRDefault="00947DA5" w:rsidP="00947DA5">
      <w:pPr>
        <w:pStyle w:val="210"/>
        <w:spacing w:line="360" w:lineRule="exact"/>
        <w:ind w:firstLine="709"/>
      </w:pPr>
      <w:r w:rsidRPr="00B52F99">
        <w:rPr>
          <w:b/>
          <w:color w:val="000000"/>
          <w:szCs w:val="24"/>
        </w:rPr>
        <w:t>4. Предмет государственного контракта:</w:t>
      </w:r>
      <w:r w:rsidRPr="00B52F99">
        <w:rPr>
          <w:color w:val="000000"/>
          <w:szCs w:val="24"/>
        </w:rPr>
        <w:t xml:space="preserve"> </w:t>
      </w:r>
      <w:r w:rsidRPr="00E05085">
        <w:t>Поставка продуктов питания (бакалеи) для нужд ФГБОУ "Средняя школа-интернат МИД России"</w:t>
      </w:r>
    </w:p>
    <w:p w:rsidR="00947DA5" w:rsidRPr="00AE5E64" w:rsidRDefault="00947DA5" w:rsidP="00947DA5">
      <w:pPr>
        <w:pStyle w:val="210"/>
        <w:spacing w:line="360" w:lineRule="exact"/>
        <w:ind w:firstLine="709"/>
        <w:rPr>
          <w:szCs w:val="24"/>
        </w:rPr>
      </w:pPr>
      <w:r w:rsidRPr="00AE5E64">
        <w:rPr>
          <w:b/>
          <w:color w:val="000000"/>
          <w:szCs w:val="24"/>
        </w:rPr>
        <w:t>5. Идентификационный код закупки:</w:t>
      </w:r>
      <w:r w:rsidRPr="00AE5E64">
        <w:rPr>
          <w:szCs w:val="24"/>
        </w:rPr>
        <w:t xml:space="preserve"> </w:t>
      </w:r>
      <w:r w:rsidRPr="00E05085">
        <w:t>211505000457850500100100020060000244</w:t>
      </w:r>
    </w:p>
    <w:p w:rsidR="00947DA5" w:rsidRPr="00867E48" w:rsidRDefault="00947DA5" w:rsidP="00947DA5">
      <w:pPr>
        <w:spacing w:line="360" w:lineRule="exact"/>
        <w:ind w:firstLine="708"/>
        <w:jc w:val="both"/>
        <w:rPr>
          <w:sz w:val="24"/>
          <w:szCs w:val="24"/>
          <w:lang w:val="ru-RU"/>
        </w:rPr>
      </w:pPr>
      <w:r w:rsidRPr="00694E33">
        <w:rPr>
          <w:b/>
          <w:color w:val="000000"/>
          <w:sz w:val="24"/>
          <w:szCs w:val="24"/>
          <w:lang w:val="ru-RU"/>
        </w:rPr>
        <w:t>6. Начальная (максимальная) цена государственного контракта</w:t>
      </w:r>
      <w:r w:rsidRPr="00694E33">
        <w:rPr>
          <w:i/>
          <w:color w:val="000000"/>
          <w:sz w:val="24"/>
          <w:szCs w:val="24"/>
          <w:lang w:val="ru-RU"/>
        </w:rPr>
        <w:t xml:space="preserve">: </w:t>
      </w:r>
      <w:r w:rsidRPr="00E05085">
        <w:rPr>
          <w:color w:val="000000"/>
          <w:sz w:val="24"/>
          <w:szCs w:val="24"/>
          <w:lang w:val="ru-RU"/>
        </w:rPr>
        <w:t>542</w:t>
      </w:r>
      <w:r>
        <w:rPr>
          <w:color w:val="000000"/>
          <w:sz w:val="24"/>
          <w:szCs w:val="24"/>
          <w:lang w:val="ru-RU"/>
        </w:rPr>
        <w:t> </w:t>
      </w:r>
      <w:r w:rsidRPr="00E05085">
        <w:rPr>
          <w:color w:val="000000"/>
          <w:sz w:val="24"/>
          <w:szCs w:val="24"/>
          <w:lang w:val="ru-RU"/>
        </w:rPr>
        <w:t>798 (пятьсот сорок две тысячи семьсот девяносто восемь) рублей 66 копеек</w:t>
      </w:r>
      <w:r w:rsidRPr="0020335F">
        <w:rPr>
          <w:sz w:val="24"/>
          <w:szCs w:val="24"/>
          <w:lang w:val="ru-RU"/>
        </w:rPr>
        <w:t>.</w:t>
      </w:r>
    </w:p>
    <w:p w:rsidR="00025DA4" w:rsidRDefault="00A648ED" w:rsidP="0003161F">
      <w:pPr>
        <w:autoSpaceDE w:val="0"/>
        <w:autoSpaceDN w:val="0"/>
        <w:adjustRightInd w:val="0"/>
        <w:spacing w:line="320" w:lineRule="exact"/>
        <w:ind w:firstLine="720"/>
        <w:jc w:val="both"/>
        <w:rPr>
          <w:color w:val="000000"/>
          <w:sz w:val="24"/>
          <w:szCs w:val="24"/>
          <w:lang w:val="ru-RU"/>
        </w:rPr>
      </w:pPr>
      <w:r w:rsidRPr="00BE32C6">
        <w:rPr>
          <w:b/>
          <w:sz w:val="24"/>
          <w:szCs w:val="24"/>
          <w:lang w:val="ru-RU"/>
        </w:rPr>
        <w:t>7</w:t>
      </w:r>
      <w:r w:rsidR="00547DEE" w:rsidRPr="00BE32C6">
        <w:rPr>
          <w:b/>
          <w:sz w:val="24"/>
          <w:szCs w:val="24"/>
          <w:lang w:val="ru-RU"/>
        </w:rPr>
        <w:t xml:space="preserve">. </w:t>
      </w:r>
      <w:r w:rsidR="00074266" w:rsidRPr="00BE32C6">
        <w:rPr>
          <w:b/>
          <w:sz w:val="24"/>
          <w:szCs w:val="24"/>
          <w:lang w:val="ru-RU"/>
        </w:rPr>
        <w:t xml:space="preserve">Сведения об идентификационных номерах заявок на участие в электронном аукционе, </w:t>
      </w:r>
      <w:r w:rsidR="00AA04BA" w:rsidRPr="00AA04BA">
        <w:rPr>
          <w:color w:val="000000"/>
          <w:sz w:val="24"/>
          <w:szCs w:val="24"/>
          <w:lang w:val="ru-RU"/>
        </w:rPr>
        <w:t>поданных участниками электронного аукциона, принявшими участие в электронном аукционе, ранжированные по мере убывания минимальных предложений о цене контракта, сделанных участниками электронного аукциона:</w:t>
      </w:r>
    </w:p>
    <w:p w:rsidR="00025DA4" w:rsidRPr="000340CC" w:rsidRDefault="00025DA4" w:rsidP="000340CC">
      <w:pPr>
        <w:autoSpaceDE w:val="0"/>
        <w:autoSpaceDN w:val="0"/>
        <w:adjustRightInd w:val="0"/>
        <w:spacing w:line="320" w:lineRule="exact"/>
        <w:ind w:firstLine="720"/>
        <w:jc w:val="both"/>
        <w:rPr>
          <w:sz w:val="24"/>
          <w:szCs w:val="24"/>
          <w:lang w:val="ru-RU"/>
        </w:rPr>
      </w:pPr>
    </w:p>
    <w:tbl>
      <w:tblPr>
        <w:tblW w:w="0" w:type="auto"/>
        <w:jc w:val="center"/>
        <w:tblInd w:w="-697" w:type="dxa"/>
        <w:tblLook w:val="0000"/>
      </w:tblPr>
      <w:tblGrid>
        <w:gridCol w:w="4809"/>
        <w:gridCol w:w="4586"/>
      </w:tblGrid>
      <w:tr w:rsidR="000A5AA1" w:rsidRPr="00947DA5" w:rsidTr="00AA6379">
        <w:trPr>
          <w:trHeight w:val="689"/>
          <w:jc w:val="center"/>
        </w:trPr>
        <w:tc>
          <w:tcPr>
            <w:tcW w:w="4809" w:type="dxa"/>
            <w:tcBorders>
              <w:top w:val="single" w:sz="4" w:space="0" w:color="auto"/>
              <w:left w:val="single" w:sz="4" w:space="0" w:color="auto"/>
              <w:bottom w:val="single" w:sz="4" w:space="0" w:color="auto"/>
              <w:right w:val="single" w:sz="4" w:space="0" w:color="auto"/>
            </w:tcBorders>
            <w:shd w:val="clear" w:color="auto" w:fill="auto"/>
            <w:vAlign w:val="center"/>
          </w:tcPr>
          <w:p w:rsidR="000A5AA1" w:rsidRPr="00BE32C6" w:rsidRDefault="000A5AA1" w:rsidP="00380877">
            <w:pPr>
              <w:spacing w:line="320" w:lineRule="exact"/>
              <w:jc w:val="center"/>
              <w:rPr>
                <w:rStyle w:val="spanbodytext21"/>
                <w:b/>
                <w:bCs/>
                <w:color w:val="000000"/>
                <w:sz w:val="24"/>
                <w:szCs w:val="24"/>
                <w:lang w:val="ru-RU"/>
              </w:rPr>
            </w:pPr>
            <w:r w:rsidRPr="00BE32C6">
              <w:rPr>
                <w:rStyle w:val="spanbodytext21"/>
                <w:b/>
                <w:bCs/>
                <w:sz w:val="24"/>
                <w:szCs w:val="24"/>
                <w:lang w:val="ru-RU"/>
              </w:rPr>
              <w:t>Идентификационный</w:t>
            </w:r>
            <w:r w:rsidRPr="00BE32C6">
              <w:rPr>
                <w:rStyle w:val="spanbodytext21"/>
                <w:b/>
                <w:bCs/>
                <w:color w:val="000000"/>
                <w:sz w:val="24"/>
                <w:szCs w:val="24"/>
                <w:lang w:val="ru-RU"/>
              </w:rPr>
              <w:t xml:space="preserve"> номер</w:t>
            </w:r>
          </w:p>
          <w:p w:rsidR="000A5AA1" w:rsidRPr="00BE32C6" w:rsidRDefault="000A5AA1" w:rsidP="00380877">
            <w:pPr>
              <w:spacing w:line="320" w:lineRule="exact"/>
              <w:jc w:val="center"/>
              <w:rPr>
                <w:b/>
                <w:color w:val="000000"/>
                <w:sz w:val="24"/>
                <w:szCs w:val="24"/>
                <w:lang w:val="ru-RU"/>
              </w:rPr>
            </w:pPr>
            <w:r w:rsidRPr="00BE32C6">
              <w:rPr>
                <w:rStyle w:val="spanbodytext21"/>
                <w:b/>
                <w:bCs/>
                <w:color w:val="000000"/>
                <w:sz w:val="24"/>
                <w:szCs w:val="24"/>
                <w:lang w:val="ru-RU"/>
              </w:rPr>
              <w:t>заявки участника закупки</w:t>
            </w:r>
          </w:p>
        </w:tc>
        <w:tc>
          <w:tcPr>
            <w:tcW w:w="4586" w:type="dxa"/>
            <w:tcBorders>
              <w:top w:val="single" w:sz="4" w:space="0" w:color="auto"/>
              <w:left w:val="nil"/>
              <w:bottom w:val="single" w:sz="4" w:space="0" w:color="auto"/>
              <w:right w:val="single" w:sz="4" w:space="0" w:color="auto"/>
            </w:tcBorders>
            <w:shd w:val="clear" w:color="auto" w:fill="auto"/>
            <w:vAlign w:val="center"/>
          </w:tcPr>
          <w:p w:rsidR="000A5AA1" w:rsidRPr="00BE32C6" w:rsidRDefault="000A5AA1" w:rsidP="00380877">
            <w:pPr>
              <w:spacing w:line="320" w:lineRule="exact"/>
              <w:jc w:val="center"/>
              <w:rPr>
                <w:b/>
                <w:color w:val="000000"/>
                <w:sz w:val="24"/>
                <w:szCs w:val="24"/>
                <w:lang w:val="ru-RU"/>
              </w:rPr>
            </w:pPr>
            <w:r w:rsidRPr="00BE32C6">
              <w:rPr>
                <w:b/>
                <w:color w:val="000000"/>
                <w:sz w:val="24"/>
                <w:szCs w:val="24"/>
                <w:lang w:val="ru-RU"/>
              </w:rPr>
              <w:t xml:space="preserve">Минимальное предложение о цене </w:t>
            </w:r>
          </w:p>
          <w:p w:rsidR="000A5AA1" w:rsidRPr="00BE32C6" w:rsidRDefault="000A5AA1" w:rsidP="00380877">
            <w:pPr>
              <w:spacing w:line="320" w:lineRule="exact"/>
              <w:jc w:val="center"/>
              <w:rPr>
                <w:b/>
                <w:color w:val="000000"/>
                <w:sz w:val="24"/>
                <w:szCs w:val="24"/>
                <w:lang w:val="ru-RU"/>
              </w:rPr>
            </w:pPr>
            <w:r w:rsidRPr="00BE32C6">
              <w:rPr>
                <w:b/>
                <w:color w:val="000000"/>
                <w:sz w:val="24"/>
                <w:szCs w:val="24"/>
                <w:lang w:val="ru-RU"/>
              </w:rPr>
              <w:t>контракта (рубль)</w:t>
            </w:r>
          </w:p>
        </w:tc>
      </w:tr>
      <w:tr w:rsidR="00947DA5" w:rsidRPr="00C25426" w:rsidTr="00B47ED0">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tcPr>
          <w:p w:rsidR="00947DA5" w:rsidRPr="00947DA5" w:rsidRDefault="00947DA5" w:rsidP="00561D78">
            <w:pPr>
              <w:pStyle w:val="affffff8"/>
            </w:pPr>
            <w:r w:rsidRPr="00947DA5">
              <w:t>EA-101087</w:t>
            </w:r>
          </w:p>
        </w:tc>
        <w:tc>
          <w:tcPr>
            <w:tcW w:w="4586" w:type="dxa"/>
            <w:tcBorders>
              <w:top w:val="single" w:sz="8" w:space="0" w:color="000000"/>
              <w:left w:val="single" w:sz="8" w:space="0" w:color="000000"/>
              <w:bottom w:val="single" w:sz="8" w:space="0" w:color="000000"/>
              <w:right w:val="single" w:sz="8" w:space="0" w:color="000000"/>
            </w:tcBorders>
            <w:shd w:val="clear" w:color="auto" w:fill="FFFFFF"/>
          </w:tcPr>
          <w:p w:rsidR="00947DA5" w:rsidRPr="00947DA5" w:rsidRDefault="00947DA5" w:rsidP="00561D78">
            <w:pPr>
              <w:pStyle w:val="affffff8"/>
            </w:pPr>
            <w:r w:rsidRPr="00947DA5">
              <w:t>306 681,29 руб.</w:t>
            </w:r>
          </w:p>
        </w:tc>
      </w:tr>
      <w:tr w:rsidR="00947DA5" w:rsidRPr="00C25426" w:rsidTr="00B47ED0">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tcPr>
          <w:p w:rsidR="00947DA5" w:rsidRPr="00947DA5" w:rsidRDefault="00947DA5" w:rsidP="00561D78">
            <w:pPr>
              <w:pStyle w:val="affffff8"/>
            </w:pPr>
            <w:r w:rsidRPr="00947DA5">
              <w:t>EA-101237</w:t>
            </w:r>
          </w:p>
        </w:tc>
        <w:tc>
          <w:tcPr>
            <w:tcW w:w="4586" w:type="dxa"/>
            <w:tcBorders>
              <w:top w:val="single" w:sz="8" w:space="0" w:color="000000"/>
              <w:left w:val="single" w:sz="8" w:space="0" w:color="000000"/>
              <w:bottom w:val="single" w:sz="8" w:space="0" w:color="000000"/>
              <w:right w:val="single" w:sz="8" w:space="0" w:color="000000"/>
            </w:tcBorders>
            <w:shd w:val="clear" w:color="auto" w:fill="FFFFFF"/>
          </w:tcPr>
          <w:p w:rsidR="00947DA5" w:rsidRPr="00947DA5" w:rsidRDefault="00947DA5" w:rsidP="00561D78">
            <w:pPr>
              <w:pStyle w:val="affffff8"/>
            </w:pPr>
            <w:r w:rsidRPr="00947DA5">
              <w:t>309 395,28 руб.</w:t>
            </w:r>
          </w:p>
        </w:tc>
      </w:tr>
      <w:tr w:rsidR="00947DA5" w:rsidRPr="00C25426" w:rsidTr="00B47ED0">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tcPr>
          <w:p w:rsidR="00947DA5" w:rsidRPr="00947DA5" w:rsidRDefault="00947DA5" w:rsidP="00561D78">
            <w:pPr>
              <w:pStyle w:val="affffff8"/>
            </w:pPr>
            <w:r w:rsidRPr="00947DA5">
              <w:t>EA-101460</w:t>
            </w:r>
          </w:p>
        </w:tc>
        <w:tc>
          <w:tcPr>
            <w:tcW w:w="4586" w:type="dxa"/>
            <w:tcBorders>
              <w:top w:val="single" w:sz="8" w:space="0" w:color="000000"/>
              <w:left w:val="single" w:sz="8" w:space="0" w:color="000000"/>
              <w:bottom w:val="single" w:sz="8" w:space="0" w:color="000000"/>
              <w:right w:val="single" w:sz="8" w:space="0" w:color="000000"/>
            </w:tcBorders>
            <w:shd w:val="clear" w:color="auto" w:fill="FFFFFF"/>
          </w:tcPr>
          <w:p w:rsidR="00947DA5" w:rsidRPr="00947DA5" w:rsidRDefault="00947DA5" w:rsidP="00561D78">
            <w:pPr>
              <w:pStyle w:val="affffff8"/>
            </w:pPr>
            <w:r w:rsidRPr="00947DA5">
              <w:t>507 516,76 руб.</w:t>
            </w:r>
          </w:p>
        </w:tc>
      </w:tr>
      <w:tr w:rsidR="00947DA5" w:rsidRPr="00C25426" w:rsidTr="00B47ED0">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tcPr>
          <w:p w:rsidR="00947DA5" w:rsidRPr="00947DA5" w:rsidRDefault="00947DA5" w:rsidP="00561D78">
            <w:pPr>
              <w:pStyle w:val="affffff8"/>
            </w:pPr>
            <w:r w:rsidRPr="00947DA5">
              <w:t>EA-101330</w:t>
            </w:r>
          </w:p>
        </w:tc>
        <w:tc>
          <w:tcPr>
            <w:tcW w:w="4586" w:type="dxa"/>
            <w:tcBorders>
              <w:top w:val="single" w:sz="8" w:space="0" w:color="000000"/>
              <w:left w:val="single" w:sz="8" w:space="0" w:color="000000"/>
              <w:bottom w:val="single" w:sz="8" w:space="0" w:color="000000"/>
              <w:right w:val="single" w:sz="8" w:space="0" w:color="000000"/>
            </w:tcBorders>
            <w:shd w:val="clear" w:color="auto" w:fill="FFFFFF"/>
          </w:tcPr>
          <w:p w:rsidR="00947DA5" w:rsidRPr="00947DA5" w:rsidRDefault="00947DA5" w:rsidP="00561D78">
            <w:pPr>
              <w:pStyle w:val="affffff8"/>
            </w:pPr>
            <w:r w:rsidRPr="00947DA5">
              <w:t>534 656,69 руб.</w:t>
            </w:r>
          </w:p>
        </w:tc>
      </w:tr>
    </w:tbl>
    <w:p w:rsidR="00025DA4" w:rsidRPr="00BE32C6" w:rsidRDefault="00C76924" w:rsidP="0003161F">
      <w:pPr>
        <w:ind w:firstLine="709"/>
        <w:jc w:val="both"/>
        <w:rPr>
          <w:b/>
          <w:sz w:val="24"/>
          <w:szCs w:val="24"/>
          <w:lang w:val="ru-RU"/>
        </w:rPr>
      </w:pPr>
      <w:r w:rsidRPr="00BE32C6">
        <w:rPr>
          <w:b/>
          <w:color w:val="000000"/>
          <w:sz w:val="24"/>
          <w:szCs w:val="24"/>
          <w:lang w:val="ru-RU"/>
        </w:rPr>
        <w:lastRenderedPageBreak/>
        <w:t>8</w:t>
      </w:r>
      <w:r w:rsidRPr="00BE32C6">
        <w:rPr>
          <w:b/>
          <w:sz w:val="24"/>
          <w:szCs w:val="24"/>
          <w:lang w:val="ru-RU"/>
        </w:rPr>
        <w:t xml:space="preserve">. Рассмотрев вторые части </w:t>
      </w:r>
      <w:r w:rsidR="00D70958">
        <w:rPr>
          <w:b/>
          <w:sz w:val="24"/>
          <w:szCs w:val="24"/>
          <w:lang w:val="ru-RU"/>
        </w:rPr>
        <w:t xml:space="preserve">первых пяти </w:t>
      </w:r>
      <w:r w:rsidRPr="00BE32C6">
        <w:rPr>
          <w:b/>
          <w:sz w:val="24"/>
          <w:szCs w:val="24"/>
          <w:lang w:val="ru-RU"/>
        </w:rPr>
        <w:t xml:space="preserve">заявок на участие в электронном </w:t>
      </w:r>
      <w:r w:rsidRPr="00BE32C6">
        <w:rPr>
          <w:b/>
          <w:color w:val="000000"/>
          <w:sz w:val="24"/>
          <w:szCs w:val="24"/>
          <w:lang w:val="ru-RU"/>
        </w:rPr>
        <w:t xml:space="preserve">аукционе </w:t>
      </w:r>
      <w:r w:rsidRPr="00BE32C6">
        <w:rPr>
          <w:sz w:val="24"/>
          <w:szCs w:val="24"/>
          <w:lang w:val="ru-RU"/>
        </w:rPr>
        <w:t>на соответствие требованиям, установленным документацией об электронном аукционе, Единая комиссия приняла решение признать заявки на участие в электронном аукционе соответствующими требованиям, установленным документацией об электронном аукционе</w:t>
      </w:r>
      <w:r w:rsidRPr="00BE32C6">
        <w:rPr>
          <w:b/>
          <w:sz w:val="24"/>
          <w:szCs w:val="24"/>
          <w:lang w:val="ru-RU"/>
        </w:rPr>
        <w:t>:</w:t>
      </w:r>
    </w:p>
    <w:tbl>
      <w:tblPr>
        <w:tblW w:w="103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664"/>
        <w:gridCol w:w="3827"/>
        <w:gridCol w:w="2127"/>
        <w:gridCol w:w="1698"/>
      </w:tblGrid>
      <w:tr w:rsidR="000A5AA1" w:rsidRPr="00BE32C6" w:rsidTr="00025DA4">
        <w:trPr>
          <w:jc w:val="center"/>
        </w:trPr>
        <w:tc>
          <w:tcPr>
            <w:tcW w:w="2664" w:type="dxa"/>
            <w:tcBorders>
              <w:bottom w:val="single" w:sz="4" w:space="0" w:color="auto"/>
            </w:tcBorders>
            <w:vAlign w:val="center"/>
          </w:tcPr>
          <w:p w:rsidR="000A5AA1" w:rsidRPr="00BE32C6" w:rsidRDefault="000A5AA1" w:rsidP="00E85181">
            <w:pPr>
              <w:jc w:val="center"/>
              <w:rPr>
                <w:rStyle w:val="spanbodytext21"/>
                <w:b/>
                <w:bCs/>
                <w:sz w:val="24"/>
                <w:szCs w:val="24"/>
                <w:lang w:val="ru-RU"/>
              </w:rPr>
            </w:pPr>
            <w:r w:rsidRPr="00BE32C6">
              <w:rPr>
                <w:rStyle w:val="spanbodytext21"/>
                <w:b/>
                <w:bCs/>
                <w:sz w:val="24"/>
                <w:szCs w:val="24"/>
                <w:lang w:val="ru-RU"/>
              </w:rPr>
              <w:t>Идентификационн</w:t>
            </w:r>
            <w:r w:rsidR="00342B04" w:rsidRPr="00BE32C6">
              <w:rPr>
                <w:rStyle w:val="spanbodytext21"/>
                <w:b/>
                <w:bCs/>
                <w:sz w:val="24"/>
                <w:szCs w:val="24"/>
                <w:lang w:val="ru-RU"/>
              </w:rPr>
              <w:t>ы</w:t>
            </w:r>
            <w:r w:rsidRPr="00BE32C6">
              <w:rPr>
                <w:rStyle w:val="spanbodytext21"/>
                <w:b/>
                <w:bCs/>
                <w:sz w:val="24"/>
                <w:szCs w:val="24"/>
                <w:lang w:val="ru-RU"/>
              </w:rPr>
              <w:t>й номер</w:t>
            </w:r>
          </w:p>
          <w:p w:rsidR="000A5AA1" w:rsidRPr="00BE32C6" w:rsidRDefault="000A5AA1" w:rsidP="00E85181">
            <w:pPr>
              <w:jc w:val="center"/>
              <w:rPr>
                <w:b/>
                <w:sz w:val="24"/>
                <w:szCs w:val="24"/>
                <w:lang w:val="ru-RU"/>
              </w:rPr>
            </w:pPr>
            <w:r w:rsidRPr="00BE32C6">
              <w:rPr>
                <w:rStyle w:val="spanbodytext21"/>
                <w:b/>
                <w:bCs/>
                <w:sz w:val="24"/>
                <w:szCs w:val="24"/>
                <w:lang w:val="ru-RU"/>
              </w:rPr>
              <w:t>заявки участника закупки</w:t>
            </w:r>
          </w:p>
        </w:tc>
        <w:tc>
          <w:tcPr>
            <w:tcW w:w="3827" w:type="dxa"/>
            <w:tcBorders>
              <w:bottom w:val="single" w:sz="4" w:space="0" w:color="auto"/>
            </w:tcBorders>
          </w:tcPr>
          <w:p w:rsidR="000A5AA1" w:rsidRPr="00BE32C6" w:rsidRDefault="00C840C8" w:rsidP="00E85181">
            <w:pPr>
              <w:jc w:val="center"/>
              <w:rPr>
                <w:b/>
                <w:sz w:val="24"/>
                <w:szCs w:val="24"/>
                <w:lang w:val="ru-RU"/>
              </w:rPr>
            </w:pPr>
            <w:r w:rsidRPr="00BE32C6">
              <w:rPr>
                <w:b/>
                <w:color w:val="000000"/>
                <w:sz w:val="24"/>
                <w:szCs w:val="24"/>
                <w:lang w:val="ru-RU"/>
              </w:rPr>
              <w:t xml:space="preserve">Сведения об </w:t>
            </w:r>
            <w:r w:rsidRPr="00BE32C6">
              <w:rPr>
                <w:rStyle w:val="spanbodytext21"/>
                <w:b/>
                <w:bCs/>
                <w:color w:val="000000"/>
                <w:sz w:val="24"/>
                <w:szCs w:val="24"/>
                <w:lang w:val="ru-RU"/>
              </w:rPr>
              <w:t>участнике закупки</w:t>
            </w:r>
          </w:p>
        </w:tc>
        <w:tc>
          <w:tcPr>
            <w:tcW w:w="2127" w:type="dxa"/>
            <w:tcBorders>
              <w:bottom w:val="single" w:sz="4" w:space="0" w:color="auto"/>
            </w:tcBorders>
            <w:vAlign w:val="center"/>
          </w:tcPr>
          <w:p w:rsidR="000A5AA1" w:rsidRPr="00BE32C6" w:rsidRDefault="000A5AA1" w:rsidP="00E85181">
            <w:pPr>
              <w:jc w:val="center"/>
              <w:rPr>
                <w:b/>
                <w:sz w:val="24"/>
                <w:szCs w:val="24"/>
                <w:lang w:val="ru-RU"/>
              </w:rPr>
            </w:pPr>
            <w:r w:rsidRPr="00BE32C6">
              <w:rPr>
                <w:b/>
                <w:sz w:val="24"/>
                <w:szCs w:val="24"/>
                <w:lang w:val="ru-RU"/>
              </w:rPr>
              <w:t>Члены Единой комиссии</w:t>
            </w:r>
          </w:p>
        </w:tc>
        <w:tc>
          <w:tcPr>
            <w:tcW w:w="1698" w:type="dxa"/>
            <w:tcBorders>
              <w:bottom w:val="single" w:sz="4" w:space="0" w:color="auto"/>
            </w:tcBorders>
            <w:vAlign w:val="center"/>
          </w:tcPr>
          <w:p w:rsidR="000A5AA1" w:rsidRPr="00BE32C6" w:rsidRDefault="000A5AA1" w:rsidP="00E85181">
            <w:pPr>
              <w:jc w:val="center"/>
              <w:rPr>
                <w:b/>
                <w:sz w:val="24"/>
                <w:szCs w:val="24"/>
                <w:lang w:val="ru-RU"/>
              </w:rPr>
            </w:pPr>
            <w:r w:rsidRPr="00BE32C6">
              <w:rPr>
                <w:b/>
                <w:sz w:val="24"/>
                <w:szCs w:val="24"/>
                <w:lang w:val="ru-RU"/>
              </w:rPr>
              <w:t>Решение</w:t>
            </w:r>
          </w:p>
        </w:tc>
      </w:tr>
      <w:tr w:rsidR="00947DA5" w:rsidRPr="00947DA5" w:rsidTr="00025DA4">
        <w:trPr>
          <w:trHeight w:val="874"/>
          <w:jc w:val="center"/>
        </w:trPr>
        <w:tc>
          <w:tcPr>
            <w:tcW w:w="2664" w:type="dxa"/>
          </w:tcPr>
          <w:p w:rsidR="00947DA5" w:rsidRPr="00947DA5" w:rsidRDefault="00947DA5" w:rsidP="00947DA5">
            <w:pPr>
              <w:pStyle w:val="affffff8"/>
              <w:jc w:val="center"/>
            </w:pPr>
            <w:r w:rsidRPr="00947DA5">
              <w:t>EA-101087</w:t>
            </w:r>
          </w:p>
        </w:tc>
        <w:tc>
          <w:tcPr>
            <w:tcW w:w="3827" w:type="dxa"/>
          </w:tcPr>
          <w:p w:rsidR="00947DA5" w:rsidRPr="00BD236A" w:rsidRDefault="00947DA5" w:rsidP="00947DA5">
            <w:pPr>
              <w:widowControl w:val="0"/>
              <w:jc w:val="center"/>
              <w:rPr>
                <w:sz w:val="24"/>
                <w:szCs w:val="24"/>
                <w:lang w:val="ru-RU"/>
              </w:rPr>
            </w:pPr>
            <w:r w:rsidRPr="00DD7429">
              <w:rPr>
                <w:sz w:val="24"/>
                <w:szCs w:val="24"/>
                <w:lang w:val="ru-RU"/>
              </w:rPr>
              <w:t>Общество с ограниченной ответственностью «</w:t>
            </w:r>
            <w:r>
              <w:rPr>
                <w:sz w:val="24"/>
                <w:szCs w:val="24"/>
                <w:lang w:val="ru-RU"/>
              </w:rPr>
              <w:t xml:space="preserve">Фортуна </w:t>
            </w:r>
            <w:proofErr w:type="spellStart"/>
            <w:r>
              <w:rPr>
                <w:sz w:val="24"/>
                <w:szCs w:val="24"/>
                <w:lang w:val="ru-RU"/>
              </w:rPr>
              <w:t>Трейд</w:t>
            </w:r>
            <w:proofErr w:type="spellEnd"/>
            <w:r w:rsidRPr="00DD7429">
              <w:rPr>
                <w:sz w:val="24"/>
                <w:szCs w:val="24"/>
                <w:lang w:val="ru-RU"/>
              </w:rPr>
              <w:t>»</w:t>
            </w:r>
            <w:r>
              <w:rPr>
                <w:sz w:val="24"/>
                <w:szCs w:val="24"/>
                <w:lang w:val="ru-RU"/>
              </w:rPr>
              <w:t xml:space="preserve">, ИНН </w:t>
            </w:r>
            <w:r w:rsidRPr="00947DA5">
              <w:rPr>
                <w:sz w:val="24"/>
                <w:szCs w:val="24"/>
                <w:lang w:val="ru-RU"/>
              </w:rPr>
              <w:t>5038138984</w:t>
            </w:r>
            <w:r>
              <w:rPr>
                <w:sz w:val="24"/>
                <w:szCs w:val="24"/>
                <w:lang w:val="ru-RU"/>
              </w:rPr>
              <w:t xml:space="preserve">, место нахождения: </w:t>
            </w:r>
            <w:r w:rsidR="0003161F">
              <w:rPr>
                <w:sz w:val="24"/>
                <w:szCs w:val="24"/>
                <w:lang w:val="ru-RU"/>
              </w:rPr>
              <w:t xml:space="preserve">141206, Московская область, </w:t>
            </w:r>
            <w:proofErr w:type="gramStart"/>
            <w:r w:rsidR="0003161F">
              <w:rPr>
                <w:sz w:val="24"/>
                <w:szCs w:val="24"/>
                <w:lang w:val="ru-RU"/>
              </w:rPr>
              <w:t>г</w:t>
            </w:r>
            <w:proofErr w:type="gramEnd"/>
            <w:r w:rsidRPr="00947DA5">
              <w:rPr>
                <w:sz w:val="24"/>
                <w:szCs w:val="24"/>
                <w:lang w:val="ru-RU"/>
              </w:rPr>
              <w:t xml:space="preserve">. Пушкино, ул. Авиационная, д. 15, </w:t>
            </w:r>
            <w:proofErr w:type="spellStart"/>
            <w:r w:rsidRPr="00947DA5">
              <w:rPr>
                <w:sz w:val="24"/>
                <w:szCs w:val="24"/>
                <w:lang w:val="ru-RU"/>
              </w:rPr>
              <w:t>оф</w:t>
            </w:r>
            <w:proofErr w:type="spellEnd"/>
            <w:r w:rsidRPr="00947DA5">
              <w:rPr>
                <w:sz w:val="24"/>
                <w:szCs w:val="24"/>
                <w:lang w:val="ru-RU"/>
              </w:rPr>
              <w:t>. 18</w:t>
            </w:r>
          </w:p>
        </w:tc>
        <w:tc>
          <w:tcPr>
            <w:tcW w:w="2127" w:type="dxa"/>
            <w:tcMar>
              <w:top w:w="57" w:type="dxa"/>
              <w:left w:w="57" w:type="dxa"/>
              <w:bottom w:w="57" w:type="dxa"/>
              <w:right w:w="57" w:type="dxa"/>
            </w:tcMar>
            <w:vAlign w:val="center"/>
          </w:tcPr>
          <w:p w:rsidR="00947DA5" w:rsidRPr="00B52F99" w:rsidRDefault="00947DA5" w:rsidP="00B2092D">
            <w:pPr>
              <w:jc w:val="center"/>
              <w:rPr>
                <w:sz w:val="24"/>
                <w:szCs w:val="24"/>
                <w:lang w:val="ru-RU"/>
              </w:rPr>
            </w:pPr>
            <w:proofErr w:type="spellStart"/>
            <w:r>
              <w:rPr>
                <w:sz w:val="24"/>
                <w:szCs w:val="24"/>
                <w:lang w:val="ru-RU"/>
              </w:rPr>
              <w:t>Захарко</w:t>
            </w:r>
            <w:proofErr w:type="spellEnd"/>
            <w:r>
              <w:rPr>
                <w:sz w:val="24"/>
                <w:szCs w:val="24"/>
                <w:lang w:val="ru-RU"/>
              </w:rPr>
              <w:t xml:space="preserve"> Л.В</w:t>
            </w:r>
            <w:r w:rsidRPr="00B52F99">
              <w:rPr>
                <w:sz w:val="24"/>
                <w:szCs w:val="24"/>
                <w:lang w:val="ru-RU"/>
              </w:rPr>
              <w:t>.</w:t>
            </w:r>
          </w:p>
          <w:p w:rsidR="00947DA5" w:rsidRPr="00B52F99" w:rsidRDefault="00947DA5" w:rsidP="00B2092D">
            <w:pPr>
              <w:jc w:val="center"/>
              <w:rPr>
                <w:sz w:val="24"/>
                <w:szCs w:val="24"/>
                <w:lang w:val="ru-RU"/>
              </w:rPr>
            </w:pPr>
            <w:proofErr w:type="spellStart"/>
            <w:r>
              <w:rPr>
                <w:sz w:val="24"/>
                <w:szCs w:val="24"/>
                <w:lang w:val="ru-RU"/>
              </w:rPr>
              <w:t>Гаркина</w:t>
            </w:r>
            <w:proofErr w:type="spellEnd"/>
            <w:r>
              <w:rPr>
                <w:sz w:val="24"/>
                <w:szCs w:val="24"/>
                <w:lang w:val="ru-RU"/>
              </w:rPr>
              <w:t xml:space="preserve"> Е.В.</w:t>
            </w:r>
          </w:p>
          <w:p w:rsidR="00947DA5" w:rsidRPr="00B52F99" w:rsidRDefault="00947DA5" w:rsidP="00B2092D">
            <w:pPr>
              <w:jc w:val="center"/>
              <w:rPr>
                <w:sz w:val="24"/>
                <w:szCs w:val="24"/>
                <w:lang w:val="ru-RU"/>
              </w:rPr>
            </w:pPr>
            <w:r>
              <w:rPr>
                <w:sz w:val="24"/>
                <w:szCs w:val="24"/>
                <w:lang w:val="ru-RU"/>
              </w:rPr>
              <w:t>Черемисина С.В.</w:t>
            </w:r>
          </w:p>
          <w:p w:rsidR="00947DA5" w:rsidRDefault="00947DA5" w:rsidP="00B2092D">
            <w:pPr>
              <w:jc w:val="center"/>
              <w:rPr>
                <w:sz w:val="24"/>
                <w:szCs w:val="24"/>
                <w:lang w:val="ru-RU"/>
              </w:rPr>
            </w:pPr>
            <w:r w:rsidRPr="00B52F99">
              <w:rPr>
                <w:sz w:val="24"/>
                <w:szCs w:val="24"/>
                <w:lang w:val="ru-RU"/>
              </w:rPr>
              <w:t>Волков К.В.</w:t>
            </w:r>
          </w:p>
          <w:p w:rsidR="00947DA5" w:rsidRPr="009B76AD" w:rsidRDefault="00947DA5" w:rsidP="00B2092D">
            <w:pPr>
              <w:jc w:val="center"/>
              <w:rPr>
                <w:sz w:val="24"/>
                <w:szCs w:val="24"/>
                <w:lang w:val="ru-RU"/>
              </w:rPr>
            </w:pPr>
            <w:r>
              <w:rPr>
                <w:sz w:val="24"/>
                <w:szCs w:val="24"/>
                <w:lang w:val="ru-RU"/>
              </w:rPr>
              <w:t>Позднякова Т.Ф.</w:t>
            </w:r>
          </w:p>
        </w:tc>
        <w:tc>
          <w:tcPr>
            <w:tcW w:w="1698" w:type="dxa"/>
            <w:tcMar>
              <w:top w:w="57" w:type="dxa"/>
              <w:left w:w="57" w:type="dxa"/>
              <w:bottom w:w="57" w:type="dxa"/>
              <w:right w:w="57" w:type="dxa"/>
            </w:tcMar>
            <w:vAlign w:val="center"/>
          </w:tcPr>
          <w:p w:rsidR="00947DA5" w:rsidRPr="009B76AD" w:rsidRDefault="00947DA5" w:rsidP="00B2092D">
            <w:pPr>
              <w:autoSpaceDE w:val="0"/>
              <w:autoSpaceDN w:val="0"/>
              <w:adjustRightInd w:val="0"/>
              <w:jc w:val="center"/>
              <w:rPr>
                <w:sz w:val="24"/>
                <w:szCs w:val="24"/>
                <w:lang w:val="ru-RU"/>
              </w:rPr>
            </w:pPr>
            <w:r w:rsidRPr="009B76AD">
              <w:rPr>
                <w:sz w:val="24"/>
                <w:szCs w:val="24"/>
                <w:lang w:val="ru-RU"/>
              </w:rPr>
              <w:t xml:space="preserve"> «За»</w:t>
            </w:r>
          </w:p>
          <w:p w:rsidR="00947DA5" w:rsidRPr="009B76AD" w:rsidRDefault="00947DA5" w:rsidP="00B2092D">
            <w:pPr>
              <w:autoSpaceDE w:val="0"/>
              <w:autoSpaceDN w:val="0"/>
              <w:adjustRightInd w:val="0"/>
              <w:jc w:val="center"/>
              <w:rPr>
                <w:sz w:val="24"/>
                <w:szCs w:val="24"/>
                <w:lang w:val="ru-RU"/>
              </w:rPr>
            </w:pPr>
            <w:r w:rsidRPr="009B76AD">
              <w:rPr>
                <w:sz w:val="24"/>
                <w:szCs w:val="24"/>
                <w:lang w:val="ru-RU"/>
              </w:rPr>
              <w:t>«За»</w:t>
            </w:r>
          </w:p>
          <w:p w:rsidR="00947DA5" w:rsidRPr="009B76AD" w:rsidRDefault="00947DA5" w:rsidP="00B2092D">
            <w:pPr>
              <w:autoSpaceDE w:val="0"/>
              <w:autoSpaceDN w:val="0"/>
              <w:adjustRightInd w:val="0"/>
              <w:jc w:val="center"/>
              <w:rPr>
                <w:sz w:val="24"/>
                <w:szCs w:val="24"/>
                <w:lang w:val="ru-RU"/>
              </w:rPr>
            </w:pPr>
            <w:r w:rsidRPr="009B76AD">
              <w:rPr>
                <w:sz w:val="24"/>
                <w:szCs w:val="24"/>
                <w:lang w:val="ru-RU"/>
              </w:rPr>
              <w:t>«За»</w:t>
            </w:r>
          </w:p>
          <w:p w:rsidR="00947DA5" w:rsidRDefault="00947DA5" w:rsidP="00B2092D">
            <w:pPr>
              <w:autoSpaceDE w:val="0"/>
              <w:autoSpaceDN w:val="0"/>
              <w:adjustRightInd w:val="0"/>
              <w:jc w:val="center"/>
              <w:rPr>
                <w:sz w:val="24"/>
                <w:szCs w:val="24"/>
                <w:lang w:val="ru-RU"/>
              </w:rPr>
            </w:pPr>
            <w:r w:rsidRPr="009B76AD">
              <w:rPr>
                <w:sz w:val="24"/>
                <w:szCs w:val="24"/>
                <w:lang w:val="ru-RU"/>
              </w:rPr>
              <w:t>«За»</w:t>
            </w:r>
          </w:p>
          <w:p w:rsidR="00947DA5" w:rsidRPr="009B76AD" w:rsidRDefault="00947DA5" w:rsidP="00B2092D">
            <w:pPr>
              <w:autoSpaceDE w:val="0"/>
              <w:autoSpaceDN w:val="0"/>
              <w:adjustRightInd w:val="0"/>
              <w:jc w:val="center"/>
              <w:rPr>
                <w:sz w:val="24"/>
                <w:szCs w:val="24"/>
                <w:lang w:val="ru-RU"/>
              </w:rPr>
            </w:pPr>
            <w:r w:rsidRPr="009B76AD">
              <w:rPr>
                <w:sz w:val="24"/>
                <w:szCs w:val="24"/>
                <w:lang w:val="ru-RU"/>
              </w:rPr>
              <w:t>«За»</w:t>
            </w:r>
          </w:p>
        </w:tc>
      </w:tr>
      <w:tr w:rsidR="00947DA5" w:rsidRPr="00947DA5" w:rsidTr="00025DA4">
        <w:trPr>
          <w:trHeight w:val="874"/>
          <w:jc w:val="center"/>
        </w:trPr>
        <w:tc>
          <w:tcPr>
            <w:tcW w:w="2664" w:type="dxa"/>
          </w:tcPr>
          <w:p w:rsidR="00947DA5" w:rsidRPr="00947DA5" w:rsidRDefault="00947DA5" w:rsidP="00947DA5">
            <w:pPr>
              <w:pStyle w:val="affffff8"/>
              <w:jc w:val="center"/>
            </w:pPr>
            <w:r w:rsidRPr="00947DA5">
              <w:t>EA-101237</w:t>
            </w:r>
          </w:p>
        </w:tc>
        <w:tc>
          <w:tcPr>
            <w:tcW w:w="3827" w:type="dxa"/>
          </w:tcPr>
          <w:p w:rsidR="00947DA5" w:rsidRPr="009B76AD" w:rsidRDefault="00025DA4" w:rsidP="0003161F">
            <w:pPr>
              <w:widowControl w:val="0"/>
              <w:jc w:val="center"/>
              <w:rPr>
                <w:sz w:val="24"/>
                <w:szCs w:val="24"/>
                <w:lang w:val="ru-RU"/>
              </w:rPr>
            </w:pPr>
            <w:proofErr w:type="gramStart"/>
            <w:r w:rsidRPr="009B76AD">
              <w:rPr>
                <w:color w:val="000000"/>
                <w:sz w:val="24"/>
                <w:szCs w:val="24"/>
                <w:lang w:val="ru-RU"/>
              </w:rPr>
              <w:t>Общество с ограниченной ответственностью "М</w:t>
            </w:r>
            <w:r w:rsidR="0003161F">
              <w:rPr>
                <w:color w:val="000000"/>
                <w:sz w:val="24"/>
                <w:szCs w:val="24"/>
                <w:lang w:val="ru-RU"/>
              </w:rPr>
              <w:t>асленица</w:t>
            </w:r>
            <w:r w:rsidRPr="009B76AD">
              <w:rPr>
                <w:color w:val="000000"/>
                <w:sz w:val="24"/>
                <w:szCs w:val="24"/>
                <w:lang w:val="ru-RU"/>
              </w:rPr>
              <w:t>", ИНН 7705934309, место нахождения: 141206, Московская область, г. Пушкино, Кудринское шоссе, д.6, корпус гл. произв., офис 415</w:t>
            </w:r>
            <w:proofErr w:type="gramEnd"/>
          </w:p>
        </w:tc>
        <w:tc>
          <w:tcPr>
            <w:tcW w:w="2127" w:type="dxa"/>
            <w:tcMar>
              <w:top w:w="57" w:type="dxa"/>
              <w:left w:w="57" w:type="dxa"/>
              <w:bottom w:w="57" w:type="dxa"/>
              <w:right w:w="57" w:type="dxa"/>
            </w:tcMar>
            <w:vAlign w:val="center"/>
          </w:tcPr>
          <w:p w:rsidR="00947DA5" w:rsidRPr="00B52F99" w:rsidRDefault="00947DA5" w:rsidP="00B2092D">
            <w:pPr>
              <w:jc w:val="center"/>
              <w:rPr>
                <w:sz w:val="24"/>
                <w:szCs w:val="24"/>
                <w:lang w:val="ru-RU"/>
              </w:rPr>
            </w:pPr>
            <w:proofErr w:type="spellStart"/>
            <w:r>
              <w:rPr>
                <w:sz w:val="24"/>
                <w:szCs w:val="24"/>
                <w:lang w:val="ru-RU"/>
              </w:rPr>
              <w:t>Захарко</w:t>
            </w:r>
            <w:proofErr w:type="spellEnd"/>
            <w:r>
              <w:rPr>
                <w:sz w:val="24"/>
                <w:szCs w:val="24"/>
                <w:lang w:val="ru-RU"/>
              </w:rPr>
              <w:t xml:space="preserve"> Л.В</w:t>
            </w:r>
            <w:r w:rsidRPr="00B52F99">
              <w:rPr>
                <w:sz w:val="24"/>
                <w:szCs w:val="24"/>
                <w:lang w:val="ru-RU"/>
              </w:rPr>
              <w:t>.</w:t>
            </w:r>
          </w:p>
          <w:p w:rsidR="00947DA5" w:rsidRPr="00B52F99" w:rsidRDefault="00947DA5" w:rsidP="00B2092D">
            <w:pPr>
              <w:jc w:val="center"/>
              <w:rPr>
                <w:sz w:val="24"/>
                <w:szCs w:val="24"/>
                <w:lang w:val="ru-RU"/>
              </w:rPr>
            </w:pPr>
            <w:proofErr w:type="spellStart"/>
            <w:r>
              <w:rPr>
                <w:sz w:val="24"/>
                <w:szCs w:val="24"/>
                <w:lang w:val="ru-RU"/>
              </w:rPr>
              <w:t>Гаркина</w:t>
            </w:r>
            <w:proofErr w:type="spellEnd"/>
            <w:r>
              <w:rPr>
                <w:sz w:val="24"/>
                <w:szCs w:val="24"/>
                <w:lang w:val="ru-RU"/>
              </w:rPr>
              <w:t xml:space="preserve"> Е.В.</w:t>
            </w:r>
          </w:p>
          <w:p w:rsidR="00947DA5" w:rsidRPr="00B52F99" w:rsidRDefault="00947DA5" w:rsidP="00B2092D">
            <w:pPr>
              <w:jc w:val="center"/>
              <w:rPr>
                <w:sz w:val="24"/>
                <w:szCs w:val="24"/>
                <w:lang w:val="ru-RU"/>
              </w:rPr>
            </w:pPr>
            <w:r>
              <w:rPr>
                <w:sz w:val="24"/>
                <w:szCs w:val="24"/>
                <w:lang w:val="ru-RU"/>
              </w:rPr>
              <w:t>Черемисина С.В.</w:t>
            </w:r>
          </w:p>
          <w:p w:rsidR="00947DA5" w:rsidRDefault="00947DA5" w:rsidP="00B2092D">
            <w:pPr>
              <w:jc w:val="center"/>
              <w:rPr>
                <w:sz w:val="24"/>
                <w:szCs w:val="24"/>
                <w:lang w:val="ru-RU"/>
              </w:rPr>
            </w:pPr>
            <w:r w:rsidRPr="00B52F99">
              <w:rPr>
                <w:sz w:val="24"/>
                <w:szCs w:val="24"/>
                <w:lang w:val="ru-RU"/>
              </w:rPr>
              <w:t>Волков К.В.</w:t>
            </w:r>
          </w:p>
          <w:p w:rsidR="00947DA5" w:rsidRPr="009B76AD" w:rsidRDefault="00947DA5" w:rsidP="00B2092D">
            <w:pPr>
              <w:jc w:val="center"/>
              <w:rPr>
                <w:sz w:val="24"/>
                <w:szCs w:val="24"/>
                <w:lang w:val="ru-RU"/>
              </w:rPr>
            </w:pPr>
            <w:r>
              <w:rPr>
                <w:sz w:val="24"/>
                <w:szCs w:val="24"/>
                <w:lang w:val="ru-RU"/>
              </w:rPr>
              <w:t>Позднякова Т.Ф.</w:t>
            </w:r>
          </w:p>
        </w:tc>
        <w:tc>
          <w:tcPr>
            <w:tcW w:w="1698" w:type="dxa"/>
            <w:tcMar>
              <w:top w:w="57" w:type="dxa"/>
              <w:left w:w="57" w:type="dxa"/>
              <w:bottom w:w="57" w:type="dxa"/>
              <w:right w:w="57" w:type="dxa"/>
            </w:tcMar>
            <w:vAlign w:val="center"/>
          </w:tcPr>
          <w:p w:rsidR="00947DA5" w:rsidRPr="009B76AD" w:rsidRDefault="00947DA5" w:rsidP="00B2092D">
            <w:pPr>
              <w:autoSpaceDE w:val="0"/>
              <w:autoSpaceDN w:val="0"/>
              <w:adjustRightInd w:val="0"/>
              <w:jc w:val="center"/>
              <w:rPr>
                <w:sz w:val="24"/>
                <w:szCs w:val="24"/>
                <w:lang w:val="ru-RU"/>
              </w:rPr>
            </w:pPr>
            <w:r w:rsidRPr="009B76AD">
              <w:rPr>
                <w:sz w:val="24"/>
                <w:szCs w:val="24"/>
                <w:lang w:val="ru-RU"/>
              </w:rPr>
              <w:t xml:space="preserve"> «За»</w:t>
            </w:r>
          </w:p>
          <w:p w:rsidR="00947DA5" w:rsidRPr="009B76AD" w:rsidRDefault="00947DA5" w:rsidP="00B2092D">
            <w:pPr>
              <w:autoSpaceDE w:val="0"/>
              <w:autoSpaceDN w:val="0"/>
              <w:adjustRightInd w:val="0"/>
              <w:jc w:val="center"/>
              <w:rPr>
                <w:sz w:val="24"/>
                <w:szCs w:val="24"/>
                <w:lang w:val="ru-RU"/>
              </w:rPr>
            </w:pPr>
            <w:r w:rsidRPr="009B76AD">
              <w:rPr>
                <w:sz w:val="24"/>
                <w:szCs w:val="24"/>
                <w:lang w:val="ru-RU"/>
              </w:rPr>
              <w:t>«За»</w:t>
            </w:r>
          </w:p>
          <w:p w:rsidR="00947DA5" w:rsidRPr="009B76AD" w:rsidRDefault="00947DA5" w:rsidP="00B2092D">
            <w:pPr>
              <w:autoSpaceDE w:val="0"/>
              <w:autoSpaceDN w:val="0"/>
              <w:adjustRightInd w:val="0"/>
              <w:jc w:val="center"/>
              <w:rPr>
                <w:sz w:val="24"/>
                <w:szCs w:val="24"/>
                <w:lang w:val="ru-RU"/>
              </w:rPr>
            </w:pPr>
            <w:r w:rsidRPr="009B76AD">
              <w:rPr>
                <w:sz w:val="24"/>
                <w:szCs w:val="24"/>
                <w:lang w:val="ru-RU"/>
              </w:rPr>
              <w:t>«За»</w:t>
            </w:r>
          </w:p>
          <w:p w:rsidR="00947DA5" w:rsidRDefault="00947DA5" w:rsidP="00B2092D">
            <w:pPr>
              <w:autoSpaceDE w:val="0"/>
              <w:autoSpaceDN w:val="0"/>
              <w:adjustRightInd w:val="0"/>
              <w:jc w:val="center"/>
              <w:rPr>
                <w:sz w:val="24"/>
                <w:szCs w:val="24"/>
                <w:lang w:val="ru-RU"/>
              </w:rPr>
            </w:pPr>
            <w:r w:rsidRPr="009B76AD">
              <w:rPr>
                <w:sz w:val="24"/>
                <w:szCs w:val="24"/>
                <w:lang w:val="ru-RU"/>
              </w:rPr>
              <w:t>«За»</w:t>
            </w:r>
          </w:p>
          <w:p w:rsidR="00947DA5" w:rsidRPr="009B76AD" w:rsidRDefault="00947DA5" w:rsidP="00B2092D">
            <w:pPr>
              <w:autoSpaceDE w:val="0"/>
              <w:autoSpaceDN w:val="0"/>
              <w:adjustRightInd w:val="0"/>
              <w:jc w:val="center"/>
              <w:rPr>
                <w:sz w:val="24"/>
                <w:szCs w:val="24"/>
                <w:lang w:val="ru-RU"/>
              </w:rPr>
            </w:pPr>
            <w:r w:rsidRPr="009B76AD">
              <w:rPr>
                <w:sz w:val="24"/>
                <w:szCs w:val="24"/>
                <w:lang w:val="ru-RU"/>
              </w:rPr>
              <w:t>«За»</w:t>
            </w:r>
          </w:p>
        </w:tc>
      </w:tr>
      <w:tr w:rsidR="00947DA5" w:rsidRPr="00947DA5" w:rsidTr="00025DA4">
        <w:trPr>
          <w:trHeight w:val="874"/>
          <w:jc w:val="center"/>
        </w:trPr>
        <w:tc>
          <w:tcPr>
            <w:tcW w:w="2664" w:type="dxa"/>
          </w:tcPr>
          <w:p w:rsidR="00947DA5" w:rsidRPr="00947DA5" w:rsidRDefault="00947DA5" w:rsidP="00947DA5">
            <w:pPr>
              <w:pStyle w:val="affffff8"/>
              <w:jc w:val="center"/>
            </w:pPr>
            <w:r w:rsidRPr="00947DA5">
              <w:t>EA-101460</w:t>
            </w:r>
          </w:p>
        </w:tc>
        <w:tc>
          <w:tcPr>
            <w:tcW w:w="3827" w:type="dxa"/>
          </w:tcPr>
          <w:p w:rsidR="00947DA5" w:rsidRPr="00025DA4" w:rsidRDefault="00947DA5" w:rsidP="00025DA4">
            <w:pPr>
              <w:widowControl w:val="0"/>
              <w:jc w:val="center"/>
              <w:rPr>
                <w:bCs/>
                <w:kern w:val="32"/>
                <w:sz w:val="24"/>
                <w:szCs w:val="24"/>
                <w:lang w:val="ru-RU"/>
              </w:rPr>
            </w:pPr>
            <w:r w:rsidRPr="009B76AD">
              <w:rPr>
                <w:sz w:val="24"/>
                <w:szCs w:val="24"/>
                <w:lang w:val="ru-RU"/>
              </w:rPr>
              <w:t>Общество с</w:t>
            </w:r>
            <w:r>
              <w:rPr>
                <w:sz w:val="24"/>
                <w:szCs w:val="24"/>
                <w:lang w:val="ru-RU"/>
              </w:rPr>
              <w:t xml:space="preserve"> ограниченной ответственностью </w:t>
            </w:r>
            <w:r w:rsidRPr="009B76AD">
              <w:rPr>
                <w:sz w:val="24"/>
                <w:szCs w:val="24"/>
                <w:lang w:val="ru-RU"/>
              </w:rPr>
              <w:t>"</w:t>
            </w:r>
            <w:proofErr w:type="spellStart"/>
            <w:r w:rsidR="00025DA4">
              <w:rPr>
                <w:sz w:val="24"/>
                <w:szCs w:val="24"/>
                <w:lang w:val="ru-RU"/>
              </w:rPr>
              <w:t>Астон</w:t>
            </w:r>
            <w:proofErr w:type="spellEnd"/>
            <w:r w:rsidRPr="009B76AD">
              <w:rPr>
                <w:sz w:val="24"/>
                <w:szCs w:val="24"/>
                <w:lang w:val="ru-RU"/>
              </w:rPr>
              <w:t xml:space="preserve">", ИНН </w:t>
            </w:r>
            <w:r w:rsidR="00025DA4" w:rsidRPr="00025DA4">
              <w:rPr>
                <w:sz w:val="24"/>
                <w:szCs w:val="24"/>
                <w:lang w:val="ru-RU"/>
              </w:rPr>
              <w:t>7725772737</w:t>
            </w:r>
            <w:r>
              <w:rPr>
                <w:sz w:val="24"/>
                <w:szCs w:val="24"/>
                <w:lang w:val="ru-RU"/>
              </w:rPr>
              <w:t xml:space="preserve">, место нахождения: </w:t>
            </w:r>
            <w:r w:rsidR="00025DA4">
              <w:rPr>
                <w:bCs/>
                <w:kern w:val="32"/>
                <w:sz w:val="24"/>
                <w:szCs w:val="24"/>
                <w:lang w:val="ru-RU"/>
              </w:rPr>
              <w:t>115280, г</w:t>
            </w:r>
            <w:proofErr w:type="gramStart"/>
            <w:r w:rsidR="00025DA4" w:rsidRPr="00025DA4">
              <w:rPr>
                <w:bCs/>
                <w:kern w:val="32"/>
                <w:sz w:val="24"/>
                <w:szCs w:val="24"/>
                <w:lang w:val="ru-RU"/>
              </w:rPr>
              <w:t>.М</w:t>
            </w:r>
            <w:proofErr w:type="gramEnd"/>
            <w:r w:rsidR="00025DA4">
              <w:rPr>
                <w:bCs/>
                <w:kern w:val="32"/>
                <w:sz w:val="24"/>
                <w:szCs w:val="24"/>
                <w:lang w:val="ru-RU"/>
              </w:rPr>
              <w:t>осква</w:t>
            </w:r>
            <w:r w:rsidR="00025DA4" w:rsidRPr="00025DA4">
              <w:rPr>
                <w:bCs/>
                <w:kern w:val="32"/>
                <w:sz w:val="24"/>
                <w:szCs w:val="24"/>
                <w:lang w:val="ru-RU"/>
              </w:rPr>
              <w:t xml:space="preserve">, </w:t>
            </w:r>
            <w:r w:rsidR="00025DA4">
              <w:rPr>
                <w:bCs/>
                <w:kern w:val="32"/>
                <w:sz w:val="24"/>
                <w:szCs w:val="24"/>
                <w:lang w:val="ru-RU"/>
              </w:rPr>
              <w:t xml:space="preserve">ул. Ленинская </w:t>
            </w:r>
            <w:proofErr w:type="spellStart"/>
            <w:r w:rsidR="00025DA4">
              <w:rPr>
                <w:bCs/>
                <w:kern w:val="32"/>
                <w:sz w:val="24"/>
                <w:szCs w:val="24"/>
                <w:lang w:val="ru-RU"/>
              </w:rPr>
              <w:t>Слобода</w:t>
            </w:r>
            <w:r w:rsidR="00025DA4" w:rsidRPr="00025DA4">
              <w:rPr>
                <w:bCs/>
                <w:kern w:val="32"/>
                <w:sz w:val="24"/>
                <w:szCs w:val="24"/>
                <w:lang w:val="ru-RU"/>
              </w:rPr>
              <w:t>,д</w:t>
            </w:r>
            <w:proofErr w:type="spellEnd"/>
            <w:r w:rsidR="00025DA4" w:rsidRPr="00025DA4">
              <w:rPr>
                <w:bCs/>
                <w:kern w:val="32"/>
                <w:sz w:val="24"/>
                <w:szCs w:val="24"/>
                <w:lang w:val="ru-RU"/>
              </w:rPr>
              <w:t>. 9, этаж 1, помещение II, комната 22, офис 10</w:t>
            </w:r>
          </w:p>
        </w:tc>
        <w:tc>
          <w:tcPr>
            <w:tcW w:w="2127" w:type="dxa"/>
            <w:tcMar>
              <w:top w:w="57" w:type="dxa"/>
              <w:left w:w="57" w:type="dxa"/>
              <w:bottom w:w="57" w:type="dxa"/>
              <w:right w:w="57" w:type="dxa"/>
            </w:tcMar>
            <w:vAlign w:val="center"/>
          </w:tcPr>
          <w:p w:rsidR="00947DA5" w:rsidRPr="00B52F99" w:rsidRDefault="00947DA5" w:rsidP="0064144A">
            <w:pPr>
              <w:jc w:val="center"/>
              <w:rPr>
                <w:sz w:val="24"/>
                <w:szCs w:val="24"/>
                <w:lang w:val="ru-RU"/>
              </w:rPr>
            </w:pPr>
            <w:proofErr w:type="spellStart"/>
            <w:r>
              <w:rPr>
                <w:sz w:val="24"/>
                <w:szCs w:val="24"/>
                <w:lang w:val="ru-RU"/>
              </w:rPr>
              <w:t>Захарко</w:t>
            </w:r>
            <w:proofErr w:type="spellEnd"/>
            <w:r>
              <w:rPr>
                <w:sz w:val="24"/>
                <w:szCs w:val="24"/>
                <w:lang w:val="ru-RU"/>
              </w:rPr>
              <w:t xml:space="preserve"> Л.В</w:t>
            </w:r>
            <w:r w:rsidRPr="00B52F99">
              <w:rPr>
                <w:sz w:val="24"/>
                <w:szCs w:val="24"/>
                <w:lang w:val="ru-RU"/>
              </w:rPr>
              <w:t>.</w:t>
            </w:r>
          </w:p>
          <w:p w:rsidR="00947DA5" w:rsidRPr="00B52F99" w:rsidRDefault="00947DA5" w:rsidP="0064144A">
            <w:pPr>
              <w:jc w:val="center"/>
              <w:rPr>
                <w:sz w:val="24"/>
                <w:szCs w:val="24"/>
                <w:lang w:val="ru-RU"/>
              </w:rPr>
            </w:pPr>
            <w:proofErr w:type="spellStart"/>
            <w:r>
              <w:rPr>
                <w:sz w:val="24"/>
                <w:szCs w:val="24"/>
                <w:lang w:val="ru-RU"/>
              </w:rPr>
              <w:t>Гаркина</w:t>
            </w:r>
            <w:proofErr w:type="spellEnd"/>
            <w:r>
              <w:rPr>
                <w:sz w:val="24"/>
                <w:szCs w:val="24"/>
                <w:lang w:val="ru-RU"/>
              </w:rPr>
              <w:t xml:space="preserve"> Е.В.</w:t>
            </w:r>
          </w:p>
          <w:p w:rsidR="00947DA5" w:rsidRPr="00B52F99" w:rsidRDefault="00947DA5" w:rsidP="0064144A">
            <w:pPr>
              <w:jc w:val="center"/>
              <w:rPr>
                <w:sz w:val="24"/>
                <w:szCs w:val="24"/>
                <w:lang w:val="ru-RU"/>
              </w:rPr>
            </w:pPr>
            <w:r>
              <w:rPr>
                <w:sz w:val="24"/>
                <w:szCs w:val="24"/>
                <w:lang w:val="ru-RU"/>
              </w:rPr>
              <w:t>Черемисина С.В.</w:t>
            </w:r>
          </w:p>
          <w:p w:rsidR="00947DA5" w:rsidRDefault="00947DA5" w:rsidP="0064144A">
            <w:pPr>
              <w:jc w:val="center"/>
              <w:rPr>
                <w:sz w:val="24"/>
                <w:szCs w:val="24"/>
                <w:lang w:val="ru-RU"/>
              </w:rPr>
            </w:pPr>
            <w:r w:rsidRPr="00B52F99">
              <w:rPr>
                <w:sz w:val="24"/>
                <w:szCs w:val="24"/>
                <w:lang w:val="ru-RU"/>
              </w:rPr>
              <w:t>Волков К.В.</w:t>
            </w:r>
          </w:p>
          <w:p w:rsidR="00947DA5" w:rsidRPr="009B76AD" w:rsidRDefault="00947DA5" w:rsidP="0064144A">
            <w:pPr>
              <w:jc w:val="center"/>
              <w:rPr>
                <w:sz w:val="24"/>
                <w:szCs w:val="24"/>
                <w:lang w:val="ru-RU"/>
              </w:rPr>
            </w:pPr>
            <w:r>
              <w:rPr>
                <w:sz w:val="24"/>
                <w:szCs w:val="24"/>
                <w:lang w:val="ru-RU"/>
              </w:rPr>
              <w:t>Позднякова Т.Ф.</w:t>
            </w:r>
          </w:p>
        </w:tc>
        <w:tc>
          <w:tcPr>
            <w:tcW w:w="1698" w:type="dxa"/>
            <w:tcMar>
              <w:top w:w="57" w:type="dxa"/>
              <w:left w:w="57" w:type="dxa"/>
              <w:bottom w:w="57" w:type="dxa"/>
              <w:right w:w="57" w:type="dxa"/>
            </w:tcMar>
            <w:vAlign w:val="center"/>
          </w:tcPr>
          <w:p w:rsidR="00947DA5" w:rsidRPr="009B76AD" w:rsidRDefault="00947DA5" w:rsidP="0064144A">
            <w:pPr>
              <w:autoSpaceDE w:val="0"/>
              <w:autoSpaceDN w:val="0"/>
              <w:adjustRightInd w:val="0"/>
              <w:jc w:val="center"/>
              <w:rPr>
                <w:sz w:val="24"/>
                <w:szCs w:val="24"/>
                <w:lang w:val="ru-RU"/>
              </w:rPr>
            </w:pPr>
            <w:r w:rsidRPr="009B76AD">
              <w:rPr>
                <w:sz w:val="24"/>
                <w:szCs w:val="24"/>
                <w:lang w:val="ru-RU"/>
              </w:rPr>
              <w:t xml:space="preserve"> «За»</w:t>
            </w:r>
          </w:p>
          <w:p w:rsidR="00947DA5" w:rsidRPr="009B76AD" w:rsidRDefault="00947DA5" w:rsidP="0064144A">
            <w:pPr>
              <w:autoSpaceDE w:val="0"/>
              <w:autoSpaceDN w:val="0"/>
              <w:adjustRightInd w:val="0"/>
              <w:jc w:val="center"/>
              <w:rPr>
                <w:sz w:val="24"/>
                <w:szCs w:val="24"/>
                <w:lang w:val="ru-RU"/>
              </w:rPr>
            </w:pPr>
            <w:r w:rsidRPr="009B76AD">
              <w:rPr>
                <w:sz w:val="24"/>
                <w:szCs w:val="24"/>
                <w:lang w:val="ru-RU"/>
              </w:rPr>
              <w:t>«За»</w:t>
            </w:r>
          </w:p>
          <w:p w:rsidR="00947DA5" w:rsidRPr="009B76AD" w:rsidRDefault="00947DA5" w:rsidP="0064144A">
            <w:pPr>
              <w:autoSpaceDE w:val="0"/>
              <w:autoSpaceDN w:val="0"/>
              <w:adjustRightInd w:val="0"/>
              <w:jc w:val="center"/>
              <w:rPr>
                <w:sz w:val="24"/>
                <w:szCs w:val="24"/>
                <w:lang w:val="ru-RU"/>
              </w:rPr>
            </w:pPr>
            <w:r w:rsidRPr="009B76AD">
              <w:rPr>
                <w:sz w:val="24"/>
                <w:szCs w:val="24"/>
                <w:lang w:val="ru-RU"/>
              </w:rPr>
              <w:t>«За»</w:t>
            </w:r>
          </w:p>
          <w:p w:rsidR="00947DA5" w:rsidRDefault="00947DA5" w:rsidP="0064144A">
            <w:pPr>
              <w:autoSpaceDE w:val="0"/>
              <w:autoSpaceDN w:val="0"/>
              <w:adjustRightInd w:val="0"/>
              <w:jc w:val="center"/>
              <w:rPr>
                <w:sz w:val="24"/>
                <w:szCs w:val="24"/>
                <w:lang w:val="ru-RU"/>
              </w:rPr>
            </w:pPr>
            <w:r w:rsidRPr="009B76AD">
              <w:rPr>
                <w:sz w:val="24"/>
                <w:szCs w:val="24"/>
                <w:lang w:val="ru-RU"/>
              </w:rPr>
              <w:t>«За»</w:t>
            </w:r>
          </w:p>
          <w:p w:rsidR="00947DA5" w:rsidRPr="009B76AD" w:rsidRDefault="00947DA5" w:rsidP="0064144A">
            <w:pPr>
              <w:autoSpaceDE w:val="0"/>
              <w:autoSpaceDN w:val="0"/>
              <w:adjustRightInd w:val="0"/>
              <w:jc w:val="center"/>
              <w:rPr>
                <w:sz w:val="24"/>
                <w:szCs w:val="24"/>
                <w:lang w:val="ru-RU"/>
              </w:rPr>
            </w:pPr>
            <w:r w:rsidRPr="009B76AD">
              <w:rPr>
                <w:sz w:val="24"/>
                <w:szCs w:val="24"/>
                <w:lang w:val="ru-RU"/>
              </w:rPr>
              <w:t>«За»</w:t>
            </w:r>
          </w:p>
        </w:tc>
      </w:tr>
      <w:tr w:rsidR="00947DA5" w:rsidRPr="00947DA5" w:rsidTr="00025DA4">
        <w:trPr>
          <w:trHeight w:val="874"/>
          <w:jc w:val="center"/>
        </w:trPr>
        <w:tc>
          <w:tcPr>
            <w:tcW w:w="2664" w:type="dxa"/>
          </w:tcPr>
          <w:p w:rsidR="00947DA5" w:rsidRPr="00947DA5" w:rsidRDefault="00947DA5" w:rsidP="00947DA5">
            <w:pPr>
              <w:pStyle w:val="affffff8"/>
              <w:jc w:val="center"/>
            </w:pPr>
            <w:r w:rsidRPr="00947DA5">
              <w:t>EA-101330</w:t>
            </w:r>
          </w:p>
        </w:tc>
        <w:tc>
          <w:tcPr>
            <w:tcW w:w="3827" w:type="dxa"/>
          </w:tcPr>
          <w:p w:rsidR="00025DA4" w:rsidRDefault="00025DA4" w:rsidP="00025DA4">
            <w:pPr>
              <w:widowControl w:val="0"/>
              <w:jc w:val="center"/>
              <w:rPr>
                <w:bCs/>
                <w:kern w:val="32"/>
                <w:sz w:val="24"/>
                <w:szCs w:val="24"/>
                <w:lang w:val="ru-RU"/>
              </w:rPr>
            </w:pPr>
            <w:r w:rsidRPr="009B76AD">
              <w:rPr>
                <w:sz w:val="24"/>
                <w:szCs w:val="24"/>
                <w:lang w:val="ru-RU"/>
              </w:rPr>
              <w:t>Общество с ограниченной ответственностью  "</w:t>
            </w:r>
            <w:r>
              <w:rPr>
                <w:sz w:val="24"/>
                <w:szCs w:val="24"/>
                <w:lang w:val="ru-RU"/>
              </w:rPr>
              <w:t>МАТРЕАЛ</w:t>
            </w:r>
            <w:r w:rsidRPr="009B76AD">
              <w:rPr>
                <w:sz w:val="24"/>
                <w:szCs w:val="24"/>
                <w:lang w:val="ru-RU"/>
              </w:rPr>
              <w:t xml:space="preserve">", ИНН </w:t>
            </w:r>
            <w:r>
              <w:rPr>
                <w:sz w:val="24"/>
                <w:szCs w:val="24"/>
                <w:lang w:val="ru-RU"/>
              </w:rPr>
              <w:t xml:space="preserve">9715279082, место нахождения: </w:t>
            </w:r>
            <w:r w:rsidRPr="008E2B41">
              <w:rPr>
                <w:bCs/>
                <w:kern w:val="32"/>
                <w:sz w:val="24"/>
                <w:szCs w:val="24"/>
                <w:lang w:val="ru-RU"/>
              </w:rPr>
              <w:t>12</w:t>
            </w:r>
            <w:r>
              <w:rPr>
                <w:bCs/>
                <w:kern w:val="32"/>
                <w:sz w:val="24"/>
                <w:szCs w:val="24"/>
                <w:lang w:val="ru-RU"/>
              </w:rPr>
              <w:t>9090</w:t>
            </w:r>
            <w:r w:rsidRPr="008E2B41">
              <w:rPr>
                <w:bCs/>
                <w:kern w:val="32"/>
                <w:sz w:val="24"/>
                <w:szCs w:val="24"/>
                <w:lang w:val="ru-RU"/>
              </w:rPr>
              <w:t xml:space="preserve">, город Москва, </w:t>
            </w:r>
            <w:proofErr w:type="spellStart"/>
            <w:r>
              <w:rPr>
                <w:bCs/>
                <w:kern w:val="32"/>
                <w:sz w:val="24"/>
                <w:szCs w:val="24"/>
                <w:lang w:val="ru-RU"/>
              </w:rPr>
              <w:t>Живарев</w:t>
            </w:r>
            <w:proofErr w:type="spellEnd"/>
            <w:r>
              <w:rPr>
                <w:bCs/>
                <w:kern w:val="32"/>
                <w:sz w:val="24"/>
                <w:szCs w:val="24"/>
                <w:lang w:val="ru-RU"/>
              </w:rPr>
              <w:t xml:space="preserve"> переулок, дом 8</w:t>
            </w:r>
            <w:r w:rsidRPr="008E2B41">
              <w:rPr>
                <w:bCs/>
                <w:kern w:val="32"/>
                <w:sz w:val="24"/>
                <w:szCs w:val="24"/>
                <w:lang w:val="ru-RU"/>
              </w:rPr>
              <w:t>,</w:t>
            </w:r>
            <w:r>
              <w:rPr>
                <w:bCs/>
                <w:kern w:val="32"/>
                <w:sz w:val="24"/>
                <w:szCs w:val="24"/>
                <w:lang w:val="ru-RU"/>
              </w:rPr>
              <w:t>строение 3,</w:t>
            </w:r>
            <w:r w:rsidRPr="008E2B41">
              <w:rPr>
                <w:bCs/>
                <w:kern w:val="32"/>
                <w:sz w:val="24"/>
                <w:szCs w:val="24"/>
                <w:lang w:val="ru-RU"/>
              </w:rPr>
              <w:t xml:space="preserve"> </w:t>
            </w:r>
            <w:r>
              <w:rPr>
                <w:bCs/>
                <w:kern w:val="32"/>
                <w:sz w:val="24"/>
                <w:szCs w:val="24"/>
                <w:lang w:val="ru-RU"/>
              </w:rPr>
              <w:t>офис 57.</w:t>
            </w:r>
          </w:p>
          <w:p w:rsidR="00947DA5" w:rsidRPr="000340CC" w:rsidRDefault="00947DA5" w:rsidP="00543172">
            <w:pPr>
              <w:widowControl w:val="0"/>
              <w:jc w:val="center"/>
              <w:rPr>
                <w:bCs/>
                <w:kern w:val="32"/>
                <w:sz w:val="24"/>
                <w:szCs w:val="24"/>
                <w:lang w:val="ru-RU"/>
              </w:rPr>
            </w:pPr>
          </w:p>
        </w:tc>
        <w:tc>
          <w:tcPr>
            <w:tcW w:w="2127" w:type="dxa"/>
            <w:tcMar>
              <w:top w:w="57" w:type="dxa"/>
              <w:left w:w="57" w:type="dxa"/>
              <w:bottom w:w="57" w:type="dxa"/>
              <w:right w:w="57" w:type="dxa"/>
            </w:tcMar>
            <w:vAlign w:val="center"/>
          </w:tcPr>
          <w:p w:rsidR="00947DA5" w:rsidRPr="00B52F99" w:rsidRDefault="00947DA5" w:rsidP="00B2092D">
            <w:pPr>
              <w:jc w:val="center"/>
              <w:rPr>
                <w:sz w:val="24"/>
                <w:szCs w:val="24"/>
                <w:lang w:val="ru-RU"/>
              </w:rPr>
            </w:pPr>
            <w:proofErr w:type="spellStart"/>
            <w:r>
              <w:rPr>
                <w:sz w:val="24"/>
                <w:szCs w:val="24"/>
                <w:lang w:val="ru-RU"/>
              </w:rPr>
              <w:t>Захарко</w:t>
            </w:r>
            <w:proofErr w:type="spellEnd"/>
            <w:r>
              <w:rPr>
                <w:sz w:val="24"/>
                <w:szCs w:val="24"/>
                <w:lang w:val="ru-RU"/>
              </w:rPr>
              <w:t xml:space="preserve"> Л.В</w:t>
            </w:r>
            <w:r w:rsidRPr="00B52F99">
              <w:rPr>
                <w:sz w:val="24"/>
                <w:szCs w:val="24"/>
                <w:lang w:val="ru-RU"/>
              </w:rPr>
              <w:t>.</w:t>
            </w:r>
          </w:p>
          <w:p w:rsidR="00947DA5" w:rsidRPr="00B52F99" w:rsidRDefault="00947DA5" w:rsidP="00B2092D">
            <w:pPr>
              <w:jc w:val="center"/>
              <w:rPr>
                <w:sz w:val="24"/>
                <w:szCs w:val="24"/>
                <w:lang w:val="ru-RU"/>
              </w:rPr>
            </w:pPr>
            <w:proofErr w:type="spellStart"/>
            <w:r>
              <w:rPr>
                <w:sz w:val="24"/>
                <w:szCs w:val="24"/>
                <w:lang w:val="ru-RU"/>
              </w:rPr>
              <w:t>Гаркина</w:t>
            </w:r>
            <w:proofErr w:type="spellEnd"/>
            <w:r>
              <w:rPr>
                <w:sz w:val="24"/>
                <w:szCs w:val="24"/>
                <w:lang w:val="ru-RU"/>
              </w:rPr>
              <w:t xml:space="preserve"> Е.В.</w:t>
            </w:r>
          </w:p>
          <w:p w:rsidR="00947DA5" w:rsidRPr="00B52F99" w:rsidRDefault="00947DA5" w:rsidP="00B2092D">
            <w:pPr>
              <w:jc w:val="center"/>
              <w:rPr>
                <w:sz w:val="24"/>
                <w:szCs w:val="24"/>
                <w:lang w:val="ru-RU"/>
              </w:rPr>
            </w:pPr>
            <w:r>
              <w:rPr>
                <w:sz w:val="24"/>
                <w:szCs w:val="24"/>
                <w:lang w:val="ru-RU"/>
              </w:rPr>
              <w:t>Черемисина С.В.</w:t>
            </w:r>
          </w:p>
          <w:p w:rsidR="00947DA5" w:rsidRDefault="00947DA5" w:rsidP="00B2092D">
            <w:pPr>
              <w:jc w:val="center"/>
              <w:rPr>
                <w:sz w:val="24"/>
                <w:szCs w:val="24"/>
                <w:lang w:val="ru-RU"/>
              </w:rPr>
            </w:pPr>
            <w:r w:rsidRPr="00B52F99">
              <w:rPr>
                <w:sz w:val="24"/>
                <w:szCs w:val="24"/>
                <w:lang w:val="ru-RU"/>
              </w:rPr>
              <w:t>Волков К.В.</w:t>
            </w:r>
          </w:p>
          <w:p w:rsidR="00947DA5" w:rsidRPr="009B76AD" w:rsidRDefault="00947DA5" w:rsidP="00B2092D">
            <w:pPr>
              <w:jc w:val="center"/>
              <w:rPr>
                <w:sz w:val="24"/>
                <w:szCs w:val="24"/>
                <w:lang w:val="ru-RU"/>
              </w:rPr>
            </w:pPr>
            <w:r>
              <w:rPr>
                <w:sz w:val="24"/>
                <w:szCs w:val="24"/>
                <w:lang w:val="ru-RU"/>
              </w:rPr>
              <w:t>Позднякова Т.Ф.</w:t>
            </w:r>
          </w:p>
        </w:tc>
        <w:tc>
          <w:tcPr>
            <w:tcW w:w="1698" w:type="dxa"/>
            <w:tcMar>
              <w:top w:w="57" w:type="dxa"/>
              <w:left w:w="57" w:type="dxa"/>
              <w:bottom w:w="57" w:type="dxa"/>
              <w:right w:w="57" w:type="dxa"/>
            </w:tcMar>
            <w:vAlign w:val="center"/>
          </w:tcPr>
          <w:p w:rsidR="00947DA5" w:rsidRPr="009B76AD" w:rsidRDefault="00947DA5" w:rsidP="00B2092D">
            <w:pPr>
              <w:autoSpaceDE w:val="0"/>
              <w:autoSpaceDN w:val="0"/>
              <w:adjustRightInd w:val="0"/>
              <w:jc w:val="center"/>
              <w:rPr>
                <w:sz w:val="24"/>
                <w:szCs w:val="24"/>
                <w:lang w:val="ru-RU"/>
              </w:rPr>
            </w:pPr>
            <w:r w:rsidRPr="009B76AD">
              <w:rPr>
                <w:sz w:val="24"/>
                <w:szCs w:val="24"/>
                <w:lang w:val="ru-RU"/>
              </w:rPr>
              <w:t xml:space="preserve"> «За»</w:t>
            </w:r>
          </w:p>
          <w:p w:rsidR="00947DA5" w:rsidRPr="009B76AD" w:rsidRDefault="00947DA5" w:rsidP="00B2092D">
            <w:pPr>
              <w:autoSpaceDE w:val="0"/>
              <w:autoSpaceDN w:val="0"/>
              <w:adjustRightInd w:val="0"/>
              <w:jc w:val="center"/>
              <w:rPr>
                <w:sz w:val="24"/>
                <w:szCs w:val="24"/>
                <w:lang w:val="ru-RU"/>
              </w:rPr>
            </w:pPr>
            <w:r w:rsidRPr="009B76AD">
              <w:rPr>
                <w:sz w:val="24"/>
                <w:szCs w:val="24"/>
                <w:lang w:val="ru-RU"/>
              </w:rPr>
              <w:t>«За»</w:t>
            </w:r>
          </w:p>
          <w:p w:rsidR="00947DA5" w:rsidRPr="009B76AD" w:rsidRDefault="00947DA5" w:rsidP="00B2092D">
            <w:pPr>
              <w:autoSpaceDE w:val="0"/>
              <w:autoSpaceDN w:val="0"/>
              <w:adjustRightInd w:val="0"/>
              <w:jc w:val="center"/>
              <w:rPr>
                <w:sz w:val="24"/>
                <w:szCs w:val="24"/>
                <w:lang w:val="ru-RU"/>
              </w:rPr>
            </w:pPr>
            <w:r w:rsidRPr="009B76AD">
              <w:rPr>
                <w:sz w:val="24"/>
                <w:szCs w:val="24"/>
                <w:lang w:val="ru-RU"/>
              </w:rPr>
              <w:t>«За»</w:t>
            </w:r>
          </w:p>
          <w:p w:rsidR="00947DA5" w:rsidRDefault="00947DA5" w:rsidP="00B2092D">
            <w:pPr>
              <w:autoSpaceDE w:val="0"/>
              <w:autoSpaceDN w:val="0"/>
              <w:adjustRightInd w:val="0"/>
              <w:jc w:val="center"/>
              <w:rPr>
                <w:sz w:val="24"/>
                <w:szCs w:val="24"/>
                <w:lang w:val="ru-RU"/>
              </w:rPr>
            </w:pPr>
            <w:r w:rsidRPr="009B76AD">
              <w:rPr>
                <w:sz w:val="24"/>
                <w:szCs w:val="24"/>
                <w:lang w:val="ru-RU"/>
              </w:rPr>
              <w:t>«За»</w:t>
            </w:r>
          </w:p>
          <w:p w:rsidR="00947DA5" w:rsidRPr="009B76AD" w:rsidRDefault="00947DA5" w:rsidP="00B2092D">
            <w:pPr>
              <w:autoSpaceDE w:val="0"/>
              <w:autoSpaceDN w:val="0"/>
              <w:adjustRightInd w:val="0"/>
              <w:jc w:val="center"/>
              <w:rPr>
                <w:sz w:val="24"/>
                <w:szCs w:val="24"/>
                <w:lang w:val="ru-RU"/>
              </w:rPr>
            </w:pPr>
            <w:r w:rsidRPr="009B76AD">
              <w:rPr>
                <w:sz w:val="24"/>
                <w:szCs w:val="24"/>
                <w:lang w:val="ru-RU"/>
              </w:rPr>
              <w:t>«За»</w:t>
            </w:r>
          </w:p>
        </w:tc>
      </w:tr>
    </w:tbl>
    <w:p w:rsidR="0061379F" w:rsidRPr="003F34A8" w:rsidRDefault="0061379F" w:rsidP="004D7F04">
      <w:pPr>
        <w:widowControl w:val="0"/>
        <w:ind w:firstLine="708"/>
        <w:jc w:val="both"/>
        <w:rPr>
          <w:sz w:val="24"/>
          <w:szCs w:val="24"/>
          <w:lang w:val="ru-RU"/>
        </w:rPr>
      </w:pPr>
      <w:r>
        <w:rPr>
          <w:b/>
          <w:sz w:val="24"/>
          <w:szCs w:val="24"/>
          <w:lang w:val="ru-RU"/>
        </w:rPr>
        <w:t xml:space="preserve">9. </w:t>
      </w:r>
      <w:r w:rsidRPr="007A310E">
        <w:rPr>
          <w:b/>
          <w:sz w:val="24"/>
          <w:szCs w:val="24"/>
          <w:lang w:val="ru-RU"/>
        </w:rPr>
        <w:t xml:space="preserve">Победителем электронного аукциона признается участник электронного аукциона: </w:t>
      </w:r>
      <w:r w:rsidR="00025DA4" w:rsidRPr="00DD7429">
        <w:rPr>
          <w:sz w:val="24"/>
          <w:szCs w:val="24"/>
          <w:lang w:val="ru-RU"/>
        </w:rPr>
        <w:t>Общество с ограниченной ответственностью «</w:t>
      </w:r>
      <w:r w:rsidR="00025DA4">
        <w:rPr>
          <w:sz w:val="24"/>
          <w:szCs w:val="24"/>
          <w:lang w:val="ru-RU"/>
        </w:rPr>
        <w:t xml:space="preserve">Фортуна </w:t>
      </w:r>
      <w:proofErr w:type="spellStart"/>
      <w:r w:rsidR="00025DA4">
        <w:rPr>
          <w:sz w:val="24"/>
          <w:szCs w:val="24"/>
          <w:lang w:val="ru-RU"/>
        </w:rPr>
        <w:t>Трейд</w:t>
      </w:r>
      <w:proofErr w:type="spellEnd"/>
      <w:r w:rsidR="00025DA4" w:rsidRPr="00DD7429">
        <w:rPr>
          <w:sz w:val="24"/>
          <w:szCs w:val="24"/>
          <w:lang w:val="ru-RU"/>
        </w:rPr>
        <w:t>»</w:t>
      </w:r>
      <w:r w:rsidR="00025DA4">
        <w:rPr>
          <w:sz w:val="24"/>
          <w:szCs w:val="24"/>
          <w:lang w:val="ru-RU"/>
        </w:rPr>
        <w:t xml:space="preserve">, ИНН </w:t>
      </w:r>
      <w:r w:rsidR="00025DA4" w:rsidRPr="00947DA5">
        <w:rPr>
          <w:sz w:val="24"/>
          <w:szCs w:val="24"/>
          <w:lang w:val="ru-RU"/>
        </w:rPr>
        <w:t>5038138984</w:t>
      </w:r>
      <w:r w:rsidR="00025DA4">
        <w:rPr>
          <w:sz w:val="24"/>
          <w:szCs w:val="24"/>
          <w:lang w:val="ru-RU"/>
        </w:rPr>
        <w:t xml:space="preserve">, место нахождения: </w:t>
      </w:r>
      <w:r w:rsidR="00025DA4" w:rsidRPr="00947DA5">
        <w:rPr>
          <w:sz w:val="24"/>
          <w:szCs w:val="24"/>
          <w:lang w:val="ru-RU"/>
        </w:rPr>
        <w:t xml:space="preserve">141206, Московская область, гор. Пушкино, ул. Авиационная, д. 15, </w:t>
      </w:r>
      <w:proofErr w:type="spellStart"/>
      <w:r w:rsidR="00025DA4" w:rsidRPr="00947DA5">
        <w:rPr>
          <w:sz w:val="24"/>
          <w:szCs w:val="24"/>
          <w:lang w:val="ru-RU"/>
        </w:rPr>
        <w:t>оф</w:t>
      </w:r>
      <w:proofErr w:type="spellEnd"/>
      <w:r w:rsidR="00025DA4" w:rsidRPr="00947DA5">
        <w:rPr>
          <w:sz w:val="24"/>
          <w:szCs w:val="24"/>
          <w:lang w:val="ru-RU"/>
        </w:rPr>
        <w:t>. 18</w:t>
      </w:r>
      <w:r w:rsidRPr="006D5C24">
        <w:rPr>
          <w:b/>
          <w:sz w:val="24"/>
          <w:szCs w:val="24"/>
          <w:lang w:val="ru-RU"/>
        </w:rPr>
        <w:t xml:space="preserve">, цена государственного контракта </w:t>
      </w:r>
      <w:r w:rsidR="00025DA4">
        <w:rPr>
          <w:sz w:val="24"/>
          <w:szCs w:val="24"/>
          <w:lang w:val="ru-RU"/>
        </w:rPr>
        <w:t>306</w:t>
      </w:r>
      <w:r w:rsidR="00DD7429" w:rsidRPr="00C25426">
        <w:rPr>
          <w:sz w:val="24"/>
          <w:szCs w:val="24"/>
        </w:rPr>
        <w:t> </w:t>
      </w:r>
      <w:r w:rsidR="004D7F04">
        <w:rPr>
          <w:sz w:val="24"/>
          <w:szCs w:val="24"/>
          <w:lang w:val="ru-RU"/>
        </w:rPr>
        <w:t>6</w:t>
      </w:r>
      <w:r w:rsidR="00025DA4">
        <w:rPr>
          <w:sz w:val="24"/>
          <w:szCs w:val="24"/>
          <w:lang w:val="ru-RU"/>
        </w:rPr>
        <w:t>81</w:t>
      </w:r>
      <w:r w:rsidR="00DD7429" w:rsidRPr="006D5C24">
        <w:rPr>
          <w:sz w:val="24"/>
          <w:szCs w:val="24"/>
          <w:lang w:val="ru-RU"/>
        </w:rPr>
        <w:t xml:space="preserve"> </w:t>
      </w:r>
      <w:r w:rsidRPr="006D5C24">
        <w:rPr>
          <w:sz w:val="24"/>
          <w:szCs w:val="24"/>
          <w:lang w:val="ru-RU"/>
        </w:rPr>
        <w:t>рубл</w:t>
      </w:r>
      <w:r w:rsidR="00DD7429">
        <w:rPr>
          <w:sz w:val="24"/>
          <w:szCs w:val="24"/>
          <w:lang w:val="ru-RU"/>
        </w:rPr>
        <w:t>ей</w:t>
      </w:r>
      <w:r w:rsidRPr="006D5C24">
        <w:rPr>
          <w:sz w:val="24"/>
          <w:szCs w:val="24"/>
          <w:lang w:val="ru-RU"/>
        </w:rPr>
        <w:t xml:space="preserve"> </w:t>
      </w:r>
      <w:r w:rsidR="00025DA4">
        <w:rPr>
          <w:sz w:val="24"/>
          <w:szCs w:val="24"/>
          <w:lang w:val="ru-RU"/>
        </w:rPr>
        <w:t>29</w:t>
      </w:r>
      <w:r w:rsidR="008A5C0B">
        <w:rPr>
          <w:sz w:val="24"/>
          <w:szCs w:val="24"/>
          <w:lang w:val="ru-RU"/>
        </w:rPr>
        <w:t xml:space="preserve"> копеек</w:t>
      </w:r>
      <w:r w:rsidRPr="006D5C24">
        <w:rPr>
          <w:sz w:val="24"/>
          <w:szCs w:val="24"/>
          <w:lang w:val="ru-RU"/>
        </w:rPr>
        <w:t>.</w:t>
      </w:r>
    </w:p>
    <w:p w:rsidR="002C21A0" w:rsidRPr="00B52F99" w:rsidRDefault="002C21A0" w:rsidP="002C21A0">
      <w:pPr>
        <w:ind w:firstLine="709"/>
        <w:jc w:val="both"/>
        <w:rPr>
          <w:sz w:val="24"/>
          <w:szCs w:val="24"/>
          <w:lang w:val="ru-RU"/>
        </w:rPr>
      </w:pPr>
      <w:r>
        <w:rPr>
          <w:b/>
          <w:sz w:val="24"/>
          <w:szCs w:val="24"/>
          <w:lang w:val="ru-RU"/>
        </w:rPr>
        <w:t>10</w:t>
      </w:r>
      <w:r w:rsidRPr="0085686A">
        <w:rPr>
          <w:b/>
          <w:sz w:val="24"/>
          <w:szCs w:val="24"/>
          <w:lang w:val="ru-RU"/>
        </w:rPr>
        <w:t xml:space="preserve">. </w:t>
      </w:r>
      <w:r w:rsidRPr="00B52F99">
        <w:rPr>
          <w:sz w:val="24"/>
          <w:szCs w:val="24"/>
          <w:lang w:val="ru-RU"/>
        </w:rPr>
        <w:t xml:space="preserve">Заседание Единой комиссии завершено </w:t>
      </w:r>
      <w:r w:rsidR="00947DA5">
        <w:rPr>
          <w:sz w:val="24"/>
          <w:szCs w:val="24"/>
          <w:lang w:val="ru-RU"/>
        </w:rPr>
        <w:t>29</w:t>
      </w:r>
      <w:r>
        <w:rPr>
          <w:sz w:val="24"/>
          <w:szCs w:val="24"/>
          <w:lang w:val="ru-RU"/>
        </w:rPr>
        <w:t xml:space="preserve"> </w:t>
      </w:r>
      <w:r w:rsidR="00947DA5">
        <w:rPr>
          <w:sz w:val="24"/>
          <w:szCs w:val="24"/>
          <w:lang w:val="ru-RU"/>
        </w:rPr>
        <w:t>июня</w:t>
      </w:r>
      <w:r>
        <w:rPr>
          <w:sz w:val="24"/>
          <w:szCs w:val="24"/>
          <w:lang w:val="ru-RU"/>
        </w:rPr>
        <w:t xml:space="preserve"> 202</w:t>
      </w:r>
      <w:r w:rsidR="00D70958">
        <w:rPr>
          <w:sz w:val="24"/>
          <w:szCs w:val="24"/>
          <w:lang w:val="ru-RU"/>
        </w:rPr>
        <w:t>1</w:t>
      </w:r>
      <w:r w:rsidRPr="00B52F99">
        <w:rPr>
          <w:sz w:val="24"/>
          <w:szCs w:val="24"/>
          <w:lang w:val="ru-RU"/>
        </w:rPr>
        <w:t xml:space="preserve"> г.</w:t>
      </w:r>
    </w:p>
    <w:p w:rsidR="0064144A" w:rsidRPr="00C753B1" w:rsidRDefault="0064144A" w:rsidP="0064144A">
      <w:pPr>
        <w:jc w:val="both"/>
        <w:rPr>
          <w:sz w:val="24"/>
          <w:szCs w:val="24"/>
          <w:lang w:val="ru-RU"/>
        </w:rPr>
      </w:pPr>
      <w:proofErr w:type="spellStart"/>
      <w:r w:rsidRPr="00C753B1">
        <w:rPr>
          <w:sz w:val="24"/>
          <w:szCs w:val="24"/>
        </w:rPr>
        <w:t>Единая</w:t>
      </w:r>
      <w:proofErr w:type="spellEnd"/>
      <w:r w:rsidRPr="00C753B1">
        <w:rPr>
          <w:sz w:val="24"/>
          <w:szCs w:val="24"/>
        </w:rPr>
        <w:t xml:space="preserve"> </w:t>
      </w:r>
      <w:proofErr w:type="spellStart"/>
      <w:r w:rsidRPr="00C753B1">
        <w:rPr>
          <w:sz w:val="24"/>
          <w:szCs w:val="24"/>
        </w:rPr>
        <w:t>комиссия</w:t>
      </w:r>
      <w:proofErr w:type="spellEnd"/>
      <w:r w:rsidRPr="00C753B1">
        <w:rPr>
          <w:sz w:val="24"/>
          <w:szCs w:val="24"/>
        </w:rPr>
        <w:t xml:space="preserve"> в </w:t>
      </w:r>
      <w:proofErr w:type="spellStart"/>
      <w:r w:rsidRPr="00C753B1">
        <w:rPr>
          <w:sz w:val="24"/>
          <w:szCs w:val="24"/>
        </w:rPr>
        <w:t>составе</w:t>
      </w:r>
      <w:proofErr w:type="spellEnd"/>
      <w:r w:rsidRPr="00C753B1">
        <w:rPr>
          <w:sz w:val="24"/>
          <w:szCs w:val="24"/>
        </w:rPr>
        <w:t>:</w:t>
      </w:r>
    </w:p>
    <w:p w:rsidR="0064144A" w:rsidRPr="00C753B1" w:rsidRDefault="0064144A" w:rsidP="0064144A">
      <w:pPr>
        <w:jc w:val="both"/>
        <w:rPr>
          <w:sz w:val="24"/>
          <w:szCs w:val="24"/>
          <w:lang w:val="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663"/>
        <w:gridCol w:w="1830"/>
        <w:gridCol w:w="3259"/>
      </w:tblGrid>
      <w:tr w:rsidR="0064144A" w:rsidRPr="00C753B1" w:rsidTr="0064144A">
        <w:trPr>
          <w:trHeight w:val="454"/>
        </w:trPr>
        <w:tc>
          <w:tcPr>
            <w:tcW w:w="4663" w:type="dxa"/>
            <w:tcBorders>
              <w:top w:val="nil"/>
              <w:left w:val="nil"/>
              <w:bottom w:val="nil"/>
              <w:right w:val="nil"/>
            </w:tcBorders>
          </w:tcPr>
          <w:p w:rsidR="0064144A" w:rsidRPr="00C753B1" w:rsidRDefault="0064144A" w:rsidP="0064144A">
            <w:pPr>
              <w:jc w:val="both"/>
              <w:rPr>
                <w:sz w:val="24"/>
                <w:szCs w:val="24"/>
                <w:lang w:val="ru-RU"/>
              </w:rPr>
            </w:pPr>
            <w:r w:rsidRPr="00C753B1">
              <w:rPr>
                <w:sz w:val="24"/>
                <w:szCs w:val="24"/>
                <w:lang w:val="ru-RU"/>
              </w:rPr>
              <w:t>Председатель:</w:t>
            </w:r>
          </w:p>
        </w:tc>
        <w:tc>
          <w:tcPr>
            <w:tcW w:w="1830" w:type="dxa"/>
            <w:tcBorders>
              <w:top w:val="nil"/>
              <w:left w:val="nil"/>
              <w:right w:val="nil"/>
            </w:tcBorders>
          </w:tcPr>
          <w:p w:rsidR="0064144A" w:rsidRPr="00C753B1" w:rsidRDefault="0064144A" w:rsidP="0064144A">
            <w:pPr>
              <w:jc w:val="both"/>
              <w:rPr>
                <w:sz w:val="24"/>
                <w:szCs w:val="24"/>
                <w:lang w:val="ru-RU"/>
              </w:rPr>
            </w:pPr>
          </w:p>
        </w:tc>
        <w:tc>
          <w:tcPr>
            <w:tcW w:w="3259" w:type="dxa"/>
            <w:tcBorders>
              <w:top w:val="nil"/>
              <w:left w:val="nil"/>
              <w:bottom w:val="nil"/>
              <w:right w:val="nil"/>
            </w:tcBorders>
            <w:vAlign w:val="bottom"/>
          </w:tcPr>
          <w:p w:rsidR="0064144A" w:rsidRPr="00C753B1" w:rsidRDefault="0064144A" w:rsidP="0064144A">
            <w:pPr>
              <w:jc w:val="both"/>
              <w:rPr>
                <w:sz w:val="24"/>
                <w:szCs w:val="24"/>
                <w:lang w:val="ru-RU"/>
              </w:rPr>
            </w:pPr>
            <w:proofErr w:type="spellStart"/>
            <w:r w:rsidRPr="00C753B1">
              <w:rPr>
                <w:sz w:val="24"/>
                <w:szCs w:val="24"/>
                <w:lang w:val="ru-RU"/>
              </w:rPr>
              <w:t>Захарко</w:t>
            </w:r>
            <w:proofErr w:type="spellEnd"/>
            <w:r w:rsidRPr="00C753B1">
              <w:rPr>
                <w:sz w:val="24"/>
                <w:szCs w:val="24"/>
                <w:lang w:val="ru-RU"/>
              </w:rPr>
              <w:t xml:space="preserve"> Л.В..</w:t>
            </w:r>
          </w:p>
        </w:tc>
      </w:tr>
      <w:tr w:rsidR="0064144A" w:rsidRPr="00C753B1" w:rsidTr="0064144A">
        <w:trPr>
          <w:trHeight w:val="454"/>
        </w:trPr>
        <w:tc>
          <w:tcPr>
            <w:tcW w:w="4663" w:type="dxa"/>
            <w:tcBorders>
              <w:top w:val="nil"/>
              <w:left w:val="nil"/>
              <w:bottom w:val="nil"/>
              <w:right w:val="nil"/>
            </w:tcBorders>
          </w:tcPr>
          <w:p w:rsidR="0064144A" w:rsidRPr="00C753B1" w:rsidRDefault="0064144A" w:rsidP="0064144A">
            <w:pPr>
              <w:jc w:val="both"/>
              <w:rPr>
                <w:sz w:val="24"/>
                <w:szCs w:val="24"/>
                <w:lang w:val="ru-RU"/>
              </w:rPr>
            </w:pPr>
            <w:r w:rsidRPr="00C753B1">
              <w:rPr>
                <w:sz w:val="24"/>
                <w:szCs w:val="24"/>
                <w:lang w:val="ru-RU"/>
              </w:rPr>
              <w:t>Заместитель председателя</w:t>
            </w:r>
          </w:p>
        </w:tc>
        <w:tc>
          <w:tcPr>
            <w:tcW w:w="1830" w:type="dxa"/>
            <w:tcBorders>
              <w:left w:val="nil"/>
              <w:right w:val="nil"/>
            </w:tcBorders>
          </w:tcPr>
          <w:p w:rsidR="0064144A" w:rsidRPr="00C753B1" w:rsidRDefault="0064144A" w:rsidP="0064144A">
            <w:pPr>
              <w:jc w:val="both"/>
              <w:rPr>
                <w:sz w:val="24"/>
                <w:szCs w:val="24"/>
                <w:lang w:val="ru-RU"/>
              </w:rPr>
            </w:pPr>
          </w:p>
        </w:tc>
        <w:tc>
          <w:tcPr>
            <w:tcW w:w="3259" w:type="dxa"/>
            <w:tcBorders>
              <w:top w:val="nil"/>
              <w:left w:val="nil"/>
              <w:bottom w:val="nil"/>
              <w:right w:val="nil"/>
            </w:tcBorders>
            <w:vAlign w:val="bottom"/>
          </w:tcPr>
          <w:p w:rsidR="0064144A" w:rsidRPr="00C753B1" w:rsidRDefault="0064144A" w:rsidP="0064144A">
            <w:pPr>
              <w:jc w:val="both"/>
              <w:rPr>
                <w:sz w:val="24"/>
                <w:szCs w:val="24"/>
              </w:rPr>
            </w:pPr>
            <w:proofErr w:type="spellStart"/>
            <w:r>
              <w:rPr>
                <w:sz w:val="24"/>
                <w:szCs w:val="24"/>
                <w:lang w:val="ru-RU"/>
              </w:rPr>
              <w:t>Гаркина</w:t>
            </w:r>
            <w:proofErr w:type="spellEnd"/>
            <w:r>
              <w:rPr>
                <w:sz w:val="24"/>
                <w:szCs w:val="24"/>
                <w:lang w:val="ru-RU"/>
              </w:rPr>
              <w:t xml:space="preserve"> Е.В.</w:t>
            </w:r>
          </w:p>
        </w:tc>
      </w:tr>
      <w:tr w:rsidR="0064144A" w:rsidRPr="00C753B1" w:rsidTr="0064144A">
        <w:trPr>
          <w:trHeight w:val="454"/>
        </w:trPr>
        <w:tc>
          <w:tcPr>
            <w:tcW w:w="4663" w:type="dxa"/>
            <w:tcBorders>
              <w:top w:val="nil"/>
              <w:left w:val="nil"/>
              <w:bottom w:val="nil"/>
              <w:right w:val="nil"/>
            </w:tcBorders>
          </w:tcPr>
          <w:p w:rsidR="0064144A" w:rsidRPr="00C753B1" w:rsidRDefault="0064144A" w:rsidP="0064144A">
            <w:pPr>
              <w:jc w:val="both"/>
              <w:rPr>
                <w:sz w:val="24"/>
                <w:szCs w:val="24"/>
                <w:lang w:val="ru-RU"/>
              </w:rPr>
            </w:pPr>
            <w:r w:rsidRPr="00C753B1">
              <w:rPr>
                <w:sz w:val="24"/>
                <w:szCs w:val="24"/>
                <w:lang w:val="ru-RU"/>
              </w:rPr>
              <w:t>Члены комиссии</w:t>
            </w:r>
          </w:p>
        </w:tc>
        <w:tc>
          <w:tcPr>
            <w:tcW w:w="1830" w:type="dxa"/>
            <w:tcBorders>
              <w:left w:val="nil"/>
              <w:right w:val="nil"/>
            </w:tcBorders>
          </w:tcPr>
          <w:p w:rsidR="0064144A" w:rsidRPr="00C753B1" w:rsidRDefault="0064144A" w:rsidP="0064144A">
            <w:pPr>
              <w:jc w:val="both"/>
              <w:rPr>
                <w:sz w:val="24"/>
                <w:szCs w:val="24"/>
                <w:lang w:val="ru-RU"/>
              </w:rPr>
            </w:pPr>
          </w:p>
        </w:tc>
        <w:tc>
          <w:tcPr>
            <w:tcW w:w="3259" w:type="dxa"/>
            <w:tcBorders>
              <w:top w:val="nil"/>
              <w:left w:val="nil"/>
              <w:bottom w:val="nil"/>
              <w:right w:val="nil"/>
            </w:tcBorders>
            <w:vAlign w:val="bottom"/>
          </w:tcPr>
          <w:p w:rsidR="0064144A" w:rsidRPr="00C753B1" w:rsidRDefault="0064144A" w:rsidP="0064144A">
            <w:pPr>
              <w:jc w:val="both"/>
              <w:rPr>
                <w:sz w:val="24"/>
                <w:szCs w:val="24"/>
                <w:lang w:val="ru-RU"/>
              </w:rPr>
            </w:pPr>
            <w:r w:rsidRPr="00C753B1">
              <w:rPr>
                <w:sz w:val="24"/>
                <w:szCs w:val="24"/>
                <w:lang w:val="ru-RU"/>
              </w:rPr>
              <w:t>Черемисина С.В.</w:t>
            </w:r>
          </w:p>
        </w:tc>
      </w:tr>
      <w:tr w:rsidR="0064144A" w:rsidRPr="00C753B1" w:rsidTr="0064144A">
        <w:trPr>
          <w:trHeight w:val="454"/>
        </w:trPr>
        <w:tc>
          <w:tcPr>
            <w:tcW w:w="4663" w:type="dxa"/>
            <w:tcBorders>
              <w:top w:val="nil"/>
              <w:left w:val="nil"/>
              <w:bottom w:val="nil"/>
              <w:right w:val="nil"/>
            </w:tcBorders>
          </w:tcPr>
          <w:p w:rsidR="0064144A" w:rsidRPr="00C753B1" w:rsidRDefault="0064144A" w:rsidP="0064144A">
            <w:pPr>
              <w:jc w:val="both"/>
              <w:rPr>
                <w:sz w:val="24"/>
                <w:szCs w:val="24"/>
                <w:lang w:val="ru-RU"/>
              </w:rPr>
            </w:pPr>
          </w:p>
        </w:tc>
        <w:tc>
          <w:tcPr>
            <w:tcW w:w="1830" w:type="dxa"/>
            <w:tcBorders>
              <w:left w:val="nil"/>
              <w:right w:val="nil"/>
            </w:tcBorders>
          </w:tcPr>
          <w:p w:rsidR="0064144A" w:rsidRPr="00C753B1" w:rsidRDefault="0064144A" w:rsidP="0064144A">
            <w:pPr>
              <w:jc w:val="both"/>
              <w:rPr>
                <w:sz w:val="24"/>
                <w:szCs w:val="24"/>
                <w:lang w:val="ru-RU"/>
              </w:rPr>
            </w:pPr>
          </w:p>
        </w:tc>
        <w:tc>
          <w:tcPr>
            <w:tcW w:w="3259" w:type="dxa"/>
            <w:tcBorders>
              <w:top w:val="nil"/>
              <w:left w:val="nil"/>
              <w:bottom w:val="nil"/>
              <w:right w:val="nil"/>
            </w:tcBorders>
            <w:vAlign w:val="bottom"/>
          </w:tcPr>
          <w:p w:rsidR="0064144A" w:rsidRPr="00C753B1" w:rsidRDefault="0064144A" w:rsidP="0064144A">
            <w:pPr>
              <w:jc w:val="both"/>
              <w:rPr>
                <w:sz w:val="24"/>
                <w:szCs w:val="24"/>
                <w:lang w:val="ru-RU"/>
              </w:rPr>
            </w:pPr>
            <w:r w:rsidRPr="00C753B1">
              <w:rPr>
                <w:sz w:val="24"/>
                <w:szCs w:val="24"/>
                <w:lang w:val="ru-RU"/>
              </w:rPr>
              <w:t>Волков К.В.</w:t>
            </w:r>
          </w:p>
        </w:tc>
      </w:tr>
      <w:tr w:rsidR="0064144A" w:rsidRPr="00C753B1" w:rsidTr="0064144A">
        <w:trPr>
          <w:trHeight w:val="454"/>
        </w:trPr>
        <w:tc>
          <w:tcPr>
            <w:tcW w:w="4663" w:type="dxa"/>
            <w:tcBorders>
              <w:top w:val="nil"/>
              <w:left w:val="nil"/>
              <w:bottom w:val="nil"/>
              <w:right w:val="nil"/>
            </w:tcBorders>
          </w:tcPr>
          <w:p w:rsidR="0064144A" w:rsidRPr="00C753B1" w:rsidRDefault="0064144A" w:rsidP="0064144A">
            <w:pPr>
              <w:jc w:val="both"/>
              <w:rPr>
                <w:sz w:val="24"/>
                <w:szCs w:val="24"/>
                <w:lang w:val="ru-RU"/>
              </w:rPr>
            </w:pPr>
          </w:p>
        </w:tc>
        <w:tc>
          <w:tcPr>
            <w:tcW w:w="1830" w:type="dxa"/>
            <w:tcBorders>
              <w:left w:val="nil"/>
              <w:right w:val="nil"/>
            </w:tcBorders>
          </w:tcPr>
          <w:p w:rsidR="0064144A" w:rsidRPr="00C753B1" w:rsidRDefault="0064144A" w:rsidP="0064144A">
            <w:pPr>
              <w:jc w:val="both"/>
              <w:rPr>
                <w:sz w:val="24"/>
                <w:szCs w:val="24"/>
                <w:lang w:val="ru-RU"/>
              </w:rPr>
            </w:pPr>
          </w:p>
        </w:tc>
        <w:tc>
          <w:tcPr>
            <w:tcW w:w="3259" w:type="dxa"/>
            <w:tcBorders>
              <w:top w:val="nil"/>
              <w:left w:val="nil"/>
              <w:bottom w:val="nil"/>
              <w:right w:val="nil"/>
            </w:tcBorders>
            <w:vAlign w:val="bottom"/>
          </w:tcPr>
          <w:p w:rsidR="0064144A" w:rsidRPr="00C753B1" w:rsidRDefault="0064144A" w:rsidP="0064144A">
            <w:pPr>
              <w:jc w:val="both"/>
              <w:rPr>
                <w:sz w:val="24"/>
                <w:szCs w:val="24"/>
                <w:lang w:val="ru-RU"/>
              </w:rPr>
            </w:pPr>
            <w:r>
              <w:rPr>
                <w:sz w:val="24"/>
                <w:szCs w:val="24"/>
                <w:lang w:val="ru-RU"/>
              </w:rPr>
              <w:t>Позднякова Т.Ф.</w:t>
            </w:r>
          </w:p>
        </w:tc>
      </w:tr>
    </w:tbl>
    <w:p w:rsidR="0064144A" w:rsidRPr="009B76AD" w:rsidRDefault="0064144A" w:rsidP="0064144A">
      <w:pPr>
        <w:jc w:val="both"/>
        <w:rPr>
          <w:color w:val="000000"/>
          <w:sz w:val="24"/>
          <w:szCs w:val="24"/>
          <w:lang w:val="ru-RU"/>
        </w:rPr>
      </w:pPr>
    </w:p>
    <w:sectPr w:rsidR="0064144A" w:rsidRPr="009B76AD" w:rsidSect="00026091">
      <w:footerReference w:type="even" r:id="rId7"/>
      <w:footerReference w:type="default" r:id="rId8"/>
      <w:pgSz w:w="11906" w:h="16838"/>
      <w:pgMar w:top="1134" w:right="851" w:bottom="567" w:left="124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22EF4" w:rsidRDefault="00B22EF4">
      <w:r>
        <w:separator/>
      </w:r>
    </w:p>
  </w:endnote>
  <w:endnote w:type="continuationSeparator" w:id="0">
    <w:p w:rsidR="00B22EF4" w:rsidRDefault="00B22EF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altName w:val="MS Mincho"/>
    <w:charset w:val="80"/>
    <w:family w:val="auto"/>
    <w:pitch w:val="default"/>
    <w:sig w:usb0="00000000" w:usb1="00000000" w:usb2="00000000" w:usb3="00000000" w:csb0="0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A00002BF" w:usb1="68C7FCFB" w:usb2="00000010" w:usb3="00000000" w:csb0="0002009F" w:csb1="00000000"/>
  </w:font>
  <w:font w:name="Arial Narrow">
    <w:panose1 w:val="020B0606020202030204"/>
    <w:charset w:val="CC"/>
    <w:family w:val="swiss"/>
    <w:pitch w:val="variable"/>
    <w:sig w:usb0="00000287" w:usb1="00000800" w:usb2="00000000" w:usb3="00000000" w:csb0="0000009F" w:csb1="00000000"/>
  </w:font>
  <w:font w:name="Consultant">
    <w:altName w:val="Courier New"/>
    <w:charset w:val="00"/>
    <w:family w:val="modern"/>
    <w:pitch w:val="default"/>
    <w:sig w:usb0="00000000" w:usb1="00000000" w:usb2="00000000" w:usb3="00000000" w:csb0="00000000" w:csb1="00000000"/>
  </w:font>
  <w:font w:name="Pragmatica Cond BoldC">
    <w:altName w:val="Arial"/>
    <w:panose1 w:val="00000000000000000000"/>
    <w:charset w:val="CC"/>
    <w:family w:val="swiss"/>
    <w:notTrueType/>
    <w:pitch w:val="default"/>
    <w:sig w:usb0="00000203" w:usb1="00000000" w:usb2="00000000" w:usb3="00000000" w:csb0="00000005" w:csb1="00000000"/>
  </w:font>
  <w:font w:name="PragmaticaCondC">
    <w:altName w:val="Arial"/>
    <w:panose1 w:val="00000000000000000000"/>
    <w:charset w:val="CC"/>
    <w:family w:val="swiss"/>
    <w:notTrueType/>
    <w:pitch w:val="default"/>
    <w:sig w:usb0="00000203" w:usb1="00000000" w:usb2="00000000" w:usb3="00000000" w:csb0="00000005" w:csb1="00000000"/>
  </w:font>
  <w:font w:name="Century Schoolbook">
    <w:panose1 w:val="02040604050505020304"/>
    <w:charset w:val="CC"/>
    <w:family w:val="roman"/>
    <w:pitch w:val="variable"/>
    <w:sig w:usb0="00000287" w:usb1="00000000" w:usb2="00000000" w:usb3="00000000" w:csb0="0000009F" w:csb1="00000000"/>
  </w:font>
  <w:font w:name="Mangal">
    <w:panose1 w:val="00000400000000000000"/>
    <w:charset w:val="01"/>
    <w:family w:val="roman"/>
    <w:notTrueType/>
    <w:pitch w:val="variable"/>
    <w:sig w:usb0="00002000" w:usb1="00000000" w:usb2="00000000" w:usb3="00000000" w:csb0="00000000" w:csb1="00000000"/>
  </w:font>
  <w:font w:name="TimesDL">
    <w:altName w:val="Times New Roman"/>
    <w:panose1 w:val="00000000000000000000"/>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ndale Sans UI">
    <w:altName w:val="Arial Unicode MS"/>
    <w:charset w:val="00"/>
    <w:family w:val="auto"/>
    <w:pitch w:val="variable"/>
    <w:sig w:usb0="00000000" w:usb1="00000000" w:usb2="00000000" w:usb3="00000000" w:csb0="00000000" w:csb1="00000000"/>
  </w:font>
  <w:font w:name="Lucida Sans Unicode">
    <w:panose1 w:val="020B0602030504020204"/>
    <w:charset w:val="CC"/>
    <w:family w:val="swiss"/>
    <w:pitch w:val="variable"/>
    <w:sig w:usb0="80000AFF" w:usb1="0000396B" w:usb2="00000000" w:usb3="00000000" w:csb0="000000BF" w:csb1="00000000"/>
  </w:font>
  <w:font w:name="font296">
    <w:altName w:val="Times New Roman"/>
    <w:charset w:val="CC"/>
    <w:family w:val="auto"/>
    <w:pitch w:val="variable"/>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Sylfaen">
    <w:panose1 w:val="010A0502050306030303"/>
    <w:charset w:val="CC"/>
    <w:family w:val="roman"/>
    <w:pitch w:val="variable"/>
    <w:sig w:usb0="040006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6C01" w:rsidRDefault="001E0BDB" w:rsidP="00934EEA">
    <w:pPr>
      <w:pStyle w:val="af1"/>
      <w:framePr w:wrap="around" w:vAnchor="text" w:hAnchor="margin" w:xAlign="right" w:y="1"/>
      <w:rPr>
        <w:rStyle w:val="af3"/>
      </w:rPr>
    </w:pPr>
    <w:r>
      <w:rPr>
        <w:rStyle w:val="af3"/>
      </w:rPr>
      <w:fldChar w:fldCharType="begin"/>
    </w:r>
    <w:r w:rsidR="00F66C01">
      <w:rPr>
        <w:rStyle w:val="af3"/>
      </w:rPr>
      <w:instrText xml:space="preserve">PAGE  </w:instrText>
    </w:r>
    <w:r>
      <w:rPr>
        <w:rStyle w:val="af3"/>
      </w:rPr>
      <w:fldChar w:fldCharType="end"/>
    </w:r>
  </w:p>
  <w:p w:rsidR="00F66C01" w:rsidRDefault="00F66C01" w:rsidP="006E31C6">
    <w:pPr>
      <w:pStyle w:val="af1"/>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6C01" w:rsidRDefault="00F66C01" w:rsidP="00934EEA">
    <w:pPr>
      <w:pStyle w:val="af1"/>
      <w:framePr w:wrap="around" w:vAnchor="text" w:hAnchor="margin" w:xAlign="right" w:y="1"/>
      <w:rPr>
        <w:rStyle w:val="af3"/>
      </w:rPr>
    </w:pPr>
  </w:p>
  <w:p w:rsidR="00F66C01" w:rsidRPr="00877DE4" w:rsidRDefault="001E0BDB" w:rsidP="00877DE4">
    <w:pPr>
      <w:pStyle w:val="af1"/>
      <w:ind w:right="360"/>
      <w:jc w:val="center"/>
      <w:rPr>
        <w:lang w:val="ru-RU"/>
      </w:rPr>
    </w:pPr>
    <w:r>
      <w:rPr>
        <w:rStyle w:val="af3"/>
      </w:rPr>
      <w:fldChar w:fldCharType="begin"/>
    </w:r>
    <w:r w:rsidR="00F66C01">
      <w:rPr>
        <w:rStyle w:val="af3"/>
      </w:rPr>
      <w:instrText xml:space="preserve"> PAGE </w:instrText>
    </w:r>
    <w:r>
      <w:rPr>
        <w:rStyle w:val="af3"/>
      </w:rPr>
      <w:fldChar w:fldCharType="separate"/>
    </w:r>
    <w:r w:rsidR="00867016">
      <w:rPr>
        <w:rStyle w:val="af3"/>
        <w:noProof/>
      </w:rPr>
      <w:t>2</w:t>
    </w:r>
    <w:r>
      <w:rPr>
        <w:rStyle w:val="af3"/>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22EF4" w:rsidRDefault="00B22EF4">
      <w:r>
        <w:separator/>
      </w:r>
    </w:p>
  </w:footnote>
  <w:footnote w:type="continuationSeparator" w:id="0">
    <w:p w:rsidR="00B22EF4" w:rsidRDefault="00B22EF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lvl w:ilvl="0">
      <w:start w:val="1"/>
      <w:numFmt w:val="decimal"/>
      <w:pStyle w:val="a"/>
      <w:lvlText w:val="%1."/>
      <w:lvlJc w:val="left"/>
      <w:pPr>
        <w:tabs>
          <w:tab w:val="num" w:pos="1492"/>
        </w:tabs>
        <w:ind w:left="1492" w:hanging="360"/>
      </w:pPr>
    </w:lvl>
  </w:abstractNum>
  <w:abstractNum w:abstractNumId="1">
    <w:nsid w:val="FFFFFF7D"/>
    <w:multiLevelType w:val="singleLevel"/>
    <w:tmpl w:val="43883DE8"/>
    <w:lvl w:ilvl="0">
      <w:start w:val="1"/>
      <w:numFmt w:val="decimal"/>
      <w:pStyle w:val="5"/>
      <w:lvlText w:val="%1."/>
      <w:lvlJc w:val="left"/>
      <w:pPr>
        <w:tabs>
          <w:tab w:val="num" w:pos="1209"/>
        </w:tabs>
        <w:ind w:left="1209" w:hanging="360"/>
      </w:pPr>
    </w:lvl>
  </w:abstractNum>
  <w:abstractNum w:abstractNumId="2">
    <w:nsid w:val="FFFFFF7E"/>
    <w:multiLevelType w:val="singleLevel"/>
    <w:tmpl w:val="AE823A00"/>
    <w:styleLink w:val="WWNum54"/>
    <w:lvl w:ilvl="0">
      <w:start w:val="1"/>
      <w:numFmt w:val="decimal"/>
      <w:pStyle w:val="4"/>
      <w:lvlText w:val="%1."/>
      <w:lvlJc w:val="left"/>
      <w:pPr>
        <w:tabs>
          <w:tab w:val="num" w:pos="926"/>
        </w:tabs>
        <w:ind w:left="926" w:hanging="360"/>
      </w:pPr>
    </w:lvl>
  </w:abstractNum>
  <w:abstractNum w:abstractNumId="3">
    <w:nsid w:val="FFFFFF80"/>
    <w:multiLevelType w:val="singleLevel"/>
    <w:tmpl w:val="0F546B24"/>
    <w:styleLink w:val="WWNum59"/>
    <w:lvl w:ilvl="0">
      <w:start w:val="1"/>
      <w:numFmt w:val="bullet"/>
      <w:pStyle w:val="a0"/>
      <w:lvlText w:val=""/>
      <w:lvlJc w:val="left"/>
      <w:pPr>
        <w:tabs>
          <w:tab w:val="num" w:pos="1492"/>
        </w:tabs>
        <w:ind w:left="1492" w:hanging="360"/>
      </w:pPr>
      <w:rPr>
        <w:rFonts w:ascii="Symbol" w:hAnsi="Symbol" w:hint="default"/>
      </w:rPr>
    </w:lvl>
  </w:abstractNum>
  <w:abstractNum w:abstractNumId="4">
    <w:nsid w:val="FFFFFF81"/>
    <w:multiLevelType w:val="singleLevel"/>
    <w:tmpl w:val="02F826AC"/>
    <w:styleLink w:val="WWNum49"/>
    <w:lvl w:ilvl="0">
      <w:start w:val="1"/>
      <w:numFmt w:val="bullet"/>
      <w:pStyle w:val="50"/>
      <w:lvlText w:val=""/>
      <w:lvlJc w:val="left"/>
      <w:pPr>
        <w:tabs>
          <w:tab w:val="num" w:pos="1209"/>
        </w:tabs>
        <w:ind w:left="1209" w:hanging="360"/>
      </w:pPr>
      <w:rPr>
        <w:rFonts w:ascii="Symbol" w:hAnsi="Symbol" w:hint="default"/>
      </w:rPr>
    </w:lvl>
  </w:abstractNum>
  <w:abstractNum w:abstractNumId="5">
    <w:nsid w:val="FFFFFF82"/>
    <w:multiLevelType w:val="singleLevel"/>
    <w:tmpl w:val="D78470F4"/>
    <w:styleLink w:val="WWNum39"/>
    <w:lvl w:ilvl="0">
      <w:start w:val="1"/>
      <w:numFmt w:val="bullet"/>
      <w:pStyle w:val="40"/>
      <w:lvlText w:val=""/>
      <w:lvlJc w:val="left"/>
      <w:pPr>
        <w:tabs>
          <w:tab w:val="num" w:pos="926"/>
        </w:tabs>
        <w:ind w:left="926" w:hanging="360"/>
      </w:pPr>
      <w:rPr>
        <w:rFonts w:ascii="Symbol" w:hAnsi="Symbol" w:hint="default"/>
      </w:rPr>
    </w:lvl>
  </w:abstractNum>
  <w:abstractNum w:abstractNumId="6">
    <w:nsid w:val="FFFFFF83"/>
    <w:multiLevelType w:val="singleLevel"/>
    <w:tmpl w:val="635654DE"/>
    <w:lvl w:ilvl="0">
      <w:start w:val="1"/>
      <w:numFmt w:val="bullet"/>
      <w:pStyle w:val="3"/>
      <w:lvlText w:val=""/>
      <w:lvlJc w:val="left"/>
      <w:pPr>
        <w:tabs>
          <w:tab w:val="num" w:pos="643"/>
        </w:tabs>
        <w:ind w:left="643" w:hanging="360"/>
      </w:pPr>
      <w:rPr>
        <w:rFonts w:ascii="Symbol" w:hAnsi="Symbol" w:hint="default"/>
      </w:rPr>
    </w:lvl>
  </w:abstractNum>
  <w:abstractNum w:abstractNumId="7">
    <w:nsid w:val="FFFFFF88"/>
    <w:multiLevelType w:val="singleLevel"/>
    <w:tmpl w:val="92B815F8"/>
    <w:styleLink w:val="WWNum44"/>
    <w:lvl w:ilvl="0">
      <w:start w:val="1"/>
      <w:numFmt w:val="decimal"/>
      <w:pStyle w:val="30"/>
      <w:lvlText w:val="%1."/>
      <w:lvlJc w:val="left"/>
      <w:pPr>
        <w:tabs>
          <w:tab w:val="num" w:pos="360"/>
        </w:tabs>
        <w:ind w:left="360" w:hanging="360"/>
      </w:pPr>
    </w:lvl>
  </w:abstractNum>
  <w:abstractNum w:abstractNumId="8">
    <w:nsid w:val="FFFFFF89"/>
    <w:multiLevelType w:val="singleLevel"/>
    <w:tmpl w:val="8758AD02"/>
    <w:styleLink w:val="WWNum5"/>
    <w:lvl w:ilvl="0">
      <w:start w:val="1"/>
      <w:numFmt w:val="bullet"/>
      <w:pStyle w:val="a1"/>
      <w:lvlText w:val=""/>
      <w:lvlJc w:val="left"/>
      <w:pPr>
        <w:tabs>
          <w:tab w:val="num" w:pos="360"/>
        </w:tabs>
        <w:ind w:left="360" w:hanging="360"/>
      </w:pPr>
      <w:rPr>
        <w:rFonts w:ascii="Symbol" w:hAnsi="Symbol" w:cs="Symbol" w:hint="default"/>
      </w:rPr>
    </w:lvl>
  </w:abstractNum>
  <w:abstractNum w:abstractNumId="9">
    <w:nsid w:val="00000001"/>
    <w:multiLevelType w:val="multilevel"/>
    <w:tmpl w:val="00000001"/>
    <w:lvl w:ilvl="0">
      <w:start w:val="1"/>
      <w:numFmt w:val="none"/>
      <w:suff w:val="nothing"/>
      <w:lvlText w:val=""/>
      <w:lvlJc w:val="left"/>
      <w:pPr>
        <w:tabs>
          <w:tab w:val="num" w:pos="0"/>
        </w:tabs>
        <w:ind w:left="432" w:hanging="432"/>
      </w:pPr>
    </w:lvl>
    <w:lvl w:ilvl="1">
      <w:start w:val="1"/>
      <w:numFmt w:val="none"/>
      <w:pStyle w:val="2"/>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0">
    <w:nsid w:val="00000009"/>
    <w:multiLevelType w:val="multilevel"/>
    <w:tmpl w:val="00000009"/>
    <w:styleLink w:val="WWNum4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1">
    <w:nsid w:val="00000012"/>
    <w:multiLevelType w:val="multilevel"/>
    <w:tmpl w:val="00000012"/>
    <w:styleLink w:val="WWNum5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2">
    <w:nsid w:val="04BC58A5"/>
    <w:multiLevelType w:val="hybridMultilevel"/>
    <w:tmpl w:val="F7FAF7A2"/>
    <w:styleLink w:val="WWNum311"/>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0CBE0BC3"/>
    <w:multiLevelType w:val="multilevel"/>
    <w:tmpl w:val="A2BED852"/>
    <w:name w:val="WW8Num2"/>
    <w:lvl w:ilvl="0">
      <w:start w:val="1"/>
      <w:numFmt w:val="decimal"/>
      <w:lvlText w:val="18.%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1"/>
        <w:szCs w:val="21"/>
        <w:u w:val="none"/>
      </w:rPr>
    </w:lvl>
    <w:lvl w:ilvl="1">
      <w:start w:val="18"/>
      <w:numFmt w:val="decimal"/>
      <w:lvlText w:val="%2."/>
      <w:lvlJc w:val="left"/>
      <w:pPr>
        <w:ind w:left="0" w:firstLine="0"/>
      </w:pPr>
      <w:rPr>
        <w:rFonts w:ascii="Times New Roman" w:eastAsia="Times New Roman" w:hAnsi="Times New Roman" w:cs="Times New Roman" w:hint="default"/>
        <w:b/>
        <w:bCs/>
        <w:i w:val="0"/>
        <w:iCs w:val="0"/>
        <w:smallCaps w:val="0"/>
        <w:strike w:val="0"/>
        <w:color w:val="000000"/>
        <w:spacing w:val="0"/>
        <w:w w:val="100"/>
        <w:position w:val="0"/>
        <w:sz w:val="24"/>
        <w:szCs w:val="24"/>
        <w:u w:val="none"/>
      </w:rPr>
    </w:lvl>
    <w:lvl w:ilvl="2">
      <w:start w:val="1"/>
      <w:numFmt w:val="decimal"/>
      <w:lvlText w:val="%2.%3."/>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rPr>
    </w:lvl>
    <w:lvl w:ilvl="3">
      <w:numFmt w:val="decimal"/>
      <w:lvlText w:val=""/>
      <w:lvlJc w:val="left"/>
      <w:pPr>
        <w:ind w:left="0" w:firstLine="0"/>
      </w:pPr>
      <w:rPr>
        <w:rFonts w:cs="Times New Roman" w:hint="default"/>
      </w:rPr>
    </w:lvl>
    <w:lvl w:ilvl="4">
      <w:numFmt w:val="decimal"/>
      <w:lvlText w:val=""/>
      <w:lvlJc w:val="left"/>
      <w:pPr>
        <w:ind w:left="0" w:firstLine="0"/>
      </w:pPr>
      <w:rPr>
        <w:rFonts w:cs="Times New Roman" w:hint="default"/>
      </w:rPr>
    </w:lvl>
    <w:lvl w:ilvl="5">
      <w:numFmt w:val="decimal"/>
      <w:lvlText w:val=""/>
      <w:lvlJc w:val="left"/>
      <w:pPr>
        <w:ind w:left="0" w:firstLine="0"/>
      </w:pPr>
      <w:rPr>
        <w:rFonts w:cs="Times New Roman" w:hint="default"/>
      </w:rPr>
    </w:lvl>
    <w:lvl w:ilvl="6">
      <w:numFmt w:val="decimal"/>
      <w:lvlText w:val=""/>
      <w:lvlJc w:val="left"/>
      <w:pPr>
        <w:ind w:left="0" w:firstLine="0"/>
      </w:pPr>
      <w:rPr>
        <w:rFonts w:cs="Times New Roman" w:hint="default"/>
      </w:rPr>
    </w:lvl>
    <w:lvl w:ilvl="7">
      <w:numFmt w:val="decimal"/>
      <w:lvlText w:val=""/>
      <w:lvlJc w:val="left"/>
      <w:pPr>
        <w:ind w:left="0" w:firstLine="0"/>
      </w:pPr>
      <w:rPr>
        <w:rFonts w:cs="Times New Roman" w:hint="default"/>
      </w:rPr>
    </w:lvl>
    <w:lvl w:ilvl="8">
      <w:numFmt w:val="decimal"/>
      <w:lvlText w:val=""/>
      <w:lvlJc w:val="left"/>
      <w:pPr>
        <w:ind w:left="0" w:firstLine="0"/>
      </w:pPr>
      <w:rPr>
        <w:rFonts w:cs="Times New Roman" w:hint="default"/>
      </w:rPr>
    </w:lvl>
  </w:abstractNum>
  <w:abstractNum w:abstractNumId="14">
    <w:nsid w:val="1E0967C9"/>
    <w:multiLevelType w:val="multilevel"/>
    <w:tmpl w:val="6E763512"/>
    <w:lvl w:ilvl="0">
      <w:start w:val="1"/>
      <w:numFmt w:val="decimal"/>
      <w:pStyle w:val="a2"/>
      <w:lvlText w:val="%1."/>
      <w:lvlJc w:val="left"/>
      <w:pPr>
        <w:tabs>
          <w:tab w:val="num" w:pos="567"/>
        </w:tabs>
        <w:ind w:left="567" w:hanging="567"/>
      </w:p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5">
    <w:nsid w:val="1E7E04D5"/>
    <w:multiLevelType w:val="singleLevel"/>
    <w:tmpl w:val="D34A6FD8"/>
    <w:lvl w:ilvl="0">
      <w:start w:val="1"/>
      <w:numFmt w:val="decimal"/>
      <w:pStyle w:val="31"/>
      <w:lvlText w:val="%1."/>
      <w:lvlJc w:val="left"/>
      <w:pPr>
        <w:tabs>
          <w:tab w:val="num" w:pos="360"/>
        </w:tabs>
        <w:ind w:left="360" w:hanging="360"/>
      </w:pPr>
    </w:lvl>
  </w:abstractNum>
  <w:abstractNum w:abstractNumId="16">
    <w:nsid w:val="1FCC1FC6"/>
    <w:multiLevelType w:val="multilevel"/>
    <w:tmpl w:val="3394073A"/>
    <w:styleLink w:val="WWNum3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nsid w:val="2E982F85"/>
    <w:multiLevelType w:val="multilevel"/>
    <w:tmpl w:val="67B608BE"/>
    <w:styleLink w:val="WWNum511"/>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12"/>
        </w:tabs>
        <w:ind w:left="151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8">
    <w:nsid w:val="321A5E2D"/>
    <w:multiLevelType w:val="multilevel"/>
    <w:tmpl w:val="40186CDC"/>
    <w:lvl w:ilvl="0">
      <w:start w:val="1"/>
      <w:numFmt w:val="decimal"/>
      <w:lvlText w:val="%1."/>
      <w:lvlJc w:val="left"/>
      <w:pPr>
        <w:tabs>
          <w:tab w:val="num" w:pos="720"/>
        </w:tabs>
        <w:ind w:left="720" w:hanging="720"/>
      </w:pPr>
    </w:lvl>
    <w:lvl w:ilvl="1">
      <w:start w:val="1"/>
      <w:numFmt w:val="decimal"/>
      <w:pStyle w:val="ListNum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9">
    <w:nsid w:val="32F0644D"/>
    <w:multiLevelType w:val="multilevel"/>
    <w:tmpl w:val="4EF09D64"/>
    <w:styleLink w:val="WWNum5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nsid w:val="450D39E0"/>
    <w:multiLevelType w:val="hybridMultilevel"/>
    <w:tmpl w:val="4AC6F44C"/>
    <w:styleLink w:val="WWNum411"/>
    <w:lvl w:ilvl="0" w:tplc="5F9A12B0">
      <w:start w:val="4"/>
      <w:numFmt w:val="decimal"/>
      <w:lvlText w:val="%1."/>
      <w:lvlJc w:val="left"/>
      <w:pPr>
        <w:tabs>
          <w:tab w:val="num" w:pos="1860"/>
        </w:tabs>
        <w:ind w:left="1860" w:hanging="114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1">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pStyle w:val="32"/>
      <w:lvlText w:val="%1.%2.%3"/>
      <w:lvlJc w:val="left"/>
      <w:pPr>
        <w:tabs>
          <w:tab w:val="num" w:pos="862"/>
        </w:tabs>
        <w:ind w:left="862" w:hanging="720"/>
      </w:pPr>
      <w:rPr>
        <w:rFonts w:hint="default"/>
      </w:rPr>
    </w:lvl>
    <w:lvl w:ilvl="3">
      <w:start w:val="1"/>
      <w:numFmt w:val="decimal"/>
      <w:pStyle w:val="41"/>
      <w:lvlText w:val="%1.%2.%3.%4"/>
      <w:lvlJc w:val="left"/>
      <w:pPr>
        <w:tabs>
          <w:tab w:val="num" w:pos="2124"/>
        </w:tabs>
        <w:ind w:left="2124" w:hanging="864"/>
      </w:pPr>
      <w:rPr>
        <w:rFonts w:hint="default"/>
      </w:rPr>
    </w:lvl>
    <w:lvl w:ilvl="4">
      <w:start w:val="1"/>
      <w:numFmt w:val="decimal"/>
      <w:pStyle w:val="51"/>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2">
    <w:nsid w:val="50EF3766"/>
    <w:multiLevelType w:val="multilevel"/>
    <w:tmpl w:val="1CD46B9A"/>
    <w:styleLink w:val="WWNum4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nsid w:val="58A46562"/>
    <w:multiLevelType w:val="multilevel"/>
    <w:tmpl w:val="363AB1DC"/>
    <w:styleLink w:val="WWNum3"/>
    <w:lvl w:ilvl="0">
      <w:start w:val="15"/>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4">
    <w:nsid w:val="65FD71E9"/>
    <w:multiLevelType w:val="hybridMultilevel"/>
    <w:tmpl w:val="1F7AD83A"/>
    <w:lvl w:ilvl="0" w:tplc="BEC40740">
      <w:start w:val="1"/>
      <w:numFmt w:val="decimal"/>
      <w:lvlText w:val="%1."/>
      <w:lvlJc w:val="left"/>
      <w:pPr>
        <w:ind w:left="360" w:hanging="360"/>
      </w:pPr>
      <w:rPr>
        <w:rFonts w:ascii="Times New Roman" w:hAnsi="Times New Roman" w:cs="Times New Roman" w:hint="default"/>
        <w:sz w:val="24"/>
        <w:szCs w:val="24"/>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nsid w:val="66B74C6F"/>
    <w:multiLevelType w:val="hybridMultilevel"/>
    <w:tmpl w:val="62803BA4"/>
    <w:styleLink w:val="WWNum4"/>
    <w:lvl w:ilvl="0" w:tplc="D97C0848">
      <w:start w:val="1"/>
      <w:numFmt w:val="decimal"/>
      <w:lvlText w:val="%1."/>
      <w:lvlJc w:val="left"/>
      <w:pPr>
        <w:ind w:left="720" w:hanging="360"/>
      </w:pPr>
      <w:rPr>
        <w:rFonts w:hint="default"/>
      </w:rPr>
    </w:lvl>
    <w:lvl w:ilvl="1" w:tplc="0332E568" w:tentative="1">
      <w:start w:val="1"/>
      <w:numFmt w:val="lowerLetter"/>
      <w:lvlText w:val="%2."/>
      <w:lvlJc w:val="left"/>
      <w:pPr>
        <w:ind w:left="1440" w:hanging="360"/>
      </w:pPr>
    </w:lvl>
    <w:lvl w:ilvl="2" w:tplc="866C5D40" w:tentative="1">
      <w:start w:val="1"/>
      <w:numFmt w:val="lowerRoman"/>
      <w:lvlText w:val="%3."/>
      <w:lvlJc w:val="right"/>
      <w:pPr>
        <w:ind w:left="2160" w:hanging="180"/>
      </w:pPr>
    </w:lvl>
    <w:lvl w:ilvl="3" w:tplc="C4381682" w:tentative="1">
      <w:start w:val="1"/>
      <w:numFmt w:val="decimal"/>
      <w:lvlText w:val="%4."/>
      <w:lvlJc w:val="left"/>
      <w:pPr>
        <w:ind w:left="2880" w:hanging="360"/>
      </w:pPr>
    </w:lvl>
    <w:lvl w:ilvl="4" w:tplc="C6345038" w:tentative="1">
      <w:start w:val="1"/>
      <w:numFmt w:val="lowerLetter"/>
      <w:lvlText w:val="%5."/>
      <w:lvlJc w:val="left"/>
      <w:pPr>
        <w:ind w:left="3600" w:hanging="360"/>
      </w:pPr>
    </w:lvl>
    <w:lvl w:ilvl="5" w:tplc="FDC875D6" w:tentative="1">
      <w:start w:val="1"/>
      <w:numFmt w:val="lowerRoman"/>
      <w:lvlText w:val="%6."/>
      <w:lvlJc w:val="right"/>
      <w:pPr>
        <w:ind w:left="4320" w:hanging="180"/>
      </w:pPr>
    </w:lvl>
    <w:lvl w:ilvl="6" w:tplc="36804C4E" w:tentative="1">
      <w:start w:val="1"/>
      <w:numFmt w:val="decimal"/>
      <w:lvlText w:val="%7."/>
      <w:lvlJc w:val="left"/>
      <w:pPr>
        <w:ind w:left="5040" w:hanging="360"/>
      </w:pPr>
    </w:lvl>
    <w:lvl w:ilvl="7" w:tplc="B31EFD6C" w:tentative="1">
      <w:start w:val="1"/>
      <w:numFmt w:val="lowerLetter"/>
      <w:lvlText w:val="%8."/>
      <w:lvlJc w:val="left"/>
      <w:pPr>
        <w:ind w:left="5760" w:hanging="360"/>
      </w:pPr>
    </w:lvl>
    <w:lvl w:ilvl="8" w:tplc="E5048F80" w:tentative="1">
      <w:start w:val="1"/>
      <w:numFmt w:val="lowerRoman"/>
      <w:lvlText w:val="%9."/>
      <w:lvlJc w:val="right"/>
      <w:pPr>
        <w:ind w:left="6480" w:hanging="180"/>
      </w:pPr>
    </w:lvl>
  </w:abstractNum>
  <w:abstractNum w:abstractNumId="26">
    <w:nsid w:val="741B7194"/>
    <w:multiLevelType w:val="multilevel"/>
    <w:tmpl w:val="0B5C0434"/>
    <w:lvl w:ilvl="0">
      <w:start w:val="1"/>
      <w:numFmt w:val="upperRoman"/>
      <w:lvlText w:val="ЧАСТЬ %1."/>
      <w:lvlJc w:val="left"/>
      <w:pPr>
        <w:tabs>
          <w:tab w:val="num" w:pos="2160"/>
        </w:tabs>
        <w:ind w:left="720" w:hanging="720"/>
      </w:pPr>
      <w:rPr>
        <w:rFonts w:hint="default"/>
        <w:sz w:val="40"/>
        <w:szCs w:val="40"/>
      </w:rPr>
    </w:lvl>
    <w:lvl w:ilvl="1">
      <w:start w:val="1"/>
      <w:numFmt w:val="decimal"/>
      <w:pStyle w:val="a3"/>
      <w:lvlText w:val="РАЗДЕЛ %1.%2"/>
      <w:lvlJc w:val="left"/>
      <w:pPr>
        <w:tabs>
          <w:tab w:val="num" w:pos="144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2"/>
  </w:num>
  <w:num w:numId="2">
    <w:abstractNumId w:val="20"/>
  </w:num>
  <w:num w:numId="3">
    <w:abstractNumId w:val="17"/>
  </w:num>
  <w:num w:numId="4">
    <w:abstractNumId w:val="10"/>
  </w:num>
  <w:num w:numId="5">
    <w:abstractNumId w:val="11"/>
  </w:num>
  <w:num w:numId="6">
    <w:abstractNumId w:val="21"/>
  </w:num>
  <w:num w:numId="7">
    <w:abstractNumId w:val="6"/>
  </w:num>
  <w:num w:numId="8">
    <w:abstractNumId w:val="5"/>
  </w:num>
  <w:num w:numId="9">
    <w:abstractNumId w:val="4"/>
  </w:num>
  <w:num w:numId="10">
    <w:abstractNumId w:val="3"/>
  </w:num>
  <w:num w:numId="11">
    <w:abstractNumId w:val="7"/>
  </w:num>
  <w:num w:numId="12">
    <w:abstractNumId w:val="2"/>
  </w:num>
  <w:num w:numId="13">
    <w:abstractNumId w:val="1"/>
  </w:num>
  <w:num w:numId="14">
    <w:abstractNumId w:val="0"/>
  </w:num>
  <w:num w:numId="15">
    <w:abstractNumId w:val="26"/>
  </w:num>
  <w:num w:numId="16">
    <w:abstractNumId w:val="23"/>
  </w:num>
  <w:num w:numId="17">
    <w:abstractNumId w:val="25"/>
  </w:num>
  <w:num w:numId="18">
    <w:abstractNumId w:val="8"/>
  </w:num>
  <w:num w:numId="19">
    <w:abstractNumId w:val="14"/>
  </w:num>
  <w:num w:numId="20">
    <w:abstractNumId w:val="15"/>
  </w:num>
  <w:num w:numId="21">
    <w:abstractNumId w:val="18"/>
  </w:num>
  <w:num w:numId="22">
    <w:abstractNumId w:val="16"/>
  </w:num>
  <w:num w:numId="23">
    <w:abstractNumId w:val="22"/>
  </w:num>
  <w:num w:numId="24">
    <w:abstractNumId w:val="19"/>
  </w:num>
  <w:num w:numId="25">
    <w:abstractNumId w:val="9"/>
  </w:num>
  <w:num w:numId="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4"/>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stylePaneFormatFilter w:val="3F01"/>
  <w:defaultTabStop w:val="708"/>
  <w:characterSpacingControl w:val="doNotCompress"/>
  <w:footnotePr>
    <w:footnote w:id="-1"/>
    <w:footnote w:id="0"/>
  </w:footnotePr>
  <w:endnotePr>
    <w:endnote w:id="-1"/>
    <w:endnote w:id="0"/>
  </w:endnotePr>
  <w:compat/>
  <w:rsids>
    <w:rsidRoot w:val="003A086D"/>
    <w:rsid w:val="00000F8F"/>
    <w:rsid w:val="0000566A"/>
    <w:rsid w:val="00011A3E"/>
    <w:rsid w:val="00011B0E"/>
    <w:rsid w:val="00012661"/>
    <w:rsid w:val="0001318C"/>
    <w:rsid w:val="00013DAE"/>
    <w:rsid w:val="00014296"/>
    <w:rsid w:val="00014643"/>
    <w:rsid w:val="00014D26"/>
    <w:rsid w:val="00017B38"/>
    <w:rsid w:val="00020444"/>
    <w:rsid w:val="0002044E"/>
    <w:rsid w:val="0002368E"/>
    <w:rsid w:val="000239B4"/>
    <w:rsid w:val="00023F6D"/>
    <w:rsid w:val="00025380"/>
    <w:rsid w:val="00025DA4"/>
    <w:rsid w:val="00026091"/>
    <w:rsid w:val="00027B73"/>
    <w:rsid w:val="00030EC9"/>
    <w:rsid w:val="0003161F"/>
    <w:rsid w:val="00031D44"/>
    <w:rsid w:val="000331EE"/>
    <w:rsid w:val="00033DD3"/>
    <w:rsid w:val="000340CC"/>
    <w:rsid w:val="00035378"/>
    <w:rsid w:val="00037547"/>
    <w:rsid w:val="00037B9F"/>
    <w:rsid w:val="00041E35"/>
    <w:rsid w:val="0004400E"/>
    <w:rsid w:val="00044648"/>
    <w:rsid w:val="0005390D"/>
    <w:rsid w:val="00053A02"/>
    <w:rsid w:val="000542B7"/>
    <w:rsid w:val="000569EE"/>
    <w:rsid w:val="00057F28"/>
    <w:rsid w:val="00061085"/>
    <w:rsid w:val="00064874"/>
    <w:rsid w:val="000668FA"/>
    <w:rsid w:val="00074266"/>
    <w:rsid w:val="0008024D"/>
    <w:rsid w:val="00081599"/>
    <w:rsid w:val="00082036"/>
    <w:rsid w:val="00086373"/>
    <w:rsid w:val="0008700F"/>
    <w:rsid w:val="0008742B"/>
    <w:rsid w:val="00087878"/>
    <w:rsid w:val="00087AC8"/>
    <w:rsid w:val="00090BE9"/>
    <w:rsid w:val="000919B0"/>
    <w:rsid w:val="00093104"/>
    <w:rsid w:val="00093B2D"/>
    <w:rsid w:val="00093F28"/>
    <w:rsid w:val="00095138"/>
    <w:rsid w:val="00097F7E"/>
    <w:rsid w:val="000A2002"/>
    <w:rsid w:val="000A2490"/>
    <w:rsid w:val="000A42F1"/>
    <w:rsid w:val="000A5AA1"/>
    <w:rsid w:val="000A5DB3"/>
    <w:rsid w:val="000A7129"/>
    <w:rsid w:val="000A7879"/>
    <w:rsid w:val="000A78F7"/>
    <w:rsid w:val="000B1853"/>
    <w:rsid w:val="000B3F26"/>
    <w:rsid w:val="000B5607"/>
    <w:rsid w:val="000B5F42"/>
    <w:rsid w:val="000B6314"/>
    <w:rsid w:val="000B718A"/>
    <w:rsid w:val="000C1FD7"/>
    <w:rsid w:val="000C3A5A"/>
    <w:rsid w:val="000C3FB5"/>
    <w:rsid w:val="000C48EC"/>
    <w:rsid w:val="000C5A32"/>
    <w:rsid w:val="000C62E3"/>
    <w:rsid w:val="000C6F06"/>
    <w:rsid w:val="000D1AA6"/>
    <w:rsid w:val="000D1CE1"/>
    <w:rsid w:val="000D2284"/>
    <w:rsid w:val="000D5419"/>
    <w:rsid w:val="000D585D"/>
    <w:rsid w:val="000D59AC"/>
    <w:rsid w:val="000D5F71"/>
    <w:rsid w:val="000D69F7"/>
    <w:rsid w:val="000D6AF1"/>
    <w:rsid w:val="000D74B6"/>
    <w:rsid w:val="000E0875"/>
    <w:rsid w:val="000F0C38"/>
    <w:rsid w:val="000F127E"/>
    <w:rsid w:val="000F21A8"/>
    <w:rsid w:val="000F32FB"/>
    <w:rsid w:val="000F39CC"/>
    <w:rsid w:val="000F5605"/>
    <w:rsid w:val="000F7327"/>
    <w:rsid w:val="00100785"/>
    <w:rsid w:val="00103012"/>
    <w:rsid w:val="001031FC"/>
    <w:rsid w:val="00105D8E"/>
    <w:rsid w:val="00107296"/>
    <w:rsid w:val="0010736C"/>
    <w:rsid w:val="00107523"/>
    <w:rsid w:val="001112A2"/>
    <w:rsid w:val="001125E2"/>
    <w:rsid w:val="00114009"/>
    <w:rsid w:val="001146A5"/>
    <w:rsid w:val="00115E76"/>
    <w:rsid w:val="00120282"/>
    <w:rsid w:val="00122EF1"/>
    <w:rsid w:val="001245E2"/>
    <w:rsid w:val="001277EA"/>
    <w:rsid w:val="00127F8B"/>
    <w:rsid w:val="0013052D"/>
    <w:rsid w:val="00131AC1"/>
    <w:rsid w:val="00131D2B"/>
    <w:rsid w:val="00134908"/>
    <w:rsid w:val="001362D2"/>
    <w:rsid w:val="0014153F"/>
    <w:rsid w:val="00144CE4"/>
    <w:rsid w:val="00153D65"/>
    <w:rsid w:val="0015581A"/>
    <w:rsid w:val="00155B05"/>
    <w:rsid w:val="001566BC"/>
    <w:rsid w:val="00161DA8"/>
    <w:rsid w:val="00163A5B"/>
    <w:rsid w:val="00163EB5"/>
    <w:rsid w:val="00164A11"/>
    <w:rsid w:val="001652E2"/>
    <w:rsid w:val="00166588"/>
    <w:rsid w:val="00170359"/>
    <w:rsid w:val="00172AF0"/>
    <w:rsid w:val="00173263"/>
    <w:rsid w:val="00173CD4"/>
    <w:rsid w:val="00176317"/>
    <w:rsid w:val="0017669F"/>
    <w:rsid w:val="00177543"/>
    <w:rsid w:val="00177C61"/>
    <w:rsid w:val="001810AC"/>
    <w:rsid w:val="0018378F"/>
    <w:rsid w:val="001853BD"/>
    <w:rsid w:val="0018614F"/>
    <w:rsid w:val="00187BBC"/>
    <w:rsid w:val="00192292"/>
    <w:rsid w:val="00193129"/>
    <w:rsid w:val="001941A2"/>
    <w:rsid w:val="00194318"/>
    <w:rsid w:val="0019449A"/>
    <w:rsid w:val="00194C77"/>
    <w:rsid w:val="0019766E"/>
    <w:rsid w:val="00197CF0"/>
    <w:rsid w:val="00197FA6"/>
    <w:rsid w:val="001A0C23"/>
    <w:rsid w:val="001A379E"/>
    <w:rsid w:val="001A54A7"/>
    <w:rsid w:val="001A5D1A"/>
    <w:rsid w:val="001A697F"/>
    <w:rsid w:val="001A6CD0"/>
    <w:rsid w:val="001A7806"/>
    <w:rsid w:val="001A7C1A"/>
    <w:rsid w:val="001B0ADE"/>
    <w:rsid w:val="001B12BA"/>
    <w:rsid w:val="001B15A6"/>
    <w:rsid w:val="001B2ABD"/>
    <w:rsid w:val="001B3EA9"/>
    <w:rsid w:val="001C2C6B"/>
    <w:rsid w:val="001C380D"/>
    <w:rsid w:val="001C3B5C"/>
    <w:rsid w:val="001C3B82"/>
    <w:rsid w:val="001C3BE7"/>
    <w:rsid w:val="001C3DBD"/>
    <w:rsid w:val="001C4D8C"/>
    <w:rsid w:val="001C5D9F"/>
    <w:rsid w:val="001C64AD"/>
    <w:rsid w:val="001D007D"/>
    <w:rsid w:val="001D2C8A"/>
    <w:rsid w:val="001D475F"/>
    <w:rsid w:val="001D4C21"/>
    <w:rsid w:val="001D6157"/>
    <w:rsid w:val="001E03BB"/>
    <w:rsid w:val="001E09BD"/>
    <w:rsid w:val="001E0BDB"/>
    <w:rsid w:val="001E0D0A"/>
    <w:rsid w:val="001E59C7"/>
    <w:rsid w:val="001E74CE"/>
    <w:rsid w:val="001E7ED2"/>
    <w:rsid w:val="001F1591"/>
    <w:rsid w:val="001F1814"/>
    <w:rsid w:val="001F2D69"/>
    <w:rsid w:val="001F3759"/>
    <w:rsid w:val="002014B8"/>
    <w:rsid w:val="0020270D"/>
    <w:rsid w:val="00203D77"/>
    <w:rsid w:val="0020591A"/>
    <w:rsid w:val="00206057"/>
    <w:rsid w:val="00206B73"/>
    <w:rsid w:val="0021214C"/>
    <w:rsid w:val="00213348"/>
    <w:rsid w:val="00214DBB"/>
    <w:rsid w:val="0021558E"/>
    <w:rsid w:val="00216BB6"/>
    <w:rsid w:val="002201EA"/>
    <w:rsid w:val="002257E3"/>
    <w:rsid w:val="00225967"/>
    <w:rsid w:val="00225B6F"/>
    <w:rsid w:val="00225F05"/>
    <w:rsid w:val="0022615F"/>
    <w:rsid w:val="00230370"/>
    <w:rsid w:val="00233ED4"/>
    <w:rsid w:val="002348DC"/>
    <w:rsid w:val="00234DA9"/>
    <w:rsid w:val="002378E7"/>
    <w:rsid w:val="00242351"/>
    <w:rsid w:val="00245FA4"/>
    <w:rsid w:val="00246034"/>
    <w:rsid w:val="00246698"/>
    <w:rsid w:val="00246BC7"/>
    <w:rsid w:val="00247417"/>
    <w:rsid w:val="00247717"/>
    <w:rsid w:val="00250616"/>
    <w:rsid w:val="002520E3"/>
    <w:rsid w:val="00253DE0"/>
    <w:rsid w:val="00255875"/>
    <w:rsid w:val="00255ED3"/>
    <w:rsid w:val="00257268"/>
    <w:rsid w:val="002600C4"/>
    <w:rsid w:val="00266C0C"/>
    <w:rsid w:val="00266E3C"/>
    <w:rsid w:val="002715A7"/>
    <w:rsid w:val="00272606"/>
    <w:rsid w:val="00272BD3"/>
    <w:rsid w:val="00273A93"/>
    <w:rsid w:val="002749E0"/>
    <w:rsid w:val="002779C4"/>
    <w:rsid w:val="00284C3B"/>
    <w:rsid w:val="00285382"/>
    <w:rsid w:val="002902FE"/>
    <w:rsid w:val="002912FF"/>
    <w:rsid w:val="00292C11"/>
    <w:rsid w:val="002931A3"/>
    <w:rsid w:val="00293F5A"/>
    <w:rsid w:val="002968C5"/>
    <w:rsid w:val="00296E5D"/>
    <w:rsid w:val="002A077E"/>
    <w:rsid w:val="002A5321"/>
    <w:rsid w:val="002A7D15"/>
    <w:rsid w:val="002A7F9A"/>
    <w:rsid w:val="002B0C91"/>
    <w:rsid w:val="002B15B4"/>
    <w:rsid w:val="002B1818"/>
    <w:rsid w:val="002B3F7C"/>
    <w:rsid w:val="002B47BD"/>
    <w:rsid w:val="002B51A1"/>
    <w:rsid w:val="002B5FEE"/>
    <w:rsid w:val="002B710A"/>
    <w:rsid w:val="002C00DE"/>
    <w:rsid w:val="002C03BC"/>
    <w:rsid w:val="002C0665"/>
    <w:rsid w:val="002C0D3D"/>
    <w:rsid w:val="002C13F0"/>
    <w:rsid w:val="002C1DE4"/>
    <w:rsid w:val="002C21A0"/>
    <w:rsid w:val="002C6067"/>
    <w:rsid w:val="002C6262"/>
    <w:rsid w:val="002C689F"/>
    <w:rsid w:val="002C79ED"/>
    <w:rsid w:val="002D46CF"/>
    <w:rsid w:val="002D63C6"/>
    <w:rsid w:val="002D73BD"/>
    <w:rsid w:val="002E01FA"/>
    <w:rsid w:val="002E07E7"/>
    <w:rsid w:val="002E0937"/>
    <w:rsid w:val="002E5A85"/>
    <w:rsid w:val="002F42A7"/>
    <w:rsid w:val="002F46B0"/>
    <w:rsid w:val="0030048A"/>
    <w:rsid w:val="003019DD"/>
    <w:rsid w:val="00301A9F"/>
    <w:rsid w:val="003047CE"/>
    <w:rsid w:val="00304B29"/>
    <w:rsid w:val="00306948"/>
    <w:rsid w:val="003100B6"/>
    <w:rsid w:val="00314B8F"/>
    <w:rsid w:val="00320160"/>
    <w:rsid w:val="003217D6"/>
    <w:rsid w:val="003233B2"/>
    <w:rsid w:val="00324CD6"/>
    <w:rsid w:val="00326ACA"/>
    <w:rsid w:val="00327455"/>
    <w:rsid w:val="0032785E"/>
    <w:rsid w:val="003300A4"/>
    <w:rsid w:val="00330DAF"/>
    <w:rsid w:val="0033211C"/>
    <w:rsid w:val="00335F3C"/>
    <w:rsid w:val="00336359"/>
    <w:rsid w:val="00337245"/>
    <w:rsid w:val="003402D5"/>
    <w:rsid w:val="00340CAD"/>
    <w:rsid w:val="00340D5E"/>
    <w:rsid w:val="00341EEF"/>
    <w:rsid w:val="00342B04"/>
    <w:rsid w:val="0034377A"/>
    <w:rsid w:val="00343C47"/>
    <w:rsid w:val="0034404D"/>
    <w:rsid w:val="00344D11"/>
    <w:rsid w:val="00344F16"/>
    <w:rsid w:val="00345F8D"/>
    <w:rsid w:val="00347BFD"/>
    <w:rsid w:val="003503BE"/>
    <w:rsid w:val="00350BE8"/>
    <w:rsid w:val="0035181E"/>
    <w:rsid w:val="00351CE9"/>
    <w:rsid w:val="003529CD"/>
    <w:rsid w:val="00355422"/>
    <w:rsid w:val="0035544A"/>
    <w:rsid w:val="003554F5"/>
    <w:rsid w:val="00356005"/>
    <w:rsid w:val="003610EE"/>
    <w:rsid w:val="003619E4"/>
    <w:rsid w:val="0036542B"/>
    <w:rsid w:val="00365D18"/>
    <w:rsid w:val="00367F0C"/>
    <w:rsid w:val="00370009"/>
    <w:rsid w:val="0037151D"/>
    <w:rsid w:val="00372CE8"/>
    <w:rsid w:val="003754C5"/>
    <w:rsid w:val="003768C0"/>
    <w:rsid w:val="00380877"/>
    <w:rsid w:val="0038123B"/>
    <w:rsid w:val="0038145C"/>
    <w:rsid w:val="00382A70"/>
    <w:rsid w:val="00384E34"/>
    <w:rsid w:val="003850D2"/>
    <w:rsid w:val="003866FF"/>
    <w:rsid w:val="0038688F"/>
    <w:rsid w:val="003869CF"/>
    <w:rsid w:val="00390F37"/>
    <w:rsid w:val="003919EB"/>
    <w:rsid w:val="00391C1B"/>
    <w:rsid w:val="003928A3"/>
    <w:rsid w:val="00393281"/>
    <w:rsid w:val="003939C2"/>
    <w:rsid w:val="00393CCA"/>
    <w:rsid w:val="00395C1E"/>
    <w:rsid w:val="003A0382"/>
    <w:rsid w:val="003A086D"/>
    <w:rsid w:val="003A0B5B"/>
    <w:rsid w:val="003A4809"/>
    <w:rsid w:val="003A56D6"/>
    <w:rsid w:val="003A5876"/>
    <w:rsid w:val="003B04E4"/>
    <w:rsid w:val="003B0DED"/>
    <w:rsid w:val="003B1748"/>
    <w:rsid w:val="003B2647"/>
    <w:rsid w:val="003B3A59"/>
    <w:rsid w:val="003B3F49"/>
    <w:rsid w:val="003B500A"/>
    <w:rsid w:val="003B53B3"/>
    <w:rsid w:val="003B55D9"/>
    <w:rsid w:val="003B74BC"/>
    <w:rsid w:val="003B7A90"/>
    <w:rsid w:val="003B7B81"/>
    <w:rsid w:val="003C1E6A"/>
    <w:rsid w:val="003C2723"/>
    <w:rsid w:val="003C41AF"/>
    <w:rsid w:val="003C4278"/>
    <w:rsid w:val="003C6D02"/>
    <w:rsid w:val="003C6D94"/>
    <w:rsid w:val="003D2F4F"/>
    <w:rsid w:val="003D4037"/>
    <w:rsid w:val="003E06A9"/>
    <w:rsid w:val="003E10BE"/>
    <w:rsid w:val="003E1A51"/>
    <w:rsid w:val="003E1E53"/>
    <w:rsid w:val="003E2C0E"/>
    <w:rsid w:val="003E2D6B"/>
    <w:rsid w:val="003E41EB"/>
    <w:rsid w:val="003E4F3B"/>
    <w:rsid w:val="003E5AA1"/>
    <w:rsid w:val="003E6E44"/>
    <w:rsid w:val="003E6EEB"/>
    <w:rsid w:val="003F1FD6"/>
    <w:rsid w:val="003F34A8"/>
    <w:rsid w:val="003F4996"/>
    <w:rsid w:val="003F7F15"/>
    <w:rsid w:val="00401A67"/>
    <w:rsid w:val="0040624F"/>
    <w:rsid w:val="004077DC"/>
    <w:rsid w:val="004126D9"/>
    <w:rsid w:val="00412B00"/>
    <w:rsid w:val="00414271"/>
    <w:rsid w:val="0041445B"/>
    <w:rsid w:val="004162E0"/>
    <w:rsid w:val="00416E52"/>
    <w:rsid w:val="00417018"/>
    <w:rsid w:val="004172EC"/>
    <w:rsid w:val="00420DA3"/>
    <w:rsid w:val="00420F9E"/>
    <w:rsid w:val="004213BC"/>
    <w:rsid w:val="00422DFA"/>
    <w:rsid w:val="0042358D"/>
    <w:rsid w:val="004259A5"/>
    <w:rsid w:val="0042781D"/>
    <w:rsid w:val="00430556"/>
    <w:rsid w:val="00432CBF"/>
    <w:rsid w:val="004346B8"/>
    <w:rsid w:val="00436278"/>
    <w:rsid w:val="0043691A"/>
    <w:rsid w:val="00436B86"/>
    <w:rsid w:val="00437568"/>
    <w:rsid w:val="00442DAD"/>
    <w:rsid w:val="00446C17"/>
    <w:rsid w:val="004470C2"/>
    <w:rsid w:val="0044755B"/>
    <w:rsid w:val="00450800"/>
    <w:rsid w:val="00450804"/>
    <w:rsid w:val="0045127F"/>
    <w:rsid w:val="004539B6"/>
    <w:rsid w:val="00453E9F"/>
    <w:rsid w:val="00454C98"/>
    <w:rsid w:val="00456146"/>
    <w:rsid w:val="00456D8A"/>
    <w:rsid w:val="004576F1"/>
    <w:rsid w:val="00457B54"/>
    <w:rsid w:val="00460A74"/>
    <w:rsid w:val="00461C19"/>
    <w:rsid w:val="0046346D"/>
    <w:rsid w:val="004639FA"/>
    <w:rsid w:val="00464434"/>
    <w:rsid w:val="004656D6"/>
    <w:rsid w:val="004668EA"/>
    <w:rsid w:val="00466FF8"/>
    <w:rsid w:val="00472EA0"/>
    <w:rsid w:val="0047588C"/>
    <w:rsid w:val="00475932"/>
    <w:rsid w:val="004828E7"/>
    <w:rsid w:val="0048529E"/>
    <w:rsid w:val="004853EB"/>
    <w:rsid w:val="00485EAC"/>
    <w:rsid w:val="004877B1"/>
    <w:rsid w:val="00493D8E"/>
    <w:rsid w:val="00493D96"/>
    <w:rsid w:val="00494596"/>
    <w:rsid w:val="00494E5E"/>
    <w:rsid w:val="0049506F"/>
    <w:rsid w:val="004955F5"/>
    <w:rsid w:val="004965FE"/>
    <w:rsid w:val="004A0DB2"/>
    <w:rsid w:val="004A1A56"/>
    <w:rsid w:val="004A2699"/>
    <w:rsid w:val="004A3329"/>
    <w:rsid w:val="004A5848"/>
    <w:rsid w:val="004A61F2"/>
    <w:rsid w:val="004A683A"/>
    <w:rsid w:val="004A69DC"/>
    <w:rsid w:val="004B12DF"/>
    <w:rsid w:val="004B1666"/>
    <w:rsid w:val="004B1974"/>
    <w:rsid w:val="004B2562"/>
    <w:rsid w:val="004B42E7"/>
    <w:rsid w:val="004B56E8"/>
    <w:rsid w:val="004B5C36"/>
    <w:rsid w:val="004B6AE3"/>
    <w:rsid w:val="004B766B"/>
    <w:rsid w:val="004B775F"/>
    <w:rsid w:val="004C1A9E"/>
    <w:rsid w:val="004C330D"/>
    <w:rsid w:val="004C5EF2"/>
    <w:rsid w:val="004C713A"/>
    <w:rsid w:val="004D2353"/>
    <w:rsid w:val="004D3D07"/>
    <w:rsid w:val="004D5710"/>
    <w:rsid w:val="004D6AB2"/>
    <w:rsid w:val="004D7F04"/>
    <w:rsid w:val="004E14C4"/>
    <w:rsid w:val="004E39D4"/>
    <w:rsid w:val="004E3C6C"/>
    <w:rsid w:val="004E5698"/>
    <w:rsid w:val="004E6806"/>
    <w:rsid w:val="004F0067"/>
    <w:rsid w:val="004F5346"/>
    <w:rsid w:val="004F588D"/>
    <w:rsid w:val="004F74DD"/>
    <w:rsid w:val="0050071D"/>
    <w:rsid w:val="0050156B"/>
    <w:rsid w:val="00501632"/>
    <w:rsid w:val="00501AFF"/>
    <w:rsid w:val="00502C77"/>
    <w:rsid w:val="00503E75"/>
    <w:rsid w:val="005040AF"/>
    <w:rsid w:val="00505582"/>
    <w:rsid w:val="0051083A"/>
    <w:rsid w:val="00511A63"/>
    <w:rsid w:val="00511DA9"/>
    <w:rsid w:val="00512E3E"/>
    <w:rsid w:val="0051355C"/>
    <w:rsid w:val="00513C91"/>
    <w:rsid w:val="00513FC4"/>
    <w:rsid w:val="00522110"/>
    <w:rsid w:val="00522551"/>
    <w:rsid w:val="00523133"/>
    <w:rsid w:val="00523A02"/>
    <w:rsid w:val="00524A63"/>
    <w:rsid w:val="00525796"/>
    <w:rsid w:val="00526997"/>
    <w:rsid w:val="00526BDF"/>
    <w:rsid w:val="00526C9C"/>
    <w:rsid w:val="0052770A"/>
    <w:rsid w:val="00530EC7"/>
    <w:rsid w:val="00531735"/>
    <w:rsid w:val="00533145"/>
    <w:rsid w:val="00533901"/>
    <w:rsid w:val="0053470F"/>
    <w:rsid w:val="00534DC9"/>
    <w:rsid w:val="00534E38"/>
    <w:rsid w:val="00535C05"/>
    <w:rsid w:val="00537312"/>
    <w:rsid w:val="005422C7"/>
    <w:rsid w:val="00543172"/>
    <w:rsid w:val="0054516C"/>
    <w:rsid w:val="00547DEE"/>
    <w:rsid w:val="00547F62"/>
    <w:rsid w:val="00551734"/>
    <w:rsid w:val="00551D92"/>
    <w:rsid w:val="005521A4"/>
    <w:rsid w:val="00554025"/>
    <w:rsid w:val="005557FD"/>
    <w:rsid w:val="00555D22"/>
    <w:rsid w:val="00556EBD"/>
    <w:rsid w:val="0055714E"/>
    <w:rsid w:val="00557CC0"/>
    <w:rsid w:val="005603E4"/>
    <w:rsid w:val="0056087F"/>
    <w:rsid w:val="00575404"/>
    <w:rsid w:val="00577959"/>
    <w:rsid w:val="00580891"/>
    <w:rsid w:val="00582A3C"/>
    <w:rsid w:val="005836B3"/>
    <w:rsid w:val="00591703"/>
    <w:rsid w:val="00592EB9"/>
    <w:rsid w:val="00593376"/>
    <w:rsid w:val="00594628"/>
    <w:rsid w:val="005949EA"/>
    <w:rsid w:val="00596983"/>
    <w:rsid w:val="00596E5D"/>
    <w:rsid w:val="0059728D"/>
    <w:rsid w:val="00597D5F"/>
    <w:rsid w:val="005A29EF"/>
    <w:rsid w:val="005A42DC"/>
    <w:rsid w:val="005A65C3"/>
    <w:rsid w:val="005A6F15"/>
    <w:rsid w:val="005A792D"/>
    <w:rsid w:val="005B0028"/>
    <w:rsid w:val="005B1A82"/>
    <w:rsid w:val="005B3AB6"/>
    <w:rsid w:val="005B3D74"/>
    <w:rsid w:val="005B5BEA"/>
    <w:rsid w:val="005B648D"/>
    <w:rsid w:val="005C0283"/>
    <w:rsid w:val="005C17C2"/>
    <w:rsid w:val="005C24F6"/>
    <w:rsid w:val="005C49C6"/>
    <w:rsid w:val="005C4A08"/>
    <w:rsid w:val="005C5F93"/>
    <w:rsid w:val="005C6A89"/>
    <w:rsid w:val="005C6E42"/>
    <w:rsid w:val="005C7C47"/>
    <w:rsid w:val="005D093E"/>
    <w:rsid w:val="005D1B2E"/>
    <w:rsid w:val="005D2884"/>
    <w:rsid w:val="005D32C2"/>
    <w:rsid w:val="005D408C"/>
    <w:rsid w:val="005D4336"/>
    <w:rsid w:val="005E1C88"/>
    <w:rsid w:val="005E5274"/>
    <w:rsid w:val="005F171C"/>
    <w:rsid w:val="005F352D"/>
    <w:rsid w:val="005F4572"/>
    <w:rsid w:val="005F683D"/>
    <w:rsid w:val="006000AC"/>
    <w:rsid w:val="006007E1"/>
    <w:rsid w:val="006018C8"/>
    <w:rsid w:val="0060196A"/>
    <w:rsid w:val="006046A6"/>
    <w:rsid w:val="00604EB9"/>
    <w:rsid w:val="00607425"/>
    <w:rsid w:val="00607F6A"/>
    <w:rsid w:val="006108A2"/>
    <w:rsid w:val="00611DDA"/>
    <w:rsid w:val="00612148"/>
    <w:rsid w:val="00612F5F"/>
    <w:rsid w:val="0061379F"/>
    <w:rsid w:val="00613D12"/>
    <w:rsid w:val="0061466D"/>
    <w:rsid w:val="00617565"/>
    <w:rsid w:val="00617AC4"/>
    <w:rsid w:val="00620A0E"/>
    <w:rsid w:val="00620D0F"/>
    <w:rsid w:val="006227B3"/>
    <w:rsid w:val="00623B64"/>
    <w:rsid w:val="006243CE"/>
    <w:rsid w:val="00625EBA"/>
    <w:rsid w:val="00625EDC"/>
    <w:rsid w:val="006263B3"/>
    <w:rsid w:val="00627817"/>
    <w:rsid w:val="00627AFE"/>
    <w:rsid w:val="00627C0B"/>
    <w:rsid w:val="00630958"/>
    <w:rsid w:val="00631147"/>
    <w:rsid w:val="006316DC"/>
    <w:rsid w:val="00634498"/>
    <w:rsid w:val="00635AB3"/>
    <w:rsid w:val="0064144A"/>
    <w:rsid w:val="00641DB0"/>
    <w:rsid w:val="00643632"/>
    <w:rsid w:val="00643796"/>
    <w:rsid w:val="006446A4"/>
    <w:rsid w:val="006451AA"/>
    <w:rsid w:val="006452D9"/>
    <w:rsid w:val="00645A5C"/>
    <w:rsid w:val="00646DCD"/>
    <w:rsid w:val="00647788"/>
    <w:rsid w:val="00647F32"/>
    <w:rsid w:val="006543AF"/>
    <w:rsid w:val="00655BC0"/>
    <w:rsid w:val="0065659F"/>
    <w:rsid w:val="00656D19"/>
    <w:rsid w:val="0065712B"/>
    <w:rsid w:val="00657B2F"/>
    <w:rsid w:val="006617F5"/>
    <w:rsid w:val="00661BB1"/>
    <w:rsid w:val="00662781"/>
    <w:rsid w:val="00663846"/>
    <w:rsid w:val="00663ADB"/>
    <w:rsid w:val="006641EF"/>
    <w:rsid w:val="00664331"/>
    <w:rsid w:val="00672246"/>
    <w:rsid w:val="0067251D"/>
    <w:rsid w:val="0067271E"/>
    <w:rsid w:val="00673DBE"/>
    <w:rsid w:val="0067537C"/>
    <w:rsid w:val="00675D93"/>
    <w:rsid w:val="00677BB3"/>
    <w:rsid w:val="00683A94"/>
    <w:rsid w:val="00683E9B"/>
    <w:rsid w:val="00685527"/>
    <w:rsid w:val="0069065A"/>
    <w:rsid w:val="00690AAB"/>
    <w:rsid w:val="00695A2C"/>
    <w:rsid w:val="00695AC7"/>
    <w:rsid w:val="00695B0B"/>
    <w:rsid w:val="00696E80"/>
    <w:rsid w:val="006972F2"/>
    <w:rsid w:val="006A1971"/>
    <w:rsid w:val="006A2769"/>
    <w:rsid w:val="006A3150"/>
    <w:rsid w:val="006A341B"/>
    <w:rsid w:val="006A42F0"/>
    <w:rsid w:val="006A6D4F"/>
    <w:rsid w:val="006A6D8E"/>
    <w:rsid w:val="006A6EFD"/>
    <w:rsid w:val="006B04FD"/>
    <w:rsid w:val="006B2EEB"/>
    <w:rsid w:val="006B2F59"/>
    <w:rsid w:val="006B3F03"/>
    <w:rsid w:val="006B5054"/>
    <w:rsid w:val="006B65FB"/>
    <w:rsid w:val="006C0E09"/>
    <w:rsid w:val="006C307B"/>
    <w:rsid w:val="006C7640"/>
    <w:rsid w:val="006D5122"/>
    <w:rsid w:val="006D5C24"/>
    <w:rsid w:val="006E063A"/>
    <w:rsid w:val="006E089F"/>
    <w:rsid w:val="006E1370"/>
    <w:rsid w:val="006E16E8"/>
    <w:rsid w:val="006E17A4"/>
    <w:rsid w:val="006E2C04"/>
    <w:rsid w:val="006E31C6"/>
    <w:rsid w:val="006E434F"/>
    <w:rsid w:val="006E5849"/>
    <w:rsid w:val="006E7A8A"/>
    <w:rsid w:val="006F06C1"/>
    <w:rsid w:val="006F0730"/>
    <w:rsid w:val="006F11A2"/>
    <w:rsid w:val="006F1F8E"/>
    <w:rsid w:val="006F2BD8"/>
    <w:rsid w:val="006F684B"/>
    <w:rsid w:val="006F7C12"/>
    <w:rsid w:val="007026E5"/>
    <w:rsid w:val="007074B5"/>
    <w:rsid w:val="007078DA"/>
    <w:rsid w:val="007115EF"/>
    <w:rsid w:val="00713444"/>
    <w:rsid w:val="00715160"/>
    <w:rsid w:val="00721F51"/>
    <w:rsid w:val="0072232E"/>
    <w:rsid w:val="0072285B"/>
    <w:rsid w:val="00724216"/>
    <w:rsid w:val="0072518C"/>
    <w:rsid w:val="007251F4"/>
    <w:rsid w:val="00725D2D"/>
    <w:rsid w:val="007262E4"/>
    <w:rsid w:val="00726543"/>
    <w:rsid w:val="00726E6E"/>
    <w:rsid w:val="00726F55"/>
    <w:rsid w:val="007303A7"/>
    <w:rsid w:val="00730697"/>
    <w:rsid w:val="0073326C"/>
    <w:rsid w:val="00735A1F"/>
    <w:rsid w:val="007365E1"/>
    <w:rsid w:val="00737188"/>
    <w:rsid w:val="007400AF"/>
    <w:rsid w:val="007405CB"/>
    <w:rsid w:val="007409BA"/>
    <w:rsid w:val="00740CFA"/>
    <w:rsid w:val="00741D16"/>
    <w:rsid w:val="007431AA"/>
    <w:rsid w:val="00743236"/>
    <w:rsid w:val="0074438C"/>
    <w:rsid w:val="00746596"/>
    <w:rsid w:val="00746CAB"/>
    <w:rsid w:val="007508CE"/>
    <w:rsid w:val="00750CBB"/>
    <w:rsid w:val="00751E8F"/>
    <w:rsid w:val="007527AD"/>
    <w:rsid w:val="007533B6"/>
    <w:rsid w:val="007616D5"/>
    <w:rsid w:val="00761D73"/>
    <w:rsid w:val="00761DDC"/>
    <w:rsid w:val="00762E55"/>
    <w:rsid w:val="00762FFF"/>
    <w:rsid w:val="0076518B"/>
    <w:rsid w:val="00770329"/>
    <w:rsid w:val="007713DE"/>
    <w:rsid w:val="00771BA9"/>
    <w:rsid w:val="00774660"/>
    <w:rsid w:val="007759F6"/>
    <w:rsid w:val="00780AC7"/>
    <w:rsid w:val="00780DA2"/>
    <w:rsid w:val="00783C8D"/>
    <w:rsid w:val="00784015"/>
    <w:rsid w:val="00784B3F"/>
    <w:rsid w:val="00786B1B"/>
    <w:rsid w:val="00790A85"/>
    <w:rsid w:val="007938F3"/>
    <w:rsid w:val="00793ECB"/>
    <w:rsid w:val="00795362"/>
    <w:rsid w:val="007973E1"/>
    <w:rsid w:val="007975C6"/>
    <w:rsid w:val="007A08C4"/>
    <w:rsid w:val="007A0F5E"/>
    <w:rsid w:val="007A1FFD"/>
    <w:rsid w:val="007A2B3C"/>
    <w:rsid w:val="007A2B53"/>
    <w:rsid w:val="007A310E"/>
    <w:rsid w:val="007A3577"/>
    <w:rsid w:val="007A3593"/>
    <w:rsid w:val="007A41C1"/>
    <w:rsid w:val="007A6028"/>
    <w:rsid w:val="007A6063"/>
    <w:rsid w:val="007A6129"/>
    <w:rsid w:val="007B3D96"/>
    <w:rsid w:val="007B546B"/>
    <w:rsid w:val="007B5C3E"/>
    <w:rsid w:val="007B6131"/>
    <w:rsid w:val="007C01E7"/>
    <w:rsid w:val="007C066A"/>
    <w:rsid w:val="007C34A1"/>
    <w:rsid w:val="007C44C0"/>
    <w:rsid w:val="007C4E6E"/>
    <w:rsid w:val="007C4E94"/>
    <w:rsid w:val="007C77FC"/>
    <w:rsid w:val="007C7934"/>
    <w:rsid w:val="007D2DAA"/>
    <w:rsid w:val="007D666A"/>
    <w:rsid w:val="007E011A"/>
    <w:rsid w:val="007E0DBB"/>
    <w:rsid w:val="007E1DBE"/>
    <w:rsid w:val="007E4B9A"/>
    <w:rsid w:val="007E504E"/>
    <w:rsid w:val="007E64F1"/>
    <w:rsid w:val="007E65E7"/>
    <w:rsid w:val="007E6CD4"/>
    <w:rsid w:val="007E7549"/>
    <w:rsid w:val="007F0022"/>
    <w:rsid w:val="007F0E98"/>
    <w:rsid w:val="007F155C"/>
    <w:rsid w:val="007F1D5F"/>
    <w:rsid w:val="007F2D7D"/>
    <w:rsid w:val="007F3587"/>
    <w:rsid w:val="007F4C27"/>
    <w:rsid w:val="007F53B9"/>
    <w:rsid w:val="007F5A2E"/>
    <w:rsid w:val="007F7439"/>
    <w:rsid w:val="0080104A"/>
    <w:rsid w:val="00801094"/>
    <w:rsid w:val="008027B4"/>
    <w:rsid w:val="00805D09"/>
    <w:rsid w:val="0080610E"/>
    <w:rsid w:val="00806C6D"/>
    <w:rsid w:val="00806D6E"/>
    <w:rsid w:val="00807BAA"/>
    <w:rsid w:val="00810280"/>
    <w:rsid w:val="00810C54"/>
    <w:rsid w:val="00810F3E"/>
    <w:rsid w:val="00814356"/>
    <w:rsid w:val="00816A1B"/>
    <w:rsid w:val="0082312B"/>
    <w:rsid w:val="00824459"/>
    <w:rsid w:val="00825815"/>
    <w:rsid w:val="00826E73"/>
    <w:rsid w:val="00827356"/>
    <w:rsid w:val="00830E15"/>
    <w:rsid w:val="0083238A"/>
    <w:rsid w:val="008323C9"/>
    <w:rsid w:val="008325AC"/>
    <w:rsid w:val="0083396B"/>
    <w:rsid w:val="00835D56"/>
    <w:rsid w:val="008361E2"/>
    <w:rsid w:val="00840840"/>
    <w:rsid w:val="00841C41"/>
    <w:rsid w:val="0084233E"/>
    <w:rsid w:val="00845BA9"/>
    <w:rsid w:val="00847818"/>
    <w:rsid w:val="008505DC"/>
    <w:rsid w:val="00850CBC"/>
    <w:rsid w:val="0085108B"/>
    <w:rsid w:val="00853387"/>
    <w:rsid w:val="00853BFF"/>
    <w:rsid w:val="008561F8"/>
    <w:rsid w:val="00862220"/>
    <w:rsid w:val="00862424"/>
    <w:rsid w:val="00864ADF"/>
    <w:rsid w:val="00866803"/>
    <w:rsid w:val="00867016"/>
    <w:rsid w:val="00870A31"/>
    <w:rsid w:val="00873311"/>
    <w:rsid w:val="00873453"/>
    <w:rsid w:val="00874232"/>
    <w:rsid w:val="00877DE4"/>
    <w:rsid w:val="008841C1"/>
    <w:rsid w:val="0088564B"/>
    <w:rsid w:val="00885A09"/>
    <w:rsid w:val="0088700E"/>
    <w:rsid w:val="0089065A"/>
    <w:rsid w:val="00890A41"/>
    <w:rsid w:val="00891016"/>
    <w:rsid w:val="00891836"/>
    <w:rsid w:val="00892667"/>
    <w:rsid w:val="00894825"/>
    <w:rsid w:val="008948D1"/>
    <w:rsid w:val="00894B96"/>
    <w:rsid w:val="00896D50"/>
    <w:rsid w:val="0089765D"/>
    <w:rsid w:val="008A0F62"/>
    <w:rsid w:val="008A2ABA"/>
    <w:rsid w:val="008A37A7"/>
    <w:rsid w:val="008A3FCB"/>
    <w:rsid w:val="008A5C0B"/>
    <w:rsid w:val="008A5C1A"/>
    <w:rsid w:val="008A61BF"/>
    <w:rsid w:val="008A754A"/>
    <w:rsid w:val="008A7633"/>
    <w:rsid w:val="008B037B"/>
    <w:rsid w:val="008B0AE0"/>
    <w:rsid w:val="008B2A28"/>
    <w:rsid w:val="008B73A9"/>
    <w:rsid w:val="008C0926"/>
    <w:rsid w:val="008C125B"/>
    <w:rsid w:val="008C386F"/>
    <w:rsid w:val="008C3926"/>
    <w:rsid w:val="008C42C9"/>
    <w:rsid w:val="008C4301"/>
    <w:rsid w:val="008C64C2"/>
    <w:rsid w:val="008C6553"/>
    <w:rsid w:val="008D10DB"/>
    <w:rsid w:val="008D27DB"/>
    <w:rsid w:val="008D3E41"/>
    <w:rsid w:val="008D6B09"/>
    <w:rsid w:val="008E034C"/>
    <w:rsid w:val="008E0984"/>
    <w:rsid w:val="008E0A7C"/>
    <w:rsid w:val="008E2139"/>
    <w:rsid w:val="008E234E"/>
    <w:rsid w:val="008E40C0"/>
    <w:rsid w:val="008E7B66"/>
    <w:rsid w:val="008E7F2D"/>
    <w:rsid w:val="008F0FA6"/>
    <w:rsid w:val="008F2EF0"/>
    <w:rsid w:val="008F5320"/>
    <w:rsid w:val="008F5970"/>
    <w:rsid w:val="008F7797"/>
    <w:rsid w:val="00901B79"/>
    <w:rsid w:val="00901C51"/>
    <w:rsid w:val="009028C1"/>
    <w:rsid w:val="00902A2E"/>
    <w:rsid w:val="00902C43"/>
    <w:rsid w:val="00903137"/>
    <w:rsid w:val="00905560"/>
    <w:rsid w:val="00906D09"/>
    <w:rsid w:val="00910841"/>
    <w:rsid w:val="00910EBA"/>
    <w:rsid w:val="00910FA4"/>
    <w:rsid w:val="0091315E"/>
    <w:rsid w:val="0091347E"/>
    <w:rsid w:val="009140CB"/>
    <w:rsid w:val="00914179"/>
    <w:rsid w:val="00914625"/>
    <w:rsid w:val="0091749B"/>
    <w:rsid w:val="0092092E"/>
    <w:rsid w:val="009210FA"/>
    <w:rsid w:val="00921263"/>
    <w:rsid w:val="009215FF"/>
    <w:rsid w:val="00922C0B"/>
    <w:rsid w:val="0092759E"/>
    <w:rsid w:val="00932093"/>
    <w:rsid w:val="0093241A"/>
    <w:rsid w:val="00933800"/>
    <w:rsid w:val="00934546"/>
    <w:rsid w:val="00934EEA"/>
    <w:rsid w:val="0094025C"/>
    <w:rsid w:val="00940394"/>
    <w:rsid w:val="00940A51"/>
    <w:rsid w:val="00940CC9"/>
    <w:rsid w:val="00942C1A"/>
    <w:rsid w:val="009432D8"/>
    <w:rsid w:val="009446B6"/>
    <w:rsid w:val="00944A66"/>
    <w:rsid w:val="00947DA5"/>
    <w:rsid w:val="00950388"/>
    <w:rsid w:val="009509C2"/>
    <w:rsid w:val="00950C0D"/>
    <w:rsid w:val="00950C57"/>
    <w:rsid w:val="009527FE"/>
    <w:rsid w:val="00952C72"/>
    <w:rsid w:val="00953984"/>
    <w:rsid w:val="00953E0C"/>
    <w:rsid w:val="00960AE9"/>
    <w:rsid w:val="00962B59"/>
    <w:rsid w:val="00965B73"/>
    <w:rsid w:val="00965EC7"/>
    <w:rsid w:val="009663D1"/>
    <w:rsid w:val="00967340"/>
    <w:rsid w:val="0097005F"/>
    <w:rsid w:val="0097011F"/>
    <w:rsid w:val="00970DC0"/>
    <w:rsid w:val="00972ACF"/>
    <w:rsid w:val="00974417"/>
    <w:rsid w:val="00976A9A"/>
    <w:rsid w:val="009808FE"/>
    <w:rsid w:val="0098109B"/>
    <w:rsid w:val="00982452"/>
    <w:rsid w:val="00983CE8"/>
    <w:rsid w:val="0098596C"/>
    <w:rsid w:val="00985EA6"/>
    <w:rsid w:val="0098658F"/>
    <w:rsid w:val="00987916"/>
    <w:rsid w:val="00990F34"/>
    <w:rsid w:val="009913CF"/>
    <w:rsid w:val="00991561"/>
    <w:rsid w:val="00991A1A"/>
    <w:rsid w:val="00993885"/>
    <w:rsid w:val="009A1F29"/>
    <w:rsid w:val="009A258D"/>
    <w:rsid w:val="009A3585"/>
    <w:rsid w:val="009A5F1E"/>
    <w:rsid w:val="009A6DD7"/>
    <w:rsid w:val="009B1E6C"/>
    <w:rsid w:val="009B249E"/>
    <w:rsid w:val="009B3679"/>
    <w:rsid w:val="009B410D"/>
    <w:rsid w:val="009B4646"/>
    <w:rsid w:val="009B5162"/>
    <w:rsid w:val="009B5FEF"/>
    <w:rsid w:val="009B751B"/>
    <w:rsid w:val="009C05F9"/>
    <w:rsid w:val="009C0857"/>
    <w:rsid w:val="009C1255"/>
    <w:rsid w:val="009C6076"/>
    <w:rsid w:val="009D0FA7"/>
    <w:rsid w:val="009D6C9D"/>
    <w:rsid w:val="009D70B8"/>
    <w:rsid w:val="009D75E9"/>
    <w:rsid w:val="009E6038"/>
    <w:rsid w:val="009E7435"/>
    <w:rsid w:val="009E7A62"/>
    <w:rsid w:val="009F0878"/>
    <w:rsid w:val="009F27E2"/>
    <w:rsid w:val="009F3D84"/>
    <w:rsid w:val="009F4028"/>
    <w:rsid w:val="009F416A"/>
    <w:rsid w:val="009F425A"/>
    <w:rsid w:val="009F49C6"/>
    <w:rsid w:val="009F54BF"/>
    <w:rsid w:val="009F5BEB"/>
    <w:rsid w:val="00A00866"/>
    <w:rsid w:val="00A021B3"/>
    <w:rsid w:val="00A03953"/>
    <w:rsid w:val="00A056CC"/>
    <w:rsid w:val="00A0734F"/>
    <w:rsid w:val="00A110E9"/>
    <w:rsid w:val="00A11C9C"/>
    <w:rsid w:val="00A1206E"/>
    <w:rsid w:val="00A2005C"/>
    <w:rsid w:val="00A2020C"/>
    <w:rsid w:val="00A21496"/>
    <w:rsid w:val="00A2245F"/>
    <w:rsid w:val="00A234EA"/>
    <w:rsid w:val="00A23549"/>
    <w:rsid w:val="00A23CE3"/>
    <w:rsid w:val="00A23D8B"/>
    <w:rsid w:val="00A249EB"/>
    <w:rsid w:val="00A25D17"/>
    <w:rsid w:val="00A31AF0"/>
    <w:rsid w:val="00A31DBD"/>
    <w:rsid w:val="00A31FBA"/>
    <w:rsid w:val="00A33C3A"/>
    <w:rsid w:val="00A35D46"/>
    <w:rsid w:val="00A3722F"/>
    <w:rsid w:val="00A42164"/>
    <w:rsid w:val="00A42F39"/>
    <w:rsid w:val="00A501B4"/>
    <w:rsid w:val="00A5041A"/>
    <w:rsid w:val="00A51C7D"/>
    <w:rsid w:val="00A534E7"/>
    <w:rsid w:val="00A536FD"/>
    <w:rsid w:val="00A547D7"/>
    <w:rsid w:val="00A549D7"/>
    <w:rsid w:val="00A5625D"/>
    <w:rsid w:val="00A564D7"/>
    <w:rsid w:val="00A614D1"/>
    <w:rsid w:val="00A61ED3"/>
    <w:rsid w:val="00A627D0"/>
    <w:rsid w:val="00A648ED"/>
    <w:rsid w:val="00A65197"/>
    <w:rsid w:val="00A71406"/>
    <w:rsid w:val="00A733EB"/>
    <w:rsid w:val="00A7408A"/>
    <w:rsid w:val="00A760FA"/>
    <w:rsid w:val="00A76D93"/>
    <w:rsid w:val="00A80D52"/>
    <w:rsid w:val="00A80DC0"/>
    <w:rsid w:val="00A810B0"/>
    <w:rsid w:val="00A838D9"/>
    <w:rsid w:val="00A8456B"/>
    <w:rsid w:val="00A84E2B"/>
    <w:rsid w:val="00A853F3"/>
    <w:rsid w:val="00A8567E"/>
    <w:rsid w:val="00A86CC9"/>
    <w:rsid w:val="00A86D21"/>
    <w:rsid w:val="00A87031"/>
    <w:rsid w:val="00A903E4"/>
    <w:rsid w:val="00A9409E"/>
    <w:rsid w:val="00A94196"/>
    <w:rsid w:val="00A94B75"/>
    <w:rsid w:val="00A95765"/>
    <w:rsid w:val="00AA03B0"/>
    <w:rsid w:val="00AA04BA"/>
    <w:rsid w:val="00AA2017"/>
    <w:rsid w:val="00AA3E42"/>
    <w:rsid w:val="00AA3E67"/>
    <w:rsid w:val="00AA610B"/>
    <w:rsid w:val="00AA6379"/>
    <w:rsid w:val="00AA6F82"/>
    <w:rsid w:val="00AB0A84"/>
    <w:rsid w:val="00AB2D9A"/>
    <w:rsid w:val="00AB2FBB"/>
    <w:rsid w:val="00AB34A0"/>
    <w:rsid w:val="00AB3764"/>
    <w:rsid w:val="00AC0E9B"/>
    <w:rsid w:val="00AC219D"/>
    <w:rsid w:val="00AC29AE"/>
    <w:rsid w:val="00AC3919"/>
    <w:rsid w:val="00AC7EC5"/>
    <w:rsid w:val="00AD1E60"/>
    <w:rsid w:val="00AD3450"/>
    <w:rsid w:val="00AD7268"/>
    <w:rsid w:val="00AD7EE0"/>
    <w:rsid w:val="00AE10B0"/>
    <w:rsid w:val="00AE13D4"/>
    <w:rsid w:val="00AE1E50"/>
    <w:rsid w:val="00AE2067"/>
    <w:rsid w:val="00AE2AE7"/>
    <w:rsid w:val="00AE34FF"/>
    <w:rsid w:val="00AE597D"/>
    <w:rsid w:val="00AE7073"/>
    <w:rsid w:val="00AF0083"/>
    <w:rsid w:val="00AF34BF"/>
    <w:rsid w:val="00AF3AC4"/>
    <w:rsid w:val="00AF6490"/>
    <w:rsid w:val="00AF7999"/>
    <w:rsid w:val="00B00082"/>
    <w:rsid w:val="00B00BFA"/>
    <w:rsid w:val="00B00C1E"/>
    <w:rsid w:val="00B014D7"/>
    <w:rsid w:val="00B01BEB"/>
    <w:rsid w:val="00B03821"/>
    <w:rsid w:val="00B03AF8"/>
    <w:rsid w:val="00B03F0B"/>
    <w:rsid w:val="00B04FC8"/>
    <w:rsid w:val="00B0772C"/>
    <w:rsid w:val="00B10D49"/>
    <w:rsid w:val="00B1129C"/>
    <w:rsid w:val="00B133C3"/>
    <w:rsid w:val="00B1409F"/>
    <w:rsid w:val="00B16530"/>
    <w:rsid w:val="00B217FD"/>
    <w:rsid w:val="00B2222A"/>
    <w:rsid w:val="00B22234"/>
    <w:rsid w:val="00B22EF4"/>
    <w:rsid w:val="00B23E4C"/>
    <w:rsid w:val="00B2607E"/>
    <w:rsid w:val="00B2695C"/>
    <w:rsid w:val="00B3010D"/>
    <w:rsid w:val="00B31A90"/>
    <w:rsid w:val="00B31D55"/>
    <w:rsid w:val="00B34259"/>
    <w:rsid w:val="00B35503"/>
    <w:rsid w:val="00B42CE1"/>
    <w:rsid w:val="00B4507E"/>
    <w:rsid w:val="00B45843"/>
    <w:rsid w:val="00B47ED0"/>
    <w:rsid w:val="00B5074F"/>
    <w:rsid w:val="00B50E0B"/>
    <w:rsid w:val="00B515C3"/>
    <w:rsid w:val="00B52634"/>
    <w:rsid w:val="00B55038"/>
    <w:rsid w:val="00B55911"/>
    <w:rsid w:val="00B56573"/>
    <w:rsid w:val="00B60E5D"/>
    <w:rsid w:val="00B63F57"/>
    <w:rsid w:val="00B6600A"/>
    <w:rsid w:val="00B66AC7"/>
    <w:rsid w:val="00B672D7"/>
    <w:rsid w:val="00B73995"/>
    <w:rsid w:val="00B744D4"/>
    <w:rsid w:val="00B75536"/>
    <w:rsid w:val="00B75AA9"/>
    <w:rsid w:val="00B75C3B"/>
    <w:rsid w:val="00B7707E"/>
    <w:rsid w:val="00B77899"/>
    <w:rsid w:val="00B800FF"/>
    <w:rsid w:val="00B80EC4"/>
    <w:rsid w:val="00B82DBA"/>
    <w:rsid w:val="00B8349C"/>
    <w:rsid w:val="00B83EAA"/>
    <w:rsid w:val="00B842C5"/>
    <w:rsid w:val="00B90A7F"/>
    <w:rsid w:val="00B91F6A"/>
    <w:rsid w:val="00B92DC3"/>
    <w:rsid w:val="00B956FC"/>
    <w:rsid w:val="00B95879"/>
    <w:rsid w:val="00B96A6C"/>
    <w:rsid w:val="00B96B55"/>
    <w:rsid w:val="00B97143"/>
    <w:rsid w:val="00B97592"/>
    <w:rsid w:val="00B97B05"/>
    <w:rsid w:val="00B97B5E"/>
    <w:rsid w:val="00BA0D55"/>
    <w:rsid w:val="00BA6C81"/>
    <w:rsid w:val="00BB03E5"/>
    <w:rsid w:val="00BB0796"/>
    <w:rsid w:val="00BB1964"/>
    <w:rsid w:val="00BB40F1"/>
    <w:rsid w:val="00BB4554"/>
    <w:rsid w:val="00BB4D6F"/>
    <w:rsid w:val="00BB5BFE"/>
    <w:rsid w:val="00BC3757"/>
    <w:rsid w:val="00BC68FA"/>
    <w:rsid w:val="00BD0421"/>
    <w:rsid w:val="00BD236A"/>
    <w:rsid w:val="00BD2FCA"/>
    <w:rsid w:val="00BD4863"/>
    <w:rsid w:val="00BD5996"/>
    <w:rsid w:val="00BD5FA8"/>
    <w:rsid w:val="00BD6AF8"/>
    <w:rsid w:val="00BD777A"/>
    <w:rsid w:val="00BD7DE7"/>
    <w:rsid w:val="00BE0328"/>
    <w:rsid w:val="00BE0B16"/>
    <w:rsid w:val="00BE2092"/>
    <w:rsid w:val="00BE32C6"/>
    <w:rsid w:val="00BE4320"/>
    <w:rsid w:val="00BE4A28"/>
    <w:rsid w:val="00BE65C4"/>
    <w:rsid w:val="00BF1C98"/>
    <w:rsid w:val="00BF43D8"/>
    <w:rsid w:val="00BF57F4"/>
    <w:rsid w:val="00BF69B4"/>
    <w:rsid w:val="00BF6BD1"/>
    <w:rsid w:val="00BF7D16"/>
    <w:rsid w:val="00BF7F48"/>
    <w:rsid w:val="00BF7F64"/>
    <w:rsid w:val="00C01AFA"/>
    <w:rsid w:val="00C0221A"/>
    <w:rsid w:val="00C03EBE"/>
    <w:rsid w:val="00C049E6"/>
    <w:rsid w:val="00C06058"/>
    <w:rsid w:val="00C07B4B"/>
    <w:rsid w:val="00C10DDF"/>
    <w:rsid w:val="00C14FAF"/>
    <w:rsid w:val="00C15467"/>
    <w:rsid w:val="00C15724"/>
    <w:rsid w:val="00C159C9"/>
    <w:rsid w:val="00C22200"/>
    <w:rsid w:val="00C25011"/>
    <w:rsid w:val="00C2508A"/>
    <w:rsid w:val="00C25426"/>
    <w:rsid w:val="00C305D0"/>
    <w:rsid w:val="00C30FD1"/>
    <w:rsid w:val="00C327A2"/>
    <w:rsid w:val="00C327A9"/>
    <w:rsid w:val="00C35A2A"/>
    <w:rsid w:val="00C3700C"/>
    <w:rsid w:val="00C37AA0"/>
    <w:rsid w:val="00C37F9D"/>
    <w:rsid w:val="00C40EF3"/>
    <w:rsid w:val="00C42240"/>
    <w:rsid w:val="00C42C69"/>
    <w:rsid w:val="00C42CD4"/>
    <w:rsid w:val="00C4378A"/>
    <w:rsid w:val="00C445F1"/>
    <w:rsid w:val="00C4621F"/>
    <w:rsid w:val="00C469D0"/>
    <w:rsid w:val="00C47203"/>
    <w:rsid w:val="00C472D9"/>
    <w:rsid w:val="00C47514"/>
    <w:rsid w:val="00C51614"/>
    <w:rsid w:val="00C527D3"/>
    <w:rsid w:val="00C537C2"/>
    <w:rsid w:val="00C571B3"/>
    <w:rsid w:val="00C61681"/>
    <w:rsid w:val="00C634F6"/>
    <w:rsid w:val="00C65384"/>
    <w:rsid w:val="00C6578F"/>
    <w:rsid w:val="00C71B1A"/>
    <w:rsid w:val="00C7590D"/>
    <w:rsid w:val="00C76924"/>
    <w:rsid w:val="00C77818"/>
    <w:rsid w:val="00C808C4"/>
    <w:rsid w:val="00C80A75"/>
    <w:rsid w:val="00C80E1F"/>
    <w:rsid w:val="00C8252B"/>
    <w:rsid w:val="00C8253F"/>
    <w:rsid w:val="00C82FCE"/>
    <w:rsid w:val="00C840C8"/>
    <w:rsid w:val="00C855A1"/>
    <w:rsid w:val="00C86251"/>
    <w:rsid w:val="00C91C32"/>
    <w:rsid w:val="00C9263B"/>
    <w:rsid w:val="00C94E27"/>
    <w:rsid w:val="00C95E14"/>
    <w:rsid w:val="00C95F84"/>
    <w:rsid w:val="00C96EDE"/>
    <w:rsid w:val="00C97857"/>
    <w:rsid w:val="00C97ADC"/>
    <w:rsid w:val="00C97CA6"/>
    <w:rsid w:val="00CA2243"/>
    <w:rsid w:val="00CA2E05"/>
    <w:rsid w:val="00CA315F"/>
    <w:rsid w:val="00CA490B"/>
    <w:rsid w:val="00CA6827"/>
    <w:rsid w:val="00CA683A"/>
    <w:rsid w:val="00CA738C"/>
    <w:rsid w:val="00CB2367"/>
    <w:rsid w:val="00CB2833"/>
    <w:rsid w:val="00CB3485"/>
    <w:rsid w:val="00CB4300"/>
    <w:rsid w:val="00CB51C4"/>
    <w:rsid w:val="00CB51CE"/>
    <w:rsid w:val="00CB79FE"/>
    <w:rsid w:val="00CC0454"/>
    <w:rsid w:val="00CC211B"/>
    <w:rsid w:val="00CC46E4"/>
    <w:rsid w:val="00CC6DE5"/>
    <w:rsid w:val="00CD07B1"/>
    <w:rsid w:val="00CD154C"/>
    <w:rsid w:val="00CD31C9"/>
    <w:rsid w:val="00CD3A1D"/>
    <w:rsid w:val="00CD561C"/>
    <w:rsid w:val="00CE20C2"/>
    <w:rsid w:val="00CE40B7"/>
    <w:rsid w:val="00CE4971"/>
    <w:rsid w:val="00CE71FB"/>
    <w:rsid w:val="00CE76C6"/>
    <w:rsid w:val="00CE7B3B"/>
    <w:rsid w:val="00CE7FB5"/>
    <w:rsid w:val="00CF0439"/>
    <w:rsid w:val="00CF1CDC"/>
    <w:rsid w:val="00CF212D"/>
    <w:rsid w:val="00CF25E5"/>
    <w:rsid w:val="00CF3E91"/>
    <w:rsid w:val="00CF4339"/>
    <w:rsid w:val="00CF4CE3"/>
    <w:rsid w:val="00CF71D9"/>
    <w:rsid w:val="00CF7AA9"/>
    <w:rsid w:val="00D01334"/>
    <w:rsid w:val="00D02CBB"/>
    <w:rsid w:val="00D043DA"/>
    <w:rsid w:val="00D05A13"/>
    <w:rsid w:val="00D05A51"/>
    <w:rsid w:val="00D06634"/>
    <w:rsid w:val="00D06DA7"/>
    <w:rsid w:val="00D072C7"/>
    <w:rsid w:val="00D11BB9"/>
    <w:rsid w:val="00D11C62"/>
    <w:rsid w:val="00D14041"/>
    <w:rsid w:val="00D150D1"/>
    <w:rsid w:val="00D169D4"/>
    <w:rsid w:val="00D1700D"/>
    <w:rsid w:val="00D204C5"/>
    <w:rsid w:val="00D30563"/>
    <w:rsid w:val="00D31298"/>
    <w:rsid w:val="00D319E7"/>
    <w:rsid w:val="00D34069"/>
    <w:rsid w:val="00D373A1"/>
    <w:rsid w:val="00D37795"/>
    <w:rsid w:val="00D40B77"/>
    <w:rsid w:val="00D423BB"/>
    <w:rsid w:val="00D44CCB"/>
    <w:rsid w:val="00D513BB"/>
    <w:rsid w:val="00D52405"/>
    <w:rsid w:val="00D52501"/>
    <w:rsid w:val="00D52EBD"/>
    <w:rsid w:val="00D546D2"/>
    <w:rsid w:val="00D55EE1"/>
    <w:rsid w:val="00D6109E"/>
    <w:rsid w:val="00D612BD"/>
    <w:rsid w:val="00D61DC7"/>
    <w:rsid w:val="00D638DC"/>
    <w:rsid w:val="00D6411E"/>
    <w:rsid w:val="00D64297"/>
    <w:rsid w:val="00D64AFC"/>
    <w:rsid w:val="00D64EBD"/>
    <w:rsid w:val="00D64F00"/>
    <w:rsid w:val="00D67AD8"/>
    <w:rsid w:val="00D70958"/>
    <w:rsid w:val="00D76742"/>
    <w:rsid w:val="00D77213"/>
    <w:rsid w:val="00D8270A"/>
    <w:rsid w:val="00D8370F"/>
    <w:rsid w:val="00D86CB8"/>
    <w:rsid w:val="00D91DF1"/>
    <w:rsid w:val="00D95301"/>
    <w:rsid w:val="00DA0597"/>
    <w:rsid w:val="00DA13EF"/>
    <w:rsid w:val="00DA4767"/>
    <w:rsid w:val="00DA4C38"/>
    <w:rsid w:val="00DA58F4"/>
    <w:rsid w:val="00DA6164"/>
    <w:rsid w:val="00DA7A11"/>
    <w:rsid w:val="00DA7EDA"/>
    <w:rsid w:val="00DB1A27"/>
    <w:rsid w:val="00DB2690"/>
    <w:rsid w:val="00DB444D"/>
    <w:rsid w:val="00DB5B77"/>
    <w:rsid w:val="00DC23DF"/>
    <w:rsid w:val="00DD0471"/>
    <w:rsid w:val="00DD7429"/>
    <w:rsid w:val="00DE0FE1"/>
    <w:rsid w:val="00DE2EF4"/>
    <w:rsid w:val="00DE3B90"/>
    <w:rsid w:val="00DE3D4C"/>
    <w:rsid w:val="00DE64C0"/>
    <w:rsid w:val="00DE680B"/>
    <w:rsid w:val="00DE6A1E"/>
    <w:rsid w:val="00DF0973"/>
    <w:rsid w:val="00DF0CF6"/>
    <w:rsid w:val="00DF1FB4"/>
    <w:rsid w:val="00DF60FB"/>
    <w:rsid w:val="00DF64CD"/>
    <w:rsid w:val="00DF6DB7"/>
    <w:rsid w:val="00E01C50"/>
    <w:rsid w:val="00E020F8"/>
    <w:rsid w:val="00E02F83"/>
    <w:rsid w:val="00E04D73"/>
    <w:rsid w:val="00E06D52"/>
    <w:rsid w:val="00E10719"/>
    <w:rsid w:val="00E11BC9"/>
    <w:rsid w:val="00E13E91"/>
    <w:rsid w:val="00E13F12"/>
    <w:rsid w:val="00E14729"/>
    <w:rsid w:val="00E159D7"/>
    <w:rsid w:val="00E17D4C"/>
    <w:rsid w:val="00E20300"/>
    <w:rsid w:val="00E21126"/>
    <w:rsid w:val="00E212C6"/>
    <w:rsid w:val="00E2365E"/>
    <w:rsid w:val="00E249D6"/>
    <w:rsid w:val="00E254BB"/>
    <w:rsid w:val="00E3131A"/>
    <w:rsid w:val="00E323F6"/>
    <w:rsid w:val="00E3280E"/>
    <w:rsid w:val="00E3346C"/>
    <w:rsid w:val="00E3455C"/>
    <w:rsid w:val="00E3476F"/>
    <w:rsid w:val="00E34E5D"/>
    <w:rsid w:val="00E3544B"/>
    <w:rsid w:val="00E35CEE"/>
    <w:rsid w:val="00E458CF"/>
    <w:rsid w:val="00E468E8"/>
    <w:rsid w:val="00E50557"/>
    <w:rsid w:val="00E508D4"/>
    <w:rsid w:val="00E52EB6"/>
    <w:rsid w:val="00E567CE"/>
    <w:rsid w:val="00E57A1D"/>
    <w:rsid w:val="00E606F7"/>
    <w:rsid w:val="00E612D9"/>
    <w:rsid w:val="00E61C67"/>
    <w:rsid w:val="00E6318D"/>
    <w:rsid w:val="00E631EC"/>
    <w:rsid w:val="00E64DF9"/>
    <w:rsid w:val="00E64ED1"/>
    <w:rsid w:val="00E6725B"/>
    <w:rsid w:val="00E6769A"/>
    <w:rsid w:val="00E70ED6"/>
    <w:rsid w:val="00E719C8"/>
    <w:rsid w:val="00E73DC0"/>
    <w:rsid w:val="00E76A84"/>
    <w:rsid w:val="00E800C2"/>
    <w:rsid w:val="00E80F76"/>
    <w:rsid w:val="00E81289"/>
    <w:rsid w:val="00E82845"/>
    <w:rsid w:val="00E84E4E"/>
    <w:rsid w:val="00E85181"/>
    <w:rsid w:val="00E86A83"/>
    <w:rsid w:val="00E9206C"/>
    <w:rsid w:val="00E92BF8"/>
    <w:rsid w:val="00E92F42"/>
    <w:rsid w:val="00E93641"/>
    <w:rsid w:val="00EA06FA"/>
    <w:rsid w:val="00EA1B61"/>
    <w:rsid w:val="00EA29C3"/>
    <w:rsid w:val="00EA3842"/>
    <w:rsid w:val="00EA4A55"/>
    <w:rsid w:val="00EA4BF6"/>
    <w:rsid w:val="00EA6FDB"/>
    <w:rsid w:val="00EA7FB9"/>
    <w:rsid w:val="00EB17B5"/>
    <w:rsid w:val="00EB3CE2"/>
    <w:rsid w:val="00EB4226"/>
    <w:rsid w:val="00EB4B5B"/>
    <w:rsid w:val="00EB505C"/>
    <w:rsid w:val="00EB53DE"/>
    <w:rsid w:val="00EB5B68"/>
    <w:rsid w:val="00EB7815"/>
    <w:rsid w:val="00EC25E9"/>
    <w:rsid w:val="00EC28D7"/>
    <w:rsid w:val="00EC2948"/>
    <w:rsid w:val="00EC40FD"/>
    <w:rsid w:val="00EC41D9"/>
    <w:rsid w:val="00EC4B16"/>
    <w:rsid w:val="00EC7E77"/>
    <w:rsid w:val="00ED076D"/>
    <w:rsid w:val="00ED3A37"/>
    <w:rsid w:val="00ED45CD"/>
    <w:rsid w:val="00ED6575"/>
    <w:rsid w:val="00ED733D"/>
    <w:rsid w:val="00EE0BAF"/>
    <w:rsid w:val="00EE0BC3"/>
    <w:rsid w:val="00EE1335"/>
    <w:rsid w:val="00EE486A"/>
    <w:rsid w:val="00EE62C0"/>
    <w:rsid w:val="00EE68A0"/>
    <w:rsid w:val="00EF0602"/>
    <w:rsid w:val="00EF2DDB"/>
    <w:rsid w:val="00EF635F"/>
    <w:rsid w:val="00F03C38"/>
    <w:rsid w:val="00F056F9"/>
    <w:rsid w:val="00F0676C"/>
    <w:rsid w:val="00F077AC"/>
    <w:rsid w:val="00F07A91"/>
    <w:rsid w:val="00F11685"/>
    <w:rsid w:val="00F15A7C"/>
    <w:rsid w:val="00F2018A"/>
    <w:rsid w:val="00F2158B"/>
    <w:rsid w:val="00F2196F"/>
    <w:rsid w:val="00F22E23"/>
    <w:rsid w:val="00F2340D"/>
    <w:rsid w:val="00F24872"/>
    <w:rsid w:val="00F24A4A"/>
    <w:rsid w:val="00F24C71"/>
    <w:rsid w:val="00F26703"/>
    <w:rsid w:val="00F27792"/>
    <w:rsid w:val="00F3080D"/>
    <w:rsid w:val="00F30F27"/>
    <w:rsid w:val="00F31FA7"/>
    <w:rsid w:val="00F321DB"/>
    <w:rsid w:val="00F322DD"/>
    <w:rsid w:val="00F329BA"/>
    <w:rsid w:val="00F3474D"/>
    <w:rsid w:val="00F40E59"/>
    <w:rsid w:val="00F4135A"/>
    <w:rsid w:val="00F42296"/>
    <w:rsid w:val="00F42C61"/>
    <w:rsid w:val="00F430C3"/>
    <w:rsid w:val="00F44A05"/>
    <w:rsid w:val="00F456CA"/>
    <w:rsid w:val="00F4756E"/>
    <w:rsid w:val="00F529C1"/>
    <w:rsid w:val="00F52B24"/>
    <w:rsid w:val="00F52E3A"/>
    <w:rsid w:val="00F56E8D"/>
    <w:rsid w:val="00F5704A"/>
    <w:rsid w:val="00F578E4"/>
    <w:rsid w:val="00F622AE"/>
    <w:rsid w:val="00F6289A"/>
    <w:rsid w:val="00F6368E"/>
    <w:rsid w:val="00F66C01"/>
    <w:rsid w:val="00F67EFB"/>
    <w:rsid w:val="00F71655"/>
    <w:rsid w:val="00F7464C"/>
    <w:rsid w:val="00F74828"/>
    <w:rsid w:val="00F75B61"/>
    <w:rsid w:val="00F75F89"/>
    <w:rsid w:val="00F76087"/>
    <w:rsid w:val="00F77A0C"/>
    <w:rsid w:val="00F77B95"/>
    <w:rsid w:val="00F80E3C"/>
    <w:rsid w:val="00F81C1E"/>
    <w:rsid w:val="00F81FBD"/>
    <w:rsid w:val="00F820C3"/>
    <w:rsid w:val="00F84F78"/>
    <w:rsid w:val="00F86300"/>
    <w:rsid w:val="00F90FA6"/>
    <w:rsid w:val="00F9130D"/>
    <w:rsid w:val="00F9168D"/>
    <w:rsid w:val="00F92A2C"/>
    <w:rsid w:val="00F93C56"/>
    <w:rsid w:val="00F93E6B"/>
    <w:rsid w:val="00F9498C"/>
    <w:rsid w:val="00F9601F"/>
    <w:rsid w:val="00FA038C"/>
    <w:rsid w:val="00FA0DCB"/>
    <w:rsid w:val="00FA18AE"/>
    <w:rsid w:val="00FA2FD4"/>
    <w:rsid w:val="00FA7420"/>
    <w:rsid w:val="00FA76C1"/>
    <w:rsid w:val="00FB0117"/>
    <w:rsid w:val="00FB09D6"/>
    <w:rsid w:val="00FB15A1"/>
    <w:rsid w:val="00FB24C4"/>
    <w:rsid w:val="00FB3B94"/>
    <w:rsid w:val="00FB43F5"/>
    <w:rsid w:val="00FB5B96"/>
    <w:rsid w:val="00FB64A5"/>
    <w:rsid w:val="00FC1353"/>
    <w:rsid w:val="00FC31EF"/>
    <w:rsid w:val="00FC35B3"/>
    <w:rsid w:val="00FC35FB"/>
    <w:rsid w:val="00FC3B91"/>
    <w:rsid w:val="00FC4531"/>
    <w:rsid w:val="00FC589F"/>
    <w:rsid w:val="00FC58D3"/>
    <w:rsid w:val="00FC5995"/>
    <w:rsid w:val="00FC5C26"/>
    <w:rsid w:val="00FC6825"/>
    <w:rsid w:val="00FC752A"/>
    <w:rsid w:val="00FD09F2"/>
    <w:rsid w:val="00FD2C28"/>
    <w:rsid w:val="00FD2CE4"/>
    <w:rsid w:val="00FD3425"/>
    <w:rsid w:val="00FD363F"/>
    <w:rsid w:val="00FD4FD6"/>
    <w:rsid w:val="00FD7433"/>
    <w:rsid w:val="00FD7B8E"/>
    <w:rsid w:val="00FE0D82"/>
    <w:rsid w:val="00FE3FCD"/>
    <w:rsid w:val="00FE5EBC"/>
    <w:rsid w:val="00FE6D2E"/>
    <w:rsid w:val="00FE7C69"/>
    <w:rsid w:val="00FF0D1E"/>
    <w:rsid w:val="00FF359A"/>
    <w:rsid w:val="00FF4FCF"/>
    <w:rsid w:val="00FF56A6"/>
    <w:rsid w:val="00FF61B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uiPriority="99"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3" w:uiPriority="39"/>
    <w:lsdException w:name="toc 4" w:uiPriority="39"/>
    <w:lsdException w:name="caption" w:uiPriority="35" w:qFormat="1"/>
    <w:lsdException w:name="List Bullet" w:uiPriority="99"/>
    <w:lsdException w:name="Title" w:qFormat="1"/>
    <w:lsdException w:name="Body Text"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Balloon Tex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4">
    <w:name w:val="Normal"/>
    <w:qFormat/>
    <w:rsid w:val="00AC29AE"/>
    <w:rPr>
      <w:lang w:val="en-US"/>
    </w:rPr>
  </w:style>
  <w:style w:type="paragraph" w:styleId="1">
    <w:name w:val="heading 1"/>
    <w:aliases w:val="Document Header1,H1,Заголовок 1 Знак1 Знак1,Заголовок 1 Знак Знак Знак1,Заголов,Загол 2,.,h1,Глава 1"/>
    <w:basedOn w:val="a4"/>
    <w:next w:val="a4"/>
    <w:link w:val="11"/>
    <w:qFormat/>
    <w:rsid w:val="003A086D"/>
    <w:pPr>
      <w:keepNext/>
      <w:ind w:left="708"/>
      <w:jc w:val="both"/>
      <w:outlineLvl w:val="0"/>
    </w:pPr>
    <w:rPr>
      <w:sz w:val="24"/>
    </w:rPr>
  </w:style>
  <w:style w:type="paragraph" w:styleId="20">
    <w:name w:val="heading 2"/>
    <w:aliases w:val="H2,contract,h2,2,Numbered text 3,H21,H22,H23,H24,H211,H25,H212,H221,H231,H241,H2111,H26,H213,H222,H232,H242,H2112,H27,H214,H28,H29,H210,H215,H216,H217,H218,H219,H220,H2110,H223,H2113,H224,H225,H226,H227,H228"/>
    <w:basedOn w:val="a4"/>
    <w:next w:val="a4"/>
    <w:link w:val="21"/>
    <w:uiPriority w:val="99"/>
    <w:qFormat/>
    <w:rsid w:val="00AD7268"/>
    <w:pPr>
      <w:keepNext/>
      <w:spacing w:before="240" w:after="60"/>
      <w:jc w:val="center"/>
      <w:outlineLvl w:val="1"/>
    </w:pPr>
    <w:rPr>
      <w:b/>
      <w:bCs/>
      <w:iCs/>
      <w:color w:val="000000"/>
      <w:sz w:val="28"/>
      <w:szCs w:val="28"/>
    </w:rPr>
  </w:style>
  <w:style w:type="paragraph" w:styleId="32">
    <w:name w:val="heading 3"/>
    <w:basedOn w:val="a4"/>
    <w:next w:val="a4"/>
    <w:link w:val="33"/>
    <w:uiPriority w:val="9"/>
    <w:qFormat/>
    <w:rsid w:val="00AD7268"/>
    <w:pPr>
      <w:keepNext/>
      <w:numPr>
        <w:ilvl w:val="2"/>
        <w:numId w:val="6"/>
      </w:numPr>
      <w:spacing w:before="240" w:after="60"/>
      <w:jc w:val="both"/>
      <w:outlineLvl w:val="2"/>
    </w:pPr>
    <w:rPr>
      <w:rFonts w:ascii="Arial" w:hAnsi="Arial"/>
      <w:b/>
      <w:sz w:val="24"/>
    </w:rPr>
  </w:style>
  <w:style w:type="paragraph" w:styleId="41">
    <w:name w:val="heading 4"/>
    <w:basedOn w:val="a4"/>
    <w:next w:val="a4"/>
    <w:link w:val="42"/>
    <w:qFormat/>
    <w:rsid w:val="00AD7268"/>
    <w:pPr>
      <w:keepNext/>
      <w:numPr>
        <w:ilvl w:val="3"/>
        <w:numId w:val="6"/>
      </w:numPr>
      <w:spacing w:before="240" w:after="60"/>
      <w:jc w:val="both"/>
      <w:outlineLvl w:val="3"/>
    </w:pPr>
    <w:rPr>
      <w:rFonts w:ascii="Arial" w:hAnsi="Arial"/>
      <w:sz w:val="24"/>
    </w:rPr>
  </w:style>
  <w:style w:type="paragraph" w:styleId="51">
    <w:name w:val="heading 5"/>
    <w:basedOn w:val="a4"/>
    <w:next w:val="a4"/>
    <w:link w:val="52"/>
    <w:qFormat/>
    <w:rsid w:val="00AD7268"/>
    <w:pPr>
      <w:numPr>
        <w:ilvl w:val="4"/>
        <w:numId w:val="6"/>
      </w:numPr>
      <w:spacing w:before="240" w:after="60"/>
      <w:jc w:val="both"/>
      <w:outlineLvl w:val="4"/>
    </w:pPr>
    <w:rPr>
      <w:sz w:val="22"/>
    </w:rPr>
  </w:style>
  <w:style w:type="paragraph" w:styleId="6">
    <w:name w:val="heading 6"/>
    <w:basedOn w:val="a4"/>
    <w:next w:val="a4"/>
    <w:link w:val="60"/>
    <w:qFormat/>
    <w:rsid w:val="00AD7268"/>
    <w:pPr>
      <w:numPr>
        <w:ilvl w:val="5"/>
        <w:numId w:val="6"/>
      </w:numPr>
      <w:spacing w:before="240" w:after="60"/>
      <w:jc w:val="both"/>
      <w:outlineLvl w:val="5"/>
    </w:pPr>
    <w:rPr>
      <w:i/>
      <w:sz w:val="22"/>
    </w:rPr>
  </w:style>
  <w:style w:type="paragraph" w:styleId="7">
    <w:name w:val="heading 7"/>
    <w:basedOn w:val="a4"/>
    <w:next w:val="a4"/>
    <w:link w:val="70"/>
    <w:qFormat/>
    <w:rsid w:val="00AD7268"/>
    <w:pPr>
      <w:numPr>
        <w:ilvl w:val="6"/>
        <w:numId w:val="6"/>
      </w:numPr>
      <w:spacing w:before="240" w:after="60"/>
      <w:jc w:val="both"/>
      <w:outlineLvl w:val="6"/>
    </w:pPr>
    <w:rPr>
      <w:rFonts w:ascii="Arial" w:hAnsi="Arial"/>
    </w:rPr>
  </w:style>
  <w:style w:type="paragraph" w:styleId="8">
    <w:name w:val="heading 8"/>
    <w:basedOn w:val="a4"/>
    <w:next w:val="a4"/>
    <w:link w:val="80"/>
    <w:qFormat/>
    <w:rsid w:val="00AD7268"/>
    <w:pPr>
      <w:numPr>
        <w:ilvl w:val="7"/>
        <w:numId w:val="6"/>
      </w:numPr>
      <w:spacing w:before="240" w:after="60"/>
      <w:jc w:val="both"/>
      <w:outlineLvl w:val="7"/>
    </w:pPr>
    <w:rPr>
      <w:rFonts w:ascii="Arial" w:hAnsi="Arial"/>
      <w:i/>
    </w:rPr>
  </w:style>
  <w:style w:type="paragraph" w:styleId="9">
    <w:name w:val="heading 9"/>
    <w:basedOn w:val="a4"/>
    <w:next w:val="a4"/>
    <w:link w:val="90"/>
    <w:qFormat/>
    <w:rsid w:val="00AD7268"/>
    <w:pPr>
      <w:numPr>
        <w:ilvl w:val="8"/>
        <w:numId w:val="6"/>
      </w:numPr>
      <w:spacing w:before="240" w:after="60"/>
      <w:jc w:val="both"/>
      <w:outlineLvl w:val="8"/>
    </w:pPr>
    <w:rPr>
      <w:rFonts w:ascii="Arial" w:hAnsi="Arial"/>
      <w:b/>
      <w:i/>
      <w:sz w:val="18"/>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8">
    <w:name w:val="Îáû÷íûé"/>
    <w:rsid w:val="003A086D"/>
  </w:style>
  <w:style w:type="paragraph" w:customStyle="1" w:styleId="a9">
    <w:name w:val="Íàçâàíèå"/>
    <w:basedOn w:val="a8"/>
    <w:rsid w:val="003A086D"/>
    <w:pPr>
      <w:jc w:val="center"/>
    </w:pPr>
    <w:rPr>
      <w:b/>
      <w:smallCaps/>
      <w:sz w:val="32"/>
    </w:rPr>
  </w:style>
  <w:style w:type="paragraph" w:customStyle="1" w:styleId="210">
    <w:name w:val="Основной текст 21"/>
    <w:basedOn w:val="a8"/>
    <w:uiPriority w:val="99"/>
    <w:rsid w:val="003A086D"/>
    <w:pPr>
      <w:ind w:firstLine="567"/>
      <w:jc w:val="both"/>
    </w:pPr>
    <w:rPr>
      <w:sz w:val="24"/>
    </w:rPr>
  </w:style>
  <w:style w:type="paragraph" w:styleId="aa">
    <w:name w:val="Body Text Indent"/>
    <w:aliases w:val="текст"/>
    <w:basedOn w:val="a4"/>
    <w:link w:val="ab"/>
    <w:rsid w:val="003A086D"/>
    <w:pPr>
      <w:ind w:left="708"/>
      <w:jc w:val="both"/>
    </w:pPr>
    <w:rPr>
      <w:rFonts w:ascii="Verdana" w:hAnsi="Verdana"/>
      <w:b/>
      <w:sz w:val="24"/>
      <w:lang w:val="ru-RU"/>
    </w:rPr>
  </w:style>
  <w:style w:type="table" w:styleId="ac">
    <w:name w:val="Table Grid"/>
    <w:aliases w:val="OTR"/>
    <w:basedOn w:val="a6"/>
    <w:uiPriority w:val="39"/>
    <w:rsid w:val="003A08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d">
    <w:name w:val="Знак"/>
    <w:basedOn w:val="a4"/>
    <w:uiPriority w:val="99"/>
    <w:rsid w:val="003A086D"/>
    <w:pPr>
      <w:spacing w:after="160" w:line="240" w:lineRule="exact"/>
    </w:pPr>
    <w:rPr>
      <w:rFonts w:ascii="Verdana" w:hAnsi="Verdana"/>
      <w:sz w:val="24"/>
      <w:szCs w:val="24"/>
      <w:lang w:eastAsia="en-US"/>
    </w:rPr>
  </w:style>
  <w:style w:type="paragraph" w:styleId="ae">
    <w:name w:val="Body Text"/>
    <w:aliases w:val="Список 1,Çàã1,BO,ID,body indent,andrad,EHPT,Body Text2,Основной текст Знак Знак Знак Знак,Основной текст Знак Знак,Основной текст Знак Знак Знак Знак Знак Знак Знак,Основной текст Знак Знак Знак Знак Знак,Основной текст Знак Знак Знак"/>
    <w:basedOn w:val="a4"/>
    <w:link w:val="af"/>
    <w:uiPriority w:val="99"/>
    <w:qFormat/>
    <w:rsid w:val="003A086D"/>
    <w:pPr>
      <w:spacing w:after="120"/>
    </w:pPr>
  </w:style>
  <w:style w:type="character" w:customStyle="1" w:styleId="ab">
    <w:name w:val="Основной текст с отступом Знак"/>
    <w:aliases w:val="текст Знак2"/>
    <w:link w:val="aa"/>
    <w:rsid w:val="003A086D"/>
    <w:rPr>
      <w:rFonts w:ascii="Verdana" w:hAnsi="Verdana"/>
      <w:b/>
      <w:sz w:val="24"/>
      <w:lang w:val="ru-RU" w:eastAsia="ru-RU" w:bidi="ar-SA"/>
    </w:rPr>
  </w:style>
  <w:style w:type="character" w:customStyle="1" w:styleId="spanbodytext21">
    <w:name w:val="span_body_text_21"/>
    <w:rsid w:val="003A086D"/>
    <w:rPr>
      <w:sz w:val="20"/>
      <w:szCs w:val="20"/>
    </w:rPr>
  </w:style>
  <w:style w:type="character" w:customStyle="1" w:styleId="labeltextlot21">
    <w:name w:val="label_text_lot_21"/>
    <w:rsid w:val="003A086D"/>
    <w:rPr>
      <w:color w:val="0000FF"/>
      <w:sz w:val="20"/>
      <w:szCs w:val="20"/>
    </w:rPr>
  </w:style>
  <w:style w:type="character" w:styleId="af0">
    <w:name w:val="Hyperlink"/>
    <w:uiPriority w:val="99"/>
    <w:rsid w:val="003A086D"/>
    <w:rPr>
      <w:color w:val="0000FF"/>
      <w:u w:val="single"/>
    </w:rPr>
  </w:style>
  <w:style w:type="paragraph" w:styleId="af1">
    <w:name w:val="footer"/>
    <w:basedOn w:val="a4"/>
    <w:link w:val="af2"/>
    <w:rsid w:val="006E31C6"/>
    <w:pPr>
      <w:tabs>
        <w:tab w:val="center" w:pos="4677"/>
        <w:tab w:val="right" w:pos="9355"/>
      </w:tabs>
    </w:pPr>
  </w:style>
  <w:style w:type="character" w:styleId="af3">
    <w:name w:val="page number"/>
    <w:basedOn w:val="a5"/>
    <w:rsid w:val="006E31C6"/>
  </w:style>
  <w:style w:type="character" w:customStyle="1" w:styleId="labelbodytext11">
    <w:name w:val="label_body_text_11"/>
    <w:rsid w:val="00970DC0"/>
    <w:rPr>
      <w:color w:val="0000FF"/>
      <w:sz w:val="20"/>
      <w:szCs w:val="20"/>
    </w:rPr>
  </w:style>
  <w:style w:type="paragraph" w:styleId="af4">
    <w:name w:val="Balloon Text"/>
    <w:basedOn w:val="a4"/>
    <w:link w:val="af5"/>
    <w:uiPriority w:val="99"/>
    <w:rsid w:val="00E06D52"/>
    <w:rPr>
      <w:rFonts w:ascii="Tahoma" w:hAnsi="Tahoma"/>
      <w:sz w:val="16"/>
      <w:szCs w:val="16"/>
    </w:rPr>
  </w:style>
  <w:style w:type="character" w:customStyle="1" w:styleId="af5">
    <w:name w:val="Текст выноски Знак"/>
    <w:link w:val="af4"/>
    <w:uiPriority w:val="99"/>
    <w:rsid w:val="00E06D52"/>
    <w:rPr>
      <w:rFonts w:ascii="Tahoma" w:hAnsi="Tahoma" w:cs="Tahoma"/>
      <w:sz w:val="16"/>
      <w:szCs w:val="16"/>
      <w:lang w:val="en-US"/>
    </w:rPr>
  </w:style>
  <w:style w:type="paragraph" w:styleId="af6">
    <w:name w:val="List Paragraph"/>
    <w:basedOn w:val="a4"/>
    <w:link w:val="af7"/>
    <w:uiPriority w:val="34"/>
    <w:qFormat/>
    <w:rsid w:val="00255ED3"/>
    <w:pPr>
      <w:ind w:left="720"/>
      <w:contextualSpacing/>
    </w:pPr>
  </w:style>
  <w:style w:type="paragraph" w:customStyle="1" w:styleId="22">
    <w:name w:val="Знак2 Знак Знак Знак Знак Знак Знак"/>
    <w:basedOn w:val="a4"/>
    <w:rsid w:val="00F15A7C"/>
    <w:pPr>
      <w:spacing w:after="160" w:line="240" w:lineRule="exact"/>
    </w:pPr>
    <w:rPr>
      <w:rFonts w:ascii="Verdana" w:hAnsi="Verdana"/>
      <w:sz w:val="24"/>
      <w:szCs w:val="24"/>
      <w:lang w:eastAsia="en-US"/>
    </w:rPr>
  </w:style>
  <w:style w:type="paragraph" w:customStyle="1" w:styleId="220">
    <w:name w:val="Основной текст 22"/>
    <w:basedOn w:val="a4"/>
    <w:rsid w:val="00A810B0"/>
    <w:pPr>
      <w:ind w:firstLine="567"/>
      <w:jc w:val="both"/>
    </w:pPr>
    <w:rPr>
      <w:sz w:val="24"/>
      <w:lang w:val="ru-RU"/>
    </w:rPr>
  </w:style>
  <w:style w:type="paragraph" w:styleId="af8">
    <w:name w:val="header"/>
    <w:basedOn w:val="a4"/>
    <w:link w:val="af9"/>
    <w:rsid w:val="00896D50"/>
    <w:pPr>
      <w:tabs>
        <w:tab w:val="center" w:pos="4677"/>
        <w:tab w:val="right" w:pos="9355"/>
      </w:tabs>
    </w:pPr>
  </w:style>
  <w:style w:type="paragraph" w:customStyle="1" w:styleId="afa">
    <w:name w:val="Стиль"/>
    <w:rsid w:val="004B1666"/>
    <w:pPr>
      <w:widowControl w:val="0"/>
      <w:autoSpaceDE w:val="0"/>
      <w:autoSpaceDN w:val="0"/>
      <w:adjustRightInd w:val="0"/>
      <w:ind w:firstLine="567"/>
    </w:pPr>
    <w:rPr>
      <w:sz w:val="24"/>
      <w:szCs w:val="24"/>
    </w:rPr>
  </w:style>
  <w:style w:type="character" w:customStyle="1" w:styleId="23">
    <w:name w:val="Знак Знак2"/>
    <w:rsid w:val="005B3D74"/>
    <w:rPr>
      <w:rFonts w:ascii="Verdana" w:hAnsi="Verdana"/>
      <w:b/>
      <w:sz w:val="24"/>
      <w:lang w:val="ru-RU" w:eastAsia="ru-RU" w:bidi="ar-SA"/>
    </w:rPr>
  </w:style>
  <w:style w:type="paragraph" w:customStyle="1" w:styleId="afb">
    <w:name w:val="Знак"/>
    <w:basedOn w:val="a4"/>
    <w:rsid w:val="00BF1C98"/>
    <w:pPr>
      <w:spacing w:after="160" w:line="240" w:lineRule="exact"/>
    </w:pPr>
    <w:rPr>
      <w:rFonts w:ascii="Verdana" w:hAnsi="Verdana"/>
      <w:sz w:val="24"/>
      <w:szCs w:val="24"/>
      <w:lang w:eastAsia="en-US"/>
    </w:rPr>
  </w:style>
  <w:style w:type="paragraph" w:customStyle="1" w:styleId="10">
    <w:name w:val="Обычный1"/>
    <w:rsid w:val="00A838D9"/>
    <w:rPr>
      <w:sz w:val="24"/>
    </w:rPr>
  </w:style>
  <w:style w:type="character" w:customStyle="1" w:styleId="af">
    <w:name w:val="Основной текст Знак"/>
    <w:aliases w:val="Список 1 Знак,Çàã1 Знак,BO Знак,ID Знак,body indent Знак,andrad Знак,EHPT Знак,Body Text2 Знак,Основной текст Знак Знак Знак Знак Знак2,Основной текст Знак Знак Знак2,Основной текст Знак Знак Знак Знак Знак Знак Знак Знак"/>
    <w:link w:val="ae"/>
    <w:uiPriority w:val="99"/>
    <w:rsid w:val="002C689F"/>
    <w:rPr>
      <w:lang w:val="en-US"/>
    </w:rPr>
  </w:style>
  <w:style w:type="character" w:customStyle="1" w:styleId="34">
    <w:name w:val="Сноска (3)_"/>
    <w:link w:val="35"/>
    <w:locked/>
    <w:rsid w:val="00F6289A"/>
    <w:rPr>
      <w:sz w:val="21"/>
      <w:szCs w:val="21"/>
      <w:shd w:val="clear" w:color="auto" w:fill="FFFFFF"/>
    </w:rPr>
  </w:style>
  <w:style w:type="paragraph" w:customStyle="1" w:styleId="35">
    <w:name w:val="Сноска (3)"/>
    <w:basedOn w:val="a4"/>
    <w:link w:val="34"/>
    <w:rsid w:val="00F6289A"/>
    <w:pPr>
      <w:shd w:val="clear" w:color="auto" w:fill="FFFFFF"/>
      <w:spacing w:line="254" w:lineRule="exact"/>
      <w:jc w:val="both"/>
    </w:pPr>
    <w:rPr>
      <w:sz w:val="21"/>
      <w:szCs w:val="21"/>
    </w:rPr>
  </w:style>
  <w:style w:type="character" w:customStyle="1" w:styleId="af2">
    <w:name w:val="Нижний колонтитул Знак"/>
    <w:link w:val="af1"/>
    <w:rsid w:val="000C1FD7"/>
    <w:rPr>
      <w:lang w:val="en-US"/>
    </w:rPr>
  </w:style>
  <w:style w:type="paragraph" w:customStyle="1" w:styleId="ConsPlusNormal">
    <w:name w:val="ConsPlusNormal"/>
    <w:link w:val="ConsPlusNormal0"/>
    <w:rsid w:val="00C97CA6"/>
    <w:pPr>
      <w:autoSpaceDE w:val="0"/>
      <w:autoSpaceDN w:val="0"/>
      <w:adjustRightInd w:val="0"/>
    </w:pPr>
    <w:rPr>
      <w:sz w:val="24"/>
      <w:szCs w:val="24"/>
    </w:rPr>
  </w:style>
  <w:style w:type="character" w:customStyle="1" w:styleId="21">
    <w:name w:val="Заголовок 2 Знак"/>
    <w:aliases w:val="H2 Знак1,contract Знак1,h2 Знак1,2 Знак1,Numbered text 3 Знак1,H21 Знак1,H22 Знак1,H23 Знак1,H24 Знак1,H211 Знак1,H25 Знак1,H212 Знак1,H221 Знак1,H231 Знак1,H241 Знак1,H2111 Знак1,H26 Знак1,H213 Знак1,H222 Знак1,H232 Знак1,H242 Знак1"/>
    <w:link w:val="20"/>
    <w:uiPriority w:val="99"/>
    <w:rsid w:val="00AD7268"/>
    <w:rPr>
      <w:b/>
      <w:bCs/>
      <w:iCs/>
      <w:color w:val="000000"/>
      <w:sz w:val="28"/>
      <w:szCs w:val="28"/>
    </w:rPr>
  </w:style>
  <w:style w:type="character" w:customStyle="1" w:styleId="33">
    <w:name w:val="Заголовок 3 Знак"/>
    <w:link w:val="32"/>
    <w:uiPriority w:val="9"/>
    <w:rsid w:val="00AD7268"/>
    <w:rPr>
      <w:rFonts w:ascii="Arial" w:hAnsi="Arial"/>
      <w:b/>
      <w:sz w:val="24"/>
    </w:rPr>
  </w:style>
  <w:style w:type="character" w:customStyle="1" w:styleId="42">
    <w:name w:val="Заголовок 4 Знак"/>
    <w:link w:val="41"/>
    <w:rsid w:val="00AD7268"/>
    <w:rPr>
      <w:rFonts w:ascii="Arial" w:hAnsi="Arial"/>
      <w:sz w:val="24"/>
    </w:rPr>
  </w:style>
  <w:style w:type="character" w:customStyle="1" w:styleId="52">
    <w:name w:val="Заголовок 5 Знак"/>
    <w:link w:val="51"/>
    <w:rsid w:val="00AD7268"/>
    <w:rPr>
      <w:sz w:val="22"/>
    </w:rPr>
  </w:style>
  <w:style w:type="character" w:customStyle="1" w:styleId="60">
    <w:name w:val="Заголовок 6 Знак"/>
    <w:link w:val="6"/>
    <w:rsid w:val="00AD7268"/>
    <w:rPr>
      <w:i/>
      <w:sz w:val="22"/>
    </w:rPr>
  </w:style>
  <w:style w:type="character" w:customStyle="1" w:styleId="70">
    <w:name w:val="Заголовок 7 Знак"/>
    <w:link w:val="7"/>
    <w:rsid w:val="00AD7268"/>
    <w:rPr>
      <w:rFonts w:ascii="Arial" w:hAnsi="Arial"/>
    </w:rPr>
  </w:style>
  <w:style w:type="character" w:customStyle="1" w:styleId="80">
    <w:name w:val="Заголовок 8 Знак"/>
    <w:link w:val="8"/>
    <w:rsid w:val="00AD7268"/>
    <w:rPr>
      <w:rFonts w:ascii="Arial" w:hAnsi="Arial"/>
      <w:i/>
    </w:rPr>
  </w:style>
  <w:style w:type="character" w:customStyle="1" w:styleId="90">
    <w:name w:val="Заголовок 9 Знак"/>
    <w:link w:val="9"/>
    <w:rsid w:val="00AD7268"/>
    <w:rPr>
      <w:rFonts w:ascii="Arial" w:hAnsi="Arial"/>
      <w:b/>
      <w:i/>
      <w:sz w:val="18"/>
    </w:rPr>
  </w:style>
  <w:style w:type="numbering" w:customStyle="1" w:styleId="12">
    <w:name w:val="Нет списка1"/>
    <w:next w:val="a7"/>
    <w:uiPriority w:val="99"/>
    <w:semiHidden/>
    <w:unhideWhenUsed/>
    <w:rsid w:val="00AD7268"/>
  </w:style>
  <w:style w:type="character" w:customStyle="1" w:styleId="24">
    <w:name w:val="Сноска (2)_"/>
    <w:link w:val="25"/>
    <w:locked/>
    <w:rsid w:val="00AD7268"/>
    <w:rPr>
      <w:sz w:val="12"/>
      <w:szCs w:val="12"/>
      <w:shd w:val="clear" w:color="auto" w:fill="FFFFFF"/>
    </w:rPr>
  </w:style>
  <w:style w:type="character" w:customStyle="1" w:styleId="afc">
    <w:name w:val="Сноска_"/>
    <w:link w:val="afd"/>
    <w:locked/>
    <w:rsid w:val="00AD7268"/>
    <w:rPr>
      <w:sz w:val="21"/>
      <w:szCs w:val="21"/>
      <w:shd w:val="clear" w:color="auto" w:fill="FFFFFF"/>
    </w:rPr>
  </w:style>
  <w:style w:type="character" w:customStyle="1" w:styleId="afe">
    <w:name w:val="Сноска + Полужирный"/>
    <w:rsid w:val="00AD7268"/>
    <w:rPr>
      <w:rFonts w:ascii="Times New Roman" w:hAnsi="Times New Roman" w:cs="Times New Roman"/>
      <w:b/>
      <w:bCs/>
      <w:spacing w:val="0"/>
      <w:sz w:val="21"/>
      <w:szCs w:val="21"/>
    </w:rPr>
  </w:style>
  <w:style w:type="character" w:customStyle="1" w:styleId="43">
    <w:name w:val="Сноска (4)_"/>
    <w:link w:val="44"/>
    <w:locked/>
    <w:rsid w:val="00AD7268"/>
    <w:rPr>
      <w:sz w:val="17"/>
      <w:szCs w:val="17"/>
      <w:shd w:val="clear" w:color="auto" w:fill="FFFFFF"/>
    </w:rPr>
  </w:style>
  <w:style w:type="character" w:customStyle="1" w:styleId="45">
    <w:name w:val="Заголовок №4_"/>
    <w:link w:val="46"/>
    <w:locked/>
    <w:rsid w:val="00AD7268"/>
    <w:rPr>
      <w:sz w:val="21"/>
      <w:szCs w:val="21"/>
      <w:shd w:val="clear" w:color="auto" w:fill="FFFFFF"/>
    </w:rPr>
  </w:style>
  <w:style w:type="character" w:customStyle="1" w:styleId="47">
    <w:name w:val="Заголовок №4 + Не полужирный"/>
    <w:rsid w:val="00AD7268"/>
    <w:rPr>
      <w:rFonts w:ascii="Times New Roman" w:hAnsi="Times New Roman" w:cs="Times New Roman"/>
      <w:b/>
      <w:bCs/>
      <w:spacing w:val="0"/>
      <w:sz w:val="21"/>
      <w:szCs w:val="21"/>
    </w:rPr>
  </w:style>
  <w:style w:type="character" w:customStyle="1" w:styleId="26">
    <w:name w:val="Основной текст (2)_"/>
    <w:link w:val="27"/>
    <w:locked/>
    <w:rsid w:val="00AD7268"/>
    <w:rPr>
      <w:sz w:val="23"/>
      <w:szCs w:val="23"/>
      <w:shd w:val="clear" w:color="auto" w:fill="FFFFFF"/>
    </w:rPr>
  </w:style>
  <w:style w:type="character" w:customStyle="1" w:styleId="13">
    <w:name w:val="Заголовок №1_"/>
    <w:link w:val="14"/>
    <w:locked/>
    <w:rsid w:val="00AD7268"/>
    <w:rPr>
      <w:sz w:val="51"/>
      <w:szCs w:val="51"/>
      <w:shd w:val="clear" w:color="auto" w:fill="FFFFFF"/>
    </w:rPr>
  </w:style>
  <w:style w:type="character" w:customStyle="1" w:styleId="36">
    <w:name w:val="Основной текст (3)_"/>
    <w:link w:val="37"/>
    <w:locked/>
    <w:rsid w:val="00AD7268"/>
    <w:rPr>
      <w:sz w:val="27"/>
      <w:szCs w:val="27"/>
      <w:shd w:val="clear" w:color="auto" w:fill="FFFFFF"/>
    </w:rPr>
  </w:style>
  <w:style w:type="character" w:customStyle="1" w:styleId="aff">
    <w:name w:val="Основной текст_"/>
    <w:link w:val="71"/>
    <w:locked/>
    <w:rsid w:val="00AD7268"/>
    <w:rPr>
      <w:sz w:val="21"/>
      <w:szCs w:val="21"/>
      <w:shd w:val="clear" w:color="auto" w:fill="FFFFFF"/>
    </w:rPr>
  </w:style>
  <w:style w:type="character" w:customStyle="1" w:styleId="221">
    <w:name w:val="Заголовок №2 (2)_"/>
    <w:link w:val="222"/>
    <w:locked/>
    <w:rsid w:val="00AD7268"/>
    <w:rPr>
      <w:sz w:val="27"/>
      <w:szCs w:val="27"/>
      <w:shd w:val="clear" w:color="auto" w:fill="FFFFFF"/>
    </w:rPr>
  </w:style>
  <w:style w:type="character" w:customStyle="1" w:styleId="aff0">
    <w:name w:val="Колонтитул_"/>
    <w:link w:val="aff1"/>
    <w:locked/>
    <w:rsid w:val="00AD7268"/>
    <w:rPr>
      <w:shd w:val="clear" w:color="auto" w:fill="FFFFFF"/>
    </w:rPr>
  </w:style>
  <w:style w:type="character" w:customStyle="1" w:styleId="100">
    <w:name w:val="Колонтитул + 10"/>
    <w:aliases w:val="5 pt"/>
    <w:rsid w:val="00AD7268"/>
    <w:rPr>
      <w:rFonts w:ascii="Times New Roman" w:hAnsi="Times New Roman" w:cs="Times New Roman"/>
      <w:spacing w:val="0"/>
      <w:sz w:val="21"/>
      <w:szCs w:val="21"/>
    </w:rPr>
  </w:style>
  <w:style w:type="character" w:customStyle="1" w:styleId="28">
    <w:name w:val="Оглавление 2 Знак"/>
    <w:link w:val="29"/>
    <w:uiPriority w:val="39"/>
    <w:locked/>
    <w:rsid w:val="00AD7268"/>
    <w:rPr>
      <w:rFonts w:ascii="Calibri" w:hAnsi="Calibri"/>
      <w:b/>
      <w:bCs/>
      <w:color w:val="000000"/>
    </w:rPr>
  </w:style>
  <w:style w:type="character" w:customStyle="1" w:styleId="48">
    <w:name w:val="Основной текст (4)_"/>
    <w:link w:val="410"/>
    <w:locked/>
    <w:rsid w:val="00AD7268"/>
    <w:rPr>
      <w:sz w:val="21"/>
      <w:szCs w:val="21"/>
      <w:shd w:val="clear" w:color="auto" w:fill="FFFFFF"/>
    </w:rPr>
  </w:style>
  <w:style w:type="character" w:customStyle="1" w:styleId="15">
    <w:name w:val="Основной текст1"/>
    <w:rsid w:val="00AD7268"/>
    <w:rPr>
      <w:rFonts w:ascii="Times New Roman" w:hAnsi="Times New Roman" w:cs="Times New Roman"/>
      <w:spacing w:val="0"/>
      <w:sz w:val="21"/>
      <w:szCs w:val="21"/>
      <w:u w:val="single"/>
      <w:lang w:val="en-US"/>
    </w:rPr>
  </w:style>
  <w:style w:type="character" w:customStyle="1" w:styleId="2a">
    <w:name w:val="Основной текст2"/>
    <w:rsid w:val="00AD7268"/>
  </w:style>
  <w:style w:type="character" w:customStyle="1" w:styleId="aff2">
    <w:name w:val="Основной текст + Полужирный"/>
    <w:aliases w:val="Интервал 0 pt1"/>
    <w:rsid w:val="00AD7268"/>
    <w:rPr>
      <w:rFonts w:ascii="Times New Roman" w:hAnsi="Times New Roman" w:cs="Times New Roman"/>
      <w:b/>
      <w:bCs/>
      <w:spacing w:val="0"/>
      <w:sz w:val="21"/>
      <w:szCs w:val="21"/>
    </w:rPr>
  </w:style>
  <w:style w:type="character" w:customStyle="1" w:styleId="411">
    <w:name w:val="Заголовок №4 + Не полужирный1"/>
    <w:rsid w:val="00AD7268"/>
    <w:rPr>
      <w:rFonts w:ascii="Times New Roman" w:hAnsi="Times New Roman" w:cs="Times New Roman"/>
      <w:b/>
      <w:bCs/>
      <w:spacing w:val="0"/>
      <w:sz w:val="21"/>
      <w:szCs w:val="21"/>
    </w:rPr>
  </w:style>
  <w:style w:type="character" w:customStyle="1" w:styleId="150">
    <w:name w:val="Основной текст + Полужирный15"/>
    <w:rsid w:val="00AD7268"/>
    <w:rPr>
      <w:rFonts w:ascii="Times New Roman" w:hAnsi="Times New Roman" w:cs="Times New Roman"/>
      <w:b/>
      <w:bCs/>
      <w:spacing w:val="0"/>
      <w:sz w:val="21"/>
      <w:szCs w:val="21"/>
    </w:rPr>
  </w:style>
  <w:style w:type="character" w:customStyle="1" w:styleId="49">
    <w:name w:val="Основной текст (4) + Не полужирный"/>
    <w:rsid w:val="00AD7268"/>
    <w:rPr>
      <w:rFonts w:ascii="Times New Roman" w:hAnsi="Times New Roman" w:cs="Times New Roman"/>
      <w:b/>
      <w:bCs/>
      <w:spacing w:val="0"/>
      <w:sz w:val="21"/>
      <w:szCs w:val="21"/>
    </w:rPr>
  </w:style>
  <w:style w:type="character" w:customStyle="1" w:styleId="53">
    <w:name w:val="Основной текст (5)_"/>
    <w:link w:val="54"/>
    <w:locked/>
    <w:rsid w:val="00AD7268"/>
    <w:rPr>
      <w:sz w:val="21"/>
      <w:szCs w:val="21"/>
      <w:shd w:val="clear" w:color="auto" w:fill="FFFFFF"/>
    </w:rPr>
  </w:style>
  <w:style w:type="character" w:customStyle="1" w:styleId="55">
    <w:name w:val="Основной текст (5) + Не курсив"/>
    <w:rsid w:val="00AD7268"/>
    <w:rPr>
      <w:rFonts w:ascii="Times New Roman" w:hAnsi="Times New Roman" w:cs="Times New Roman"/>
      <w:i/>
      <w:iCs/>
      <w:spacing w:val="0"/>
      <w:sz w:val="21"/>
      <w:szCs w:val="21"/>
    </w:rPr>
  </w:style>
  <w:style w:type="character" w:customStyle="1" w:styleId="450">
    <w:name w:val="Основной текст (4) + Не полужирный5"/>
    <w:rsid w:val="00AD7268"/>
    <w:rPr>
      <w:rFonts w:ascii="Times New Roman" w:hAnsi="Times New Roman" w:cs="Times New Roman"/>
      <w:b/>
      <w:bCs/>
      <w:spacing w:val="0"/>
      <w:sz w:val="21"/>
      <w:szCs w:val="21"/>
    </w:rPr>
  </w:style>
  <w:style w:type="character" w:customStyle="1" w:styleId="140">
    <w:name w:val="Основной текст + Полужирный14"/>
    <w:rsid w:val="00AD7268"/>
    <w:rPr>
      <w:rFonts w:ascii="Times New Roman" w:hAnsi="Times New Roman" w:cs="Times New Roman"/>
      <w:b/>
      <w:bCs/>
      <w:spacing w:val="0"/>
      <w:sz w:val="21"/>
      <w:szCs w:val="21"/>
    </w:rPr>
  </w:style>
  <w:style w:type="character" w:customStyle="1" w:styleId="440">
    <w:name w:val="Основной текст (4) + Не полужирный4"/>
    <w:rsid w:val="00AD7268"/>
    <w:rPr>
      <w:rFonts w:ascii="Times New Roman" w:hAnsi="Times New Roman" w:cs="Times New Roman"/>
      <w:b/>
      <w:bCs/>
      <w:spacing w:val="0"/>
      <w:sz w:val="21"/>
      <w:szCs w:val="21"/>
    </w:rPr>
  </w:style>
  <w:style w:type="character" w:customStyle="1" w:styleId="61">
    <w:name w:val="Основной текст (6)_"/>
    <w:link w:val="62"/>
    <w:locked/>
    <w:rsid w:val="00AD7268"/>
    <w:rPr>
      <w:shd w:val="clear" w:color="auto" w:fill="FFFFFF"/>
    </w:rPr>
  </w:style>
  <w:style w:type="character" w:customStyle="1" w:styleId="540">
    <w:name w:val="Основной текст (5) + Не курсив4"/>
    <w:rsid w:val="00AD7268"/>
    <w:rPr>
      <w:rFonts w:ascii="Times New Roman" w:hAnsi="Times New Roman" w:cs="Times New Roman"/>
      <w:i/>
      <w:iCs/>
      <w:spacing w:val="0"/>
      <w:sz w:val="21"/>
      <w:szCs w:val="21"/>
    </w:rPr>
  </w:style>
  <w:style w:type="character" w:customStyle="1" w:styleId="56">
    <w:name w:val="Основной текст (5) + Полужирный"/>
    <w:rsid w:val="00AD7268"/>
    <w:rPr>
      <w:rFonts w:ascii="Times New Roman" w:hAnsi="Times New Roman" w:cs="Times New Roman"/>
      <w:b/>
      <w:bCs/>
      <w:spacing w:val="0"/>
      <w:sz w:val="21"/>
      <w:szCs w:val="21"/>
    </w:rPr>
  </w:style>
  <w:style w:type="character" w:customStyle="1" w:styleId="aff3">
    <w:name w:val="Основной текст + Курсив"/>
    <w:aliases w:val="Интервал 0 pt2"/>
    <w:rsid w:val="00AD7268"/>
    <w:rPr>
      <w:rFonts w:ascii="Times New Roman" w:hAnsi="Times New Roman" w:cs="Times New Roman"/>
      <w:i/>
      <w:iCs/>
      <w:spacing w:val="0"/>
      <w:sz w:val="21"/>
      <w:szCs w:val="21"/>
    </w:rPr>
  </w:style>
  <w:style w:type="character" w:customStyle="1" w:styleId="130">
    <w:name w:val="Основной текст + Полужирный13"/>
    <w:rsid w:val="00AD7268"/>
    <w:rPr>
      <w:rFonts w:ascii="Times New Roman" w:hAnsi="Times New Roman" w:cs="Times New Roman"/>
      <w:b/>
      <w:bCs/>
      <w:spacing w:val="0"/>
      <w:sz w:val="21"/>
      <w:szCs w:val="21"/>
    </w:rPr>
  </w:style>
  <w:style w:type="character" w:customStyle="1" w:styleId="430">
    <w:name w:val="Основной текст (4) + Не полужирный3"/>
    <w:rsid w:val="00AD7268"/>
    <w:rPr>
      <w:rFonts w:ascii="Times New Roman" w:hAnsi="Times New Roman" w:cs="Times New Roman"/>
      <w:b/>
      <w:bCs/>
      <w:spacing w:val="0"/>
      <w:sz w:val="21"/>
      <w:szCs w:val="21"/>
    </w:rPr>
  </w:style>
  <w:style w:type="character" w:customStyle="1" w:styleId="530">
    <w:name w:val="Основной текст (5) + Не курсив3"/>
    <w:rsid w:val="00AD7268"/>
    <w:rPr>
      <w:rFonts w:ascii="Times New Roman" w:hAnsi="Times New Roman" w:cs="Times New Roman"/>
      <w:i/>
      <w:iCs/>
      <w:spacing w:val="0"/>
      <w:sz w:val="21"/>
      <w:szCs w:val="21"/>
    </w:rPr>
  </w:style>
  <w:style w:type="character" w:customStyle="1" w:styleId="520">
    <w:name w:val="Основной текст (5) + Полужирный2"/>
    <w:aliases w:val="Не курсив"/>
    <w:rsid w:val="00AD7268"/>
    <w:rPr>
      <w:rFonts w:ascii="Times New Roman" w:hAnsi="Times New Roman" w:cs="Times New Roman"/>
      <w:b/>
      <w:bCs/>
      <w:i/>
      <w:iCs/>
      <w:spacing w:val="0"/>
      <w:sz w:val="21"/>
      <w:szCs w:val="21"/>
    </w:rPr>
  </w:style>
  <w:style w:type="character" w:customStyle="1" w:styleId="72">
    <w:name w:val="Основной текст (7)_"/>
    <w:link w:val="73"/>
    <w:locked/>
    <w:rsid w:val="00AD7268"/>
    <w:rPr>
      <w:sz w:val="21"/>
      <w:szCs w:val="21"/>
      <w:shd w:val="clear" w:color="auto" w:fill="FFFFFF"/>
    </w:rPr>
  </w:style>
  <w:style w:type="character" w:customStyle="1" w:styleId="74">
    <w:name w:val="Основной текст (7) + Не полужирный"/>
    <w:rsid w:val="00AD7268"/>
    <w:rPr>
      <w:rFonts w:ascii="Times New Roman" w:hAnsi="Times New Roman" w:cs="Times New Roman"/>
      <w:b/>
      <w:bCs/>
      <w:spacing w:val="0"/>
      <w:sz w:val="21"/>
      <w:szCs w:val="21"/>
    </w:rPr>
  </w:style>
  <w:style w:type="character" w:customStyle="1" w:styleId="38">
    <w:name w:val="Заголовок №3_"/>
    <w:link w:val="310"/>
    <w:locked/>
    <w:rsid w:val="00AD7268"/>
    <w:rPr>
      <w:sz w:val="21"/>
      <w:szCs w:val="21"/>
      <w:shd w:val="clear" w:color="auto" w:fill="FFFFFF"/>
    </w:rPr>
  </w:style>
  <w:style w:type="character" w:customStyle="1" w:styleId="39">
    <w:name w:val="Основной текст3"/>
    <w:rsid w:val="00AD7268"/>
    <w:rPr>
      <w:rFonts w:ascii="Times New Roman" w:hAnsi="Times New Roman" w:cs="Times New Roman"/>
      <w:spacing w:val="0"/>
      <w:sz w:val="21"/>
      <w:szCs w:val="21"/>
      <w:u w:val="single"/>
    </w:rPr>
  </w:style>
  <w:style w:type="character" w:customStyle="1" w:styleId="81">
    <w:name w:val="Основной текст (8)_"/>
    <w:link w:val="82"/>
    <w:locked/>
    <w:rsid w:val="00AD7268"/>
    <w:rPr>
      <w:sz w:val="12"/>
      <w:szCs w:val="12"/>
      <w:shd w:val="clear" w:color="auto" w:fill="FFFFFF"/>
    </w:rPr>
  </w:style>
  <w:style w:type="character" w:customStyle="1" w:styleId="3a">
    <w:name w:val="Основной текст + Курсив3"/>
    <w:rsid w:val="00AD7268"/>
    <w:rPr>
      <w:rFonts w:ascii="Times New Roman" w:hAnsi="Times New Roman" w:cs="Times New Roman"/>
      <w:i/>
      <w:iCs/>
      <w:spacing w:val="0"/>
      <w:sz w:val="21"/>
      <w:szCs w:val="21"/>
    </w:rPr>
  </w:style>
  <w:style w:type="character" w:customStyle="1" w:styleId="521">
    <w:name w:val="Основной текст (5) + Не курсив2"/>
    <w:rsid w:val="00AD7268"/>
    <w:rPr>
      <w:rFonts w:ascii="Times New Roman" w:hAnsi="Times New Roman" w:cs="Times New Roman"/>
      <w:i/>
      <w:iCs/>
      <w:spacing w:val="0"/>
      <w:sz w:val="21"/>
      <w:szCs w:val="21"/>
    </w:rPr>
  </w:style>
  <w:style w:type="character" w:customStyle="1" w:styleId="2b">
    <w:name w:val="Подпись к таблице (2)_"/>
    <w:link w:val="2c"/>
    <w:locked/>
    <w:rsid w:val="00AD7268"/>
    <w:rPr>
      <w:sz w:val="21"/>
      <w:szCs w:val="21"/>
      <w:shd w:val="clear" w:color="auto" w:fill="FFFFFF"/>
    </w:rPr>
  </w:style>
  <w:style w:type="character" w:customStyle="1" w:styleId="2d">
    <w:name w:val="Основной текст + Курсив2"/>
    <w:rsid w:val="00AD7268"/>
    <w:rPr>
      <w:rFonts w:ascii="Times New Roman" w:hAnsi="Times New Roman" w:cs="Times New Roman"/>
      <w:i/>
      <w:iCs/>
      <w:spacing w:val="0"/>
      <w:sz w:val="21"/>
      <w:szCs w:val="21"/>
    </w:rPr>
  </w:style>
  <w:style w:type="character" w:customStyle="1" w:styleId="510">
    <w:name w:val="Основной текст (5) + Не курсив1"/>
    <w:rsid w:val="00AD7268"/>
    <w:rPr>
      <w:rFonts w:ascii="Times New Roman" w:hAnsi="Times New Roman" w:cs="Times New Roman"/>
      <w:i/>
      <w:iCs/>
      <w:spacing w:val="0"/>
      <w:sz w:val="21"/>
      <w:szCs w:val="21"/>
    </w:rPr>
  </w:style>
  <w:style w:type="character" w:customStyle="1" w:styleId="320">
    <w:name w:val="Заголовок №3 (2)_"/>
    <w:link w:val="321"/>
    <w:locked/>
    <w:rsid w:val="00AD7268"/>
    <w:rPr>
      <w:sz w:val="22"/>
      <w:szCs w:val="22"/>
      <w:shd w:val="clear" w:color="auto" w:fill="FFFFFF"/>
    </w:rPr>
  </w:style>
  <w:style w:type="character" w:customStyle="1" w:styleId="3210">
    <w:name w:val="Заголовок №3 (2) + 10"/>
    <w:aliases w:val="5 pt2"/>
    <w:rsid w:val="00AD7268"/>
    <w:rPr>
      <w:rFonts w:ascii="Times New Roman" w:hAnsi="Times New Roman" w:cs="Times New Roman"/>
      <w:spacing w:val="0"/>
      <w:sz w:val="21"/>
      <w:szCs w:val="21"/>
    </w:rPr>
  </w:style>
  <w:style w:type="character" w:customStyle="1" w:styleId="32101">
    <w:name w:val="Заголовок №3 (2) + 101"/>
    <w:aliases w:val="5 pt1,Не малые прописные"/>
    <w:rsid w:val="00AD7268"/>
    <w:rPr>
      <w:rFonts w:ascii="Times New Roman" w:hAnsi="Times New Roman" w:cs="Times New Roman"/>
      <w:smallCaps/>
      <w:spacing w:val="0"/>
      <w:sz w:val="21"/>
      <w:szCs w:val="21"/>
    </w:rPr>
  </w:style>
  <w:style w:type="character" w:customStyle="1" w:styleId="120">
    <w:name w:val="Основной текст + Полужирный12"/>
    <w:rsid w:val="00AD7268"/>
    <w:rPr>
      <w:rFonts w:ascii="Times New Roman" w:hAnsi="Times New Roman" w:cs="Times New Roman"/>
      <w:b/>
      <w:bCs/>
      <w:spacing w:val="0"/>
      <w:sz w:val="21"/>
      <w:szCs w:val="21"/>
    </w:rPr>
  </w:style>
  <w:style w:type="character" w:customStyle="1" w:styleId="110">
    <w:name w:val="Основной текст + Полужирный11"/>
    <w:rsid w:val="00AD7268"/>
    <w:rPr>
      <w:rFonts w:ascii="Times New Roman" w:hAnsi="Times New Roman" w:cs="Times New Roman"/>
      <w:b/>
      <w:bCs/>
      <w:spacing w:val="0"/>
      <w:sz w:val="21"/>
      <w:szCs w:val="21"/>
    </w:rPr>
  </w:style>
  <w:style w:type="character" w:customStyle="1" w:styleId="511">
    <w:name w:val="Основной текст (5) + Полужирный1"/>
    <w:aliases w:val="Не курсив1"/>
    <w:rsid w:val="00AD7268"/>
    <w:rPr>
      <w:rFonts w:ascii="Times New Roman" w:hAnsi="Times New Roman" w:cs="Times New Roman"/>
      <w:b/>
      <w:bCs/>
      <w:i/>
      <w:iCs/>
      <w:spacing w:val="0"/>
      <w:sz w:val="21"/>
      <w:szCs w:val="21"/>
    </w:rPr>
  </w:style>
  <w:style w:type="character" w:customStyle="1" w:styleId="91">
    <w:name w:val="Основной текст (9)_"/>
    <w:link w:val="92"/>
    <w:locked/>
    <w:rsid w:val="00AD7268"/>
    <w:rPr>
      <w:sz w:val="19"/>
      <w:szCs w:val="19"/>
      <w:shd w:val="clear" w:color="auto" w:fill="FFFFFF"/>
    </w:rPr>
  </w:style>
  <w:style w:type="character" w:customStyle="1" w:styleId="16">
    <w:name w:val="Основной текст + Курсив1"/>
    <w:rsid w:val="00AD7268"/>
    <w:rPr>
      <w:rFonts w:ascii="Times New Roman" w:hAnsi="Times New Roman" w:cs="Times New Roman"/>
      <w:i/>
      <w:iCs/>
      <w:spacing w:val="0"/>
      <w:sz w:val="21"/>
      <w:szCs w:val="21"/>
    </w:rPr>
  </w:style>
  <w:style w:type="character" w:customStyle="1" w:styleId="101">
    <w:name w:val="Основной текст (10)_"/>
    <w:link w:val="1010"/>
    <w:locked/>
    <w:rsid w:val="00AD7268"/>
    <w:rPr>
      <w:sz w:val="19"/>
      <w:szCs w:val="19"/>
      <w:shd w:val="clear" w:color="auto" w:fill="FFFFFF"/>
    </w:rPr>
  </w:style>
  <w:style w:type="character" w:customStyle="1" w:styleId="420">
    <w:name w:val="Заголовок №4 (2)_"/>
    <w:link w:val="421"/>
    <w:locked/>
    <w:rsid w:val="00AD7268"/>
    <w:rPr>
      <w:sz w:val="21"/>
      <w:szCs w:val="21"/>
      <w:shd w:val="clear" w:color="auto" w:fill="FFFFFF"/>
    </w:rPr>
  </w:style>
  <w:style w:type="character" w:customStyle="1" w:styleId="421pt">
    <w:name w:val="Заголовок №4 (2) + Интервал 1 pt"/>
    <w:rsid w:val="00AD7268"/>
    <w:rPr>
      <w:rFonts w:ascii="Times New Roman" w:hAnsi="Times New Roman" w:cs="Times New Roman"/>
      <w:spacing w:val="30"/>
      <w:sz w:val="21"/>
      <w:szCs w:val="21"/>
    </w:rPr>
  </w:style>
  <w:style w:type="character" w:customStyle="1" w:styleId="aff4">
    <w:name w:val="Подпись к таблице_"/>
    <w:link w:val="17"/>
    <w:locked/>
    <w:rsid w:val="00AD7268"/>
    <w:rPr>
      <w:sz w:val="21"/>
      <w:szCs w:val="21"/>
      <w:shd w:val="clear" w:color="auto" w:fill="FFFFFF"/>
    </w:rPr>
  </w:style>
  <w:style w:type="character" w:customStyle="1" w:styleId="aff5">
    <w:name w:val="Подпись к таблице"/>
    <w:rsid w:val="00AD7268"/>
    <w:rPr>
      <w:rFonts w:ascii="Times New Roman" w:hAnsi="Times New Roman" w:cs="Times New Roman"/>
      <w:spacing w:val="0"/>
      <w:sz w:val="21"/>
      <w:szCs w:val="21"/>
      <w:u w:val="single"/>
    </w:rPr>
  </w:style>
  <w:style w:type="character" w:customStyle="1" w:styleId="111">
    <w:name w:val="Основной текст (11)_"/>
    <w:link w:val="1110"/>
    <w:locked/>
    <w:rsid w:val="00AD7268"/>
    <w:rPr>
      <w:sz w:val="23"/>
      <w:szCs w:val="23"/>
      <w:shd w:val="clear" w:color="auto" w:fill="FFFFFF"/>
    </w:rPr>
  </w:style>
  <w:style w:type="character" w:customStyle="1" w:styleId="3b">
    <w:name w:val="Заголовок №3"/>
    <w:rsid w:val="00AD7268"/>
    <w:rPr>
      <w:rFonts w:ascii="Times New Roman" w:hAnsi="Times New Roman" w:cs="Times New Roman"/>
      <w:spacing w:val="0"/>
      <w:sz w:val="21"/>
      <w:szCs w:val="21"/>
      <w:u w:val="single"/>
    </w:rPr>
  </w:style>
  <w:style w:type="character" w:customStyle="1" w:styleId="102">
    <w:name w:val="Основной текст (10)"/>
    <w:rsid w:val="00AD7268"/>
    <w:rPr>
      <w:rFonts w:ascii="Times New Roman" w:hAnsi="Times New Roman" w:cs="Times New Roman"/>
      <w:spacing w:val="0"/>
      <w:sz w:val="19"/>
      <w:szCs w:val="19"/>
      <w:u w:val="single"/>
    </w:rPr>
  </w:style>
  <w:style w:type="character" w:customStyle="1" w:styleId="112">
    <w:name w:val="Основной текст (11)"/>
    <w:rsid w:val="00AD7268"/>
    <w:rPr>
      <w:rFonts w:ascii="Times New Roman" w:hAnsi="Times New Roman" w:cs="Times New Roman"/>
      <w:spacing w:val="0"/>
      <w:sz w:val="23"/>
      <w:szCs w:val="23"/>
      <w:u w:val="single"/>
    </w:rPr>
  </w:style>
  <w:style w:type="character" w:customStyle="1" w:styleId="330">
    <w:name w:val="Заголовок №3 (3)_"/>
    <w:link w:val="331"/>
    <w:locked/>
    <w:rsid w:val="00AD7268"/>
    <w:rPr>
      <w:sz w:val="19"/>
      <w:szCs w:val="19"/>
      <w:shd w:val="clear" w:color="auto" w:fill="FFFFFF"/>
    </w:rPr>
  </w:style>
  <w:style w:type="character" w:customStyle="1" w:styleId="2e">
    <w:name w:val="Заголовок №2_"/>
    <w:link w:val="2f"/>
    <w:locked/>
    <w:rsid w:val="00AD7268"/>
    <w:rPr>
      <w:sz w:val="24"/>
      <w:szCs w:val="24"/>
      <w:shd w:val="clear" w:color="auto" w:fill="FFFFFF"/>
    </w:rPr>
  </w:style>
  <w:style w:type="character" w:customStyle="1" w:styleId="4a">
    <w:name w:val="Основной текст4"/>
    <w:rsid w:val="00AD7268"/>
    <w:rPr>
      <w:rFonts w:ascii="Times New Roman" w:hAnsi="Times New Roman" w:cs="Times New Roman"/>
      <w:spacing w:val="0"/>
      <w:sz w:val="21"/>
      <w:szCs w:val="21"/>
      <w:u w:val="single"/>
      <w:lang w:val="en-US"/>
    </w:rPr>
  </w:style>
  <w:style w:type="character" w:customStyle="1" w:styleId="57">
    <w:name w:val="Основной текст5"/>
    <w:rsid w:val="00AD7268"/>
  </w:style>
  <w:style w:type="character" w:customStyle="1" w:styleId="103">
    <w:name w:val="Основной текст + Полужирный10"/>
    <w:rsid w:val="00AD7268"/>
    <w:rPr>
      <w:rFonts w:ascii="Times New Roman" w:hAnsi="Times New Roman" w:cs="Times New Roman"/>
      <w:b/>
      <w:bCs/>
      <w:spacing w:val="0"/>
      <w:sz w:val="21"/>
      <w:szCs w:val="21"/>
    </w:rPr>
  </w:style>
  <w:style w:type="character" w:customStyle="1" w:styleId="93">
    <w:name w:val="Основной текст + Полужирный9"/>
    <w:rsid w:val="00AD7268"/>
    <w:rPr>
      <w:rFonts w:ascii="Times New Roman" w:hAnsi="Times New Roman" w:cs="Times New Roman"/>
      <w:b/>
      <w:bCs/>
      <w:spacing w:val="0"/>
      <w:sz w:val="21"/>
      <w:szCs w:val="21"/>
    </w:rPr>
  </w:style>
  <w:style w:type="character" w:customStyle="1" w:styleId="422">
    <w:name w:val="Основной текст (4) + Не полужирный2"/>
    <w:rsid w:val="00AD7268"/>
    <w:rPr>
      <w:rFonts w:ascii="Times New Roman" w:hAnsi="Times New Roman" w:cs="Times New Roman"/>
      <w:b/>
      <w:bCs/>
      <w:spacing w:val="0"/>
      <w:sz w:val="21"/>
      <w:szCs w:val="21"/>
    </w:rPr>
  </w:style>
  <w:style w:type="character" w:customStyle="1" w:styleId="83">
    <w:name w:val="Основной текст + Полужирный8"/>
    <w:rsid w:val="00AD7268"/>
    <w:rPr>
      <w:rFonts w:ascii="Times New Roman" w:hAnsi="Times New Roman" w:cs="Times New Roman"/>
      <w:b/>
      <w:bCs/>
      <w:spacing w:val="0"/>
      <w:sz w:val="21"/>
      <w:szCs w:val="21"/>
    </w:rPr>
  </w:style>
  <w:style w:type="character" w:customStyle="1" w:styleId="412">
    <w:name w:val="Основной текст (4) + Не полужирный1"/>
    <w:rsid w:val="00AD7268"/>
    <w:rPr>
      <w:rFonts w:ascii="Times New Roman" w:hAnsi="Times New Roman" w:cs="Times New Roman"/>
      <w:b/>
      <w:bCs/>
      <w:spacing w:val="0"/>
      <w:sz w:val="21"/>
      <w:szCs w:val="21"/>
    </w:rPr>
  </w:style>
  <w:style w:type="character" w:customStyle="1" w:styleId="4b">
    <w:name w:val="Основной текст (4)"/>
    <w:rsid w:val="00AD7268"/>
    <w:rPr>
      <w:rFonts w:ascii="Times New Roman" w:hAnsi="Times New Roman" w:cs="Times New Roman"/>
      <w:spacing w:val="0"/>
      <w:sz w:val="21"/>
      <w:szCs w:val="21"/>
      <w:u w:val="single"/>
    </w:rPr>
  </w:style>
  <w:style w:type="character" w:customStyle="1" w:styleId="75">
    <w:name w:val="Основной текст + Полужирный7"/>
    <w:rsid w:val="00AD7268"/>
    <w:rPr>
      <w:rFonts w:ascii="Times New Roman" w:hAnsi="Times New Roman" w:cs="Times New Roman"/>
      <w:b/>
      <w:bCs/>
      <w:spacing w:val="0"/>
      <w:sz w:val="21"/>
      <w:szCs w:val="21"/>
    </w:rPr>
  </w:style>
  <w:style w:type="character" w:customStyle="1" w:styleId="63">
    <w:name w:val="Основной текст + Полужирный6"/>
    <w:rsid w:val="00AD7268"/>
    <w:rPr>
      <w:rFonts w:ascii="Times New Roman" w:hAnsi="Times New Roman" w:cs="Times New Roman"/>
      <w:b/>
      <w:bCs/>
      <w:spacing w:val="0"/>
      <w:sz w:val="21"/>
      <w:szCs w:val="21"/>
    </w:rPr>
  </w:style>
  <w:style w:type="character" w:customStyle="1" w:styleId="58">
    <w:name w:val="Основной текст + Полужирный5"/>
    <w:rsid w:val="00AD7268"/>
    <w:rPr>
      <w:rFonts w:ascii="Times New Roman" w:hAnsi="Times New Roman" w:cs="Times New Roman"/>
      <w:b/>
      <w:bCs/>
      <w:spacing w:val="0"/>
      <w:sz w:val="21"/>
      <w:szCs w:val="21"/>
    </w:rPr>
  </w:style>
  <w:style w:type="character" w:customStyle="1" w:styleId="4c">
    <w:name w:val="Основной текст + Полужирный4"/>
    <w:rsid w:val="00AD7268"/>
    <w:rPr>
      <w:rFonts w:ascii="Times New Roman" w:hAnsi="Times New Roman" w:cs="Times New Roman"/>
      <w:b/>
      <w:bCs/>
      <w:spacing w:val="0"/>
      <w:sz w:val="21"/>
      <w:szCs w:val="21"/>
    </w:rPr>
  </w:style>
  <w:style w:type="character" w:customStyle="1" w:styleId="3c">
    <w:name w:val="Основной текст + Полужирный3"/>
    <w:rsid w:val="00AD7268"/>
    <w:rPr>
      <w:rFonts w:ascii="Times New Roman" w:hAnsi="Times New Roman" w:cs="Times New Roman"/>
      <w:b/>
      <w:bCs/>
      <w:spacing w:val="0"/>
      <w:sz w:val="21"/>
      <w:szCs w:val="21"/>
    </w:rPr>
  </w:style>
  <w:style w:type="character" w:customStyle="1" w:styleId="2f0">
    <w:name w:val="Основной текст + Полужирный2"/>
    <w:rsid w:val="00AD7268"/>
    <w:rPr>
      <w:rFonts w:ascii="Times New Roman" w:hAnsi="Times New Roman" w:cs="Times New Roman"/>
      <w:b/>
      <w:bCs/>
      <w:spacing w:val="0"/>
      <w:sz w:val="21"/>
      <w:szCs w:val="21"/>
    </w:rPr>
  </w:style>
  <w:style w:type="character" w:customStyle="1" w:styleId="64">
    <w:name w:val="Основной текст6"/>
    <w:rsid w:val="00AD7268"/>
  </w:style>
  <w:style w:type="character" w:customStyle="1" w:styleId="18">
    <w:name w:val="Основной текст + Полужирный1"/>
    <w:rsid w:val="00AD7268"/>
    <w:rPr>
      <w:rFonts w:ascii="Times New Roman" w:hAnsi="Times New Roman" w:cs="Times New Roman"/>
      <w:b/>
      <w:bCs/>
      <w:spacing w:val="0"/>
      <w:sz w:val="21"/>
      <w:szCs w:val="21"/>
    </w:rPr>
  </w:style>
  <w:style w:type="paragraph" w:customStyle="1" w:styleId="25">
    <w:name w:val="Сноска (2)"/>
    <w:basedOn w:val="a4"/>
    <w:link w:val="24"/>
    <w:rsid w:val="00AD7268"/>
    <w:pPr>
      <w:shd w:val="clear" w:color="auto" w:fill="FFFFFF"/>
      <w:spacing w:after="120" w:line="240" w:lineRule="atLeast"/>
    </w:pPr>
    <w:rPr>
      <w:sz w:val="12"/>
      <w:szCs w:val="12"/>
    </w:rPr>
  </w:style>
  <w:style w:type="paragraph" w:customStyle="1" w:styleId="afd">
    <w:name w:val="Сноска"/>
    <w:basedOn w:val="a4"/>
    <w:link w:val="afc"/>
    <w:rsid w:val="00AD7268"/>
    <w:pPr>
      <w:shd w:val="clear" w:color="auto" w:fill="FFFFFF"/>
      <w:spacing w:after="300" w:line="240" w:lineRule="atLeast"/>
    </w:pPr>
    <w:rPr>
      <w:sz w:val="21"/>
      <w:szCs w:val="21"/>
    </w:rPr>
  </w:style>
  <w:style w:type="paragraph" w:customStyle="1" w:styleId="44">
    <w:name w:val="Сноска (4)"/>
    <w:basedOn w:val="a4"/>
    <w:link w:val="43"/>
    <w:rsid w:val="00AD7268"/>
    <w:pPr>
      <w:shd w:val="clear" w:color="auto" w:fill="FFFFFF"/>
      <w:spacing w:line="211" w:lineRule="exact"/>
    </w:pPr>
    <w:rPr>
      <w:sz w:val="17"/>
      <w:szCs w:val="17"/>
    </w:rPr>
  </w:style>
  <w:style w:type="paragraph" w:customStyle="1" w:styleId="46">
    <w:name w:val="Заголовок №4"/>
    <w:basedOn w:val="a4"/>
    <w:link w:val="45"/>
    <w:rsid w:val="00AD7268"/>
    <w:pPr>
      <w:shd w:val="clear" w:color="auto" w:fill="FFFFFF"/>
      <w:spacing w:after="420" w:line="240" w:lineRule="atLeast"/>
      <w:outlineLvl w:val="3"/>
    </w:pPr>
    <w:rPr>
      <w:sz w:val="21"/>
      <w:szCs w:val="21"/>
    </w:rPr>
  </w:style>
  <w:style w:type="paragraph" w:customStyle="1" w:styleId="27">
    <w:name w:val="Основной текст (2)"/>
    <w:basedOn w:val="a4"/>
    <w:link w:val="26"/>
    <w:rsid w:val="00AD7268"/>
    <w:pPr>
      <w:shd w:val="clear" w:color="auto" w:fill="FFFFFF"/>
      <w:spacing w:after="300" w:line="240" w:lineRule="atLeast"/>
    </w:pPr>
    <w:rPr>
      <w:sz w:val="23"/>
      <w:szCs w:val="23"/>
    </w:rPr>
  </w:style>
  <w:style w:type="paragraph" w:customStyle="1" w:styleId="14">
    <w:name w:val="Заголовок №1"/>
    <w:basedOn w:val="a4"/>
    <w:link w:val="13"/>
    <w:rsid w:val="00AD7268"/>
    <w:pPr>
      <w:shd w:val="clear" w:color="auto" w:fill="FFFFFF"/>
      <w:spacing w:before="3720" w:after="240" w:line="240" w:lineRule="atLeast"/>
      <w:jc w:val="center"/>
      <w:outlineLvl w:val="0"/>
    </w:pPr>
    <w:rPr>
      <w:sz w:val="51"/>
      <w:szCs w:val="51"/>
    </w:rPr>
  </w:style>
  <w:style w:type="paragraph" w:customStyle="1" w:styleId="37">
    <w:name w:val="Основной текст (3)"/>
    <w:basedOn w:val="a4"/>
    <w:link w:val="36"/>
    <w:rsid w:val="00AD7268"/>
    <w:pPr>
      <w:shd w:val="clear" w:color="auto" w:fill="FFFFFF"/>
      <w:spacing w:before="240" w:after="6660" w:line="322" w:lineRule="exact"/>
      <w:jc w:val="center"/>
    </w:pPr>
    <w:rPr>
      <w:sz w:val="27"/>
      <w:szCs w:val="27"/>
    </w:rPr>
  </w:style>
  <w:style w:type="paragraph" w:customStyle="1" w:styleId="71">
    <w:name w:val="Основной текст7"/>
    <w:basedOn w:val="a4"/>
    <w:link w:val="aff"/>
    <w:rsid w:val="00AD7268"/>
    <w:pPr>
      <w:shd w:val="clear" w:color="auto" w:fill="FFFFFF"/>
      <w:spacing w:before="6660" w:line="254" w:lineRule="exact"/>
      <w:jc w:val="center"/>
    </w:pPr>
    <w:rPr>
      <w:sz w:val="21"/>
      <w:szCs w:val="21"/>
    </w:rPr>
  </w:style>
  <w:style w:type="paragraph" w:customStyle="1" w:styleId="222">
    <w:name w:val="Заголовок №2 (2)"/>
    <w:basedOn w:val="a4"/>
    <w:link w:val="221"/>
    <w:rsid w:val="00AD7268"/>
    <w:pPr>
      <w:shd w:val="clear" w:color="auto" w:fill="FFFFFF"/>
      <w:spacing w:after="420" w:line="240" w:lineRule="atLeast"/>
      <w:outlineLvl w:val="1"/>
    </w:pPr>
    <w:rPr>
      <w:sz w:val="27"/>
      <w:szCs w:val="27"/>
    </w:rPr>
  </w:style>
  <w:style w:type="paragraph" w:customStyle="1" w:styleId="aff1">
    <w:name w:val="Колонтитул"/>
    <w:basedOn w:val="a4"/>
    <w:link w:val="aff0"/>
    <w:rsid w:val="00AD7268"/>
    <w:pPr>
      <w:shd w:val="clear" w:color="auto" w:fill="FFFFFF"/>
    </w:pPr>
  </w:style>
  <w:style w:type="paragraph" w:styleId="29">
    <w:name w:val="toc 2"/>
    <w:basedOn w:val="a4"/>
    <w:link w:val="28"/>
    <w:autoRedefine/>
    <w:uiPriority w:val="39"/>
    <w:rsid w:val="00AD7268"/>
    <w:pPr>
      <w:spacing w:before="240"/>
    </w:pPr>
    <w:rPr>
      <w:rFonts w:ascii="Calibri" w:hAnsi="Calibri"/>
      <w:b/>
      <w:bCs/>
      <w:color w:val="000000"/>
    </w:rPr>
  </w:style>
  <w:style w:type="paragraph" w:customStyle="1" w:styleId="410">
    <w:name w:val="Основной текст (4)1"/>
    <w:basedOn w:val="a4"/>
    <w:link w:val="48"/>
    <w:rsid w:val="00AD7268"/>
    <w:pPr>
      <w:shd w:val="clear" w:color="auto" w:fill="FFFFFF"/>
      <w:spacing w:before="60" w:after="60" w:line="240" w:lineRule="atLeast"/>
      <w:jc w:val="both"/>
    </w:pPr>
    <w:rPr>
      <w:sz w:val="21"/>
      <w:szCs w:val="21"/>
    </w:rPr>
  </w:style>
  <w:style w:type="paragraph" w:customStyle="1" w:styleId="54">
    <w:name w:val="Основной текст (5)"/>
    <w:basedOn w:val="a4"/>
    <w:link w:val="53"/>
    <w:rsid w:val="00AD7268"/>
    <w:pPr>
      <w:shd w:val="clear" w:color="auto" w:fill="FFFFFF"/>
      <w:spacing w:line="254" w:lineRule="exact"/>
      <w:jc w:val="both"/>
    </w:pPr>
    <w:rPr>
      <w:sz w:val="21"/>
      <w:szCs w:val="21"/>
    </w:rPr>
  </w:style>
  <w:style w:type="paragraph" w:customStyle="1" w:styleId="62">
    <w:name w:val="Основной текст (6)"/>
    <w:basedOn w:val="a4"/>
    <w:link w:val="61"/>
    <w:rsid w:val="00AD7268"/>
    <w:pPr>
      <w:shd w:val="clear" w:color="auto" w:fill="FFFFFF"/>
      <w:spacing w:line="240" w:lineRule="atLeast"/>
    </w:pPr>
  </w:style>
  <w:style w:type="paragraph" w:customStyle="1" w:styleId="73">
    <w:name w:val="Основной текст (7)"/>
    <w:basedOn w:val="a4"/>
    <w:link w:val="72"/>
    <w:rsid w:val="00AD7268"/>
    <w:pPr>
      <w:shd w:val="clear" w:color="auto" w:fill="FFFFFF"/>
      <w:spacing w:line="240" w:lineRule="atLeast"/>
      <w:jc w:val="both"/>
    </w:pPr>
    <w:rPr>
      <w:sz w:val="21"/>
      <w:szCs w:val="21"/>
    </w:rPr>
  </w:style>
  <w:style w:type="paragraph" w:customStyle="1" w:styleId="310">
    <w:name w:val="Заголовок №31"/>
    <w:basedOn w:val="a4"/>
    <w:link w:val="38"/>
    <w:rsid w:val="00AD7268"/>
    <w:pPr>
      <w:shd w:val="clear" w:color="auto" w:fill="FFFFFF"/>
      <w:spacing w:after="180" w:line="240" w:lineRule="atLeast"/>
      <w:outlineLvl w:val="2"/>
    </w:pPr>
    <w:rPr>
      <w:sz w:val="21"/>
      <w:szCs w:val="21"/>
    </w:rPr>
  </w:style>
  <w:style w:type="paragraph" w:customStyle="1" w:styleId="82">
    <w:name w:val="Основной текст (8)"/>
    <w:basedOn w:val="a4"/>
    <w:link w:val="81"/>
    <w:rsid w:val="00AD7268"/>
    <w:pPr>
      <w:shd w:val="clear" w:color="auto" w:fill="FFFFFF"/>
      <w:spacing w:after="180" w:line="240" w:lineRule="atLeast"/>
    </w:pPr>
    <w:rPr>
      <w:sz w:val="12"/>
      <w:szCs w:val="12"/>
    </w:rPr>
  </w:style>
  <w:style w:type="paragraph" w:customStyle="1" w:styleId="2c">
    <w:name w:val="Подпись к таблице (2)"/>
    <w:basedOn w:val="a4"/>
    <w:link w:val="2b"/>
    <w:rsid w:val="00AD7268"/>
    <w:pPr>
      <w:shd w:val="clear" w:color="auto" w:fill="FFFFFF"/>
      <w:spacing w:line="240" w:lineRule="atLeast"/>
    </w:pPr>
    <w:rPr>
      <w:sz w:val="21"/>
      <w:szCs w:val="21"/>
    </w:rPr>
  </w:style>
  <w:style w:type="paragraph" w:customStyle="1" w:styleId="321">
    <w:name w:val="Заголовок №3 (2)"/>
    <w:basedOn w:val="a4"/>
    <w:link w:val="320"/>
    <w:rsid w:val="00AD7268"/>
    <w:pPr>
      <w:shd w:val="clear" w:color="auto" w:fill="FFFFFF"/>
      <w:spacing w:before="180" w:after="720" w:line="509" w:lineRule="exact"/>
      <w:ind w:firstLine="1580"/>
      <w:outlineLvl w:val="2"/>
    </w:pPr>
    <w:rPr>
      <w:sz w:val="22"/>
      <w:szCs w:val="22"/>
    </w:rPr>
  </w:style>
  <w:style w:type="paragraph" w:customStyle="1" w:styleId="92">
    <w:name w:val="Основной текст (9)"/>
    <w:basedOn w:val="a4"/>
    <w:link w:val="91"/>
    <w:rsid w:val="00AD7268"/>
    <w:pPr>
      <w:shd w:val="clear" w:color="auto" w:fill="FFFFFF"/>
      <w:spacing w:line="461" w:lineRule="exact"/>
    </w:pPr>
    <w:rPr>
      <w:sz w:val="19"/>
      <w:szCs w:val="19"/>
    </w:rPr>
  </w:style>
  <w:style w:type="paragraph" w:customStyle="1" w:styleId="1010">
    <w:name w:val="Основной текст (10)1"/>
    <w:basedOn w:val="a4"/>
    <w:link w:val="101"/>
    <w:rsid w:val="00AD7268"/>
    <w:pPr>
      <w:shd w:val="clear" w:color="auto" w:fill="FFFFFF"/>
      <w:spacing w:line="240" w:lineRule="atLeast"/>
    </w:pPr>
    <w:rPr>
      <w:sz w:val="19"/>
      <w:szCs w:val="19"/>
    </w:rPr>
  </w:style>
  <w:style w:type="paragraph" w:customStyle="1" w:styleId="421">
    <w:name w:val="Заголовок №4 (2)"/>
    <w:basedOn w:val="a4"/>
    <w:link w:val="420"/>
    <w:rsid w:val="00AD7268"/>
    <w:pPr>
      <w:shd w:val="clear" w:color="auto" w:fill="FFFFFF"/>
      <w:spacing w:before="120" w:line="240" w:lineRule="atLeast"/>
      <w:outlineLvl w:val="3"/>
    </w:pPr>
    <w:rPr>
      <w:sz w:val="21"/>
      <w:szCs w:val="21"/>
    </w:rPr>
  </w:style>
  <w:style w:type="paragraph" w:customStyle="1" w:styleId="17">
    <w:name w:val="Подпись к таблице1"/>
    <w:basedOn w:val="a4"/>
    <w:link w:val="aff4"/>
    <w:rsid w:val="00AD7268"/>
    <w:pPr>
      <w:shd w:val="clear" w:color="auto" w:fill="FFFFFF"/>
      <w:spacing w:line="240" w:lineRule="atLeast"/>
    </w:pPr>
    <w:rPr>
      <w:sz w:val="21"/>
      <w:szCs w:val="21"/>
    </w:rPr>
  </w:style>
  <w:style w:type="paragraph" w:customStyle="1" w:styleId="1110">
    <w:name w:val="Основной текст (11)1"/>
    <w:basedOn w:val="a4"/>
    <w:link w:val="111"/>
    <w:rsid w:val="00AD7268"/>
    <w:pPr>
      <w:shd w:val="clear" w:color="auto" w:fill="FFFFFF"/>
      <w:spacing w:line="283" w:lineRule="exact"/>
    </w:pPr>
    <w:rPr>
      <w:sz w:val="23"/>
      <w:szCs w:val="23"/>
    </w:rPr>
  </w:style>
  <w:style w:type="paragraph" w:customStyle="1" w:styleId="331">
    <w:name w:val="Заголовок №3 (3)"/>
    <w:basedOn w:val="a4"/>
    <w:link w:val="330"/>
    <w:rsid w:val="00AD7268"/>
    <w:pPr>
      <w:shd w:val="clear" w:color="auto" w:fill="FFFFFF"/>
      <w:spacing w:after="660" w:line="240" w:lineRule="atLeast"/>
      <w:outlineLvl w:val="2"/>
    </w:pPr>
    <w:rPr>
      <w:sz w:val="19"/>
      <w:szCs w:val="19"/>
    </w:rPr>
  </w:style>
  <w:style w:type="paragraph" w:customStyle="1" w:styleId="2f">
    <w:name w:val="Заголовок №2"/>
    <w:basedOn w:val="a4"/>
    <w:link w:val="2e"/>
    <w:rsid w:val="00AD7268"/>
    <w:pPr>
      <w:shd w:val="clear" w:color="auto" w:fill="FFFFFF"/>
      <w:spacing w:before="660" w:after="180" w:line="240" w:lineRule="atLeast"/>
      <w:outlineLvl w:val="1"/>
    </w:pPr>
    <w:rPr>
      <w:sz w:val="24"/>
      <w:szCs w:val="24"/>
    </w:rPr>
  </w:style>
  <w:style w:type="character" w:styleId="aff6">
    <w:name w:val="footnote reference"/>
    <w:rsid w:val="00AD7268"/>
    <w:rPr>
      <w:rFonts w:cs="Times New Roman"/>
      <w:vertAlign w:val="superscript"/>
    </w:rPr>
  </w:style>
  <w:style w:type="paragraph" w:customStyle="1" w:styleId="19">
    <w:name w:val="Абзац списка1"/>
    <w:basedOn w:val="a4"/>
    <w:uiPriority w:val="34"/>
    <w:qFormat/>
    <w:rsid w:val="00AD7268"/>
    <w:pPr>
      <w:ind w:left="720"/>
      <w:contextualSpacing/>
    </w:pPr>
    <w:rPr>
      <w:sz w:val="24"/>
      <w:szCs w:val="28"/>
      <w:lang w:val="ru-RU"/>
    </w:rPr>
  </w:style>
  <w:style w:type="character" w:customStyle="1" w:styleId="1a">
    <w:name w:val="Заголовок 1 Знак"/>
    <w:aliases w:val="Document Header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Заголовок 1 Знак2 Знак Знак,H1 Знак1,. Знак"/>
    <w:uiPriority w:val="9"/>
    <w:rsid w:val="00AD7268"/>
    <w:rPr>
      <w:rFonts w:ascii="Times New Roman" w:hAnsi="Times New Roman" w:cs="Times New Roman"/>
      <w:b/>
      <w:kern w:val="28"/>
      <w:sz w:val="28"/>
      <w:lang w:val="ru-RU" w:eastAsia="ru-RU" w:bidi="ar-SA"/>
    </w:rPr>
  </w:style>
  <w:style w:type="paragraph" w:customStyle="1" w:styleId="ConsPlusCell">
    <w:name w:val="ConsPlusCell"/>
    <w:rsid w:val="00AD7268"/>
    <w:pPr>
      <w:widowControl w:val="0"/>
      <w:autoSpaceDE w:val="0"/>
      <w:autoSpaceDN w:val="0"/>
      <w:adjustRightInd w:val="0"/>
    </w:pPr>
    <w:rPr>
      <w:sz w:val="24"/>
      <w:szCs w:val="24"/>
    </w:rPr>
  </w:style>
  <w:style w:type="character" w:customStyle="1" w:styleId="blk">
    <w:name w:val="blk"/>
    <w:rsid w:val="00AD7268"/>
  </w:style>
  <w:style w:type="character" w:customStyle="1" w:styleId="u">
    <w:name w:val="u"/>
    <w:rsid w:val="00AD7268"/>
  </w:style>
  <w:style w:type="character" w:customStyle="1" w:styleId="11">
    <w:name w:val="Заголовок 1 Знак1"/>
    <w:aliases w:val="Document Header1 Знак1,H1 Знак,Заголовок 1 Знак1 Знак1 Знак,Заголовок 1 Знак Знак Знак1 Знак,Заголов Знак,Загол 2 Знак,. Знак1,h1 Знак,Глава 1 Знак"/>
    <w:link w:val="1"/>
    <w:rsid w:val="00AD7268"/>
    <w:rPr>
      <w:sz w:val="24"/>
    </w:rPr>
  </w:style>
  <w:style w:type="paragraph" w:styleId="aff7">
    <w:name w:val="TOC Heading"/>
    <w:basedOn w:val="1"/>
    <w:next w:val="a4"/>
    <w:qFormat/>
    <w:rsid w:val="00AD7268"/>
    <w:pPr>
      <w:keepLines/>
      <w:spacing w:before="480" w:line="276" w:lineRule="auto"/>
      <w:ind w:left="0"/>
      <w:jc w:val="left"/>
      <w:outlineLvl w:val="9"/>
    </w:pPr>
    <w:rPr>
      <w:rFonts w:ascii="Cambria" w:hAnsi="Cambria"/>
      <w:b/>
      <w:bCs/>
      <w:color w:val="365F91"/>
      <w:sz w:val="28"/>
      <w:szCs w:val="28"/>
      <w:lang w:eastAsia="en-US"/>
    </w:rPr>
  </w:style>
  <w:style w:type="paragraph" w:styleId="1b">
    <w:name w:val="toc 1"/>
    <w:basedOn w:val="a4"/>
    <w:next w:val="a4"/>
    <w:autoRedefine/>
    <w:rsid w:val="00AD7268"/>
    <w:pPr>
      <w:tabs>
        <w:tab w:val="left" w:pos="480"/>
        <w:tab w:val="right" w:leader="dot" w:pos="9783"/>
      </w:tabs>
    </w:pPr>
    <w:rPr>
      <w:rFonts w:ascii="Cambria" w:eastAsia="Arial Unicode MS" w:hAnsi="Cambria" w:cs="Arial Unicode MS"/>
      <w:bCs/>
      <w:caps/>
      <w:color w:val="000000"/>
      <w:sz w:val="24"/>
      <w:szCs w:val="24"/>
      <w:lang w:val="ru-RU"/>
    </w:rPr>
  </w:style>
  <w:style w:type="paragraph" w:styleId="3d">
    <w:name w:val="toc 3"/>
    <w:basedOn w:val="a4"/>
    <w:next w:val="a4"/>
    <w:autoRedefine/>
    <w:uiPriority w:val="39"/>
    <w:rsid w:val="00AD7268"/>
    <w:pPr>
      <w:ind w:left="240"/>
    </w:pPr>
    <w:rPr>
      <w:rFonts w:ascii="Calibri" w:eastAsia="Arial Unicode MS" w:hAnsi="Calibri" w:cs="Arial Unicode MS"/>
      <w:color w:val="000000"/>
      <w:lang w:val="ru-RU"/>
    </w:rPr>
  </w:style>
  <w:style w:type="paragraph" w:styleId="4d">
    <w:name w:val="toc 4"/>
    <w:basedOn w:val="a4"/>
    <w:next w:val="a4"/>
    <w:autoRedefine/>
    <w:uiPriority w:val="39"/>
    <w:rsid w:val="00AD7268"/>
    <w:pPr>
      <w:ind w:left="480"/>
    </w:pPr>
    <w:rPr>
      <w:rFonts w:ascii="Calibri" w:eastAsia="Arial Unicode MS" w:hAnsi="Calibri" w:cs="Arial Unicode MS"/>
      <w:color w:val="000000"/>
      <w:lang w:val="ru-RU"/>
    </w:rPr>
  </w:style>
  <w:style w:type="paragraph" w:styleId="59">
    <w:name w:val="toc 5"/>
    <w:basedOn w:val="a4"/>
    <w:next w:val="a4"/>
    <w:autoRedefine/>
    <w:rsid w:val="00AD7268"/>
    <w:pPr>
      <w:ind w:left="720"/>
    </w:pPr>
    <w:rPr>
      <w:rFonts w:ascii="Calibri" w:eastAsia="Arial Unicode MS" w:hAnsi="Calibri" w:cs="Arial Unicode MS"/>
      <w:color w:val="000000"/>
      <w:lang w:val="ru-RU"/>
    </w:rPr>
  </w:style>
  <w:style w:type="paragraph" w:styleId="65">
    <w:name w:val="toc 6"/>
    <w:basedOn w:val="a4"/>
    <w:next w:val="a4"/>
    <w:autoRedefine/>
    <w:rsid w:val="00AD7268"/>
    <w:pPr>
      <w:ind w:left="960"/>
    </w:pPr>
    <w:rPr>
      <w:rFonts w:ascii="Calibri" w:eastAsia="Arial Unicode MS" w:hAnsi="Calibri" w:cs="Arial Unicode MS"/>
      <w:color w:val="000000"/>
      <w:lang w:val="ru-RU"/>
    </w:rPr>
  </w:style>
  <w:style w:type="paragraph" w:styleId="76">
    <w:name w:val="toc 7"/>
    <w:basedOn w:val="a4"/>
    <w:next w:val="a4"/>
    <w:autoRedefine/>
    <w:rsid w:val="00AD7268"/>
    <w:pPr>
      <w:ind w:left="1200"/>
    </w:pPr>
    <w:rPr>
      <w:rFonts w:ascii="Calibri" w:eastAsia="Arial Unicode MS" w:hAnsi="Calibri" w:cs="Arial Unicode MS"/>
      <w:color w:val="000000"/>
      <w:lang w:val="ru-RU"/>
    </w:rPr>
  </w:style>
  <w:style w:type="paragraph" w:styleId="84">
    <w:name w:val="toc 8"/>
    <w:basedOn w:val="a4"/>
    <w:next w:val="a4"/>
    <w:autoRedefine/>
    <w:rsid w:val="00AD7268"/>
    <w:pPr>
      <w:ind w:left="1440"/>
    </w:pPr>
    <w:rPr>
      <w:rFonts w:ascii="Calibri" w:eastAsia="Arial Unicode MS" w:hAnsi="Calibri" w:cs="Arial Unicode MS"/>
      <w:color w:val="000000"/>
      <w:lang w:val="ru-RU"/>
    </w:rPr>
  </w:style>
  <w:style w:type="paragraph" w:styleId="94">
    <w:name w:val="toc 9"/>
    <w:basedOn w:val="a4"/>
    <w:next w:val="a4"/>
    <w:autoRedefine/>
    <w:rsid w:val="00AD7268"/>
    <w:pPr>
      <w:ind w:left="1680"/>
    </w:pPr>
    <w:rPr>
      <w:rFonts w:ascii="Calibri" w:eastAsia="Arial Unicode MS" w:hAnsi="Calibri" w:cs="Arial Unicode MS"/>
      <w:color w:val="000000"/>
      <w:lang w:val="ru-RU"/>
    </w:rPr>
  </w:style>
  <w:style w:type="character" w:styleId="aff8">
    <w:name w:val="FollowedHyperlink"/>
    <w:uiPriority w:val="99"/>
    <w:rsid w:val="00AD7268"/>
    <w:rPr>
      <w:color w:val="800080"/>
      <w:u w:val="single"/>
    </w:rPr>
  </w:style>
  <w:style w:type="paragraph" w:customStyle="1" w:styleId="1CharChar">
    <w:name w:val="1 Знак Char Знак Char Знак"/>
    <w:basedOn w:val="a4"/>
    <w:rsid w:val="00AD7268"/>
    <w:pPr>
      <w:spacing w:after="160" w:line="240" w:lineRule="exact"/>
    </w:pPr>
    <w:rPr>
      <w:rFonts w:eastAsia="Calibri"/>
      <w:lang w:val="ru-RU" w:eastAsia="zh-CN"/>
    </w:rPr>
  </w:style>
  <w:style w:type="paragraph" w:customStyle="1" w:styleId="1c">
    <w:name w:val="Стиль1"/>
    <w:basedOn w:val="a4"/>
    <w:rsid w:val="00AD7268"/>
    <w:pPr>
      <w:suppressAutoHyphens/>
      <w:ind w:firstLine="709"/>
      <w:jc w:val="both"/>
    </w:pPr>
    <w:rPr>
      <w:sz w:val="26"/>
      <w:szCs w:val="24"/>
      <w:lang w:val="ru-RU"/>
    </w:rPr>
  </w:style>
  <w:style w:type="paragraph" w:customStyle="1" w:styleId="114">
    <w:name w:val="Стиль Стиль1 + 14 пт"/>
    <w:basedOn w:val="1c"/>
    <w:rsid w:val="00AD7268"/>
    <w:rPr>
      <w:sz w:val="28"/>
    </w:rPr>
  </w:style>
  <w:style w:type="paragraph" w:customStyle="1" w:styleId="1140">
    <w:name w:val="Стиль Стиль1 + 14 пт По левому краю Первая строка:  0 см"/>
    <w:basedOn w:val="1c"/>
    <w:rsid w:val="00AD7268"/>
    <w:pPr>
      <w:ind w:firstLine="0"/>
      <w:jc w:val="left"/>
    </w:pPr>
    <w:rPr>
      <w:sz w:val="28"/>
      <w:szCs w:val="20"/>
    </w:rPr>
  </w:style>
  <w:style w:type="character" w:styleId="aff9">
    <w:name w:val="Strong"/>
    <w:uiPriority w:val="22"/>
    <w:qFormat/>
    <w:rsid w:val="00AD7268"/>
    <w:rPr>
      <w:b/>
      <w:bCs/>
    </w:rPr>
  </w:style>
  <w:style w:type="character" w:customStyle="1" w:styleId="Normal1">
    <w:name w:val="Normal1"/>
    <w:rsid w:val="00AD7268"/>
    <w:rPr>
      <w:rFonts w:ascii="Times New Roman" w:hAnsi="Times New Roman"/>
      <w:color w:val="auto"/>
      <w:spacing w:val="0"/>
      <w:w w:val="100"/>
      <w:kern w:val="0"/>
      <w:position w:val="0"/>
      <w:sz w:val="20"/>
      <w:u w:val="none"/>
      <w:effect w:val="none"/>
      <w:bdr w:val="none" w:sz="0" w:space="0" w:color="auto" w:frame="1"/>
      <w:vertAlign w:val="baseline"/>
      <w:em w:val="none"/>
      <w:lang w:val="ru-RU" w:eastAsia="ru-RU"/>
    </w:rPr>
  </w:style>
  <w:style w:type="paragraph" w:customStyle="1" w:styleId="affa">
    <w:name w:val="Готовый"/>
    <w:basedOn w:val="a4"/>
    <w:rsid w:val="00AD7268"/>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lang w:val="ru-RU"/>
    </w:rPr>
  </w:style>
  <w:style w:type="paragraph" w:customStyle="1" w:styleId="2f1">
    <w:name w:val="Стиль2"/>
    <w:basedOn w:val="2f2"/>
    <w:rsid w:val="00AD7268"/>
    <w:pPr>
      <w:keepNext/>
      <w:keepLines/>
      <w:widowControl w:val="0"/>
      <w:suppressLineNumbers/>
      <w:tabs>
        <w:tab w:val="clear" w:pos="420"/>
        <w:tab w:val="num" w:pos="1836"/>
      </w:tabs>
      <w:suppressAutoHyphens/>
      <w:spacing w:after="60"/>
      <w:ind w:left="1836" w:hanging="576"/>
      <w:jc w:val="both"/>
    </w:pPr>
    <w:rPr>
      <w:rFonts w:eastAsia="Times New Roman"/>
      <w:b/>
      <w:szCs w:val="20"/>
      <w:lang w:eastAsia="ru-RU"/>
    </w:rPr>
  </w:style>
  <w:style w:type="paragraph" w:styleId="2f2">
    <w:name w:val="List Number 2"/>
    <w:basedOn w:val="a4"/>
    <w:rsid w:val="00AD7268"/>
    <w:pPr>
      <w:tabs>
        <w:tab w:val="num" w:pos="420"/>
      </w:tabs>
      <w:ind w:left="420" w:hanging="420"/>
    </w:pPr>
    <w:rPr>
      <w:rFonts w:eastAsia="MS Mincho"/>
      <w:sz w:val="24"/>
      <w:szCs w:val="24"/>
      <w:lang w:val="ru-RU" w:eastAsia="ja-JP"/>
    </w:rPr>
  </w:style>
  <w:style w:type="paragraph" w:customStyle="1" w:styleId="3e">
    <w:name w:val="Стиль3"/>
    <w:basedOn w:val="2f3"/>
    <w:rsid w:val="00AD7268"/>
    <w:pPr>
      <w:widowControl w:val="0"/>
      <w:tabs>
        <w:tab w:val="num" w:pos="1307"/>
      </w:tabs>
      <w:adjustRightInd w:val="0"/>
      <w:spacing w:after="0" w:line="240" w:lineRule="auto"/>
      <w:ind w:left="1080"/>
      <w:jc w:val="both"/>
      <w:textAlignment w:val="baseline"/>
    </w:pPr>
    <w:rPr>
      <w:rFonts w:eastAsia="Times New Roman"/>
      <w:szCs w:val="20"/>
      <w:lang w:eastAsia="ru-RU"/>
    </w:rPr>
  </w:style>
  <w:style w:type="paragraph" w:styleId="2f3">
    <w:name w:val="Body Text Indent 2"/>
    <w:basedOn w:val="a4"/>
    <w:link w:val="2f4"/>
    <w:rsid w:val="00AD7268"/>
    <w:pPr>
      <w:spacing w:after="120" w:line="480" w:lineRule="auto"/>
      <w:ind w:left="283"/>
    </w:pPr>
    <w:rPr>
      <w:rFonts w:eastAsia="MS Mincho"/>
      <w:sz w:val="24"/>
      <w:szCs w:val="24"/>
      <w:lang w:eastAsia="ja-JP"/>
    </w:rPr>
  </w:style>
  <w:style w:type="character" w:customStyle="1" w:styleId="2f4">
    <w:name w:val="Основной текст с отступом 2 Знак"/>
    <w:link w:val="2f3"/>
    <w:rsid w:val="00AD7268"/>
    <w:rPr>
      <w:rFonts w:eastAsia="MS Mincho"/>
      <w:sz w:val="24"/>
      <w:szCs w:val="24"/>
      <w:lang w:eastAsia="ja-JP"/>
    </w:rPr>
  </w:style>
  <w:style w:type="paragraph" w:styleId="3">
    <w:name w:val="List Bullet 3"/>
    <w:basedOn w:val="a4"/>
    <w:autoRedefine/>
    <w:rsid w:val="00AD7268"/>
    <w:pPr>
      <w:numPr>
        <w:numId w:val="7"/>
      </w:numPr>
      <w:tabs>
        <w:tab w:val="clear" w:pos="643"/>
        <w:tab w:val="num" w:pos="926"/>
      </w:tabs>
      <w:spacing w:after="60"/>
      <w:ind w:left="926"/>
      <w:jc w:val="both"/>
    </w:pPr>
    <w:rPr>
      <w:sz w:val="24"/>
      <w:lang w:val="ru-RU"/>
    </w:rPr>
  </w:style>
  <w:style w:type="paragraph" w:styleId="40">
    <w:name w:val="List Bullet 4"/>
    <w:basedOn w:val="a4"/>
    <w:autoRedefine/>
    <w:rsid w:val="00AD7268"/>
    <w:pPr>
      <w:numPr>
        <w:numId w:val="8"/>
      </w:numPr>
      <w:tabs>
        <w:tab w:val="clear" w:pos="926"/>
        <w:tab w:val="num" w:pos="1209"/>
      </w:tabs>
      <w:spacing w:after="60"/>
      <w:ind w:left="1209"/>
      <w:jc w:val="both"/>
    </w:pPr>
    <w:rPr>
      <w:sz w:val="24"/>
      <w:lang w:val="ru-RU"/>
    </w:rPr>
  </w:style>
  <w:style w:type="paragraph" w:styleId="50">
    <w:name w:val="List Bullet 5"/>
    <w:basedOn w:val="a4"/>
    <w:autoRedefine/>
    <w:rsid w:val="00AD7268"/>
    <w:pPr>
      <w:numPr>
        <w:numId w:val="9"/>
      </w:numPr>
      <w:tabs>
        <w:tab w:val="clear" w:pos="1209"/>
        <w:tab w:val="num" w:pos="1492"/>
      </w:tabs>
      <w:spacing w:after="60"/>
      <w:ind w:left="1492"/>
      <w:jc w:val="both"/>
    </w:pPr>
    <w:rPr>
      <w:sz w:val="24"/>
      <w:lang w:val="ru-RU"/>
    </w:rPr>
  </w:style>
  <w:style w:type="paragraph" w:styleId="a0">
    <w:name w:val="List Number"/>
    <w:basedOn w:val="a4"/>
    <w:rsid w:val="00AD7268"/>
    <w:pPr>
      <w:numPr>
        <w:numId w:val="10"/>
      </w:numPr>
      <w:tabs>
        <w:tab w:val="clear" w:pos="1492"/>
        <w:tab w:val="num" w:pos="360"/>
      </w:tabs>
      <w:spacing w:after="60"/>
      <w:ind w:left="360"/>
      <w:jc w:val="both"/>
    </w:pPr>
    <w:rPr>
      <w:sz w:val="24"/>
      <w:lang w:val="ru-RU"/>
    </w:rPr>
  </w:style>
  <w:style w:type="paragraph" w:styleId="30">
    <w:name w:val="List Number 3"/>
    <w:basedOn w:val="a4"/>
    <w:rsid w:val="00AD7268"/>
    <w:pPr>
      <w:numPr>
        <w:numId w:val="11"/>
      </w:numPr>
      <w:tabs>
        <w:tab w:val="num" w:pos="926"/>
      </w:tabs>
      <w:spacing w:after="60"/>
      <w:ind w:left="926"/>
      <w:jc w:val="both"/>
    </w:pPr>
    <w:rPr>
      <w:sz w:val="24"/>
      <w:lang w:val="ru-RU"/>
    </w:rPr>
  </w:style>
  <w:style w:type="paragraph" w:styleId="4">
    <w:name w:val="List Number 4"/>
    <w:basedOn w:val="a4"/>
    <w:rsid w:val="00AD7268"/>
    <w:pPr>
      <w:numPr>
        <w:numId w:val="12"/>
      </w:numPr>
      <w:tabs>
        <w:tab w:val="num" w:pos="1209"/>
      </w:tabs>
      <w:spacing w:after="60"/>
      <w:ind w:left="1209"/>
      <w:jc w:val="both"/>
    </w:pPr>
    <w:rPr>
      <w:sz w:val="24"/>
      <w:lang w:val="ru-RU"/>
    </w:rPr>
  </w:style>
  <w:style w:type="paragraph" w:styleId="5">
    <w:name w:val="List Number 5"/>
    <w:basedOn w:val="a4"/>
    <w:rsid w:val="00AD7268"/>
    <w:pPr>
      <w:numPr>
        <w:numId w:val="13"/>
      </w:numPr>
      <w:tabs>
        <w:tab w:val="clear" w:pos="1209"/>
        <w:tab w:val="num" w:pos="1492"/>
      </w:tabs>
      <w:spacing w:after="60"/>
      <w:ind w:left="1492"/>
      <w:jc w:val="both"/>
    </w:pPr>
    <w:rPr>
      <w:sz w:val="24"/>
      <w:lang w:val="ru-RU"/>
    </w:rPr>
  </w:style>
  <w:style w:type="paragraph" w:customStyle="1" w:styleId="a">
    <w:name w:val="Раздел"/>
    <w:basedOn w:val="a4"/>
    <w:rsid w:val="00AD7268"/>
    <w:pPr>
      <w:numPr>
        <w:numId w:val="14"/>
      </w:numPr>
      <w:tabs>
        <w:tab w:val="clear" w:pos="1492"/>
        <w:tab w:val="num" w:pos="1440"/>
      </w:tabs>
      <w:spacing w:before="120" w:after="120"/>
      <w:ind w:left="720" w:hanging="720"/>
      <w:jc w:val="center"/>
    </w:pPr>
    <w:rPr>
      <w:rFonts w:ascii="Arial Narrow" w:hAnsi="Arial Narrow"/>
      <w:b/>
      <w:sz w:val="28"/>
      <w:lang w:val="ru-RU"/>
    </w:rPr>
  </w:style>
  <w:style w:type="paragraph" w:customStyle="1" w:styleId="a3">
    <w:name w:val="Часть"/>
    <w:basedOn w:val="a4"/>
    <w:semiHidden/>
    <w:rsid w:val="00AD7268"/>
    <w:pPr>
      <w:numPr>
        <w:ilvl w:val="1"/>
        <w:numId w:val="15"/>
      </w:numPr>
      <w:tabs>
        <w:tab w:val="clear" w:pos="1440"/>
      </w:tabs>
      <w:spacing w:after="60"/>
      <w:ind w:left="0" w:firstLine="0"/>
      <w:jc w:val="center"/>
    </w:pPr>
    <w:rPr>
      <w:rFonts w:ascii="Arial" w:hAnsi="Arial"/>
      <w:b/>
      <w:caps/>
      <w:sz w:val="32"/>
      <w:lang w:val="ru-RU"/>
    </w:rPr>
  </w:style>
  <w:style w:type="paragraph" w:styleId="affb">
    <w:name w:val="Plain Text"/>
    <w:basedOn w:val="a4"/>
    <w:link w:val="affc"/>
    <w:rsid w:val="00AD7268"/>
    <w:rPr>
      <w:rFonts w:ascii="Courier New" w:eastAsia="Arial Unicode MS" w:hAnsi="Courier New"/>
    </w:rPr>
  </w:style>
  <w:style w:type="character" w:customStyle="1" w:styleId="affc">
    <w:name w:val="Текст Знак"/>
    <w:link w:val="affb"/>
    <w:rsid w:val="00AD7268"/>
    <w:rPr>
      <w:rFonts w:ascii="Courier New" w:eastAsia="Arial Unicode MS" w:hAnsi="Courier New" w:cs="Arial Unicode MS"/>
    </w:rPr>
  </w:style>
  <w:style w:type="paragraph" w:customStyle="1" w:styleId="ConsNormal">
    <w:name w:val="ConsNormal"/>
    <w:link w:val="ConsNormal0"/>
    <w:rsid w:val="00AD7268"/>
    <w:pPr>
      <w:widowControl w:val="0"/>
      <w:autoSpaceDE w:val="0"/>
      <w:autoSpaceDN w:val="0"/>
      <w:adjustRightInd w:val="0"/>
      <w:ind w:right="19772" w:firstLine="720"/>
    </w:pPr>
    <w:rPr>
      <w:rFonts w:ascii="Arial" w:hAnsi="Arial" w:cs="Arial"/>
    </w:rPr>
  </w:style>
  <w:style w:type="character" w:customStyle="1" w:styleId="ConsPlusNormal0">
    <w:name w:val="ConsPlusNormal Знак"/>
    <w:link w:val="ConsPlusNormal"/>
    <w:locked/>
    <w:rsid w:val="00AD7268"/>
    <w:rPr>
      <w:sz w:val="24"/>
      <w:szCs w:val="24"/>
      <w:lang w:bidi="ar-SA"/>
    </w:rPr>
  </w:style>
  <w:style w:type="paragraph" w:styleId="affd">
    <w:name w:val="footnote text"/>
    <w:aliases w:val="Знак21"/>
    <w:basedOn w:val="a4"/>
    <w:link w:val="affe"/>
    <w:rsid w:val="00AD7268"/>
    <w:rPr>
      <w:rFonts w:ascii="Arial Unicode MS" w:eastAsia="MS Mincho" w:hAnsi="Arial Unicode MS"/>
      <w:lang w:eastAsia="ja-JP"/>
    </w:rPr>
  </w:style>
  <w:style w:type="character" w:customStyle="1" w:styleId="affe">
    <w:name w:val="Текст сноски Знак"/>
    <w:aliases w:val="Знак21 Знак"/>
    <w:link w:val="affd"/>
    <w:rsid w:val="00AD7268"/>
    <w:rPr>
      <w:rFonts w:ascii="Arial Unicode MS" w:eastAsia="MS Mincho" w:hAnsi="Arial Unicode MS" w:cs="Arial Unicode MS"/>
      <w:lang w:eastAsia="ja-JP"/>
    </w:rPr>
  </w:style>
  <w:style w:type="paragraph" w:customStyle="1" w:styleId="afff">
    <w:name w:val="Обычный.Нормальный абзац"/>
    <w:rsid w:val="00AD7268"/>
    <w:pPr>
      <w:widowControl w:val="0"/>
      <w:autoSpaceDE w:val="0"/>
      <w:autoSpaceDN w:val="0"/>
      <w:ind w:firstLine="709"/>
      <w:jc w:val="both"/>
    </w:pPr>
    <w:rPr>
      <w:sz w:val="24"/>
      <w:szCs w:val="24"/>
    </w:rPr>
  </w:style>
  <w:style w:type="paragraph" w:customStyle="1" w:styleId="1d">
    <w:name w:val="Основной текст с отступом1"/>
    <w:basedOn w:val="a4"/>
    <w:rsid w:val="00AD7268"/>
    <w:pPr>
      <w:spacing w:after="120"/>
      <w:ind w:left="283"/>
    </w:pPr>
    <w:rPr>
      <w:sz w:val="24"/>
      <w:szCs w:val="24"/>
      <w:lang w:val="ru-RU"/>
    </w:rPr>
  </w:style>
  <w:style w:type="paragraph" w:styleId="afff0">
    <w:name w:val="Normal (Web)"/>
    <w:aliases w:val="Обычный (Web),Обычный (веб)1"/>
    <w:basedOn w:val="a4"/>
    <w:link w:val="afff1"/>
    <w:uiPriority w:val="99"/>
    <w:qFormat/>
    <w:rsid w:val="00AD7268"/>
    <w:pPr>
      <w:spacing w:before="100" w:beforeAutospacing="1" w:after="100" w:afterAutospacing="1"/>
    </w:pPr>
    <w:rPr>
      <w:sz w:val="24"/>
      <w:szCs w:val="24"/>
    </w:rPr>
  </w:style>
  <w:style w:type="paragraph" w:customStyle="1" w:styleId="ConsNonformat">
    <w:name w:val="ConsNonformat"/>
    <w:rsid w:val="00AD7268"/>
    <w:pPr>
      <w:widowControl w:val="0"/>
    </w:pPr>
    <w:rPr>
      <w:rFonts w:ascii="Consultant" w:hAnsi="Consultant"/>
      <w:snapToGrid w:val="0"/>
    </w:rPr>
  </w:style>
  <w:style w:type="paragraph" w:customStyle="1" w:styleId="2f5">
    <w:name w:val="Знак Знак2 Знак"/>
    <w:basedOn w:val="a4"/>
    <w:next w:val="20"/>
    <w:autoRedefine/>
    <w:rsid w:val="00AD7268"/>
    <w:pPr>
      <w:spacing w:after="160" w:line="240" w:lineRule="exact"/>
    </w:pPr>
    <w:rPr>
      <w:sz w:val="24"/>
      <w:lang w:eastAsia="en-US"/>
    </w:rPr>
  </w:style>
  <w:style w:type="paragraph" w:customStyle="1" w:styleId="1CharChar0">
    <w:name w:val="1 Знак Char Знак Char Знак Знак Знак Знак Знак"/>
    <w:basedOn w:val="a4"/>
    <w:rsid w:val="00AD7268"/>
    <w:pPr>
      <w:spacing w:after="160" w:line="240" w:lineRule="exact"/>
    </w:pPr>
    <w:rPr>
      <w:rFonts w:ascii="Calibri" w:eastAsia="Calibri" w:hAnsi="Calibri"/>
      <w:lang w:val="ru-RU" w:eastAsia="zh-CN"/>
    </w:rPr>
  </w:style>
  <w:style w:type="character" w:customStyle="1" w:styleId="afff2">
    <w:name w:val="Не вступил в силу"/>
    <w:rsid w:val="00AD7268"/>
    <w:rPr>
      <w:rFonts w:cs="Times New Roman"/>
      <w:color w:val="008080"/>
      <w:sz w:val="20"/>
      <w:szCs w:val="20"/>
    </w:rPr>
  </w:style>
  <w:style w:type="paragraph" w:customStyle="1" w:styleId="1e">
    <w:name w:val="Дата1"/>
    <w:basedOn w:val="a4"/>
    <w:next w:val="a4"/>
    <w:rsid w:val="00AD7268"/>
    <w:pPr>
      <w:suppressAutoHyphens/>
      <w:spacing w:before="120"/>
      <w:jc w:val="both"/>
    </w:pPr>
    <w:rPr>
      <w:sz w:val="24"/>
      <w:lang w:val="ru-RU" w:eastAsia="ar-SA"/>
    </w:rPr>
  </w:style>
  <w:style w:type="paragraph" w:customStyle="1" w:styleId="211">
    <w:name w:val="Основной текст с отступом 21"/>
    <w:basedOn w:val="a4"/>
    <w:rsid w:val="00AD7268"/>
    <w:pPr>
      <w:suppressAutoHyphens/>
      <w:spacing w:before="120" w:after="120" w:line="480" w:lineRule="auto"/>
      <w:ind w:left="283"/>
      <w:jc w:val="both"/>
    </w:pPr>
    <w:rPr>
      <w:sz w:val="24"/>
      <w:lang w:val="ru-RU" w:eastAsia="ar-SA"/>
    </w:rPr>
  </w:style>
  <w:style w:type="paragraph" w:customStyle="1" w:styleId="3f">
    <w:name w:val="Стиль3 Знак Знак Знак"/>
    <w:basedOn w:val="211"/>
    <w:uiPriority w:val="99"/>
    <w:rsid w:val="00AD7268"/>
    <w:pPr>
      <w:widowControl w:val="0"/>
      <w:tabs>
        <w:tab w:val="num" w:pos="435"/>
      </w:tabs>
      <w:spacing w:after="0" w:line="240" w:lineRule="auto"/>
      <w:ind w:left="435" w:hanging="435"/>
      <w:textAlignment w:val="baseline"/>
    </w:pPr>
  </w:style>
  <w:style w:type="paragraph" w:customStyle="1" w:styleId="consplusnormal1">
    <w:name w:val="consplusnormal"/>
    <w:basedOn w:val="a4"/>
    <w:rsid w:val="00AD7268"/>
    <w:pPr>
      <w:suppressAutoHyphens/>
      <w:spacing w:before="280" w:after="280"/>
    </w:pPr>
    <w:rPr>
      <w:rFonts w:ascii="Tahoma" w:hAnsi="Tahoma" w:cs="Tahoma"/>
      <w:sz w:val="16"/>
      <w:szCs w:val="16"/>
      <w:lang w:val="ru-RU" w:eastAsia="ar-SA"/>
    </w:rPr>
  </w:style>
  <w:style w:type="paragraph" w:customStyle="1" w:styleId="3f0">
    <w:name w:val="Стиль3 Знак Знак Знак Знак Знак"/>
    <w:basedOn w:val="211"/>
    <w:rsid w:val="00AD7268"/>
    <w:pPr>
      <w:widowControl w:val="0"/>
      <w:tabs>
        <w:tab w:val="left" w:pos="227"/>
      </w:tabs>
      <w:spacing w:after="0" w:line="240" w:lineRule="auto"/>
      <w:ind w:left="0"/>
      <w:textAlignment w:val="baseline"/>
    </w:pPr>
    <w:rPr>
      <w:szCs w:val="24"/>
    </w:rPr>
  </w:style>
  <w:style w:type="paragraph" w:customStyle="1" w:styleId="3f1">
    <w:name w:val="Стиль3 Знак Знак"/>
    <w:basedOn w:val="211"/>
    <w:rsid w:val="00AD7268"/>
    <w:pPr>
      <w:widowControl w:val="0"/>
      <w:tabs>
        <w:tab w:val="left" w:pos="227"/>
      </w:tabs>
      <w:spacing w:before="0" w:after="0" w:line="240" w:lineRule="auto"/>
      <w:ind w:left="0"/>
      <w:textAlignment w:val="baseline"/>
    </w:pPr>
  </w:style>
  <w:style w:type="paragraph" w:customStyle="1" w:styleId="afff3">
    <w:name w:val="Знак Знак Знак Знак Знак Знак"/>
    <w:basedOn w:val="a4"/>
    <w:uiPriority w:val="99"/>
    <w:rsid w:val="00AD7268"/>
    <w:pPr>
      <w:spacing w:before="100" w:beforeAutospacing="1" w:after="100" w:afterAutospacing="1"/>
    </w:pPr>
    <w:rPr>
      <w:rFonts w:ascii="Tahoma" w:hAnsi="Tahoma"/>
      <w:lang w:eastAsia="en-US"/>
    </w:rPr>
  </w:style>
  <w:style w:type="paragraph" w:styleId="3f2">
    <w:name w:val="Body Text Indent 3"/>
    <w:basedOn w:val="a4"/>
    <w:link w:val="3f3"/>
    <w:rsid w:val="00AD7268"/>
    <w:pPr>
      <w:spacing w:after="120"/>
      <w:ind w:left="283"/>
    </w:pPr>
    <w:rPr>
      <w:rFonts w:eastAsia="MS Mincho"/>
      <w:sz w:val="16"/>
      <w:szCs w:val="16"/>
      <w:lang w:eastAsia="ja-JP"/>
    </w:rPr>
  </w:style>
  <w:style w:type="character" w:customStyle="1" w:styleId="3f3">
    <w:name w:val="Основной текст с отступом 3 Знак"/>
    <w:link w:val="3f2"/>
    <w:rsid w:val="00AD7268"/>
    <w:rPr>
      <w:rFonts w:eastAsia="MS Mincho"/>
      <w:sz w:val="16"/>
      <w:szCs w:val="16"/>
      <w:lang w:eastAsia="ja-JP"/>
    </w:rPr>
  </w:style>
  <w:style w:type="paragraph" w:customStyle="1" w:styleId="ConsTitle">
    <w:name w:val="ConsTitle"/>
    <w:rsid w:val="00AD7268"/>
    <w:pPr>
      <w:widowControl w:val="0"/>
    </w:pPr>
    <w:rPr>
      <w:rFonts w:ascii="Arial" w:hAnsi="Arial"/>
      <w:b/>
      <w:sz w:val="16"/>
      <w:lang w:eastAsia="en-US"/>
    </w:rPr>
  </w:style>
  <w:style w:type="paragraph" w:styleId="2f6">
    <w:name w:val="Body Text 2"/>
    <w:basedOn w:val="a4"/>
    <w:link w:val="2f7"/>
    <w:rsid w:val="00AD7268"/>
    <w:pPr>
      <w:spacing w:after="120" w:line="480" w:lineRule="auto"/>
    </w:pPr>
    <w:rPr>
      <w:rFonts w:eastAsia="MS Mincho"/>
      <w:sz w:val="24"/>
      <w:szCs w:val="24"/>
      <w:lang w:eastAsia="ja-JP"/>
    </w:rPr>
  </w:style>
  <w:style w:type="character" w:customStyle="1" w:styleId="2f7">
    <w:name w:val="Основной текст 2 Знак"/>
    <w:link w:val="2f6"/>
    <w:rsid w:val="00AD7268"/>
    <w:rPr>
      <w:rFonts w:eastAsia="MS Mincho"/>
      <w:sz w:val="24"/>
      <w:szCs w:val="24"/>
      <w:lang w:eastAsia="ja-JP"/>
    </w:rPr>
  </w:style>
  <w:style w:type="character" w:customStyle="1" w:styleId="afff4">
    <w:name w:val="Гипертекстовая ссылка"/>
    <w:uiPriority w:val="99"/>
    <w:rsid w:val="00AD7268"/>
    <w:rPr>
      <w:color w:val="008000"/>
      <w:sz w:val="20"/>
      <w:szCs w:val="20"/>
    </w:rPr>
  </w:style>
  <w:style w:type="paragraph" w:customStyle="1" w:styleId="afff5">
    <w:name w:val="Заголовок статьи"/>
    <w:basedOn w:val="a4"/>
    <w:next w:val="a4"/>
    <w:uiPriority w:val="99"/>
    <w:rsid w:val="00AD7268"/>
    <w:pPr>
      <w:autoSpaceDE w:val="0"/>
      <w:autoSpaceDN w:val="0"/>
      <w:adjustRightInd w:val="0"/>
      <w:ind w:left="1612" w:hanging="892"/>
      <w:jc w:val="both"/>
    </w:pPr>
    <w:rPr>
      <w:rFonts w:ascii="Arial" w:eastAsia="MS Mincho" w:hAnsi="Arial" w:cs="Arial"/>
      <w:lang w:val="ru-RU"/>
    </w:rPr>
  </w:style>
  <w:style w:type="paragraph" w:customStyle="1" w:styleId="Pa4">
    <w:name w:val="Pa4"/>
    <w:basedOn w:val="a4"/>
    <w:next w:val="a4"/>
    <w:rsid w:val="00AD7268"/>
    <w:pPr>
      <w:autoSpaceDE w:val="0"/>
      <w:autoSpaceDN w:val="0"/>
      <w:adjustRightInd w:val="0"/>
      <w:spacing w:line="181" w:lineRule="atLeast"/>
    </w:pPr>
    <w:rPr>
      <w:rFonts w:ascii="Pragmatica Cond BoldC" w:hAnsi="Pragmatica Cond BoldC" w:cs="Pragmatica Cond BoldC"/>
      <w:sz w:val="24"/>
      <w:szCs w:val="24"/>
      <w:lang w:val="ru-RU" w:eastAsia="en-US"/>
    </w:rPr>
  </w:style>
  <w:style w:type="paragraph" w:customStyle="1" w:styleId="Pa9">
    <w:name w:val="Pa9"/>
    <w:basedOn w:val="a4"/>
    <w:next w:val="a4"/>
    <w:rsid w:val="00AD7268"/>
    <w:pPr>
      <w:autoSpaceDE w:val="0"/>
      <w:autoSpaceDN w:val="0"/>
      <w:adjustRightInd w:val="0"/>
      <w:spacing w:line="181" w:lineRule="atLeast"/>
    </w:pPr>
    <w:rPr>
      <w:rFonts w:ascii="Pragmatica Cond BoldC" w:hAnsi="Pragmatica Cond BoldC" w:cs="Pragmatica Cond BoldC"/>
      <w:sz w:val="24"/>
      <w:szCs w:val="24"/>
      <w:lang w:val="ru-RU" w:eastAsia="en-US"/>
    </w:rPr>
  </w:style>
  <w:style w:type="character" w:customStyle="1" w:styleId="A40">
    <w:name w:val="A4"/>
    <w:rsid w:val="00AD7268"/>
    <w:rPr>
      <w:rFonts w:ascii="PragmaticaCondC" w:hAnsi="PragmaticaCondC" w:cs="PragmaticaCondC"/>
      <w:color w:val="000000"/>
      <w:sz w:val="10"/>
      <w:szCs w:val="10"/>
    </w:rPr>
  </w:style>
  <w:style w:type="paragraph" w:styleId="afff6">
    <w:name w:val="Title"/>
    <w:aliases w:val="Заголовок,Название3,Знак1 Знак,Знак5 Знак,Знак5,Знак1 Знак Знак Знак,Знак1 Знак2, Знак1 Знак, Знак1 Знак Знак Знак"/>
    <w:basedOn w:val="a4"/>
    <w:next w:val="a4"/>
    <w:link w:val="afff7"/>
    <w:qFormat/>
    <w:rsid w:val="00AD7268"/>
    <w:pPr>
      <w:spacing w:before="240" w:after="60"/>
      <w:jc w:val="center"/>
    </w:pPr>
    <w:rPr>
      <w:rFonts w:ascii="Arial" w:hAnsi="Arial"/>
      <w:b/>
      <w:kern w:val="2"/>
      <w:sz w:val="32"/>
      <w:lang w:eastAsia="ar-SA"/>
    </w:rPr>
  </w:style>
  <w:style w:type="character" w:customStyle="1" w:styleId="afff7">
    <w:name w:val="Название Знак"/>
    <w:aliases w:val="Заголовок Знак,Название3 Знак,Знак1 Знак Знак,Знак5 Знак Знак,Знак5 Знак1,Знак1 Знак Знак Знак Знак,Знак1 Знак2 Знак, Знак1 Знак Знак, Знак1 Знак Знак Знак Знак"/>
    <w:link w:val="afff6"/>
    <w:rsid w:val="00AD7268"/>
    <w:rPr>
      <w:rFonts w:ascii="Arial" w:hAnsi="Arial"/>
      <w:b/>
      <w:kern w:val="2"/>
      <w:sz w:val="32"/>
      <w:lang w:eastAsia="ar-SA"/>
    </w:rPr>
  </w:style>
  <w:style w:type="character" w:customStyle="1" w:styleId="afff8">
    <w:name w:val="Пункт Знак"/>
    <w:link w:val="afff9"/>
    <w:locked/>
    <w:rsid w:val="00AD7268"/>
    <w:rPr>
      <w:sz w:val="24"/>
      <w:szCs w:val="28"/>
    </w:rPr>
  </w:style>
  <w:style w:type="paragraph" w:customStyle="1" w:styleId="afff9">
    <w:name w:val="Пункт"/>
    <w:basedOn w:val="a4"/>
    <w:link w:val="afff8"/>
    <w:rsid w:val="00AD7268"/>
    <w:pPr>
      <w:tabs>
        <w:tab w:val="num" w:pos="1980"/>
      </w:tabs>
      <w:ind w:left="1404" w:hanging="504"/>
      <w:jc w:val="both"/>
    </w:pPr>
    <w:rPr>
      <w:sz w:val="24"/>
      <w:szCs w:val="28"/>
    </w:rPr>
  </w:style>
  <w:style w:type="character" w:customStyle="1" w:styleId="afffa">
    <w:name w:val="Сравнение редакций. Добавленный фрагмент"/>
    <w:rsid w:val="00AD7268"/>
    <w:rPr>
      <w:color w:val="0000FF"/>
    </w:rPr>
  </w:style>
  <w:style w:type="paragraph" w:customStyle="1" w:styleId="1f">
    <w:name w:val="Знак Знак Знак1 Знак"/>
    <w:basedOn w:val="a4"/>
    <w:rsid w:val="00AD7268"/>
    <w:pPr>
      <w:tabs>
        <w:tab w:val="num" w:pos="360"/>
      </w:tabs>
      <w:spacing w:after="160" w:line="240" w:lineRule="exact"/>
    </w:pPr>
    <w:rPr>
      <w:rFonts w:ascii="Verdana" w:hAnsi="Verdana" w:cs="Verdana"/>
      <w:lang w:eastAsia="en-US"/>
    </w:rPr>
  </w:style>
  <w:style w:type="paragraph" w:customStyle="1" w:styleId="2f8">
    <w:name w:val="Знак2 Знак Знак Знак Знак Знак Знак"/>
    <w:basedOn w:val="a4"/>
    <w:uiPriority w:val="99"/>
    <w:rsid w:val="00AD7268"/>
    <w:pPr>
      <w:spacing w:after="160" w:line="240" w:lineRule="exact"/>
    </w:pPr>
    <w:rPr>
      <w:rFonts w:ascii="Verdana" w:hAnsi="Verdana"/>
      <w:sz w:val="24"/>
      <w:szCs w:val="24"/>
      <w:lang w:eastAsia="en-US"/>
    </w:rPr>
  </w:style>
  <w:style w:type="paragraph" w:styleId="3f4">
    <w:name w:val="Body Text 3"/>
    <w:basedOn w:val="a4"/>
    <w:link w:val="3f5"/>
    <w:rsid w:val="00AD7268"/>
    <w:pPr>
      <w:spacing w:after="120"/>
    </w:pPr>
    <w:rPr>
      <w:rFonts w:eastAsia="MS Mincho"/>
      <w:sz w:val="16"/>
      <w:szCs w:val="16"/>
      <w:lang w:eastAsia="ja-JP"/>
    </w:rPr>
  </w:style>
  <w:style w:type="character" w:customStyle="1" w:styleId="3f5">
    <w:name w:val="Основной текст 3 Знак"/>
    <w:link w:val="3f4"/>
    <w:rsid w:val="00AD7268"/>
    <w:rPr>
      <w:rFonts w:eastAsia="MS Mincho"/>
      <w:sz w:val="16"/>
      <w:szCs w:val="16"/>
      <w:lang w:eastAsia="ja-JP"/>
    </w:rPr>
  </w:style>
  <w:style w:type="paragraph" w:customStyle="1" w:styleId="230">
    <w:name w:val="Знак2 Знак Знак Знак Знак Знак Знак3"/>
    <w:basedOn w:val="a4"/>
    <w:uiPriority w:val="99"/>
    <w:rsid w:val="00AD7268"/>
    <w:pPr>
      <w:spacing w:after="160" w:line="240" w:lineRule="exact"/>
    </w:pPr>
    <w:rPr>
      <w:rFonts w:ascii="Verdana" w:hAnsi="Verdana"/>
      <w:sz w:val="24"/>
      <w:szCs w:val="24"/>
      <w:lang w:eastAsia="en-US"/>
    </w:rPr>
  </w:style>
  <w:style w:type="paragraph" w:customStyle="1" w:styleId="113">
    <w:name w:val="Знак Знак11"/>
    <w:basedOn w:val="a4"/>
    <w:uiPriority w:val="99"/>
    <w:rsid w:val="00AD7268"/>
    <w:pPr>
      <w:spacing w:after="160" w:line="240" w:lineRule="exact"/>
    </w:pPr>
    <w:rPr>
      <w:rFonts w:ascii="Verdana" w:hAnsi="Verdana"/>
      <w:sz w:val="24"/>
      <w:szCs w:val="24"/>
      <w:lang w:eastAsia="en-US"/>
    </w:rPr>
  </w:style>
  <w:style w:type="character" w:customStyle="1" w:styleId="1f0">
    <w:name w:val="Основной текст с отступом Знак1"/>
    <w:aliases w:val="текст Знак,Основной текст с отступом Знак Знак"/>
    <w:uiPriority w:val="99"/>
    <w:locked/>
    <w:rsid w:val="00AD7268"/>
    <w:rPr>
      <w:b/>
      <w:bCs/>
      <w:color w:val="000000"/>
      <w:spacing w:val="1"/>
      <w:sz w:val="28"/>
      <w:szCs w:val="22"/>
      <w:lang w:val="ru-RU" w:eastAsia="ru-RU" w:bidi="ar-SA"/>
    </w:rPr>
  </w:style>
  <w:style w:type="paragraph" w:customStyle="1" w:styleId="p2">
    <w:name w:val="p2"/>
    <w:basedOn w:val="a4"/>
    <w:rsid w:val="00AD7268"/>
    <w:pPr>
      <w:spacing w:before="100" w:beforeAutospacing="1" w:after="100" w:afterAutospacing="1"/>
    </w:pPr>
    <w:rPr>
      <w:sz w:val="24"/>
      <w:szCs w:val="24"/>
      <w:lang w:val="ru-RU"/>
    </w:rPr>
  </w:style>
  <w:style w:type="character" w:customStyle="1" w:styleId="s1">
    <w:name w:val="s1"/>
    <w:rsid w:val="00AD7268"/>
  </w:style>
  <w:style w:type="paragraph" w:customStyle="1" w:styleId="p5">
    <w:name w:val="p5"/>
    <w:basedOn w:val="a4"/>
    <w:rsid w:val="00AD7268"/>
    <w:pPr>
      <w:spacing w:before="100" w:beforeAutospacing="1" w:after="100" w:afterAutospacing="1"/>
    </w:pPr>
    <w:rPr>
      <w:sz w:val="24"/>
      <w:szCs w:val="24"/>
      <w:lang w:val="ru-RU"/>
    </w:rPr>
  </w:style>
  <w:style w:type="paragraph" w:customStyle="1" w:styleId="p6">
    <w:name w:val="p6"/>
    <w:basedOn w:val="a4"/>
    <w:rsid w:val="00AD7268"/>
    <w:pPr>
      <w:spacing w:before="100" w:beforeAutospacing="1" w:after="100" w:afterAutospacing="1"/>
    </w:pPr>
    <w:rPr>
      <w:sz w:val="24"/>
      <w:szCs w:val="24"/>
      <w:lang w:val="ru-RU"/>
    </w:rPr>
  </w:style>
  <w:style w:type="character" w:customStyle="1" w:styleId="s2">
    <w:name w:val="s2"/>
    <w:rsid w:val="00AD7268"/>
  </w:style>
  <w:style w:type="numbering" w:customStyle="1" w:styleId="115">
    <w:name w:val="Нет списка11"/>
    <w:next w:val="a7"/>
    <w:uiPriority w:val="99"/>
    <w:semiHidden/>
    <w:unhideWhenUsed/>
    <w:rsid w:val="00AD7268"/>
  </w:style>
  <w:style w:type="paragraph" w:customStyle="1" w:styleId="FR1">
    <w:name w:val="FR1"/>
    <w:rsid w:val="00AD7268"/>
    <w:pPr>
      <w:widowControl w:val="0"/>
      <w:autoSpaceDE w:val="0"/>
      <w:autoSpaceDN w:val="0"/>
      <w:ind w:firstLine="420"/>
    </w:pPr>
    <w:rPr>
      <w:rFonts w:ascii="Arial" w:hAnsi="Arial" w:cs="Arial"/>
    </w:rPr>
  </w:style>
  <w:style w:type="paragraph" w:customStyle="1" w:styleId="ConsPlusTitle">
    <w:name w:val="ConsPlusTitle"/>
    <w:uiPriority w:val="99"/>
    <w:rsid w:val="00AD7268"/>
    <w:pPr>
      <w:widowControl w:val="0"/>
      <w:autoSpaceDE w:val="0"/>
      <w:autoSpaceDN w:val="0"/>
      <w:adjustRightInd w:val="0"/>
    </w:pPr>
    <w:rPr>
      <w:rFonts w:ascii="Calibri" w:hAnsi="Calibri" w:cs="Calibri"/>
      <w:b/>
      <w:bCs/>
      <w:sz w:val="22"/>
      <w:szCs w:val="22"/>
    </w:rPr>
  </w:style>
  <w:style w:type="paragraph" w:customStyle="1" w:styleId="Default">
    <w:name w:val="Default"/>
    <w:rsid w:val="00AD7268"/>
    <w:pPr>
      <w:autoSpaceDE w:val="0"/>
      <w:autoSpaceDN w:val="0"/>
      <w:adjustRightInd w:val="0"/>
    </w:pPr>
    <w:rPr>
      <w:color w:val="000000"/>
      <w:sz w:val="24"/>
      <w:szCs w:val="24"/>
    </w:rPr>
  </w:style>
  <w:style w:type="paragraph" w:customStyle="1" w:styleId="ConsPlusNonformat">
    <w:name w:val="ConsPlusNonformat"/>
    <w:rsid w:val="00AD7268"/>
    <w:pPr>
      <w:widowControl w:val="0"/>
      <w:autoSpaceDE w:val="0"/>
      <w:autoSpaceDN w:val="0"/>
      <w:adjustRightInd w:val="0"/>
    </w:pPr>
    <w:rPr>
      <w:rFonts w:ascii="Courier New" w:hAnsi="Courier New" w:cs="Courier New"/>
    </w:rPr>
  </w:style>
  <w:style w:type="paragraph" w:customStyle="1" w:styleId="afffb">
    <w:name w:val="Знак Знак Знак Знак"/>
    <w:basedOn w:val="a4"/>
    <w:rsid w:val="00AD7268"/>
    <w:rPr>
      <w:rFonts w:ascii="Verdana" w:hAnsi="Verdana" w:cs="Verdana"/>
      <w:lang w:eastAsia="en-US"/>
    </w:rPr>
  </w:style>
  <w:style w:type="character" w:styleId="afffc">
    <w:name w:val="annotation reference"/>
    <w:rsid w:val="00AD7268"/>
    <w:rPr>
      <w:sz w:val="16"/>
      <w:szCs w:val="16"/>
    </w:rPr>
  </w:style>
  <w:style w:type="paragraph" w:styleId="afffd">
    <w:name w:val="annotation text"/>
    <w:basedOn w:val="a4"/>
    <w:link w:val="afffe"/>
    <w:rsid w:val="00AD7268"/>
  </w:style>
  <w:style w:type="character" w:customStyle="1" w:styleId="afffe">
    <w:name w:val="Текст примечания Знак"/>
    <w:link w:val="afffd"/>
    <w:rsid w:val="00AD7268"/>
  </w:style>
  <w:style w:type="paragraph" w:styleId="affff">
    <w:name w:val="annotation subject"/>
    <w:basedOn w:val="afffd"/>
    <w:next w:val="afffd"/>
    <w:link w:val="affff0"/>
    <w:rsid w:val="00AD7268"/>
    <w:rPr>
      <w:b/>
      <w:bCs/>
    </w:rPr>
  </w:style>
  <w:style w:type="character" w:customStyle="1" w:styleId="affff0">
    <w:name w:val="Тема примечания Знак"/>
    <w:link w:val="affff"/>
    <w:rsid w:val="00AD7268"/>
    <w:rPr>
      <w:b/>
      <w:bCs/>
    </w:rPr>
  </w:style>
  <w:style w:type="character" w:customStyle="1" w:styleId="af9">
    <w:name w:val="Верхний колонтитул Знак"/>
    <w:link w:val="af8"/>
    <w:rsid w:val="00AD7268"/>
    <w:rPr>
      <w:lang w:val="en-US"/>
    </w:rPr>
  </w:style>
  <w:style w:type="numbering" w:customStyle="1" w:styleId="2f9">
    <w:name w:val="Нет списка2"/>
    <w:next w:val="a7"/>
    <w:semiHidden/>
    <w:unhideWhenUsed/>
    <w:rsid w:val="00AD7268"/>
  </w:style>
  <w:style w:type="paragraph" w:styleId="affff1">
    <w:name w:val="Document Map"/>
    <w:basedOn w:val="a4"/>
    <w:link w:val="affff2"/>
    <w:rsid w:val="00AD7268"/>
    <w:pPr>
      <w:shd w:val="clear" w:color="auto" w:fill="000080"/>
    </w:pPr>
    <w:rPr>
      <w:rFonts w:ascii="Tahoma" w:hAnsi="Tahoma"/>
    </w:rPr>
  </w:style>
  <w:style w:type="character" w:customStyle="1" w:styleId="affff2">
    <w:name w:val="Схема документа Знак"/>
    <w:link w:val="affff1"/>
    <w:rsid w:val="00AD7268"/>
    <w:rPr>
      <w:rFonts w:ascii="Tahoma" w:hAnsi="Tahoma"/>
      <w:shd w:val="clear" w:color="auto" w:fill="000080"/>
    </w:rPr>
  </w:style>
  <w:style w:type="paragraph" w:customStyle="1" w:styleId="3f6">
    <w:name w:val="Знак Знак Знак Знак Знак Знак3"/>
    <w:basedOn w:val="a4"/>
    <w:rsid w:val="00AD7268"/>
    <w:pPr>
      <w:spacing w:after="160" w:line="240" w:lineRule="exact"/>
    </w:pPr>
    <w:rPr>
      <w:rFonts w:ascii="Verdana" w:hAnsi="Verdana" w:cs="Verdana"/>
      <w:sz w:val="24"/>
      <w:szCs w:val="24"/>
      <w:lang w:eastAsia="en-US"/>
    </w:rPr>
  </w:style>
  <w:style w:type="character" w:customStyle="1" w:styleId="212">
    <w:name w:val="Заголовок 2 Знак1"/>
    <w:aliases w:val="H2 Знак,Заголовок 2 Знак Знак,contract Знак,h2 Знак,2 Знак,Numbered text 3 Знак,H21 Знак,H22 Знак,H23 Знак,H24 Знак,H211 Знак,H25 Знак,H212 Знак,H221 Знак,H231 Знак,H241 Знак,H2111 Знак,H26 Знак,H213 Знак,H222 Знак,H232 Знак,H242 Знак"/>
    <w:uiPriority w:val="99"/>
    <w:rsid w:val="00AD7268"/>
    <w:rPr>
      <w:rFonts w:ascii="Times New Roman" w:eastAsia="Times New Roman" w:hAnsi="Times New Roman" w:cs="Times New Roman"/>
      <w:b/>
      <w:bCs/>
      <w:iCs/>
      <w:color w:val="000000"/>
      <w:sz w:val="28"/>
      <w:szCs w:val="28"/>
    </w:rPr>
  </w:style>
  <w:style w:type="numbering" w:customStyle="1" w:styleId="3f7">
    <w:name w:val="Нет списка3"/>
    <w:next w:val="a7"/>
    <w:semiHidden/>
    <w:unhideWhenUsed/>
    <w:rsid w:val="00AD7268"/>
  </w:style>
  <w:style w:type="paragraph" w:customStyle="1" w:styleId="2fa">
    <w:name w:val="Без интервала2"/>
    <w:uiPriority w:val="1"/>
    <w:qFormat/>
    <w:rsid w:val="00AD7268"/>
    <w:rPr>
      <w:rFonts w:eastAsia="Calibri"/>
      <w:sz w:val="24"/>
      <w:szCs w:val="24"/>
    </w:rPr>
  </w:style>
  <w:style w:type="paragraph" w:customStyle="1" w:styleId="txt">
    <w:name w:val="txt"/>
    <w:basedOn w:val="a4"/>
    <w:rsid w:val="00AD7268"/>
    <w:pPr>
      <w:spacing w:line="320" w:lineRule="atLeast"/>
      <w:ind w:firstLine="300"/>
    </w:pPr>
    <w:rPr>
      <w:rFonts w:ascii="Verdana" w:hAnsi="Verdana" w:cs="Verdana"/>
      <w:color w:val="004C6C"/>
      <w:sz w:val="22"/>
      <w:szCs w:val="22"/>
      <w:lang w:val="ru-RU"/>
    </w:rPr>
  </w:style>
  <w:style w:type="table" w:customStyle="1" w:styleId="1f1">
    <w:name w:val="Сетка таблицы1"/>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2">
    <w:name w:val="Без интервала1"/>
    <w:uiPriority w:val="1"/>
    <w:qFormat/>
    <w:rsid w:val="00AD7268"/>
    <w:rPr>
      <w:rFonts w:ascii="Calibri" w:hAnsi="Calibri"/>
      <w:sz w:val="22"/>
      <w:szCs w:val="22"/>
      <w:lang w:eastAsia="en-US"/>
    </w:rPr>
  </w:style>
  <w:style w:type="paragraph" w:customStyle="1" w:styleId="4e">
    <w:name w:val="Знак4"/>
    <w:basedOn w:val="a4"/>
    <w:rsid w:val="00AD7268"/>
    <w:pPr>
      <w:spacing w:after="160" w:line="240" w:lineRule="exact"/>
    </w:pPr>
    <w:rPr>
      <w:rFonts w:ascii="Verdana" w:hAnsi="Verdana"/>
      <w:sz w:val="24"/>
      <w:szCs w:val="24"/>
      <w:lang w:eastAsia="en-US"/>
    </w:rPr>
  </w:style>
  <w:style w:type="paragraph" w:styleId="affff3">
    <w:name w:val="No Spacing"/>
    <w:basedOn w:val="a4"/>
    <w:uiPriority w:val="1"/>
    <w:qFormat/>
    <w:rsid w:val="00AD7268"/>
    <w:pPr>
      <w:spacing w:before="100" w:beforeAutospacing="1" w:after="100" w:afterAutospacing="1"/>
    </w:pPr>
    <w:rPr>
      <w:rFonts w:ascii="Tahoma" w:hAnsi="Tahoma" w:cs="Tahoma"/>
      <w:color w:val="003366"/>
      <w:sz w:val="18"/>
      <w:szCs w:val="18"/>
      <w:lang w:val="ru-RU"/>
    </w:rPr>
  </w:style>
  <w:style w:type="paragraph" w:customStyle="1" w:styleId="western">
    <w:name w:val="western"/>
    <w:basedOn w:val="a4"/>
    <w:rsid w:val="00AD7268"/>
    <w:pPr>
      <w:spacing w:before="100" w:beforeAutospacing="1" w:after="115" w:line="276" w:lineRule="auto"/>
    </w:pPr>
    <w:rPr>
      <w:rFonts w:ascii="Calibri" w:hAnsi="Calibri" w:cs="Calibri"/>
      <w:color w:val="000000"/>
      <w:sz w:val="22"/>
      <w:szCs w:val="22"/>
      <w:lang w:val="ru-RU"/>
    </w:rPr>
  </w:style>
  <w:style w:type="paragraph" w:customStyle="1" w:styleId="Style2">
    <w:name w:val="Style2"/>
    <w:basedOn w:val="a4"/>
    <w:rsid w:val="00AD7268"/>
    <w:pPr>
      <w:widowControl w:val="0"/>
      <w:autoSpaceDE w:val="0"/>
      <w:autoSpaceDN w:val="0"/>
      <w:adjustRightInd w:val="0"/>
    </w:pPr>
    <w:rPr>
      <w:rFonts w:ascii="Century Schoolbook" w:hAnsi="Century Schoolbook"/>
      <w:sz w:val="24"/>
      <w:szCs w:val="24"/>
      <w:lang w:val="ru-RU"/>
    </w:rPr>
  </w:style>
  <w:style w:type="character" w:customStyle="1" w:styleId="1f3">
    <w:name w:val="Основной текст Знак1"/>
    <w:aliases w:val="Список 1 Знак1,Çàã1 Знак1,BO Знак1,ID Знак1,body indent Знак1,andrad Знак1,EHPT Знак1,Body Text2 Знак1,Знак1 Знак1,Основной текст Знак Знак Знак Знак Знак1,Основной текст Знак Знак Знак1,Основной текст Знак Знак Знак Знак Знак Знак"/>
    <w:uiPriority w:val="99"/>
    <w:rsid w:val="00AD7268"/>
  </w:style>
  <w:style w:type="character" w:customStyle="1" w:styleId="1f4">
    <w:name w:val="текст Знак1"/>
    <w:rsid w:val="00AD7268"/>
  </w:style>
  <w:style w:type="paragraph" w:customStyle="1" w:styleId="121">
    <w:name w:val="Абзац списка12"/>
    <w:basedOn w:val="a4"/>
    <w:qFormat/>
    <w:rsid w:val="00AD7268"/>
    <w:pPr>
      <w:ind w:left="720"/>
      <w:contextualSpacing/>
    </w:pPr>
    <w:rPr>
      <w:sz w:val="24"/>
      <w:szCs w:val="28"/>
      <w:lang w:val="ru-RU"/>
    </w:rPr>
  </w:style>
  <w:style w:type="paragraph" w:customStyle="1" w:styleId="1130">
    <w:name w:val="Знак Знак113"/>
    <w:basedOn w:val="a4"/>
    <w:uiPriority w:val="99"/>
    <w:rsid w:val="00AD7268"/>
    <w:pPr>
      <w:spacing w:after="160" w:line="240" w:lineRule="exact"/>
    </w:pPr>
    <w:rPr>
      <w:rFonts w:ascii="Verdana" w:hAnsi="Verdana"/>
      <w:sz w:val="24"/>
      <w:szCs w:val="24"/>
      <w:lang w:eastAsia="en-US"/>
    </w:rPr>
  </w:style>
  <w:style w:type="paragraph" w:customStyle="1" w:styleId="122">
    <w:name w:val="Без интервала12"/>
    <w:link w:val="NoSpacingChar"/>
    <w:qFormat/>
    <w:rsid w:val="00AD7268"/>
    <w:rPr>
      <w:rFonts w:ascii="Calibri" w:hAnsi="Calibri"/>
      <w:sz w:val="22"/>
      <w:szCs w:val="22"/>
      <w:lang w:eastAsia="en-US"/>
    </w:rPr>
  </w:style>
  <w:style w:type="character" w:customStyle="1" w:styleId="apple-converted-space">
    <w:name w:val="apple-converted-space"/>
    <w:rsid w:val="00AD7268"/>
  </w:style>
  <w:style w:type="paragraph" w:customStyle="1" w:styleId="style11">
    <w:name w:val="style11"/>
    <w:basedOn w:val="a4"/>
    <w:rsid w:val="00AD7268"/>
    <w:pPr>
      <w:spacing w:before="100" w:beforeAutospacing="1" w:after="100" w:afterAutospacing="1"/>
    </w:pPr>
    <w:rPr>
      <w:sz w:val="24"/>
      <w:szCs w:val="24"/>
      <w:lang w:val="ru-RU"/>
    </w:rPr>
  </w:style>
  <w:style w:type="paragraph" w:customStyle="1" w:styleId="affff4">
    <w:name w:val="Нормальный (таблица)"/>
    <w:basedOn w:val="a4"/>
    <w:next w:val="a4"/>
    <w:rsid w:val="00AD7268"/>
    <w:pPr>
      <w:widowControl w:val="0"/>
      <w:autoSpaceDE w:val="0"/>
      <w:autoSpaceDN w:val="0"/>
      <w:adjustRightInd w:val="0"/>
      <w:jc w:val="both"/>
    </w:pPr>
    <w:rPr>
      <w:rFonts w:ascii="Arial" w:hAnsi="Arial" w:cs="Arial"/>
      <w:sz w:val="24"/>
      <w:szCs w:val="24"/>
      <w:lang w:val="ru-RU"/>
    </w:rPr>
  </w:style>
  <w:style w:type="paragraph" w:customStyle="1" w:styleId="affff5">
    <w:name w:val="Знак Знак Знак Знак Знак Знак Знак Знак Знак Знак"/>
    <w:basedOn w:val="a4"/>
    <w:rsid w:val="00AD7268"/>
    <w:pPr>
      <w:spacing w:before="100" w:beforeAutospacing="1" w:after="100" w:afterAutospacing="1"/>
    </w:pPr>
    <w:rPr>
      <w:rFonts w:ascii="Tahoma" w:hAnsi="Tahoma"/>
      <w:lang w:eastAsia="en-US"/>
    </w:rPr>
  </w:style>
  <w:style w:type="character" w:styleId="affff6">
    <w:name w:val="Emphasis"/>
    <w:qFormat/>
    <w:rsid w:val="00AD7268"/>
    <w:rPr>
      <w:b w:val="0"/>
      <w:bCs w:val="0"/>
      <w:i/>
      <w:iCs/>
    </w:rPr>
  </w:style>
  <w:style w:type="paragraph" w:customStyle="1" w:styleId="1CharChar1">
    <w:name w:val="Знак1 Знак Знак Char Char Знак Знак Знак"/>
    <w:basedOn w:val="a4"/>
    <w:rsid w:val="00AD7268"/>
    <w:pPr>
      <w:spacing w:before="100" w:beforeAutospacing="1" w:after="100" w:afterAutospacing="1"/>
    </w:pPr>
    <w:rPr>
      <w:rFonts w:ascii="Tahoma" w:hAnsi="Tahoma"/>
      <w:lang w:eastAsia="en-US"/>
    </w:rPr>
  </w:style>
  <w:style w:type="paragraph" w:customStyle="1" w:styleId="affff7">
    <w:name w:val="Прижатый влево"/>
    <w:basedOn w:val="a4"/>
    <w:next w:val="a4"/>
    <w:rsid w:val="00AD7268"/>
    <w:pPr>
      <w:autoSpaceDE w:val="0"/>
      <w:autoSpaceDN w:val="0"/>
      <w:adjustRightInd w:val="0"/>
    </w:pPr>
    <w:rPr>
      <w:rFonts w:ascii="Arial" w:eastAsia="Calibri" w:hAnsi="Arial" w:cs="Arial"/>
      <w:sz w:val="24"/>
      <w:szCs w:val="24"/>
      <w:lang w:val="ru-RU"/>
    </w:rPr>
  </w:style>
  <w:style w:type="character" w:customStyle="1" w:styleId="black1">
    <w:name w:val="black1"/>
    <w:rsid w:val="00AD7268"/>
    <w:rPr>
      <w:color w:val="000000"/>
    </w:rPr>
  </w:style>
  <w:style w:type="character" w:customStyle="1" w:styleId="iceouttxt1">
    <w:name w:val="iceouttxt1"/>
    <w:rsid w:val="00AD7268"/>
    <w:rPr>
      <w:rFonts w:ascii="Arial" w:hAnsi="Arial" w:cs="Arial" w:hint="default"/>
      <w:color w:val="666666"/>
      <w:sz w:val="17"/>
      <w:szCs w:val="17"/>
    </w:rPr>
  </w:style>
  <w:style w:type="paragraph" w:customStyle="1" w:styleId="Style10">
    <w:name w:val="Style10"/>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3">
    <w:name w:val="Style3"/>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4">
    <w:name w:val="Style4"/>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110">
    <w:name w:val="Style11"/>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1">
    <w:name w:val="Style1"/>
    <w:basedOn w:val="a4"/>
    <w:rsid w:val="00AD7268"/>
    <w:pPr>
      <w:widowControl w:val="0"/>
      <w:autoSpaceDE w:val="0"/>
      <w:autoSpaceDN w:val="0"/>
      <w:adjustRightInd w:val="0"/>
    </w:pPr>
    <w:rPr>
      <w:sz w:val="24"/>
      <w:szCs w:val="24"/>
      <w:lang w:val="ru-RU"/>
    </w:rPr>
  </w:style>
  <w:style w:type="paragraph" w:customStyle="1" w:styleId="Style5">
    <w:name w:val="Style5"/>
    <w:basedOn w:val="a4"/>
    <w:rsid w:val="00AD7268"/>
    <w:pPr>
      <w:widowControl w:val="0"/>
      <w:autoSpaceDE w:val="0"/>
      <w:autoSpaceDN w:val="0"/>
      <w:adjustRightInd w:val="0"/>
    </w:pPr>
    <w:rPr>
      <w:sz w:val="24"/>
      <w:szCs w:val="24"/>
      <w:lang w:val="ru-RU"/>
    </w:rPr>
  </w:style>
  <w:style w:type="paragraph" w:customStyle="1" w:styleId="Style6">
    <w:name w:val="Style6"/>
    <w:basedOn w:val="a4"/>
    <w:rsid w:val="00AD7268"/>
    <w:pPr>
      <w:widowControl w:val="0"/>
      <w:autoSpaceDE w:val="0"/>
      <w:autoSpaceDN w:val="0"/>
      <w:adjustRightInd w:val="0"/>
    </w:pPr>
    <w:rPr>
      <w:sz w:val="24"/>
      <w:szCs w:val="24"/>
      <w:lang w:val="ru-RU"/>
    </w:rPr>
  </w:style>
  <w:style w:type="paragraph" w:customStyle="1" w:styleId="Style7">
    <w:name w:val="Style7"/>
    <w:basedOn w:val="a4"/>
    <w:rsid w:val="00AD7268"/>
    <w:pPr>
      <w:widowControl w:val="0"/>
      <w:autoSpaceDE w:val="0"/>
      <w:autoSpaceDN w:val="0"/>
      <w:adjustRightInd w:val="0"/>
    </w:pPr>
    <w:rPr>
      <w:sz w:val="24"/>
      <w:szCs w:val="24"/>
      <w:lang w:val="ru-RU"/>
    </w:rPr>
  </w:style>
  <w:style w:type="character" w:customStyle="1" w:styleId="FontStyle17">
    <w:name w:val="Font Style17"/>
    <w:uiPriority w:val="99"/>
    <w:rsid w:val="00AD7268"/>
    <w:rPr>
      <w:rFonts w:ascii="Times New Roman" w:hAnsi="Times New Roman" w:cs="Times New Roman"/>
      <w:b/>
      <w:bCs/>
      <w:sz w:val="22"/>
      <w:szCs w:val="22"/>
    </w:rPr>
  </w:style>
  <w:style w:type="character" w:customStyle="1" w:styleId="FontStyle18">
    <w:name w:val="Font Style18"/>
    <w:rsid w:val="00AD7268"/>
    <w:rPr>
      <w:rFonts w:ascii="Times New Roman" w:hAnsi="Times New Roman" w:cs="Times New Roman"/>
      <w:sz w:val="18"/>
      <w:szCs w:val="18"/>
    </w:rPr>
  </w:style>
  <w:style w:type="character" w:customStyle="1" w:styleId="FontStyle19">
    <w:name w:val="Font Style19"/>
    <w:rsid w:val="00AD7268"/>
    <w:rPr>
      <w:rFonts w:ascii="Times New Roman" w:hAnsi="Times New Roman" w:cs="Times New Roman"/>
      <w:i/>
      <w:iCs/>
      <w:sz w:val="18"/>
      <w:szCs w:val="18"/>
    </w:rPr>
  </w:style>
  <w:style w:type="character" w:customStyle="1" w:styleId="FontStyle14">
    <w:name w:val="Font Style14"/>
    <w:rsid w:val="00AD7268"/>
    <w:rPr>
      <w:rFonts w:ascii="Times New Roman" w:hAnsi="Times New Roman" w:cs="Times New Roman"/>
      <w:b/>
      <w:bCs/>
      <w:sz w:val="18"/>
      <w:szCs w:val="18"/>
    </w:rPr>
  </w:style>
  <w:style w:type="character" w:customStyle="1" w:styleId="FontStyle20">
    <w:name w:val="Font Style20"/>
    <w:rsid w:val="00AD7268"/>
    <w:rPr>
      <w:rFonts w:ascii="Times New Roman" w:hAnsi="Times New Roman" w:cs="Times New Roman"/>
      <w:b/>
      <w:bCs/>
      <w:i/>
      <w:iCs/>
      <w:sz w:val="18"/>
      <w:szCs w:val="18"/>
    </w:rPr>
  </w:style>
  <w:style w:type="character" w:customStyle="1" w:styleId="FontStyle13">
    <w:name w:val="Font Style13"/>
    <w:rsid w:val="00AD7268"/>
    <w:rPr>
      <w:rFonts w:ascii="Times New Roman" w:hAnsi="Times New Roman" w:cs="Times New Roman"/>
      <w:sz w:val="18"/>
      <w:szCs w:val="18"/>
    </w:rPr>
  </w:style>
  <w:style w:type="character" w:customStyle="1" w:styleId="FontStyle11">
    <w:name w:val="Font Style11"/>
    <w:rsid w:val="00AD7268"/>
    <w:rPr>
      <w:rFonts w:ascii="Times New Roman" w:hAnsi="Times New Roman" w:cs="Times New Roman"/>
      <w:b/>
      <w:bCs/>
      <w:sz w:val="18"/>
      <w:szCs w:val="18"/>
    </w:rPr>
  </w:style>
  <w:style w:type="character" w:customStyle="1" w:styleId="FontStyle15">
    <w:name w:val="Font Style15"/>
    <w:rsid w:val="00AD7268"/>
    <w:rPr>
      <w:rFonts w:ascii="Times New Roman" w:hAnsi="Times New Roman" w:cs="Times New Roman"/>
      <w:b/>
      <w:bCs/>
      <w:i/>
      <w:iCs/>
      <w:sz w:val="18"/>
      <w:szCs w:val="18"/>
    </w:rPr>
  </w:style>
  <w:style w:type="character" w:customStyle="1" w:styleId="FontStyle16">
    <w:name w:val="Font Style16"/>
    <w:rsid w:val="00AD7268"/>
    <w:rPr>
      <w:rFonts w:ascii="Times New Roman" w:hAnsi="Times New Roman" w:cs="Times New Roman"/>
      <w:b/>
      <w:bCs/>
      <w:spacing w:val="10"/>
      <w:sz w:val="10"/>
      <w:szCs w:val="10"/>
    </w:rPr>
  </w:style>
  <w:style w:type="character" w:customStyle="1" w:styleId="FontStyle12">
    <w:name w:val="Font Style12"/>
    <w:rsid w:val="00AD7268"/>
    <w:rPr>
      <w:rFonts w:ascii="Times New Roman" w:hAnsi="Times New Roman" w:cs="Times New Roman"/>
      <w:b/>
      <w:bCs/>
      <w:w w:val="40"/>
      <w:sz w:val="18"/>
      <w:szCs w:val="18"/>
    </w:rPr>
  </w:style>
  <w:style w:type="paragraph" w:customStyle="1" w:styleId="2fb">
    <w:name w:val="Знак2"/>
    <w:basedOn w:val="a4"/>
    <w:rsid w:val="00AD7268"/>
    <w:pPr>
      <w:spacing w:after="160" w:line="240" w:lineRule="exact"/>
    </w:pPr>
    <w:rPr>
      <w:rFonts w:ascii="Verdana" w:hAnsi="Verdana"/>
      <w:sz w:val="24"/>
      <w:szCs w:val="24"/>
      <w:lang w:eastAsia="en-US"/>
    </w:rPr>
  </w:style>
  <w:style w:type="character" w:customStyle="1" w:styleId="BodyTextChar">
    <w:name w:val="Body Text Char"/>
    <w:locked/>
    <w:rsid w:val="00AD7268"/>
    <w:rPr>
      <w:rFonts w:ascii="Verdana" w:hAnsi="Verdana" w:cs="Times New Roman"/>
      <w:sz w:val="24"/>
      <w:szCs w:val="24"/>
      <w:lang w:val="en-US" w:eastAsia="en-US" w:bidi="ar-SA"/>
    </w:rPr>
  </w:style>
  <w:style w:type="paragraph" w:customStyle="1" w:styleId="1f5">
    <w:name w:val="Знак Знак Знак Знак Знак Знак Знак Знак Знак Знак1"/>
    <w:basedOn w:val="a4"/>
    <w:rsid w:val="00AD7268"/>
    <w:pPr>
      <w:spacing w:before="100" w:beforeAutospacing="1" w:after="100" w:afterAutospacing="1"/>
    </w:pPr>
    <w:rPr>
      <w:rFonts w:ascii="Tahoma" w:hAnsi="Tahoma"/>
      <w:lang w:eastAsia="en-US"/>
    </w:rPr>
  </w:style>
  <w:style w:type="character" w:customStyle="1" w:styleId="TitleChar">
    <w:name w:val="Title Char"/>
    <w:locked/>
    <w:rsid w:val="00AD7268"/>
    <w:rPr>
      <w:rFonts w:ascii="Verdana" w:hAnsi="Verdana" w:cs="Times New Roman"/>
      <w:b/>
      <w:bCs/>
      <w:sz w:val="24"/>
      <w:szCs w:val="24"/>
      <w:lang w:val="en-US" w:eastAsia="en-US" w:bidi="ar-SA"/>
    </w:rPr>
  </w:style>
  <w:style w:type="character" w:customStyle="1" w:styleId="PlainTextChar">
    <w:name w:val="Plain Text Char"/>
    <w:locked/>
    <w:rsid w:val="00AD7268"/>
    <w:rPr>
      <w:rFonts w:ascii="Courier New" w:hAnsi="Courier New" w:cs="Courier New"/>
      <w:sz w:val="24"/>
      <w:szCs w:val="24"/>
      <w:lang w:val="en-US" w:eastAsia="en-US" w:bidi="ar-SA"/>
    </w:rPr>
  </w:style>
  <w:style w:type="paragraph" w:customStyle="1" w:styleId="2fc">
    <w:name w:val="Абзац списка2"/>
    <w:basedOn w:val="a4"/>
    <w:rsid w:val="00AD7268"/>
    <w:pPr>
      <w:spacing w:after="200" w:line="276" w:lineRule="auto"/>
      <w:ind w:left="720"/>
      <w:contextualSpacing/>
    </w:pPr>
    <w:rPr>
      <w:rFonts w:ascii="Calibri" w:hAnsi="Calibri"/>
      <w:sz w:val="22"/>
      <w:szCs w:val="22"/>
      <w:lang w:val="ru-RU"/>
    </w:rPr>
  </w:style>
  <w:style w:type="paragraph" w:customStyle="1" w:styleId="style12">
    <w:name w:val="style12"/>
    <w:basedOn w:val="a4"/>
    <w:rsid w:val="00AD7268"/>
    <w:pPr>
      <w:spacing w:before="100" w:beforeAutospacing="1" w:after="100" w:afterAutospacing="1"/>
    </w:pPr>
    <w:rPr>
      <w:rFonts w:ascii="Arial" w:hAnsi="Arial" w:cs="Arial"/>
      <w:color w:val="003366"/>
      <w:lang w:val="ru-RU"/>
    </w:rPr>
  </w:style>
  <w:style w:type="character" w:customStyle="1" w:styleId="style81">
    <w:name w:val="style81"/>
    <w:rsid w:val="00AD7268"/>
    <w:rPr>
      <w:rFonts w:ascii="Arial" w:hAnsi="Arial" w:cs="Arial" w:hint="default"/>
    </w:rPr>
  </w:style>
  <w:style w:type="character" w:customStyle="1" w:styleId="style121">
    <w:name w:val="style121"/>
    <w:rsid w:val="00AD7268"/>
    <w:rPr>
      <w:rFonts w:ascii="Arial" w:hAnsi="Arial" w:cs="Arial" w:hint="default"/>
      <w:sz w:val="20"/>
      <w:szCs w:val="20"/>
    </w:rPr>
  </w:style>
  <w:style w:type="paragraph" w:customStyle="1" w:styleId="ListParagraph1">
    <w:name w:val="List Paragraph1"/>
    <w:basedOn w:val="a4"/>
    <w:uiPriority w:val="99"/>
    <w:rsid w:val="00AD7268"/>
    <w:pPr>
      <w:ind w:left="720"/>
      <w:contextualSpacing/>
    </w:pPr>
    <w:rPr>
      <w:sz w:val="24"/>
      <w:szCs w:val="28"/>
      <w:lang w:val="ru-RU"/>
    </w:rPr>
  </w:style>
  <w:style w:type="character" w:customStyle="1" w:styleId="af7">
    <w:name w:val="Абзац списка Знак"/>
    <w:link w:val="af6"/>
    <w:uiPriority w:val="34"/>
    <w:locked/>
    <w:rsid w:val="00AD7268"/>
    <w:rPr>
      <w:lang w:val="en-US"/>
    </w:rPr>
  </w:style>
  <w:style w:type="character" w:styleId="affff8">
    <w:name w:val="line number"/>
    <w:rsid w:val="00AD7268"/>
  </w:style>
  <w:style w:type="paragraph" w:customStyle="1" w:styleId="affff9">
    <w:name w:val="Îñíîâí"/>
    <w:basedOn w:val="a4"/>
    <w:rsid w:val="00AD7268"/>
    <w:pPr>
      <w:widowControl w:val="0"/>
      <w:jc w:val="both"/>
    </w:pPr>
    <w:rPr>
      <w:rFonts w:ascii="Arial" w:hAnsi="Arial" w:cs="Arial"/>
      <w:sz w:val="22"/>
      <w:lang w:val="ru-RU"/>
    </w:rPr>
  </w:style>
  <w:style w:type="paragraph" w:customStyle="1" w:styleId="Standard">
    <w:name w:val="Standard"/>
    <w:rsid w:val="00AD7268"/>
    <w:pPr>
      <w:suppressAutoHyphens/>
      <w:autoSpaceDN w:val="0"/>
    </w:pPr>
    <w:rPr>
      <w:kern w:val="3"/>
      <w:sz w:val="28"/>
      <w:szCs w:val="28"/>
    </w:rPr>
  </w:style>
  <w:style w:type="paragraph" w:styleId="affffa">
    <w:name w:val="Subtitle"/>
    <w:basedOn w:val="a4"/>
    <w:next w:val="a4"/>
    <w:link w:val="affffb"/>
    <w:qFormat/>
    <w:rsid w:val="00AD7268"/>
    <w:pPr>
      <w:spacing w:after="60"/>
      <w:jc w:val="center"/>
      <w:outlineLvl w:val="1"/>
    </w:pPr>
    <w:rPr>
      <w:rFonts w:ascii="Cambria" w:hAnsi="Cambria"/>
      <w:bCs/>
      <w:color w:val="000000"/>
      <w:spacing w:val="5"/>
      <w:sz w:val="24"/>
      <w:szCs w:val="24"/>
    </w:rPr>
  </w:style>
  <w:style w:type="character" w:customStyle="1" w:styleId="affffb">
    <w:name w:val="Подзаголовок Знак"/>
    <w:link w:val="affffa"/>
    <w:rsid w:val="00AD7268"/>
    <w:rPr>
      <w:rFonts w:ascii="Cambria" w:hAnsi="Cambria"/>
      <w:bCs/>
      <w:color w:val="000000"/>
      <w:spacing w:val="5"/>
      <w:sz w:val="24"/>
      <w:szCs w:val="24"/>
    </w:rPr>
  </w:style>
  <w:style w:type="paragraph" w:customStyle="1" w:styleId="affffc">
    <w:name w:val="Заголовок приложения"/>
    <w:basedOn w:val="a4"/>
    <w:next w:val="a4"/>
    <w:rsid w:val="00AD7268"/>
    <w:pPr>
      <w:widowControl w:val="0"/>
      <w:spacing w:before="60"/>
      <w:jc w:val="center"/>
    </w:pPr>
    <w:rPr>
      <w:b/>
      <w:sz w:val="28"/>
      <w:lang w:val="ru-RU"/>
    </w:rPr>
  </w:style>
  <w:style w:type="paragraph" w:customStyle="1" w:styleId="msonormalcxspmiddlecxspmiddle">
    <w:name w:val="msonormalcxspmiddlecxspmiddle"/>
    <w:basedOn w:val="a4"/>
    <w:rsid w:val="00AD7268"/>
    <w:pPr>
      <w:spacing w:before="100" w:beforeAutospacing="1" w:after="100" w:afterAutospacing="1"/>
    </w:pPr>
    <w:rPr>
      <w:sz w:val="24"/>
      <w:szCs w:val="24"/>
      <w:lang w:val="ru-RU"/>
    </w:rPr>
  </w:style>
  <w:style w:type="paragraph" w:customStyle="1" w:styleId="3f8">
    <w:name w:val="Стиль3 Знак"/>
    <w:link w:val="311"/>
    <w:rsid w:val="00AD7268"/>
    <w:pPr>
      <w:widowControl w:val="0"/>
      <w:tabs>
        <w:tab w:val="num" w:pos="1307"/>
      </w:tabs>
      <w:adjustRightInd w:val="0"/>
      <w:ind w:left="1080"/>
      <w:jc w:val="both"/>
      <w:textAlignment w:val="baseline"/>
    </w:pPr>
  </w:style>
  <w:style w:type="character" w:customStyle="1" w:styleId="311">
    <w:name w:val="Стиль3 Знак Знак1"/>
    <w:link w:val="3f8"/>
    <w:rsid w:val="00AD7268"/>
    <w:rPr>
      <w:lang w:val="ru-RU" w:eastAsia="ru-RU" w:bidi="ar-SA"/>
    </w:rPr>
  </w:style>
  <w:style w:type="table" w:customStyle="1" w:styleId="TableGrid">
    <w:name w:val="TableGrid"/>
    <w:rsid w:val="00AD7268"/>
    <w:rPr>
      <w:rFonts w:ascii="Calibri" w:hAnsi="Calibri"/>
      <w:sz w:val="22"/>
      <w:szCs w:val="22"/>
    </w:rPr>
    <w:tblPr>
      <w:tblCellMar>
        <w:top w:w="0" w:type="dxa"/>
        <w:left w:w="0" w:type="dxa"/>
        <w:bottom w:w="0" w:type="dxa"/>
        <w:right w:w="0" w:type="dxa"/>
      </w:tblCellMar>
    </w:tblPr>
  </w:style>
  <w:style w:type="numbering" w:customStyle="1" w:styleId="4f">
    <w:name w:val="Нет списка4"/>
    <w:next w:val="a7"/>
    <w:uiPriority w:val="99"/>
    <w:semiHidden/>
    <w:rsid w:val="00AD7268"/>
  </w:style>
  <w:style w:type="table" w:customStyle="1" w:styleId="2fd">
    <w:name w:val="Сетка таблицы2"/>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0">
    <w:name w:val="xl60"/>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61">
    <w:name w:val="xl61"/>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2">
    <w:name w:val="xl62"/>
    <w:basedOn w:val="a4"/>
    <w:rsid w:val="00AD7268"/>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3">
    <w:name w:val="xl63"/>
    <w:basedOn w:val="a4"/>
    <w:rsid w:val="00AD7268"/>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4">
    <w:name w:val="xl64"/>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65">
    <w:name w:val="xl65"/>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66">
    <w:name w:val="xl66"/>
    <w:basedOn w:val="a4"/>
    <w:rsid w:val="00AD7268"/>
    <w:pPr>
      <w:pBdr>
        <w:top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67">
    <w:name w:val="xl67"/>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8">
    <w:name w:val="xl68"/>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69">
    <w:name w:val="xl6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70">
    <w:name w:val="xl70"/>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71">
    <w:name w:val="xl71"/>
    <w:basedOn w:val="a4"/>
    <w:rsid w:val="00AD7268"/>
    <w:pPr>
      <w:spacing w:before="100" w:beforeAutospacing="1" w:after="100" w:afterAutospacing="1"/>
      <w:jc w:val="right"/>
      <w:textAlignment w:val="top"/>
    </w:pPr>
    <w:rPr>
      <w:sz w:val="24"/>
      <w:szCs w:val="24"/>
      <w:lang w:val="ru-RU"/>
    </w:rPr>
  </w:style>
  <w:style w:type="paragraph" w:customStyle="1" w:styleId="xl72">
    <w:name w:val="xl72"/>
    <w:basedOn w:val="a4"/>
    <w:rsid w:val="00AD7268"/>
    <w:pPr>
      <w:spacing w:before="100" w:beforeAutospacing="1" w:after="100" w:afterAutospacing="1"/>
      <w:textAlignment w:val="top"/>
    </w:pPr>
    <w:rPr>
      <w:sz w:val="24"/>
      <w:szCs w:val="24"/>
      <w:lang w:val="ru-RU"/>
    </w:rPr>
  </w:style>
  <w:style w:type="paragraph" w:customStyle="1" w:styleId="xl73">
    <w:name w:val="xl73"/>
    <w:basedOn w:val="a4"/>
    <w:rsid w:val="00AD7268"/>
    <w:pPr>
      <w:spacing w:before="100" w:beforeAutospacing="1" w:after="100" w:afterAutospacing="1"/>
    </w:pPr>
    <w:rPr>
      <w:sz w:val="24"/>
      <w:szCs w:val="24"/>
      <w:lang w:val="ru-RU"/>
    </w:rPr>
  </w:style>
  <w:style w:type="paragraph" w:customStyle="1" w:styleId="xl74">
    <w:name w:val="xl74"/>
    <w:basedOn w:val="a4"/>
    <w:rsid w:val="00AD7268"/>
    <w:pPr>
      <w:spacing w:before="100" w:beforeAutospacing="1" w:after="100" w:afterAutospacing="1"/>
      <w:jc w:val="center"/>
      <w:textAlignment w:val="top"/>
    </w:pPr>
    <w:rPr>
      <w:sz w:val="24"/>
      <w:szCs w:val="24"/>
      <w:lang w:val="ru-RU"/>
    </w:rPr>
  </w:style>
  <w:style w:type="paragraph" w:customStyle="1" w:styleId="xl75">
    <w:name w:val="xl75"/>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76">
    <w:name w:val="xl76"/>
    <w:basedOn w:val="a4"/>
    <w:rsid w:val="00AD7268"/>
    <w:pPr>
      <w:spacing w:before="100" w:beforeAutospacing="1" w:after="100" w:afterAutospacing="1"/>
      <w:textAlignment w:val="top"/>
    </w:pPr>
    <w:rPr>
      <w:sz w:val="24"/>
      <w:szCs w:val="24"/>
      <w:lang w:val="ru-RU"/>
    </w:rPr>
  </w:style>
  <w:style w:type="paragraph" w:customStyle="1" w:styleId="xl77">
    <w:name w:val="xl77"/>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78">
    <w:name w:val="xl7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79">
    <w:name w:val="xl79"/>
    <w:basedOn w:val="a4"/>
    <w:rsid w:val="00AD7268"/>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0">
    <w:name w:val="xl80"/>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1">
    <w:name w:val="xl81"/>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2">
    <w:name w:val="xl82"/>
    <w:basedOn w:val="a4"/>
    <w:rsid w:val="00AD7268"/>
    <w:pPr>
      <w:pBdr>
        <w:top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83">
    <w:name w:val="xl83"/>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4">
    <w:name w:val="xl84"/>
    <w:basedOn w:val="a4"/>
    <w:rsid w:val="00AD7268"/>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5">
    <w:name w:val="xl85"/>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86">
    <w:name w:val="xl86"/>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87">
    <w:name w:val="xl87"/>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8">
    <w:name w:val="xl8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9">
    <w:name w:val="xl89"/>
    <w:basedOn w:val="a4"/>
    <w:rsid w:val="00AD7268"/>
    <w:pPr>
      <w:spacing w:before="100" w:beforeAutospacing="1" w:after="100" w:afterAutospacing="1"/>
      <w:jc w:val="right"/>
      <w:textAlignment w:val="top"/>
    </w:pPr>
    <w:rPr>
      <w:sz w:val="24"/>
      <w:szCs w:val="24"/>
      <w:lang w:val="ru-RU"/>
    </w:rPr>
  </w:style>
  <w:style w:type="paragraph" w:customStyle="1" w:styleId="xl90">
    <w:name w:val="xl90"/>
    <w:basedOn w:val="a4"/>
    <w:rsid w:val="00AD7268"/>
    <w:pPr>
      <w:spacing w:before="100" w:beforeAutospacing="1" w:after="100" w:afterAutospacing="1"/>
      <w:jc w:val="right"/>
      <w:textAlignment w:val="top"/>
    </w:pPr>
    <w:rPr>
      <w:sz w:val="24"/>
      <w:szCs w:val="24"/>
      <w:lang w:val="ru-RU"/>
    </w:rPr>
  </w:style>
  <w:style w:type="paragraph" w:customStyle="1" w:styleId="xl91">
    <w:name w:val="xl91"/>
    <w:basedOn w:val="a4"/>
    <w:rsid w:val="00AD7268"/>
    <w:pPr>
      <w:spacing w:before="100" w:beforeAutospacing="1" w:after="100" w:afterAutospacing="1"/>
      <w:jc w:val="right"/>
      <w:textAlignment w:val="top"/>
    </w:pPr>
    <w:rPr>
      <w:sz w:val="24"/>
      <w:szCs w:val="24"/>
      <w:lang w:val="ru-RU"/>
    </w:rPr>
  </w:style>
  <w:style w:type="paragraph" w:customStyle="1" w:styleId="xl92">
    <w:name w:val="xl92"/>
    <w:basedOn w:val="a4"/>
    <w:rsid w:val="00AD7268"/>
    <w:pPr>
      <w:spacing w:before="100" w:beforeAutospacing="1" w:after="100" w:afterAutospacing="1"/>
      <w:jc w:val="right"/>
      <w:textAlignment w:val="top"/>
    </w:pPr>
    <w:rPr>
      <w:color w:val="FFFFFF"/>
      <w:sz w:val="24"/>
      <w:szCs w:val="24"/>
      <w:lang w:val="ru-RU"/>
    </w:rPr>
  </w:style>
  <w:style w:type="paragraph" w:customStyle="1" w:styleId="xl93">
    <w:name w:val="xl93"/>
    <w:basedOn w:val="a4"/>
    <w:rsid w:val="00AD7268"/>
    <w:pPr>
      <w:spacing w:before="100" w:beforeAutospacing="1" w:after="100" w:afterAutospacing="1"/>
      <w:jc w:val="right"/>
      <w:textAlignment w:val="top"/>
    </w:pPr>
    <w:rPr>
      <w:sz w:val="24"/>
      <w:szCs w:val="24"/>
      <w:lang w:val="ru-RU"/>
    </w:rPr>
  </w:style>
  <w:style w:type="paragraph" w:customStyle="1" w:styleId="xl94">
    <w:name w:val="xl94"/>
    <w:basedOn w:val="a4"/>
    <w:rsid w:val="00AD7268"/>
    <w:pPr>
      <w:spacing w:before="100" w:beforeAutospacing="1" w:after="100" w:afterAutospacing="1"/>
    </w:pPr>
    <w:rPr>
      <w:rFonts w:ascii="Arial" w:hAnsi="Arial" w:cs="Arial"/>
      <w:sz w:val="24"/>
      <w:szCs w:val="24"/>
      <w:lang w:val="ru-RU"/>
    </w:rPr>
  </w:style>
  <w:style w:type="paragraph" w:customStyle="1" w:styleId="xl95">
    <w:name w:val="xl95"/>
    <w:basedOn w:val="a4"/>
    <w:rsid w:val="00AD7268"/>
    <w:pPr>
      <w:spacing w:before="100" w:beforeAutospacing="1" w:after="100" w:afterAutospacing="1"/>
      <w:jc w:val="right"/>
    </w:pPr>
    <w:rPr>
      <w:sz w:val="24"/>
      <w:szCs w:val="24"/>
      <w:lang w:val="ru-RU"/>
    </w:rPr>
  </w:style>
  <w:style w:type="paragraph" w:customStyle="1" w:styleId="xl96">
    <w:name w:val="xl96"/>
    <w:basedOn w:val="a4"/>
    <w:rsid w:val="00AD7268"/>
    <w:pPr>
      <w:spacing w:before="100" w:beforeAutospacing="1" w:after="100" w:afterAutospacing="1"/>
      <w:jc w:val="center"/>
      <w:textAlignment w:val="top"/>
    </w:pPr>
    <w:rPr>
      <w:sz w:val="24"/>
      <w:szCs w:val="24"/>
      <w:lang w:val="ru-RU"/>
    </w:rPr>
  </w:style>
  <w:style w:type="paragraph" w:customStyle="1" w:styleId="xl97">
    <w:name w:val="xl97"/>
    <w:basedOn w:val="a4"/>
    <w:rsid w:val="00AD7268"/>
    <w:pPr>
      <w:spacing w:before="100" w:beforeAutospacing="1" w:after="100" w:afterAutospacing="1"/>
      <w:jc w:val="right"/>
      <w:textAlignment w:val="top"/>
    </w:pPr>
    <w:rPr>
      <w:color w:val="FFFFFF"/>
      <w:sz w:val="24"/>
      <w:szCs w:val="24"/>
      <w:lang w:val="ru-RU"/>
    </w:rPr>
  </w:style>
  <w:style w:type="paragraph" w:customStyle="1" w:styleId="xl98">
    <w:name w:val="xl98"/>
    <w:basedOn w:val="a4"/>
    <w:rsid w:val="00AD7268"/>
    <w:pPr>
      <w:spacing w:before="100" w:beforeAutospacing="1" w:after="100" w:afterAutospacing="1"/>
      <w:jc w:val="right"/>
      <w:textAlignment w:val="top"/>
    </w:pPr>
    <w:rPr>
      <w:sz w:val="24"/>
      <w:szCs w:val="24"/>
      <w:lang w:val="ru-RU"/>
    </w:rPr>
  </w:style>
  <w:style w:type="paragraph" w:customStyle="1" w:styleId="xl99">
    <w:name w:val="xl99"/>
    <w:basedOn w:val="a4"/>
    <w:rsid w:val="00AD7268"/>
    <w:pPr>
      <w:pBdr>
        <w:top w:val="single" w:sz="8" w:space="0" w:color="000000"/>
      </w:pBdr>
      <w:spacing w:before="100" w:beforeAutospacing="1" w:after="100" w:afterAutospacing="1"/>
      <w:textAlignment w:val="top"/>
    </w:pPr>
    <w:rPr>
      <w:sz w:val="24"/>
      <w:szCs w:val="24"/>
      <w:lang w:val="ru-RU"/>
    </w:rPr>
  </w:style>
  <w:style w:type="paragraph" w:customStyle="1" w:styleId="xl100">
    <w:name w:val="xl100"/>
    <w:basedOn w:val="a4"/>
    <w:rsid w:val="00AD7268"/>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101">
    <w:name w:val="xl101"/>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102">
    <w:name w:val="xl102"/>
    <w:basedOn w:val="a4"/>
    <w:rsid w:val="00AD7268"/>
    <w:pPr>
      <w:spacing w:before="100" w:beforeAutospacing="1" w:after="100" w:afterAutospacing="1"/>
      <w:jc w:val="right"/>
      <w:textAlignment w:val="top"/>
    </w:pPr>
    <w:rPr>
      <w:sz w:val="24"/>
      <w:szCs w:val="24"/>
      <w:lang w:val="ru-RU"/>
    </w:rPr>
  </w:style>
  <w:style w:type="paragraph" w:customStyle="1" w:styleId="xl103">
    <w:name w:val="xl103"/>
    <w:basedOn w:val="a4"/>
    <w:rsid w:val="00AD7268"/>
    <w:pPr>
      <w:spacing w:before="100" w:beforeAutospacing="1" w:after="100" w:afterAutospacing="1"/>
      <w:jc w:val="right"/>
      <w:textAlignment w:val="top"/>
    </w:pPr>
    <w:rPr>
      <w:sz w:val="24"/>
      <w:szCs w:val="24"/>
      <w:lang w:val="ru-RU"/>
    </w:rPr>
  </w:style>
  <w:style w:type="paragraph" w:customStyle="1" w:styleId="xl104">
    <w:name w:val="xl104"/>
    <w:basedOn w:val="a4"/>
    <w:rsid w:val="00AD7268"/>
    <w:pPr>
      <w:pBdr>
        <w:top w:val="single" w:sz="4" w:space="0" w:color="000000"/>
      </w:pBdr>
      <w:spacing w:before="100" w:beforeAutospacing="1" w:after="100" w:afterAutospacing="1"/>
      <w:textAlignment w:val="top"/>
    </w:pPr>
    <w:rPr>
      <w:sz w:val="24"/>
      <w:szCs w:val="24"/>
      <w:lang w:val="ru-RU"/>
    </w:rPr>
  </w:style>
  <w:style w:type="paragraph" w:customStyle="1" w:styleId="xl105">
    <w:name w:val="xl105"/>
    <w:basedOn w:val="a4"/>
    <w:rsid w:val="00AD7268"/>
    <w:pPr>
      <w:pBdr>
        <w:top w:val="single" w:sz="4" w:space="0" w:color="000000"/>
      </w:pBdr>
      <w:spacing w:before="100" w:beforeAutospacing="1" w:after="100" w:afterAutospacing="1"/>
      <w:jc w:val="center"/>
      <w:textAlignment w:val="top"/>
    </w:pPr>
    <w:rPr>
      <w:sz w:val="24"/>
      <w:szCs w:val="24"/>
      <w:lang w:val="ru-RU"/>
    </w:rPr>
  </w:style>
  <w:style w:type="paragraph" w:customStyle="1" w:styleId="xl106">
    <w:name w:val="xl106"/>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107">
    <w:name w:val="xl107"/>
    <w:basedOn w:val="a4"/>
    <w:rsid w:val="00AD7268"/>
    <w:pPr>
      <w:pBdr>
        <w:bottom w:val="single" w:sz="8" w:space="0" w:color="000000"/>
      </w:pBdr>
      <w:spacing w:before="100" w:beforeAutospacing="1" w:after="100" w:afterAutospacing="1"/>
      <w:textAlignment w:val="top"/>
    </w:pPr>
    <w:rPr>
      <w:sz w:val="24"/>
      <w:szCs w:val="24"/>
      <w:lang w:val="ru-RU"/>
    </w:rPr>
  </w:style>
  <w:style w:type="paragraph" w:customStyle="1" w:styleId="xl108">
    <w:name w:val="xl108"/>
    <w:basedOn w:val="a4"/>
    <w:rsid w:val="00AD7268"/>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09">
    <w:name w:val="xl109"/>
    <w:basedOn w:val="a4"/>
    <w:rsid w:val="00AD7268"/>
    <w:pPr>
      <w:pBdr>
        <w:top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10">
    <w:name w:val="xl110"/>
    <w:basedOn w:val="a4"/>
    <w:rsid w:val="00AD7268"/>
    <w:pPr>
      <w:pBdr>
        <w:top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111">
    <w:name w:val="xl111"/>
    <w:basedOn w:val="a4"/>
    <w:rsid w:val="00AD7268"/>
    <w:pPr>
      <w:pBdr>
        <w:top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12">
    <w:name w:val="xl112"/>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13">
    <w:name w:val="xl113"/>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14">
    <w:name w:val="xl114"/>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115">
    <w:name w:val="xl11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color w:val="FFFFFF"/>
      <w:sz w:val="24"/>
      <w:szCs w:val="24"/>
      <w:lang w:val="ru-RU"/>
    </w:rPr>
  </w:style>
  <w:style w:type="paragraph" w:customStyle="1" w:styleId="xl116">
    <w:name w:val="xl11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117">
    <w:name w:val="xl11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18">
    <w:name w:val="xl11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19">
    <w:name w:val="xl119"/>
    <w:basedOn w:val="a4"/>
    <w:rsid w:val="00AD7268"/>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20">
    <w:name w:val="xl120"/>
    <w:basedOn w:val="a4"/>
    <w:rsid w:val="00AD7268"/>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21">
    <w:name w:val="xl121"/>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22">
    <w:name w:val="xl122"/>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23">
    <w:name w:val="xl123"/>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24">
    <w:name w:val="xl124"/>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25">
    <w:name w:val="xl125"/>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26">
    <w:name w:val="xl126"/>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27">
    <w:name w:val="xl127"/>
    <w:basedOn w:val="a4"/>
    <w:rsid w:val="00AD7268"/>
    <w:pPr>
      <w:pBdr>
        <w:bottom w:val="single" w:sz="4" w:space="0" w:color="000000"/>
      </w:pBdr>
      <w:spacing w:before="100" w:beforeAutospacing="1" w:after="100" w:afterAutospacing="1"/>
      <w:jc w:val="center"/>
      <w:textAlignment w:val="top"/>
    </w:pPr>
    <w:rPr>
      <w:sz w:val="24"/>
      <w:szCs w:val="24"/>
      <w:lang w:val="ru-RU"/>
    </w:rPr>
  </w:style>
  <w:style w:type="paragraph" w:customStyle="1" w:styleId="xl128">
    <w:name w:val="xl128"/>
    <w:basedOn w:val="a4"/>
    <w:rsid w:val="00AD7268"/>
    <w:pPr>
      <w:pBdr>
        <w:top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29">
    <w:name w:val="xl129"/>
    <w:basedOn w:val="a4"/>
    <w:rsid w:val="00AD7268"/>
    <w:pPr>
      <w:pBdr>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30">
    <w:name w:val="xl130"/>
    <w:basedOn w:val="a4"/>
    <w:rsid w:val="00AD7268"/>
    <w:pPr>
      <w:pBdr>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31">
    <w:name w:val="xl131"/>
    <w:basedOn w:val="a4"/>
    <w:rsid w:val="00AD7268"/>
    <w:pPr>
      <w:pBdr>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32">
    <w:name w:val="xl132"/>
    <w:basedOn w:val="a4"/>
    <w:rsid w:val="00AD7268"/>
    <w:pPr>
      <w:pBdr>
        <w:top w:val="single" w:sz="4" w:space="0" w:color="000000"/>
        <w:left w:val="single" w:sz="4" w:space="0" w:color="000000"/>
      </w:pBdr>
      <w:spacing w:before="100" w:beforeAutospacing="1" w:after="100" w:afterAutospacing="1"/>
      <w:textAlignment w:val="top"/>
    </w:pPr>
    <w:rPr>
      <w:sz w:val="24"/>
      <w:szCs w:val="24"/>
      <w:lang w:val="ru-RU"/>
    </w:rPr>
  </w:style>
  <w:style w:type="paragraph" w:customStyle="1" w:styleId="xl133">
    <w:name w:val="xl133"/>
    <w:basedOn w:val="a4"/>
    <w:rsid w:val="00AD7268"/>
    <w:pPr>
      <w:pBdr>
        <w:top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34">
    <w:name w:val="xl134"/>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5">
    <w:name w:val="xl135"/>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6">
    <w:name w:val="xl136"/>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137">
    <w:name w:val="xl137"/>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8">
    <w:name w:val="xl138"/>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39">
    <w:name w:val="xl139"/>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0">
    <w:name w:val="xl140"/>
    <w:basedOn w:val="a4"/>
    <w:rsid w:val="00AD7268"/>
    <w:pPr>
      <w:pBdr>
        <w:top w:val="single" w:sz="4" w:space="0" w:color="000000"/>
        <w:left w:val="single" w:sz="4" w:space="0" w:color="000000"/>
      </w:pBdr>
      <w:spacing w:before="100" w:beforeAutospacing="1" w:after="100" w:afterAutospacing="1"/>
      <w:jc w:val="center"/>
      <w:textAlignment w:val="top"/>
    </w:pPr>
    <w:rPr>
      <w:sz w:val="24"/>
      <w:szCs w:val="24"/>
      <w:lang w:val="ru-RU"/>
    </w:rPr>
  </w:style>
  <w:style w:type="paragraph" w:customStyle="1" w:styleId="xl141">
    <w:name w:val="xl141"/>
    <w:basedOn w:val="a4"/>
    <w:rsid w:val="00AD7268"/>
    <w:pPr>
      <w:pBdr>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42">
    <w:name w:val="xl142"/>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43">
    <w:name w:val="xl143"/>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4">
    <w:name w:val="xl144"/>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45">
    <w:name w:val="xl145"/>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6">
    <w:name w:val="xl146"/>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47">
    <w:name w:val="xl147"/>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48">
    <w:name w:val="xl148"/>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9">
    <w:name w:val="xl149"/>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50">
    <w:name w:val="xl150"/>
    <w:basedOn w:val="a4"/>
    <w:rsid w:val="00AD7268"/>
    <w:pPr>
      <w:pBdr>
        <w:top w:val="single" w:sz="8"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1">
    <w:name w:val="xl151"/>
    <w:basedOn w:val="a4"/>
    <w:rsid w:val="00AD7268"/>
    <w:pPr>
      <w:pBdr>
        <w:top w:val="single" w:sz="8"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2">
    <w:name w:val="xl152"/>
    <w:basedOn w:val="a4"/>
    <w:rsid w:val="00AD7268"/>
    <w:pPr>
      <w:pBdr>
        <w:top w:val="single" w:sz="8"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53">
    <w:name w:val="xl153"/>
    <w:basedOn w:val="a4"/>
    <w:rsid w:val="00AD7268"/>
    <w:pPr>
      <w:pBdr>
        <w:bottom w:val="single" w:sz="8" w:space="0" w:color="000000"/>
      </w:pBdr>
      <w:spacing w:before="100" w:beforeAutospacing="1" w:after="100" w:afterAutospacing="1"/>
      <w:textAlignment w:val="top"/>
    </w:pPr>
    <w:rPr>
      <w:sz w:val="24"/>
      <w:szCs w:val="24"/>
      <w:lang w:val="ru-RU"/>
    </w:rPr>
  </w:style>
  <w:style w:type="paragraph" w:customStyle="1" w:styleId="xl154">
    <w:name w:val="xl154"/>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ru-RU"/>
    </w:rPr>
  </w:style>
  <w:style w:type="paragraph" w:customStyle="1" w:styleId="xl155">
    <w:name w:val="xl155"/>
    <w:basedOn w:val="a4"/>
    <w:rsid w:val="00AD7268"/>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56">
    <w:name w:val="xl156"/>
    <w:basedOn w:val="a4"/>
    <w:rsid w:val="00AD7268"/>
    <w:pPr>
      <w:pBdr>
        <w:top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157">
    <w:name w:val="xl157"/>
    <w:basedOn w:val="a4"/>
    <w:rsid w:val="00AD7268"/>
    <w:pPr>
      <w:pBdr>
        <w:top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58">
    <w:name w:val="xl158"/>
    <w:basedOn w:val="a4"/>
    <w:rsid w:val="00AD7268"/>
    <w:pPr>
      <w:pBdr>
        <w:top w:val="single" w:sz="8"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9">
    <w:name w:val="xl159"/>
    <w:basedOn w:val="a4"/>
    <w:rsid w:val="00AD7268"/>
    <w:pPr>
      <w:pBdr>
        <w:top w:val="single" w:sz="8"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60">
    <w:name w:val="xl160"/>
    <w:basedOn w:val="a4"/>
    <w:rsid w:val="00AD7268"/>
    <w:pPr>
      <w:pBdr>
        <w:top w:val="single" w:sz="8"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61">
    <w:name w:val="xl161"/>
    <w:basedOn w:val="a4"/>
    <w:rsid w:val="00AD7268"/>
    <w:pPr>
      <w:pBdr>
        <w:top w:val="single" w:sz="4" w:space="0" w:color="000000"/>
        <w:left w:val="single" w:sz="4" w:space="0" w:color="000000"/>
      </w:pBdr>
      <w:spacing w:before="100" w:beforeAutospacing="1" w:after="100" w:afterAutospacing="1"/>
      <w:textAlignment w:val="top"/>
    </w:pPr>
    <w:rPr>
      <w:sz w:val="24"/>
      <w:szCs w:val="24"/>
      <w:lang w:val="ru-RU"/>
    </w:rPr>
  </w:style>
  <w:style w:type="paragraph" w:customStyle="1" w:styleId="xl162">
    <w:name w:val="xl162"/>
    <w:basedOn w:val="a4"/>
    <w:rsid w:val="00AD7268"/>
    <w:pPr>
      <w:pBdr>
        <w:top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63">
    <w:name w:val="xl163"/>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4">
    <w:name w:val="xl164"/>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5">
    <w:name w:val="xl165"/>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166">
    <w:name w:val="xl166"/>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7">
    <w:name w:val="xl167"/>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68">
    <w:name w:val="xl168"/>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9">
    <w:name w:val="xl169"/>
    <w:basedOn w:val="a4"/>
    <w:rsid w:val="00AD7268"/>
    <w:pPr>
      <w:pBdr>
        <w:top w:val="single" w:sz="4" w:space="0" w:color="000000"/>
        <w:left w:val="single" w:sz="4" w:space="0" w:color="000000"/>
      </w:pBdr>
      <w:spacing w:before="100" w:beforeAutospacing="1" w:after="100" w:afterAutospacing="1"/>
      <w:jc w:val="center"/>
      <w:textAlignment w:val="top"/>
    </w:pPr>
    <w:rPr>
      <w:sz w:val="24"/>
      <w:szCs w:val="24"/>
      <w:lang w:val="ru-RU"/>
    </w:rPr>
  </w:style>
  <w:style w:type="paragraph" w:customStyle="1" w:styleId="xl170">
    <w:name w:val="xl170"/>
    <w:basedOn w:val="a4"/>
    <w:rsid w:val="00AD7268"/>
    <w:pPr>
      <w:pBdr>
        <w:top w:val="single" w:sz="4" w:space="0" w:color="000000"/>
      </w:pBdr>
      <w:spacing w:before="100" w:beforeAutospacing="1" w:after="100" w:afterAutospacing="1"/>
      <w:jc w:val="center"/>
      <w:textAlignment w:val="top"/>
    </w:pPr>
    <w:rPr>
      <w:sz w:val="24"/>
      <w:szCs w:val="24"/>
      <w:lang w:val="ru-RU"/>
    </w:rPr>
  </w:style>
  <w:style w:type="paragraph" w:customStyle="1" w:styleId="xl171">
    <w:name w:val="xl171"/>
    <w:basedOn w:val="a4"/>
    <w:rsid w:val="00AD7268"/>
    <w:pPr>
      <w:pBdr>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72">
    <w:name w:val="xl172"/>
    <w:basedOn w:val="a4"/>
    <w:rsid w:val="00AD7268"/>
    <w:pPr>
      <w:pBdr>
        <w:bottom w:val="single" w:sz="4" w:space="0" w:color="000000"/>
      </w:pBdr>
      <w:spacing w:before="100" w:beforeAutospacing="1" w:after="100" w:afterAutospacing="1"/>
      <w:jc w:val="center"/>
      <w:textAlignment w:val="top"/>
    </w:pPr>
    <w:rPr>
      <w:sz w:val="24"/>
      <w:szCs w:val="24"/>
      <w:lang w:val="ru-RU"/>
    </w:rPr>
  </w:style>
  <w:style w:type="paragraph" w:customStyle="1" w:styleId="xl173">
    <w:name w:val="xl173"/>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74">
    <w:name w:val="xl174"/>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75">
    <w:name w:val="xl175"/>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76">
    <w:name w:val="xl176"/>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77">
    <w:name w:val="xl177"/>
    <w:basedOn w:val="a4"/>
    <w:rsid w:val="00AD7268"/>
    <w:pPr>
      <w:pBdr>
        <w:top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78">
    <w:name w:val="xl178"/>
    <w:basedOn w:val="a4"/>
    <w:rsid w:val="00AD7268"/>
    <w:pPr>
      <w:pBdr>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79">
    <w:name w:val="xl179"/>
    <w:basedOn w:val="a4"/>
    <w:rsid w:val="00AD7268"/>
    <w:pPr>
      <w:pBdr>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80">
    <w:name w:val="xl180"/>
    <w:basedOn w:val="a4"/>
    <w:rsid w:val="00AD7268"/>
    <w:pPr>
      <w:pBdr>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81">
    <w:name w:val="xl181"/>
    <w:basedOn w:val="a4"/>
    <w:rsid w:val="00AD7268"/>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82">
    <w:name w:val="xl182"/>
    <w:basedOn w:val="a4"/>
    <w:rsid w:val="00AD7268"/>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83">
    <w:name w:val="xl183"/>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4">
    <w:name w:val="xl184"/>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5">
    <w:name w:val="xl18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6">
    <w:name w:val="xl18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7">
    <w:name w:val="xl18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8">
    <w:name w:val="xl18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9">
    <w:name w:val="xl189"/>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90">
    <w:name w:val="xl190"/>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1">
    <w:name w:val="xl191"/>
    <w:basedOn w:val="a4"/>
    <w:rsid w:val="00AD7268"/>
    <w:pPr>
      <w:pBdr>
        <w:top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92">
    <w:name w:val="xl192"/>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93">
    <w:name w:val="xl193"/>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94">
    <w:name w:val="xl194"/>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195">
    <w:name w:val="xl19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color w:val="FFFFFF"/>
      <w:sz w:val="24"/>
      <w:szCs w:val="24"/>
      <w:lang w:val="ru-RU"/>
    </w:rPr>
  </w:style>
  <w:style w:type="paragraph" w:customStyle="1" w:styleId="xl196">
    <w:name w:val="xl19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197">
    <w:name w:val="xl19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98">
    <w:name w:val="xl19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9">
    <w:name w:val="xl199"/>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00">
    <w:name w:val="xl200"/>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01">
    <w:name w:val="xl201"/>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202">
    <w:name w:val="xl202"/>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3">
    <w:name w:val="xl203"/>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4">
    <w:name w:val="xl204"/>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5">
    <w:name w:val="xl205"/>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6">
    <w:name w:val="xl206"/>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7">
    <w:name w:val="xl20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8">
    <w:name w:val="xl20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9">
    <w:name w:val="xl209"/>
    <w:basedOn w:val="a4"/>
    <w:rsid w:val="00AD7268"/>
    <w:pPr>
      <w:pBdr>
        <w:top w:val="single" w:sz="4" w:space="0" w:color="000000"/>
      </w:pBdr>
      <w:spacing w:before="100" w:beforeAutospacing="1" w:after="100" w:afterAutospacing="1"/>
      <w:textAlignment w:val="top"/>
    </w:pPr>
    <w:rPr>
      <w:sz w:val="24"/>
      <w:szCs w:val="24"/>
      <w:lang w:val="ru-RU"/>
    </w:rPr>
  </w:style>
  <w:style w:type="paragraph" w:customStyle="1" w:styleId="xl210">
    <w:name w:val="xl210"/>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211">
    <w:name w:val="xl211"/>
    <w:basedOn w:val="a4"/>
    <w:rsid w:val="00AD7268"/>
    <w:pPr>
      <w:pBdr>
        <w:top w:val="single" w:sz="8" w:space="0" w:color="000000"/>
      </w:pBdr>
      <w:spacing w:before="100" w:beforeAutospacing="1" w:after="100" w:afterAutospacing="1"/>
      <w:textAlignment w:val="top"/>
    </w:pPr>
    <w:rPr>
      <w:sz w:val="24"/>
      <w:szCs w:val="24"/>
      <w:lang w:val="ru-RU"/>
    </w:rPr>
  </w:style>
  <w:style w:type="paragraph" w:customStyle="1" w:styleId="xl212">
    <w:name w:val="xl212"/>
    <w:basedOn w:val="a4"/>
    <w:rsid w:val="00AD7268"/>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213">
    <w:name w:val="xl213"/>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214">
    <w:name w:val="xl214"/>
    <w:basedOn w:val="a4"/>
    <w:rsid w:val="00AD7268"/>
    <w:pPr>
      <w:spacing w:before="100" w:beforeAutospacing="1" w:after="100" w:afterAutospacing="1"/>
      <w:jc w:val="right"/>
      <w:textAlignment w:val="top"/>
    </w:pPr>
    <w:rPr>
      <w:sz w:val="24"/>
      <w:szCs w:val="24"/>
      <w:lang w:val="ru-RU"/>
    </w:rPr>
  </w:style>
  <w:style w:type="paragraph" w:customStyle="1" w:styleId="xl215">
    <w:name w:val="xl215"/>
    <w:basedOn w:val="a4"/>
    <w:rsid w:val="00AD7268"/>
    <w:pPr>
      <w:spacing w:before="100" w:beforeAutospacing="1" w:after="100" w:afterAutospacing="1"/>
      <w:jc w:val="right"/>
      <w:textAlignment w:val="top"/>
    </w:pPr>
    <w:rPr>
      <w:sz w:val="24"/>
      <w:szCs w:val="24"/>
      <w:lang w:val="ru-RU"/>
    </w:rPr>
  </w:style>
  <w:style w:type="paragraph" w:customStyle="1" w:styleId="xl216">
    <w:name w:val="xl216"/>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7">
    <w:name w:val="xl217"/>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8">
    <w:name w:val="xl218"/>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19">
    <w:name w:val="xl219"/>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0">
    <w:name w:val="xl220"/>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221">
    <w:name w:val="xl221"/>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222">
    <w:name w:val="xl222"/>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23">
    <w:name w:val="xl223"/>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4">
    <w:name w:val="xl224"/>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25">
    <w:name w:val="xl225"/>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26">
    <w:name w:val="xl226"/>
    <w:basedOn w:val="a4"/>
    <w:rsid w:val="00AD7268"/>
    <w:pPr>
      <w:pBdr>
        <w:top w:val="single" w:sz="4" w:space="0" w:color="000000"/>
        <w:bottom w:val="single" w:sz="4" w:space="0" w:color="000000"/>
      </w:pBdr>
      <w:spacing w:before="100" w:beforeAutospacing="1" w:after="100" w:afterAutospacing="1"/>
    </w:pPr>
    <w:rPr>
      <w:sz w:val="24"/>
      <w:szCs w:val="24"/>
      <w:lang w:val="ru-RU"/>
    </w:rPr>
  </w:style>
  <w:style w:type="paragraph" w:customStyle="1" w:styleId="xl227">
    <w:name w:val="xl227"/>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228">
    <w:name w:val="xl22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29">
    <w:name w:val="xl22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230">
    <w:name w:val="xl230"/>
    <w:basedOn w:val="a4"/>
    <w:rsid w:val="00AD7268"/>
    <w:pPr>
      <w:pBdr>
        <w:top w:val="single" w:sz="8" w:space="0" w:color="000000"/>
        <w:left w:val="single" w:sz="8" w:space="0" w:color="000000"/>
        <w:bottom w:val="single" w:sz="8" w:space="0" w:color="000000"/>
      </w:pBdr>
      <w:spacing w:before="100" w:beforeAutospacing="1" w:after="100" w:afterAutospacing="1"/>
    </w:pPr>
    <w:rPr>
      <w:sz w:val="24"/>
      <w:szCs w:val="24"/>
      <w:lang w:val="ru-RU"/>
    </w:rPr>
  </w:style>
  <w:style w:type="paragraph" w:customStyle="1" w:styleId="xl231">
    <w:name w:val="xl231"/>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pPr>
    <w:rPr>
      <w:sz w:val="24"/>
      <w:szCs w:val="24"/>
      <w:lang w:val="ru-RU"/>
    </w:rPr>
  </w:style>
  <w:style w:type="paragraph" w:customStyle="1" w:styleId="xl232">
    <w:name w:val="xl232"/>
    <w:basedOn w:val="a4"/>
    <w:rsid w:val="00AD7268"/>
    <w:pPr>
      <w:pBdr>
        <w:top w:val="single" w:sz="4" w:space="0" w:color="000000"/>
        <w:left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3">
    <w:name w:val="xl233"/>
    <w:basedOn w:val="a4"/>
    <w:rsid w:val="00AD7268"/>
    <w:pPr>
      <w:pBdr>
        <w:top w:val="single" w:sz="4" w:space="0" w:color="000000"/>
        <w:left w:val="single" w:sz="4" w:space="0" w:color="000000"/>
        <w:right w:val="single" w:sz="4" w:space="0" w:color="000000"/>
      </w:pBdr>
      <w:spacing w:before="100" w:beforeAutospacing="1" w:after="100" w:afterAutospacing="1"/>
    </w:pPr>
    <w:rPr>
      <w:sz w:val="24"/>
      <w:szCs w:val="24"/>
      <w:lang w:val="ru-RU"/>
    </w:rPr>
  </w:style>
  <w:style w:type="paragraph" w:customStyle="1" w:styleId="xl234">
    <w:name w:val="xl234"/>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35">
    <w:name w:val="xl235"/>
    <w:basedOn w:val="a4"/>
    <w:rsid w:val="00AD7268"/>
    <w:pPr>
      <w:pBdr>
        <w:top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6">
    <w:name w:val="xl236"/>
    <w:basedOn w:val="a4"/>
    <w:rsid w:val="00AD7268"/>
    <w:pPr>
      <w:pBdr>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7">
    <w:name w:val="xl237"/>
    <w:basedOn w:val="a4"/>
    <w:rsid w:val="00AD7268"/>
    <w:pPr>
      <w:pBdr>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8">
    <w:name w:val="xl23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39">
    <w:name w:val="xl239"/>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0">
    <w:name w:val="xl240"/>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1">
    <w:name w:val="xl241"/>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2">
    <w:name w:val="xl242"/>
    <w:basedOn w:val="a4"/>
    <w:rsid w:val="00AD7268"/>
    <w:pPr>
      <w:spacing w:before="100" w:beforeAutospacing="1" w:after="100" w:afterAutospacing="1"/>
      <w:jc w:val="right"/>
      <w:textAlignment w:val="top"/>
    </w:pPr>
    <w:rPr>
      <w:sz w:val="24"/>
      <w:szCs w:val="24"/>
      <w:lang w:val="ru-RU"/>
    </w:rPr>
  </w:style>
  <w:style w:type="paragraph" w:customStyle="1" w:styleId="xl243">
    <w:name w:val="xl243"/>
    <w:basedOn w:val="a4"/>
    <w:rsid w:val="00AD7268"/>
    <w:pPr>
      <w:spacing w:before="100" w:beforeAutospacing="1" w:after="100" w:afterAutospacing="1"/>
      <w:jc w:val="right"/>
      <w:textAlignment w:val="top"/>
    </w:pPr>
    <w:rPr>
      <w:sz w:val="24"/>
      <w:szCs w:val="24"/>
      <w:lang w:val="ru-RU"/>
    </w:rPr>
  </w:style>
  <w:style w:type="paragraph" w:customStyle="1" w:styleId="xl244">
    <w:name w:val="xl244"/>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45">
    <w:name w:val="xl245"/>
    <w:basedOn w:val="a4"/>
    <w:rsid w:val="00AD7268"/>
    <w:pPr>
      <w:pBdr>
        <w:bottom w:val="single" w:sz="4" w:space="0" w:color="auto"/>
      </w:pBdr>
      <w:spacing w:before="100" w:beforeAutospacing="1" w:after="100" w:afterAutospacing="1"/>
      <w:jc w:val="center"/>
      <w:textAlignment w:val="top"/>
    </w:pPr>
    <w:rPr>
      <w:sz w:val="24"/>
      <w:szCs w:val="24"/>
      <w:lang w:val="ru-RU"/>
    </w:rPr>
  </w:style>
  <w:style w:type="paragraph" w:customStyle="1" w:styleId="xl246">
    <w:name w:val="xl246"/>
    <w:basedOn w:val="a4"/>
    <w:rsid w:val="00AD7268"/>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7">
    <w:name w:val="xl247"/>
    <w:basedOn w:val="a4"/>
    <w:rsid w:val="00AD7268"/>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8">
    <w:name w:val="xl248"/>
    <w:basedOn w:val="a4"/>
    <w:rsid w:val="00AD7268"/>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numbering" w:customStyle="1" w:styleId="5a">
    <w:name w:val="Нет списка5"/>
    <w:next w:val="a7"/>
    <w:uiPriority w:val="99"/>
    <w:semiHidden/>
    <w:unhideWhenUsed/>
    <w:rsid w:val="00AD7268"/>
  </w:style>
  <w:style w:type="character" w:customStyle="1" w:styleId="1f6">
    <w:name w:val="Название Знак1"/>
    <w:aliases w:val="Заголовок Знак1"/>
    <w:rsid w:val="00AD7268"/>
    <w:rPr>
      <w:rFonts w:ascii="Cambria" w:eastAsia="Times New Roman" w:hAnsi="Cambria" w:cs="Times New Roman"/>
      <w:color w:val="17365D"/>
      <w:spacing w:val="5"/>
      <w:kern w:val="28"/>
      <w:sz w:val="52"/>
      <w:szCs w:val="52"/>
      <w:lang w:eastAsia="ru-RU"/>
    </w:rPr>
  </w:style>
  <w:style w:type="paragraph" w:customStyle="1" w:styleId="msonormalcxspmiddle">
    <w:name w:val="msonormalcxspmiddle"/>
    <w:basedOn w:val="a4"/>
    <w:rsid w:val="00AD7268"/>
    <w:pPr>
      <w:spacing w:before="100" w:beforeAutospacing="1" w:after="100" w:afterAutospacing="1"/>
    </w:pPr>
    <w:rPr>
      <w:sz w:val="24"/>
      <w:szCs w:val="24"/>
      <w:lang w:val="ru-RU"/>
    </w:rPr>
  </w:style>
  <w:style w:type="character" w:customStyle="1" w:styleId="iceouttxt6">
    <w:name w:val="iceouttxt6"/>
    <w:rsid w:val="00AD7268"/>
    <w:rPr>
      <w:rFonts w:ascii="Arial" w:hAnsi="Arial" w:cs="Arial" w:hint="default"/>
      <w:color w:val="666666"/>
      <w:sz w:val="13"/>
      <w:szCs w:val="13"/>
    </w:rPr>
  </w:style>
  <w:style w:type="character" w:customStyle="1" w:styleId="afff1">
    <w:name w:val="Обычный (веб) Знак"/>
    <w:aliases w:val="Обычный (Web) Знак,Обычный (веб)1 Знак"/>
    <w:link w:val="afff0"/>
    <w:uiPriority w:val="99"/>
    <w:locked/>
    <w:rsid w:val="00AD7268"/>
    <w:rPr>
      <w:sz w:val="24"/>
      <w:szCs w:val="24"/>
    </w:rPr>
  </w:style>
  <w:style w:type="table" w:customStyle="1" w:styleId="3f9">
    <w:name w:val="Сетка таблицы3"/>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58">
    <w:name w:val="xl58"/>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18"/>
      <w:szCs w:val="18"/>
      <w:lang w:val="ru-RU"/>
    </w:rPr>
  </w:style>
  <w:style w:type="paragraph" w:customStyle="1" w:styleId="xl59">
    <w:name w:val="xl5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18"/>
      <w:szCs w:val="18"/>
      <w:lang w:val="ru-RU"/>
    </w:rPr>
  </w:style>
  <w:style w:type="numbering" w:customStyle="1" w:styleId="66">
    <w:name w:val="Нет списка6"/>
    <w:next w:val="a7"/>
    <w:uiPriority w:val="99"/>
    <w:semiHidden/>
    <w:rsid w:val="00AD7268"/>
  </w:style>
  <w:style w:type="paragraph" w:customStyle="1" w:styleId="affffd">
    <w:name w:val="Знак Знак Знак Знак Знак Знак Знак Знак Знак"/>
    <w:basedOn w:val="a4"/>
    <w:next w:val="20"/>
    <w:autoRedefine/>
    <w:rsid w:val="00AD7268"/>
    <w:pPr>
      <w:spacing w:after="160" w:line="240" w:lineRule="exact"/>
      <w:jc w:val="right"/>
    </w:pPr>
    <w:rPr>
      <w:noProof/>
      <w:sz w:val="24"/>
      <w:szCs w:val="24"/>
      <w:lang w:eastAsia="en-US"/>
    </w:rPr>
  </w:style>
  <w:style w:type="character" w:customStyle="1" w:styleId="2fe">
    <w:name w:val="Основной текст (2) Знак"/>
    <w:locked/>
    <w:rsid w:val="00AD7268"/>
    <w:rPr>
      <w:rFonts w:eastAsia="Arial Unicode MS"/>
      <w:sz w:val="23"/>
      <w:szCs w:val="23"/>
      <w:lang w:bidi="ar-SA"/>
    </w:rPr>
  </w:style>
  <w:style w:type="character" w:customStyle="1" w:styleId="2ff">
    <w:name w:val="Основной текст (2)_ Знак"/>
    <w:locked/>
    <w:rsid w:val="00AD7268"/>
    <w:rPr>
      <w:rFonts w:ascii="Times New Roman" w:hAnsi="Times New Roman" w:cs="Times New Roman"/>
      <w:spacing w:val="0"/>
      <w:sz w:val="23"/>
      <w:szCs w:val="23"/>
    </w:rPr>
  </w:style>
  <w:style w:type="paragraph" w:customStyle="1" w:styleId="font5">
    <w:name w:val="font5"/>
    <w:basedOn w:val="a4"/>
    <w:rsid w:val="00AD7268"/>
    <w:pPr>
      <w:spacing w:before="100" w:beforeAutospacing="1" w:after="100" w:afterAutospacing="1"/>
    </w:pPr>
    <w:rPr>
      <w:rFonts w:ascii="Tahoma" w:hAnsi="Tahoma" w:cs="Tahoma"/>
      <w:b/>
      <w:bCs/>
      <w:color w:val="000000"/>
      <w:sz w:val="16"/>
      <w:szCs w:val="16"/>
      <w:lang w:val="ru-RU"/>
    </w:rPr>
  </w:style>
  <w:style w:type="paragraph" w:customStyle="1" w:styleId="font6">
    <w:name w:val="font6"/>
    <w:basedOn w:val="a4"/>
    <w:rsid w:val="00AD7268"/>
    <w:pPr>
      <w:spacing w:before="100" w:beforeAutospacing="1" w:after="100" w:afterAutospacing="1"/>
    </w:pPr>
    <w:rPr>
      <w:rFonts w:ascii="Tahoma" w:hAnsi="Tahoma" w:cs="Tahoma"/>
      <w:color w:val="000000"/>
      <w:sz w:val="16"/>
      <w:szCs w:val="16"/>
      <w:lang w:val="ru-RU"/>
    </w:rPr>
  </w:style>
  <w:style w:type="paragraph" w:customStyle="1" w:styleId="font7">
    <w:name w:val="font7"/>
    <w:basedOn w:val="a4"/>
    <w:rsid w:val="00AD7268"/>
    <w:pPr>
      <w:spacing w:before="100" w:beforeAutospacing="1" w:after="100" w:afterAutospacing="1"/>
    </w:pPr>
    <w:rPr>
      <w:rFonts w:ascii="Tahoma" w:hAnsi="Tahoma" w:cs="Tahoma"/>
      <w:b/>
      <w:bCs/>
      <w:color w:val="000000"/>
      <w:sz w:val="18"/>
      <w:szCs w:val="18"/>
      <w:lang w:val="ru-RU"/>
    </w:rPr>
  </w:style>
  <w:style w:type="numbering" w:customStyle="1" w:styleId="77">
    <w:name w:val="Нет списка7"/>
    <w:next w:val="a7"/>
    <w:uiPriority w:val="99"/>
    <w:semiHidden/>
    <w:unhideWhenUsed/>
    <w:rsid w:val="00AD7268"/>
  </w:style>
  <w:style w:type="table" w:customStyle="1" w:styleId="4f0">
    <w:name w:val="Сетка таблицы4"/>
    <w:basedOn w:val="a6"/>
    <w:next w:val="ac"/>
    <w:uiPriority w:val="9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4"/>
    <w:rsid w:val="00AD7268"/>
    <w:pPr>
      <w:spacing w:before="100" w:beforeAutospacing="1" w:after="100" w:afterAutospacing="1"/>
    </w:pPr>
    <w:rPr>
      <w:sz w:val="24"/>
      <w:szCs w:val="24"/>
      <w:lang w:val="ru-RU"/>
    </w:rPr>
  </w:style>
  <w:style w:type="numbering" w:customStyle="1" w:styleId="85">
    <w:name w:val="Нет списка8"/>
    <w:next w:val="a7"/>
    <w:uiPriority w:val="99"/>
    <w:semiHidden/>
    <w:unhideWhenUsed/>
    <w:rsid w:val="00AD7268"/>
  </w:style>
  <w:style w:type="table" w:customStyle="1" w:styleId="5b">
    <w:name w:val="Сетка таблицы5"/>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
    <w:name w:val="Нет списка9"/>
    <w:next w:val="a7"/>
    <w:uiPriority w:val="99"/>
    <w:semiHidden/>
    <w:unhideWhenUsed/>
    <w:rsid w:val="00AD7268"/>
  </w:style>
  <w:style w:type="table" w:customStyle="1" w:styleId="67">
    <w:name w:val="Сетка таблицы6"/>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
    <w:name w:val="Нет списка10"/>
    <w:next w:val="a7"/>
    <w:uiPriority w:val="99"/>
    <w:semiHidden/>
    <w:unhideWhenUsed/>
    <w:rsid w:val="00AD7268"/>
  </w:style>
  <w:style w:type="table" w:customStyle="1" w:styleId="78">
    <w:name w:val="Сетка таблицы7"/>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4"/>
    <w:rsid w:val="00AD7268"/>
    <w:pPr>
      <w:widowControl w:val="0"/>
      <w:suppressAutoHyphens/>
      <w:autoSpaceDE w:val="0"/>
      <w:spacing w:after="200" w:line="276" w:lineRule="auto"/>
    </w:pPr>
    <w:rPr>
      <w:rFonts w:ascii="Arial" w:eastAsia="Arial" w:hAnsi="Arial" w:cs="Arial"/>
      <w:sz w:val="22"/>
      <w:szCs w:val="22"/>
      <w:lang w:eastAsia="hi-IN" w:bidi="hi-IN"/>
    </w:rPr>
  </w:style>
  <w:style w:type="character" w:customStyle="1" w:styleId="68">
    <w:name w:val="Знак Знак6"/>
    <w:locked/>
    <w:rsid w:val="00AD7268"/>
    <w:rPr>
      <w:b/>
      <w:bCs/>
      <w:iCs/>
      <w:color w:val="000000"/>
      <w:sz w:val="28"/>
      <w:szCs w:val="28"/>
      <w:lang w:val="ru-RU" w:bidi="ar-SA"/>
    </w:rPr>
  </w:style>
  <w:style w:type="paragraph" w:customStyle="1" w:styleId="affffe">
    <w:name w:val="Текст документа"/>
    <w:basedOn w:val="a4"/>
    <w:rsid w:val="00AD7268"/>
    <w:pPr>
      <w:spacing w:line="360" w:lineRule="auto"/>
      <w:ind w:firstLine="720"/>
      <w:jc w:val="both"/>
    </w:pPr>
    <w:rPr>
      <w:sz w:val="24"/>
      <w:szCs w:val="24"/>
      <w:lang w:val="ru-RU"/>
    </w:rPr>
  </w:style>
  <w:style w:type="character" w:customStyle="1" w:styleId="1f7">
    <w:name w:val="Основной шрифт абзаца1"/>
    <w:rsid w:val="00AD7268"/>
  </w:style>
  <w:style w:type="paragraph" w:customStyle="1" w:styleId="2ff0">
    <w:name w:val="Обычный2"/>
    <w:rsid w:val="00AD7268"/>
    <w:pPr>
      <w:suppressAutoHyphens/>
      <w:spacing w:line="100" w:lineRule="atLeast"/>
    </w:pPr>
    <w:rPr>
      <w:rFonts w:eastAsia="Arial"/>
      <w:kern w:val="1"/>
      <w:sz w:val="24"/>
      <w:szCs w:val="24"/>
      <w:lang w:eastAsia="ar-SA"/>
    </w:rPr>
  </w:style>
  <w:style w:type="paragraph" w:customStyle="1" w:styleId="afffff">
    <w:name w:val="Знак Знак Знак"/>
    <w:basedOn w:val="a4"/>
    <w:rsid w:val="00AD7268"/>
    <w:pPr>
      <w:tabs>
        <w:tab w:val="left" w:pos="2160"/>
      </w:tabs>
      <w:suppressAutoHyphens/>
      <w:spacing w:before="120" w:line="240" w:lineRule="exact"/>
      <w:jc w:val="both"/>
    </w:pPr>
    <w:rPr>
      <w:rFonts w:ascii="Arial" w:eastAsia="Arial" w:hAnsi="Arial" w:cs="Mangal"/>
      <w:kern w:val="1"/>
      <w:sz w:val="24"/>
      <w:szCs w:val="24"/>
      <w:lang w:eastAsia="hi-IN" w:bidi="hi-IN"/>
    </w:rPr>
  </w:style>
  <w:style w:type="character" w:customStyle="1" w:styleId="Heading1Char">
    <w:name w:val="Heading 1 Char"/>
    <w:aliases w:val="Document Header1 Char,H1 Char,Заголовок 1 Знак1 Знак1 Char,Заголовок 1 Знак Знак Знак1 Char"/>
    <w:locked/>
    <w:rsid w:val="00AD7268"/>
    <w:rPr>
      <w:rFonts w:ascii="Cambria" w:hAnsi="Cambria" w:cs="Cambria"/>
      <w:b/>
      <w:bCs/>
      <w:kern w:val="32"/>
      <w:sz w:val="32"/>
      <w:szCs w:val="32"/>
      <w:lang w:eastAsia="en-US"/>
    </w:rPr>
  </w:style>
  <w:style w:type="character" w:customStyle="1" w:styleId="Heading2Char">
    <w:name w:val="Heading 2 Char"/>
    <w:aliases w:val="H2 Char,contract Char,h2 Char,2 Char,Numbered text 3 Char,H21 Char,H22 Char,H23 Char,H24 Char,H211 Char,H25 Char,H212 Char,H221 Char,H231 Char,H241 Char,H2111 Char,H26 Char,H213 Char,H222 Char,H232 Char,H242 Char,H2112 Char,H27 Char"/>
    <w:locked/>
    <w:rsid w:val="00AD7268"/>
    <w:rPr>
      <w:rFonts w:ascii="Cambria" w:hAnsi="Cambria" w:cs="Cambria"/>
      <w:b/>
      <w:bCs/>
      <w:i/>
      <w:iCs/>
      <w:sz w:val="28"/>
      <w:szCs w:val="28"/>
      <w:lang w:eastAsia="en-US"/>
    </w:rPr>
  </w:style>
  <w:style w:type="character" w:customStyle="1" w:styleId="Heading3Char">
    <w:name w:val="Heading 3 Char"/>
    <w:locked/>
    <w:rsid w:val="00AD7268"/>
    <w:rPr>
      <w:rFonts w:ascii="Cambria" w:hAnsi="Cambria" w:cs="Cambria"/>
      <w:b/>
      <w:bCs/>
      <w:sz w:val="26"/>
      <w:szCs w:val="26"/>
      <w:lang w:eastAsia="en-US"/>
    </w:rPr>
  </w:style>
  <w:style w:type="character" w:customStyle="1" w:styleId="Heading4Char">
    <w:name w:val="Heading 4 Char"/>
    <w:uiPriority w:val="99"/>
    <w:semiHidden/>
    <w:locked/>
    <w:rsid w:val="00AD7268"/>
    <w:rPr>
      <w:rFonts w:ascii="Calibri" w:hAnsi="Calibri" w:cs="Calibri"/>
      <w:b/>
      <w:bCs/>
      <w:sz w:val="28"/>
      <w:szCs w:val="28"/>
      <w:lang w:eastAsia="en-US"/>
    </w:rPr>
  </w:style>
  <w:style w:type="character" w:customStyle="1" w:styleId="Heading5Char">
    <w:name w:val="Heading 5 Char"/>
    <w:uiPriority w:val="99"/>
    <w:semiHidden/>
    <w:locked/>
    <w:rsid w:val="00AD7268"/>
    <w:rPr>
      <w:rFonts w:ascii="Calibri" w:hAnsi="Calibri" w:cs="Calibri"/>
      <w:b/>
      <w:bCs/>
      <w:i/>
      <w:iCs/>
      <w:sz w:val="26"/>
      <w:szCs w:val="26"/>
      <w:lang w:eastAsia="en-US"/>
    </w:rPr>
  </w:style>
  <w:style w:type="character" w:customStyle="1" w:styleId="Heading6Char">
    <w:name w:val="Heading 6 Char"/>
    <w:uiPriority w:val="99"/>
    <w:semiHidden/>
    <w:locked/>
    <w:rsid w:val="00AD7268"/>
    <w:rPr>
      <w:rFonts w:ascii="Calibri" w:hAnsi="Calibri" w:cs="Calibri"/>
      <w:b/>
      <w:bCs/>
      <w:lang w:eastAsia="en-US"/>
    </w:rPr>
  </w:style>
  <w:style w:type="character" w:customStyle="1" w:styleId="Heading7Char">
    <w:name w:val="Heading 7 Char"/>
    <w:uiPriority w:val="99"/>
    <w:semiHidden/>
    <w:locked/>
    <w:rsid w:val="00AD7268"/>
    <w:rPr>
      <w:rFonts w:ascii="Calibri" w:hAnsi="Calibri" w:cs="Calibri"/>
      <w:sz w:val="24"/>
      <w:szCs w:val="24"/>
      <w:lang w:eastAsia="en-US"/>
    </w:rPr>
  </w:style>
  <w:style w:type="character" w:customStyle="1" w:styleId="Heading8Char">
    <w:name w:val="Heading 8 Char"/>
    <w:uiPriority w:val="99"/>
    <w:semiHidden/>
    <w:locked/>
    <w:rsid w:val="00AD7268"/>
    <w:rPr>
      <w:rFonts w:ascii="Calibri" w:hAnsi="Calibri" w:cs="Calibri"/>
      <w:i/>
      <w:iCs/>
      <w:sz w:val="24"/>
      <w:szCs w:val="24"/>
      <w:lang w:eastAsia="en-US"/>
    </w:rPr>
  </w:style>
  <w:style w:type="character" w:customStyle="1" w:styleId="Heading9Char">
    <w:name w:val="Heading 9 Char"/>
    <w:uiPriority w:val="99"/>
    <w:semiHidden/>
    <w:locked/>
    <w:rsid w:val="00AD7268"/>
    <w:rPr>
      <w:rFonts w:ascii="Cambria" w:hAnsi="Cambria" w:cs="Cambria"/>
      <w:lang w:eastAsia="en-US"/>
    </w:rPr>
  </w:style>
  <w:style w:type="character" w:customStyle="1" w:styleId="FootnoteTextChar">
    <w:name w:val="Footnote Text Char"/>
    <w:uiPriority w:val="99"/>
    <w:semiHidden/>
    <w:locked/>
    <w:rsid w:val="00AD7268"/>
    <w:rPr>
      <w:rFonts w:eastAsia="Times New Roman"/>
      <w:sz w:val="20"/>
      <w:szCs w:val="20"/>
      <w:lang w:eastAsia="en-US"/>
    </w:rPr>
  </w:style>
  <w:style w:type="character" w:customStyle="1" w:styleId="CommentTextChar">
    <w:name w:val="Comment Text Char"/>
    <w:locked/>
    <w:rsid w:val="00AD7268"/>
    <w:rPr>
      <w:rFonts w:eastAsia="Times New Roman"/>
      <w:sz w:val="20"/>
      <w:szCs w:val="20"/>
      <w:lang w:eastAsia="en-US"/>
    </w:rPr>
  </w:style>
  <w:style w:type="character" w:customStyle="1" w:styleId="105">
    <w:name w:val="Знак Знак10"/>
    <w:uiPriority w:val="99"/>
    <w:semiHidden/>
    <w:locked/>
    <w:rsid w:val="00AD7268"/>
    <w:rPr>
      <w:rFonts w:ascii="Arial Unicode MS" w:eastAsia="Arial Unicode MS" w:hAnsi="Arial Unicode MS" w:cs="Arial Unicode MS"/>
      <w:color w:val="000000"/>
      <w:sz w:val="24"/>
      <w:szCs w:val="24"/>
    </w:rPr>
  </w:style>
  <w:style w:type="character" w:customStyle="1" w:styleId="96">
    <w:name w:val="Знак Знак9"/>
    <w:uiPriority w:val="99"/>
    <w:semiHidden/>
    <w:locked/>
    <w:rsid w:val="00AD7268"/>
    <w:rPr>
      <w:rFonts w:ascii="Arial Unicode MS" w:eastAsia="Arial Unicode MS" w:hAnsi="Arial Unicode MS" w:cs="Arial Unicode MS"/>
      <w:color w:val="000000"/>
      <w:sz w:val="24"/>
      <w:szCs w:val="24"/>
    </w:rPr>
  </w:style>
  <w:style w:type="paragraph" w:styleId="a1">
    <w:name w:val="List Bullet"/>
    <w:basedOn w:val="a4"/>
    <w:uiPriority w:val="99"/>
    <w:rsid w:val="00AD7268"/>
    <w:pPr>
      <w:numPr>
        <w:numId w:val="18"/>
      </w:numPr>
    </w:pPr>
    <w:rPr>
      <w:rFonts w:ascii="Arial Unicode MS" w:eastAsia="Arial Unicode MS" w:hAnsi="Arial Unicode MS" w:cs="Arial Unicode MS"/>
      <w:color w:val="000000"/>
      <w:sz w:val="24"/>
      <w:szCs w:val="24"/>
      <w:lang w:val="ru-RU"/>
    </w:rPr>
  </w:style>
  <w:style w:type="character" w:customStyle="1" w:styleId="BodyTextChar1">
    <w:name w:val="Body Text Char1"/>
    <w:aliases w:val="Список 1 Char1"/>
    <w:uiPriority w:val="99"/>
    <w:semiHidden/>
    <w:locked/>
    <w:rsid w:val="00AD7268"/>
    <w:rPr>
      <w:rFonts w:ascii="MS Mincho" w:eastAsia="MS Mincho" w:hAnsi="MS Mincho" w:cs="MS Mincho"/>
      <w:sz w:val="24"/>
      <w:szCs w:val="24"/>
      <w:lang w:eastAsia="ja-JP"/>
    </w:rPr>
  </w:style>
  <w:style w:type="character" w:customStyle="1" w:styleId="BodyTextIndentChar1">
    <w:name w:val="Body Text Indent Char1"/>
    <w:aliases w:val="текст Char1"/>
    <w:uiPriority w:val="99"/>
    <w:semiHidden/>
    <w:locked/>
    <w:rsid w:val="00AD7268"/>
    <w:rPr>
      <w:rFonts w:ascii="Calibri" w:hAnsi="Calibri" w:cs="Calibri"/>
      <w:b/>
      <w:bCs/>
      <w:color w:val="000000"/>
      <w:spacing w:val="1"/>
      <w:sz w:val="22"/>
      <w:szCs w:val="22"/>
      <w:lang w:val="ru-RU" w:eastAsia="ru-RU"/>
    </w:rPr>
  </w:style>
  <w:style w:type="character" w:customStyle="1" w:styleId="BodyText2Char">
    <w:name w:val="Body Text 2 Char"/>
    <w:uiPriority w:val="99"/>
    <w:semiHidden/>
    <w:locked/>
    <w:rsid w:val="00AD7268"/>
    <w:rPr>
      <w:rFonts w:eastAsia="Times New Roman"/>
      <w:lang w:eastAsia="en-US"/>
    </w:rPr>
  </w:style>
  <w:style w:type="character" w:customStyle="1" w:styleId="BodyText3Char">
    <w:name w:val="Body Text 3 Char"/>
    <w:uiPriority w:val="99"/>
    <w:semiHidden/>
    <w:locked/>
    <w:rsid w:val="00AD7268"/>
    <w:rPr>
      <w:rFonts w:eastAsia="Times New Roman"/>
      <w:sz w:val="16"/>
      <w:szCs w:val="16"/>
      <w:lang w:eastAsia="en-US"/>
    </w:rPr>
  </w:style>
  <w:style w:type="character" w:customStyle="1" w:styleId="BodyTextIndent2Char">
    <w:name w:val="Body Text Indent 2 Char"/>
    <w:uiPriority w:val="99"/>
    <w:semiHidden/>
    <w:locked/>
    <w:rsid w:val="00AD7268"/>
    <w:rPr>
      <w:rFonts w:eastAsia="Times New Roman"/>
      <w:lang w:eastAsia="en-US"/>
    </w:rPr>
  </w:style>
  <w:style w:type="character" w:customStyle="1" w:styleId="BodyTextIndent3Char">
    <w:name w:val="Body Text Indent 3 Char"/>
    <w:uiPriority w:val="99"/>
    <w:semiHidden/>
    <w:locked/>
    <w:rsid w:val="00AD7268"/>
    <w:rPr>
      <w:rFonts w:eastAsia="Times New Roman"/>
      <w:sz w:val="16"/>
      <w:szCs w:val="16"/>
      <w:lang w:eastAsia="en-US"/>
    </w:rPr>
  </w:style>
  <w:style w:type="character" w:customStyle="1" w:styleId="DocumentMapChar">
    <w:name w:val="Document Map Char"/>
    <w:uiPriority w:val="99"/>
    <w:semiHidden/>
    <w:locked/>
    <w:rsid w:val="00AD7268"/>
    <w:rPr>
      <w:rFonts w:ascii="Times New Roman" w:hAnsi="Times New Roman" w:cs="Times New Roman"/>
      <w:sz w:val="2"/>
      <w:szCs w:val="2"/>
      <w:lang w:eastAsia="en-US"/>
    </w:rPr>
  </w:style>
  <w:style w:type="character" w:customStyle="1" w:styleId="CommentSubjectChar">
    <w:name w:val="Comment Subject Char"/>
    <w:locked/>
    <w:rsid w:val="00AD7268"/>
    <w:rPr>
      <w:rFonts w:ascii="Times New Roman" w:eastAsia="Times New Roman" w:hAnsi="Times New Roman" w:cs="Times New Roman"/>
      <w:b/>
      <w:bCs/>
      <w:sz w:val="20"/>
      <w:szCs w:val="20"/>
    </w:rPr>
  </w:style>
  <w:style w:type="character" w:customStyle="1" w:styleId="afffff0">
    <w:name w:val="Знак Знак"/>
    <w:locked/>
    <w:rsid w:val="00AD7268"/>
    <w:rPr>
      <w:rFonts w:ascii="Tahoma" w:eastAsia="Arial Unicode MS" w:hAnsi="Tahoma" w:cs="Tahoma"/>
      <w:color w:val="000000"/>
      <w:sz w:val="16"/>
      <w:szCs w:val="16"/>
    </w:rPr>
  </w:style>
  <w:style w:type="paragraph" w:customStyle="1" w:styleId="1f8">
    <w:name w:val="Заголовок оглавления1"/>
    <w:basedOn w:val="1"/>
    <w:next w:val="a4"/>
    <w:uiPriority w:val="99"/>
    <w:semiHidden/>
    <w:rsid w:val="00AD7268"/>
    <w:pPr>
      <w:keepLines/>
      <w:spacing w:before="480" w:line="276" w:lineRule="auto"/>
      <w:ind w:left="0"/>
      <w:jc w:val="left"/>
      <w:outlineLvl w:val="9"/>
    </w:pPr>
    <w:rPr>
      <w:rFonts w:ascii="Cambria" w:eastAsia="Calibri" w:hAnsi="Cambria" w:cs="Cambria"/>
      <w:b/>
      <w:bCs/>
      <w:color w:val="365F91"/>
      <w:sz w:val="32"/>
      <w:szCs w:val="32"/>
      <w:lang w:eastAsia="en-US"/>
    </w:rPr>
  </w:style>
  <w:style w:type="paragraph" w:customStyle="1" w:styleId="116">
    <w:name w:val="Абзац списка11"/>
    <w:basedOn w:val="a4"/>
    <w:uiPriority w:val="34"/>
    <w:qFormat/>
    <w:rsid w:val="00AD7268"/>
    <w:pPr>
      <w:ind w:left="720"/>
    </w:pPr>
    <w:rPr>
      <w:sz w:val="24"/>
      <w:szCs w:val="24"/>
      <w:lang w:val="ru-RU"/>
    </w:rPr>
  </w:style>
  <w:style w:type="paragraph" w:customStyle="1" w:styleId="117">
    <w:name w:val="Без интервала11"/>
    <w:uiPriority w:val="99"/>
    <w:rsid w:val="00AD7268"/>
    <w:rPr>
      <w:rFonts w:ascii="Calibri" w:eastAsia="Calibri" w:hAnsi="Calibri" w:cs="Calibri"/>
      <w:sz w:val="22"/>
      <w:szCs w:val="22"/>
      <w:lang w:eastAsia="en-US"/>
    </w:rPr>
  </w:style>
  <w:style w:type="character" w:customStyle="1" w:styleId="style221">
    <w:name w:val="style221"/>
    <w:uiPriority w:val="99"/>
    <w:rsid w:val="00AD7268"/>
    <w:rPr>
      <w:rFonts w:ascii="Arial" w:hAnsi="Arial" w:cs="Arial"/>
      <w:sz w:val="18"/>
      <w:szCs w:val="18"/>
    </w:rPr>
  </w:style>
  <w:style w:type="table" w:customStyle="1" w:styleId="118">
    <w:name w:val="Сетка таблицы11"/>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
    <w:name w:val="Сетка таблицы12"/>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
    <w:name w:val="Сетка таблицы13"/>
    <w:uiPriority w:val="9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a">
    <w:name w:val="Без интервала3"/>
    <w:rsid w:val="00AD7268"/>
    <w:rPr>
      <w:rFonts w:ascii="Calibri" w:hAnsi="Calibri" w:cs="Calibri"/>
      <w:sz w:val="22"/>
      <w:szCs w:val="22"/>
      <w:lang w:eastAsia="en-US"/>
    </w:rPr>
  </w:style>
  <w:style w:type="table" w:customStyle="1" w:styleId="86">
    <w:name w:val="Сетка таблицы8"/>
    <w:basedOn w:val="a6"/>
    <w:next w:val="ac"/>
    <w:uiPriority w:val="99"/>
    <w:locked/>
    <w:rsid w:val="00AD7268"/>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b">
    <w:name w:val="Абзац списка3"/>
    <w:basedOn w:val="a4"/>
    <w:rsid w:val="00AD7268"/>
    <w:pPr>
      <w:ind w:left="720"/>
      <w:contextualSpacing/>
    </w:pPr>
    <w:rPr>
      <w:sz w:val="24"/>
      <w:szCs w:val="28"/>
      <w:lang w:val="ru-RU"/>
    </w:rPr>
  </w:style>
  <w:style w:type="paragraph" w:customStyle="1" w:styleId="223">
    <w:name w:val="Знак2 Знак Знак Знак Знак Знак Знак2"/>
    <w:basedOn w:val="a4"/>
    <w:rsid w:val="00AD7268"/>
    <w:pPr>
      <w:spacing w:after="160" w:line="240" w:lineRule="exact"/>
    </w:pPr>
    <w:rPr>
      <w:rFonts w:ascii="Verdana" w:hAnsi="Verdana"/>
      <w:sz w:val="24"/>
      <w:szCs w:val="24"/>
      <w:lang w:eastAsia="en-US"/>
    </w:rPr>
  </w:style>
  <w:style w:type="paragraph" w:customStyle="1" w:styleId="1120">
    <w:name w:val="Знак Знак112"/>
    <w:basedOn w:val="a4"/>
    <w:rsid w:val="00AD7268"/>
    <w:pPr>
      <w:spacing w:after="160" w:line="240" w:lineRule="exact"/>
    </w:pPr>
    <w:rPr>
      <w:rFonts w:ascii="Verdana" w:hAnsi="Verdana"/>
      <w:sz w:val="24"/>
      <w:szCs w:val="24"/>
      <w:lang w:eastAsia="en-US"/>
    </w:rPr>
  </w:style>
  <w:style w:type="paragraph" w:customStyle="1" w:styleId="2ff1">
    <w:name w:val="Знак Знак Знак Знак Знак Знак2"/>
    <w:basedOn w:val="a4"/>
    <w:rsid w:val="00AD7268"/>
    <w:pPr>
      <w:spacing w:after="160" w:line="240" w:lineRule="exact"/>
    </w:pPr>
    <w:rPr>
      <w:rFonts w:ascii="Verdana" w:hAnsi="Verdana" w:cs="Verdana"/>
      <w:sz w:val="24"/>
      <w:szCs w:val="24"/>
      <w:lang w:eastAsia="en-US"/>
    </w:rPr>
  </w:style>
  <w:style w:type="paragraph" w:customStyle="1" w:styleId="4f1">
    <w:name w:val="Без интервала4"/>
    <w:rsid w:val="00AD7268"/>
    <w:rPr>
      <w:rFonts w:ascii="Calibri" w:hAnsi="Calibri"/>
      <w:sz w:val="22"/>
      <w:szCs w:val="22"/>
      <w:lang w:eastAsia="en-US"/>
    </w:rPr>
  </w:style>
  <w:style w:type="paragraph" w:customStyle="1" w:styleId="3fc">
    <w:name w:val="Знак3"/>
    <w:basedOn w:val="a4"/>
    <w:rsid w:val="00AD7268"/>
    <w:pPr>
      <w:spacing w:after="160" w:line="240" w:lineRule="exact"/>
    </w:pPr>
    <w:rPr>
      <w:rFonts w:ascii="Verdana" w:hAnsi="Verdana"/>
      <w:sz w:val="24"/>
      <w:szCs w:val="24"/>
      <w:lang w:eastAsia="en-US"/>
    </w:rPr>
  </w:style>
  <w:style w:type="paragraph" w:customStyle="1" w:styleId="1f9">
    <w:name w:val="Знак Знак Знак Знак Знак Знак Знак Знак Знак1"/>
    <w:basedOn w:val="a4"/>
    <w:next w:val="20"/>
    <w:autoRedefine/>
    <w:rsid w:val="00AD7268"/>
    <w:pPr>
      <w:spacing w:after="160" w:line="240" w:lineRule="exact"/>
      <w:jc w:val="right"/>
    </w:pPr>
    <w:rPr>
      <w:noProof/>
      <w:sz w:val="24"/>
      <w:szCs w:val="24"/>
      <w:lang w:eastAsia="en-US"/>
    </w:rPr>
  </w:style>
  <w:style w:type="character" w:customStyle="1" w:styleId="okpdspan1">
    <w:name w:val="okpd_span1"/>
    <w:rsid w:val="00AD7268"/>
    <w:rPr>
      <w:b/>
      <w:bCs/>
    </w:rPr>
  </w:style>
  <w:style w:type="paragraph" w:customStyle="1" w:styleId="Iauiue">
    <w:name w:val="Iau?iue"/>
    <w:uiPriority w:val="99"/>
    <w:rsid w:val="00AD7268"/>
    <w:rPr>
      <w:lang w:val="en-US"/>
    </w:rPr>
  </w:style>
  <w:style w:type="paragraph" w:customStyle="1" w:styleId="iauiuebullet1gif">
    <w:name w:val="iauiuebullet1.gif"/>
    <w:basedOn w:val="a4"/>
    <w:rsid w:val="00AD7268"/>
    <w:pPr>
      <w:spacing w:before="100" w:beforeAutospacing="1" w:after="100" w:afterAutospacing="1"/>
    </w:pPr>
    <w:rPr>
      <w:sz w:val="24"/>
      <w:szCs w:val="24"/>
      <w:lang w:val="ru-RU"/>
    </w:rPr>
  </w:style>
  <w:style w:type="paragraph" w:customStyle="1" w:styleId="5c">
    <w:name w:val="Без интервала5"/>
    <w:basedOn w:val="a4"/>
    <w:rsid w:val="00AD7268"/>
    <w:pPr>
      <w:spacing w:before="100" w:beforeAutospacing="1" w:after="100" w:afterAutospacing="1"/>
    </w:pPr>
    <w:rPr>
      <w:rFonts w:ascii="Tahoma" w:eastAsia="Calibri" w:hAnsi="Tahoma" w:cs="Tahoma"/>
      <w:color w:val="003366"/>
      <w:sz w:val="18"/>
      <w:szCs w:val="18"/>
      <w:lang w:val="ru-RU"/>
    </w:rPr>
  </w:style>
  <w:style w:type="character" w:customStyle="1" w:styleId="product-description--features-item-name">
    <w:name w:val="product-description--features-item-name"/>
    <w:rsid w:val="00AD7268"/>
  </w:style>
  <w:style w:type="character" w:customStyle="1" w:styleId="product-description--features-item-value">
    <w:name w:val="product-description--features-item-value"/>
    <w:rsid w:val="00AD7268"/>
  </w:style>
  <w:style w:type="character" w:customStyle="1" w:styleId="shopparamvalue">
    <w:name w:val="shop_param_value"/>
    <w:rsid w:val="00AD7268"/>
  </w:style>
  <w:style w:type="character" w:customStyle="1" w:styleId="recipeingredientitemnamebox">
    <w:name w:val="recipe__ingredient__item__name__box"/>
    <w:rsid w:val="00AD7268"/>
  </w:style>
  <w:style w:type="character" w:customStyle="1" w:styleId="value">
    <w:name w:val="value"/>
    <w:rsid w:val="00AD7268"/>
  </w:style>
  <w:style w:type="character" w:customStyle="1" w:styleId="type">
    <w:name w:val="type"/>
    <w:rsid w:val="00AD7268"/>
  </w:style>
  <w:style w:type="character" w:customStyle="1" w:styleId="bigpic">
    <w:name w:val="big_pic"/>
    <w:rsid w:val="00AD7268"/>
  </w:style>
  <w:style w:type="paragraph" w:styleId="z-">
    <w:name w:val="HTML Top of Form"/>
    <w:basedOn w:val="a4"/>
    <w:next w:val="a4"/>
    <w:link w:val="z-0"/>
    <w:hidden/>
    <w:unhideWhenUsed/>
    <w:rsid w:val="00AD7268"/>
    <w:pPr>
      <w:pBdr>
        <w:bottom w:val="single" w:sz="6" w:space="1" w:color="auto"/>
      </w:pBdr>
      <w:jc w:val="center"/>
    </w:pPr>
    <w:rPr>
      <w:rFonts w:ascii="Arial" w:hAnsi="Arial"/>
      <w:vanish/>
      <w:sz w:val="16"/>
      <w:szCs w:val="16"/>
    </w:rPr>
  </w:style>
  <w:style w:type="character" w:customStyle="1" w:styleId="z-0">
    <w:name w:val="z-Начало формы Знак"/>
    <w:link w:val="z-"/>
    <w:rsid w:val="00AD7268"/>
    <w:rPr>
      <w:rFonts w:ascii="Arial" w:hAnsi="Arial"/>
      <w:vanish/>
      <w:sz w:val="16"/>
      <w:szCs w:val="16"/>
    </w:rPr>
  </w:style>
  <w:style w:type="paragraph" w:styleId="z-1">
    <w:name w:val="HTML Bottom of Form"/>
    <w:basedOn w:val="a4"/>
    <w:next w:val="a4"/>
    <w:link w:val="z-2"/>
    <w:hidden/>
    <w:unhideWhenUsed/>
    <w:rsid w:val="00AD7268"/>
    <w:pPr>
      <w:pBdr>
        <w:top w:val="single" w:sz="6" w:space="1" w:color="auto"/>
      </w:pBdr>
      <w:jc w:val="center"/>
    </w:pPr>
    <w:rPr>
      <w:rFonts w:ascii="Arial" w:hAnsi="Arial"/>
      <w:vanish/>
      <w:sz w:val="16"/>
      <w:szCs w:val="16"/>
    </w:rPr>
  </w:style>
  <w:style w:type="character" w:customStyle="1" w:styleId="z-2">
    <w:name w:val="z-Конец формы Знак"/>
    <w:link w:val="z-1"/>
    <w:rsid w:val="00AD7268"/>
    <w:rPr>
      <w:rFonts w:ascii="Arial" w:hAnsi="Arial"/>
      <w:vanish/>
      <w:sz w:val="16"/>
      <w:szCs w:val="16"/>
    </w:rPr>
  </w:style>
  <w:style w:type="paragraph" w:customStyle="1" w:styleId="codprd">
    <w:name w:val="codprd"/>
    <w:basedOn w:val="a4"/>
    <w:rsid w:val="00AD7268"/>
    <w:pPr>
      <w:spacing w:before="100" w:beforeAutospacing="1" w:after="100" w:afterAutospacing="1"/>
    </w:pPr>
    <w:rPr>
      <w:sz w:val="24"/>
      <w:szCs w:val="24"/>
      <w:lang w:val="ru-RU"/>
    </w:rPr>
  </w:style>
  <w:style w:type="character" w:customStyle="1" w:styleId="psm">
    <w:name w:val="psm"/>
    <w:rsid w:val="00AD7268"/>
  </w:style>
  <w:style w:type="character" w:customStyle="1" w:styleId="redbrd">
    <w:name w:val="red_brd"/>
    <w:rsid w:val="00AD7268"/>
  </w:style>
  <w:style w:type="character" w:customStyle="1" w:styleId="1fa">
    <w:name w:val="Строгий1"/>
    <w:rsid w:val="00AD7268"/>
  </w:style>
  <w:style w:type="character" w:customStyle="1" w:styleId="goods-full--features-item-name">
    <w:name w:val="goods-full--features-item-name"/>
    <w:rsid w:val="00AD7268"/>
  </w:style>
  <w:style w:type="character" w:customStyle="1" w:styleId="goods-full--features-item-value">
    <w:name w:val="goods-full--features-item-value"/>
    <w:rsid w:val="00AD7268"/>
  </w:style>
  <w:style w:type="character" w:customStyle="1" w:styleId="x-phmenubutton">
    <w:name w:val="x-ph__menu__button"/>
    <w:rsid w:val="00AD7268"/>
  </w:style>
  <w:style w:type="character" w:customStyle="1" w:styleId="highlight">
    <w:name w:val="highlight"/>
    <w:rsid w:val="00AD7268"/>
  </w:style>
  <w:style w:type="paragraph" w:customStyle="1" w:styleId="Iacaaiea">
    <w:name w:val="Iacaaiea"/>
    <w:basedOn w:val="Iauiue"/>
    <w:rsid w:val="00AD7268"/>
    <w:pPr>
      <w:keepNext/>
      <w:tabs>
        <w:tab w:val="left" w:pos="426"/>
        <w:tab w:val="left" w:pos="567"/>
      </w:tabs>
      <w:spacing w:before="120" w:line="360" w:lineRule="auto"/>
      <w:ind w:firstLine="426"/>
      <w:jc w:val="center"/>
    </w:pPr>
    <w:rPr>
      <w:b/>
      <w:color w:val="000000"/>
      <w:sz w:val="22"/>
      <w:lang w:val="ru-RU"/>
    </w:rPr>
  </w:style>
  <w:style w:type="character" w:customStyle="1" w:styleId="Heading1Char1">
    <w:name w:val="Heading 1 Char1"/>
    <w:locked/>
    <w:rsid w:val="00AD7268"/>
    <w:rPr>
      <w:rFonts w:ascii="Arial" w:eastAsia="Times New Roman" w:hAnsi="Arial" w:cs="Arial"/>
      <w:b/>
      <w:bCs/>
      <w:color w:val="0152AF"/>
      <w:kern w:val="36"/>
      <w:sz w:val="29"/>
      <w:szCs w:val="29"/>
      <w:lang w:eastAsia="ru-RU"/>
    </w:rPr>
  </w:style>
  <w:style w:type="character" w:customStyle="1" w:styleId="NoSpacingChar">
    <w:name w:val="No Spacing Char"/>
    <w:link w:val="122"/>
    <w:locked/>
    <w:rsid w:val="00AD7268"/>
    <w:rPr>
      <w:rFonts w:ascii="Calibri" w:hAnsi="Calibri"/>
      <w:sz w:val="22"/>
      <w:szCs w:val="22"/>
      <w:lang w:eastAsia="en-US" w:bidi="ar-SA"/>
    </w:rPr>
  </w:style>
  <w:style w:type="paragraph" w:customStyle="1" w:styleId="afffff1">
    <w:name w:val="Словарная статья"/>
    <w:basedOn w:val="a4"/>
    <w:next w:val="a4"/>
    <w:rsid w:val="00AD7268"/>
    <w:pPr>
      <w:autoSpaceDE w:val="0"/>
      <w:autoSpaceDN w:val="0"/>
      <w:adjustRightInd w:val="0"/>
      <w:ind w:right="118"/>
      <w:jc w:val="both"/>
    </w:pPr>
    <w:rPr>
      <w:rFonts w:ascii="Arial" w:hAnsi="Arial"/>
      <w:lang w:val="ru-RU"/>
    </w:rPr>
  </w:style>
  <w:style w:type="paragraph" w:customStyle="1" w:styleId="afffff2">
    <w:name w:val="регистрационные поля"/>
    <w:basedOn w:val="a4"/>
    <w:rsid w:val="00AD7268"/>
    <w:pPr>
      <w:spacing w:line="240" w:lineRule="exact"/>
      <w:jc w:val="center"/>
    </w:pPr>
    <w:rPr>
      <w:sz w:val="28"/>
    </w:rPr>
  </w:style>
  <w:style w:type="paragraph" w:customStyle="1" w:styleId="312">
    <w:name w:val="аголовок 31"/>
    <w:basedOn w:val="a4"/>
    <w:next w:val="a4"/>
    <w:rsid w:val="00AD7268"/>
    <w:pPr>
      <w:keepNext/>
      <w:jc w:val="both"/>
    </w:pPr>
    <w:rPr>
      <w:sz w:val="24"/>
      <w:szCs w:val="24"/>
      <w:lang w:val="ru-RU"/>
    </w:rPr>
  </w:style>
  <w:style w:type="numbering" w:customStyle="1" w:styleId="1111">
    <w:name w:val="Нет списка111"/>
    <w:next w:val="a7"/>
    <w:uiPriority w:val="99"/>
    <w:semiHidden/>
    <w:rsid w:val="00AD7268"/>
  </w:style>
  <w:style w:type="paragraph" w:customStyle="1" w:styleId="31">
    <w:name w:val="Раздел 3"/>
    <w:basedOn w:val="a4"/>
    <w:rsid w:val="00AD7268"/>
    <w:pPr>
      <w:numPr>
        <w:numId w:val="20"/>
      </w:numPr>
      <w:spacing w:before="120" w:after="120"/>
      <w:jc w:val="center"/>
    </w:pPr>
    <w:rPr>
      <w:b/>
      <w:bCs/>
      <w:sz w:val="24"/>
      <w:szCs w:val="24"/>
      <w:lang w:val="ru-RU"/>
    </w:rPr>
  </w:style>
  <w:style w:type="paragraph" w:customStyle="1" w:styleId="a2">
    <w:name w:val="Условия контракта"/>
    <w:basedOn w:val="a4"/>
    <w:rsid w:val="00AD7268"/>
    <w:pPr>
      <w:numPr>
        <w:numId w:val="19"/>
      </w:numPr>
      <w:spacing w:before="240" w:after="120"/>
      <w:jc w:val="both"/>
    </w:pPr>
    <w:rPr>
      <w:b/>
      <w:bCs/>
      <w:sz w:val="24"/>
      <w:szCs w:val="24"/>
      <w:lang w:val="ru-RU"/>
    </w:rPr>
  </w:style>
  <w:style w:type="paragraph" w:customStyle="1" w:styleId="afffff3">
    <w:name w:val="Тендерные данные"/>
    <w:basedOn w:val="a4"/>
    <w:rsid w:val="00AD7268"/>
    <w:pPr>
      <w:tabs>
        <w:tab w:val="left" w:pos="1985"/>
      </w:tabs>
      <w:spacing w:before="120" w:after="60"/>
      <w:jc w:val="both"/>
    </w:pPr>
    <w:rPr>
      <w:b/>
      <w:bCs/>
      <w:sz w:val="24"/>
      <w:szCs w:val="24"/>
      <w:lang w:val="ru-RU"/>
    </w:rPr>
  </w:style>
  <w:style w:type="paragraph" w:customStyle="1" w:styleId="afffff4">
    <w:name w:val="Подраздел"/>
    <w:basedOn w:val="a4"/>
    <w:rsid w:val="00AD7268"/>
    <w:pPr>
      <w:suppressAutoHyphens/>
      <w:spacing w:before="240" w:after="120"/>
      <w:jc w:val="center"/>
    </w:pPr>
    <w:rPr>
      <w:rFonts w:ascii="TimesDL" w:hAnsi="TimesDL" w:cs="TimesDL"/>
      <w:b/>
      <w:bCs/>
      <w:smallCaps/>
      <w:spacing w:val="-2"/>
      <w:sz w:val="24"/>
      <w:szCs w:val="24"/>
      <w:lang w:val="ru-RU"/>
    </w:rPr>
  </w:style>
  <w:style w:type="paragraph" w:customStyle="1" w:styleId="afffff5">
    <w:name w:val="Таблица шапка"/>
    <w:basedOn w:val="a4"/>
    <w:rsid w:val="00AD7268"/>
    <w:pPr>
      <w:keepNext/>
      <w:spacing w:before="40" w:after="40"/>
      <w:ind w:left="57" w:right="57"/>
    </w:pPr>
    <w:rPr>
      <w:sz w:val="18"/>
      <w:szCs w:val="18"/>
      <w:lang w:val="ru-RU"/>
    </w:rPr>
  </w:style>
  <w:style w:type="paragraph" w:customStyle="1" w:styleId="afffff6">
    <w:name w:val="пункт"/>
    <w:basedOn w:val="a4"/>
    <w:rsid w:val="00AD7268"/>
    <w:pPr>
      <w:tabs>
        <w:tab w:val="num" w:pos="1135"/>
      </w:tabs>
      <w:spacing w:before="60" w:after="60"/>
      <w:ind w:left="-283" w:firstLine="567"/>
    </w:pPr>
    <w:rPr>
      <w:sz w:val="24"/>
      <w:szCs w:val="24"/>
      <w:lang w:val="ru-RU"/>
    </w:rPr>
  </w:style>
  <w:style w:type="character" w:customStyle="1" w:styleId="afffff7">
    <w:name w:val="Обычный + полужирный Знак"/>
    <w:aliases w:val="По центру Знак"/>
    <w:link w:val="afffff8"/>
    <w:locked/>
    <w:rsid w:val="00AD7268"/>
    <w:rPr>
      <w:b/>
      <w:bCs/>
      <w:sz w:val="24"/>
      <w:szCs w:val="24"/>
    </w:rPr>
  </w:style>
  <w:style w:type="paragraph" w:customStyle="1" w:styleId="afffff8">
    <w:name w:val="Обычный + полужирный"/>
    <w:aliases w:val="По центру"/>
    <w:basedOn w:val="a4"/>
    <w:link w:val="afffff7"/>
    <w:rsid w:val="00AD7268"/>
    <w:pPr>
      <w:keepNext/>
      <w:keepLines/>
      <w:widowControl w:val="0"/>
      <w:suppressLineNumbers/>
      <w:suppressAutoHyphens/>
      <w:spacing w:after="60"/>
      <w:jc w:val="center"/>
    </w:pPr>
    <w:rPr>
      <w:b/>
      <w:bCs/>
      <w:sz w:val="24"/>
      <w:szCs w:val="24"/>
    </w:rPr>
  </w:style>
  <w:style w:type="character" w:customStyle="1" w:styleId="afffff9">
    <w:name w:val="Таблицы (моноширинный) Знак"/>
    <w:link w:val="afffffa"/>
    <w:locked/>
    <w:rsid w:val="00AD7268"/>
    <w:rPr>
      <w:rFonts w:ascii="Courier New" w:hAnsi="Courier New" w:cs="Courier New"/>
    </w:rPr>
  </w:style>
  <w:style w:type="paragraph" w:customStyle="1" w:styleId="afffffa">
    <w:name w:val="Таблицы (моноширинный)"/>
    <w:basedOn w:val="a4"/>
    <w:next w:val="a4"/>
    <w:link w:val="afffff9"/>
    <w:rsid w:val="00AD7268"/>
    <w:pPr>
      <w:widowControl w:val="0"/>
      <w:autoSpaceDE w:val="0"/>
      <w:autoSpaceDN w:val="0"/>
      <w:adjustRightInd w:val="0"/>
      <w:jc w:val="both"/>
    </w:pPr>
    <w:rPr>
      <w:rFonts w:ascii="Courier New" w:hAnsi="Courier New"/>
    </w:rPr>
  </w:style>
  <w:style w:type="paragraph" w:customStyle="1" w:styleId="afffffb">
    <w:name w:val="Òàáëèöà øàïêà"/>
    <w:basedOn w:val="a4"/>
    <w:rsid w:val="00AD7268"/>
    <w:pPr>
      <w:keepNext/>
      <w:spacing w:before="40" w:after="40"/>
      <w:ind w:left="57" w:right="57"/>
    </w:pPr>
    <w:rPr>
      <w:sz w:val="18"/>
      <w:lang w:val="ru-RU"/>
    </w:rPr>
  </w:style>
  <w:style w:type="paragraph" w:customStyle="1" w:styleId="afffffc">
    <w:name w:val="Òàáëèöà òåêñò"/>
    <w:basedOn w:val="a4"/>
    <w:rsid w:val="00AD7268"/>
    <w:pPr>
      <w:spacing w:before="40" w:after="40"/>
      <w:ind w:left="57" w:right="57"/>
    </w:pPr>
    <w:rPr>
      <w:sz w:val="22"/>
      <w:lang w:val="ru-RU"/>
    </w:rPr>
  </w:style>
  <w:style w:type="paragraph" w:customStyle="1" w:styleId="Oaaeeoa">
    <w:name w:val="Oaaeeoa"/>
    <w:basedOn w:val="a4"/>
    <w:rsid w:val="00AD7268"/>
    <w:pPr>
      <w:widowControl w:val="0"/>
      <w:spacing w:after="60"/>
    </w:pPr>
    <w:rPr>
      <w:sz w:val="24"/>
      <w:lang w:val="ru-RU"/>
    </w:rPr>
  </w:style>
  <w:style w:type="paragraph" w:customStyle="1" w:styleId="afffffd">
    <w:name w:val="Знак Знак Знак Знак Знак Знак Знак"/>
    <w:basedOn w:val="a4"/>
    <w:rsid w:val="00AD7268"/>
    <w:pPr>
      <w:spacing w:after="160" w:line="240" w:lineRule="exact"/>
    </w:pPr>
    <w:rPr>
      <w:rFonts w:ascii="Verdana" w:hAnsi="Verdana"/>
      <w:lang w:eastAsia="en-US"/>
    </w:rPr>
  </w:style>
  <w:style w:type="paragraph" w:customStyle="1" w:styleId="1112">
    <w:name w:val="111"/>
    <w:basedOn w:val="a4"/>
    <w:rsid w:val="00AD7268"/>
    <w:rPr>
      <w:rFonts w:ascii="Times New Roman CYR" w:hAnsi="Times New Roman CYR"/>
      <w:lang w:val="ru-RU"/>
    </w:rPr>
  </w:style>
  <w:style w:type="character" w:customStyle="1" w:styleId="DeltaViewInsertion">
    <w:name w:val="DeltaView Insertion"/>
    <w:rsid w:val="00AD7268"/>
    <w:rPr>
      <w:color w:val="0000FF"/>
      <w:spacing w:val="0"/>
      <w:u w:val="double"/>
    </w:rPr>
  </w:style>
  <w:style w:type="paragraph" w:styleId="2ff2">
    <w:name w:val="List Bullet 2"/>
    <w:basedOn w:val="a4"/>
    <w:rsid w:val="00AD7268"/>
    <w:pPr>
      <w:tabs>
        <w:tab w:val="num" w:pos="643"/>
      </w:tabs>
      <w:spacing w:after="60"/>
      <w:ind w:left="643" w:hanging="360"/>
      <w:jc w:val="both"/>
    </w:pPr>
    <w:rPr>
      <w:sz w:val="24"/>
      <w:szCs w:val="24"/>
      <w:lang w:val="ru-RU"/>
    </w:rPr>
  </w:style>
  <w:style w:type="paragraph" w:styleId="afffffe">
    <w:name w:val="Date"/>
    <w:basedOn w:val="a4"/>
    <w:next w:val="a4"/>
    <w:link w:val="affffff"/>
    <w:rsid w:val="00AD7268"/>
    <w:pPr>
      <w:spacing w:after="60"/>
      <w:jc w:val="both"/>
    </w:pPr>
    <w:rPr>
      <w:sz w:val="24"/>
      <w:szCs w:val="24"/>
    </w:rPr>
  </w:style>
  <w:style w:type="character" w:customStyle="1" w:styleId="affffff">
    <w:name w:val="Дата Знак"/>
    <w:link w:val="afffffe"/>
    <w:rsid w:val="00AD7268"/>
    <w:rPr>
      <w:sz w:val="24"/>
      <w:szCs w:val="24"/>
    </w:rPr>
  </w:style>
  <w:style w:type="paragraph" w:styleId="affffff0">
    <w:name w:val="Note Heading"/>
    <w:basedOn w:val="a4"/>
    <w:next w:val="a4"/>
    <w:link w:val="affffff1"/>
    <w:rsid w:val="00AD7268"/>
    <w:pPr>
      <w:spacing w:after="60"/>
      <w:jc w:val="both"/>
    </w:pPr>
    <w:rPr>
      <w:sz w:val="24"/>
      <w:szCs w:val="24"/>
    </w:rPr>
  </w:style>
  <w:style w:type="character" w:customStyle="1" w:styleId="affffff1">
    <w:name w:val="Заголовок записки Знак"/>
    <w:link w:val="affffff0"/>
    <w:rsid w:val="00AD7268"/>
    <w:rPr>
      <w:sz w:val="24"/>
      <w:szCs w:val="24"/>
    </w:rPr>
  </w:style>
  <w:style w:type="paragraph" w:customStyle="1" w:styleId="119">
    <w:name w:val="заголовок 11"/>
    <w:basedOn w:val="a4"/>
    <w:next w:val="a4"/>
    <w:rsid w:val="00AD7268"/>
    <w:pPr>
      <w:keepNext/>
      <w:autoSpaceDN w:val="0"/>
      <w:jc w:val="center"/>
    </w:pPr>
    <w:rPr>
      <w:sz w:val="24"/>
      <w:szCs w:val="24"/>
      <w:lang w:val="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4"/>
    <w:rsid w:val="00AD7268"/>
    <w:pPr>
      <w:spacing w:before="100" w:beforeAutospacing="1" w:after="100" w:afterAutospacing="1"/>
    </w:pPr>
    <w:rPr>
      <w:rFonts w:ascii="Tahoma" w:hAnsi="Tahoma"/>
      <w:lang w:eastAsia="en-US"/>
    </w:rPr>
  </w:style>
  <w:style w:type="numbering" w:customStyle="1" w:styleId="124">
    <w:name w:val="Нет списка12"/>
    <w:next w:val="a7"/>
    <w:semiHidden/>
    <w:rsid w:val="00AD7268"/>
  </w:style>
  <w:style w:type="table" w:customStyle="1" w:styleId="213">
    <w:name w:val="Сетка таблицы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2">
    <w:name w:val="Основной шрифт"/>
    <w:semiHidden/>
    <w:rsid w:val="00AD7268"/>
  </w:style>
  <w:style w:type="character" w:customStyle="1" w:styleId="tags">
    <w:name w:val="tags"/>
    <w:rsid w:val="00AD7268"/>
    <w:rPr>
      <w:rFonts w:cs="Times New Roman"/>
    </w:rPr>
  </w:style>
  <w:style w:type="character" w:customStyle="1" w:styleId="num">
    <w:name w:val="num"/>
    <w:rsid w:val="00AD7268"/>
    <w:rPr>
      <w:rFonts w:cs="Times New Roman"/>
    </w:rPr>
  </w:style>
  <w:style w:type="character" w:customStyle="1" w:styleId="links">
    <w:name w:val="links"/>
    <w:rsid w:val="00AD7268"/>
    <w:rPr>
      <w:rFonts w:cs="Times New Roman"/>
    </w:rPr>
  </w:style>
  <w:style w:type="character" w:customStyle="1" w:styleId="textlogo">
    <w:name w:val="textlogo"/>
    <w:rsid w:val="00AD7268"/>
    <w:rPr>
      <w:rFonts w:cs="Times New Roman"/>
    </w:rPr>
  </w:style>
  <w:style w:type="character" w:customStyle="1" w:styleId="HeaderChar">
    <w:name w:val="Header Char"/>
    <w:locked/>
    <w:rsid w:val="00AD7268"/>
    <w:rPr>
      <w:rFonts w:ascii="Arial Unicode MS" w:eastAsia="Arial Unicode MS" w:hAnsi="Arial Unicode MS" w:cs="Arial Unicode MS"/>
      <w:color w:val="000000"/>
      <w:sz w:val="24"/>
      <w:szCs w:val="24"/>
      <w:lang w:eastAsia="ru-RU"/>
    </w:rPr>
  </w:style>
  <w:style w:type="character" w:customStyle="1" w:styleId="FooterChar">
    <w:name w:val="Footer Char"/>
    <w:locked/>
    <w:rsid w:val="00AD7268"/>
    <w:rPr>
      <w:rFonts w:ascii="Times New Roman" w:hAnsi="Times New Roman" w:cs="Times New Roman"/>
      <w:sz w:val="20"/>
      <w:szCs w:val="20"/>
      <w:lang w:val="en-US" w:eastAsia="ru-RU"/>
    </w:rPr>
  </w:style>
  <w:style w:type="character" w:customStyle="1" w:styleId="ecattext">
    <w:name w:val="ecattext"/>
    <w:uiPriority w:val="99"/>
    <w:rsid w:val="00AD7268"/>
  </w:style>
  <w:style w:type="paragraph" w:customStyle="1" w:styleId="1fb">
    <w:name w:val="Текст1"/>
    <w:basedOn w:val="a4"/>
    <w:rsid w:val="00AD7268"/>
    <w:pPr>
      <w:suppressAutoHyphens/>
    </w:pPr>
    <w:rPr>
      <w:rFonts w:ascii="Courier New" w:hAnsi="Courier New"/>
      <w:lang w:val="ru-RU" w:eastAsia="zh-CN"/>
    </w:rPr>
  </w:style>
  <w:style w:type="paragraph" w:customStyle="1" w:styleId="11a">
    <w:name w:val="Обычный11"/>
    <w:uiPriority w:val="99"/>
    <w:rsid w:val="00AD7268"/>
    <w:pPr>
      <w:widowControl w:val="0"/>
    </w:pPr>
  </w:style>
  <w:style w:type="paragraph" w:customStyle="1" w:styleId="4f2">
    <w:name w:val="Абзац списка4"/>
    <w:basedOn w:val="a4"/>
    <w:rsid w:val="00AD7268"/>
    <w:pPr>
      <w:ind w:left="720"/>
      <w:contextualSpacing/>
    </w:pPr>
    <w:rPr>
      <w:rFonts w:eastAsia="Calibri"/>
      <w:sz w:val="24"/>
      <w:szCs w:val="24"/>
      <w:lang w:val="ru-RU"/>
    </w:rPr>
  </w:style>
  <w:style w:type="paragraph" w:customStyle="1" w:styleId="3fd">
    <w:name w:val="Обычный3"/>
    <w:rsid w:val="00AD7268"/>
    <w:pPr>
      <w:widowControl w:val="0"/>
      <w:spacing w:line="300" w:lineRule="auto"/>
      <w:ind w:firstLine="560"/>
      <w:jc w:val="both"/>
    </w:pPr>
    <w:rPr>
      <w:snapToGrid w:val="0"/>
      <w:sz w:val="24"/>
    </w:rPr>
  </w:style>
  <w:style w:type="paragraph" w:customStyle="1" w:styleId="87">
    <w:name w:val="Основной текст8"/>
    <w:basedOn w:val="a4"/>
    <w:rsid w:val="00AD7268"/>
    <w:pPr>
      <w:jc w:val="both"/>
    </w:pPr>
    <w:rPr>
      <w:rFonts w:ascii="Arial" w:hAnsi="Arial"/>
      <w:sz w:val="24"/>
      <w:lang w:val="ru-RU"/>
    </w:rPr>
  </w:style>
  <w:style w:type="character" w:customStyle="1" w:styleId="date">
    <w:name w:val="date"/>
    <w:rsid w:val="00AD7268"/>
    <w:rPr>
      <w:rFonts w:cs="Times New Roman"/>
    </w:rPr>
  </w:style>
  <w:style w:type="paragraph" w:styleId="affffff3">
    <w:name w:val="List"/>
    <w:basedOn w:val="a4"/>
    <w:rsid w:val="00AD7268"/>
    <w:pPr>
      <w:ind w:left="283" w:hanging="283"/>
      <w:contextualSpacing/>
    </w:pPr>
    <w:rPr>
      <w:sz w:val="24"/>
      <w:szCs w:val="24"/>
      <w:lang w:val="ru-RU"/>
    </w:rPr>
  </w:style>
  <w:style w:type="paragraph" w:styleId="2ff3">
    <w:name w:val="List 2"/>
    <w:basedOn w:val="a4"/>
    <w:rsid w:val="00AD7268"/>
    <w:pPr>
      <w:ind w:left="566" w:hanging="283"/>
      <w:contextualSpacing/>
    </w:pPr>
    <w:rPr>
      <w:sz w:val="24"/>
      <w:szCs w:val="24"/>
      <w:lang w:val="ru-RU"/>
    </w:rPr>
  </w:style>
  <w:style w:type="paragraph" w:customStyle="1" w:styleId="ListNum2">
    <w:name w:val="ListNum2"/>
    <w:basedOn w:val="a4"/>
    <w:uiPriority w:val="99"/>
    <w:rsid w:val="00AD7268"/>
    <w:pPr>
      <w:numPr>
        <w:ilvl w:val="1"/>
        <w:numId w:val="21"/>
      </w:numPr>
      <w:tabs>
        <w:tab w:val="left" w:pos="567"/>
      </w:tabs>
      <w:spacing w:before="60"/>
      <w:ind w:left="568" w:hanging="284"/>
      <w:jc w:val="both"/>
    </w:pPr>
    <w:rPr>
      <w:sz w:val="22"/>
      <w:szCs w:val="22"/>
      <w:lang w:val="ru-RU"/>
    </w:rPr>
  </w:style>
  <w:style w:type="character" w:styleId="affffff4">
    <w:name w:val="Subtle Emphasis"/>
    <w:qFormat/>
    <w:rsid w:val="00AD7268"/>
    <w:rPr>
      <w:i/>
      <w:iCs/>
      <w:color w:val="808080"/>
    </w:rPr>
  </w:style>
  <w:style w:type="character" w:customStyle="1" w:styleId="spelle">
    <w:name w:val="spelle"/>
    <w:rsid w:val="00AD7268"/>
  </w:style>
  <w:style w:type="character" w:customStyle="1" w:styleId="grame">
    <w:name w:val="grame"/>
    <w:rsid w:val="00AD7268"/>
  </w:style>
  <w:style w:type="character" w:customStyle="1" w:styleId="1fc">
    <w:name w:val="Знак Знак1"/>
    <w:aliases w:val="Текст сноски Знак1,Знак21 Знак1"/>
    <w:locked/>
    <w:rsid w:val="00AD7268"/>
    <w:rPr>
      <w:b/>
      <w:bCs/>
      <w:iCs/>
      <w:sz w:val="24"/>
      <w:szCs w:val="24"/>
      <w:lang w:val="ru-RU" w:eastAsia="ru-RU" w:bidi="ar-SA"/>
    </w:rPr>
  </w:style>
  <w:style w:type="paragraph" w:customStyle="1" w:styleId="69">
    <w:name w:val="Без интервала6"/>
    <w:rsid w:val="00AD7268"/>
    <w:rPr>
      <w:rFonts w:ascii="Calibri" w:eastAsia="Calibri" w:hAnsi="Calibri"/>
      <w:sz w:val="22"/>
      <w:szCs w:val="22"/>
    </w:rPr>
  </w:style>
  <w:style w:type="numbering" w:customStyle="1" w:styleId="132">
    <w:name w:val="Нет списка13"/>
    <w:next w:val="a7"/>
    <w:uiPriority w:val="99"/>
    <w:semiHidden/>
    <w:rsid w:val="00AD7268"/>
  </w:style>
  <w:style w:type="numbering" w:customStyle="1" w:styleId="141">
    <w:name w:val="Нет списка14"/>
    <w:next w:val="a7"/>
    <w:uiPriority w:val="99"/>
    <w:semiHidden/>
    <w:unhideWhenUsed/>
    <w:rsid w:val="00AD7268"/>
  </w:style>
  <w:style w:type="numbering" w:customStyle="1" w:styleId="214">
    <w:name w:val="Нет списка21"/>
    <w:next w:val="a7"/>
    <w:semiHidden/>
    <w:rsid w:val="00AD7268"/>
  </w:style>
  <w:style w:type="numbering" w:customStyle="1" w:styleId="313">
    <w:name w:val="Нет списка31"/>
    <w:next w:val="a7"/>
    <w:semiHidden/>
    <w:rsid w:val="00AD7268"/>
  </w:style>
  <w:style w:type="numbering" w:customStyle="1" w:styleId="413">
    <w:name w:val="Нет списка41"/>
    <w:next w:val="a7"/>
    <w:uiPriority w:val="99"/>
    <w:semiHidden/>
    <w:unhideWhenUsed/>
    <w:rsid w:val="00AD7268"/>
  </w:style>
  <w:style w:type="numbering" w:customStyle="1" w:styleId="11110">
    <w:name w:val="Нет списка1111"/>
    <w:next w:val="a7"/>
    <w:semiHidden/>
    <w:rsid w:val="00AD7268"/>
  </w:style>
  <w:style w:type="table" w:customStyle="1" w:styleId="142">
    <w:name w:val="Сетка таблицы1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
    <w:name w:val="Сетка таблицы11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
    <w:name w:val="Сетка таблицы2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
    <w:name w:val="Нет списка51"/>
    <w:next w:val="a7"/>
    <w:uiPriority w:val="99"/>
    <w:semiHidden/>
    <w:unhideWhenUsed/>
    <w:rsid w:val="00AD7268"/>
  </w:style>
  <w:style w:type="numbering" w:customStyle="1" w:styleId="1210">
    <w:name w:val="Нет списка121"/>
    <w:next w:val="a7"/>
    <w:semiHidden/>
    <w:rsid w:val="00AD7268"/>
  </w:style>
  <w:style w:type="table" w:customStyle="1" w:styleId="314">
    <w:name w:val="Сетка таблицы3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7"/>
    <w:uiPriority w:val="99"/>
    <w:semiHidden/>
    <w:unhideWhenUsed/>
    <w:rsid w:val="00AD7268"/>
  </w:style>
  <w:style w:type="table" w:customStyle="1" w:styleId="97">
    <w:name w:val="Сетка таблицы9"/>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0">
    <w:name w:val="Нет списка16"/>
    <w:next w:val="a7"/>
    <w:uiPriority w:val="99"/>
    <w:semiHidden/>
    <w:rsid w:val="00AD7268"/>
  </w:style>
  <w:style w:type="table" w:customStyle="1" w:styleId="106">
    <w:name w:val="Сетка таблицы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0">
    <w:name w:val="Нет списка17"/>
    <w:next w:val="a7"/>
    <w:uiPriority w:val="99"/>
    <w:semiHidden/>
    <w:unhideWhenUsed/>
    <w:rsid w:val="00AD7268"/>
  </w:style>
  <w:style w:type="numbering" w:customStyle="1" w:styleId="225">
    <w:name w:val="Нет списка22"/>
    <w:next w:val="a7"/>
    <w:semiHidden/>
    <w:rsid w:val="00AD7268"/>
  </w:style>
  <w:style w:type="numbering" w:customStyle="1" w:styleId="322">
    <w:name w:val="Нет списка32"/>
    <w:next w:val="a7"/>
    <w:semiHidden/>
    <w:rsid w:val="00AD7268"/>
  </w:style>
  <w:style w:type="numbering" w:customStyle="1" w:styleId="423">
    <w:name w:val="Нет списка42"/>
    <w:next w:val="a7"/>
    <w:uiPriority w:val="99"/>
    <w:semiHidden/>
    <w:unhideWhenUsed/>
    <w:rsid w:val="00AD7268"/>
  </w:style>
  <w:style w:type="numbering" w:customStyle="1" w:styleId="1121">
    <w:name w:val="Нет списка112"/>
    <w:next w:val="a7"/>
    <w:semiHidden/>
    <w:rsid w:val="00AD7268"/>
  </w:style>
  <w:style w:type="table" w:customStyle="1" w:styleId="152">
    <w:name w:val="Сетка таблицы1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
    <w:name w:val="Сетка таблицы11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
    <w:name w:val="Сетка таблицы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
    <w:name w:val="Нет списка52"/>
    <w:next w:val="a7"/>
    <w:uiPriority w:val="99"/>
    <w:semiHidden/>
    <w:unhideWhenUsed/>
    <w:rsid w:val="00AD7268"/>
  </w:style>
  <w:style w:type="numbering" w:customStyle="1" w:styleId="1220">
    <w:name w:val="Нет списка122"/>
    <w:next w:val="a7"/>
    <w:semiHidden/>
    <w:rsid w:val="00AD7268"/>
  </w:style>
  <w:style w:type="table" w:customStyle="1" w:styleId="323">
    <w:name w:val="Сетка таблицы32"/>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
    <w:name w:val="Сетка таблицы21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
    <w:name w:val="Нет списка61"/>
    <w:next w:val="a7"/>
    <w:uiPriority w:val="99"/>
    <w:semiHidden/>
    <w:unhideWhenUsed/>
    <w:rsid w:val="00AD7268"/>
  </w:style>
  <w:style w:type="numbering" w:customStyle="1" w:styleId="180">
    <w:name w:val="Нет списка18"/>
    <w:next w:val="a7"/>
    <w:uiPriority w:val="99"/>
    <w:semiHidden/>
    <w:rsid w:val="00AD7268"/>
  </w:style>
  <w:style w:type="numbering" w:customStyle="1" w:styleId="190">
    <w:name w:val="Нет списка19"/>
    <w:next w:val="a7"/>
    <w:uiPriority w:val="99"/>
    <w:semiHidden/>
    <w:unhideWhenUsed/>
    <w:rsid w:val="00AD7268"/>
  </w:style>
  <w:style w:type="numbering" w:customStyle="1" w:styleId="232">
    <w:name w:val="Нет списка23"/>
    <w:next w:val="a7"/>
    <w:semiHidden/>
    <w:rsid w:val="00AD7268"/>
  </w:style>
  <w:style w:type="numbering" w:customStyle="1" w:styleId="332">
    <w:name w:val="Нет списка33"/>
    <w:next w:val="a7"/>
    <w:semiHidden/>
    <w:rsid w:val="00AD7268"/>
  </w:style>
  <w:style w:type="numbering" w:customStyle="1" w:styleId="431">
    <w:name w:val="Нет списка43"/>
    <w:next w:val="a7"/>
    <w:uiPriority w:val="99"/>
    <w:semiHidden/>
    <w:unhideWhenUsed/>
    <w:rsid w:val="00AD7268"/>
  </w:style>
  <w:style w:type="numbering" w:customStyle="1" w:styleId="1131">
    <w:name w:val="Нет списка113"/>
    <w:next w:val="a7"/>
    <w:semiHidden/>
    <w:rsid w:val="00AD7268"/>
  </w:style>
  <w:style w:type="table" w:customStyle="1" w:styleId="161">
    <w:name w:val="Сетка таблицы1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
    <w:name w:val="Сетка таблицы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
    <w:name w:val="Нет списка53"/>
    <w:next w:val="a7"/>
    <w:uiPriority w:val="99"/>
    <w:semiHidden/>
    <w:unhideWhenUsed/>
    <w:rsid w:val="00AD7268"/>
  </w:style>
  <w:style w:type="numbering" w:customStyle="1" w:styleId="1230">
    <w:name w:val="Нет списка123"/>
    <w:next w:val="a7"/>
    <w:semiHidden/>
    <w:rsid w:val="00AD7268"/>
  </w:style>
  <w:style w:type="table" w:customStyle="1" w:styleId="333">
    <w:name w:val="Сетка таблицы3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
    <w:name w:val="Сетка таблицы1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7"/>
    <w:uiPriority w:val="99"/>
    <w:semiHidden/>
    <w:unhideWhenUsed/>
    <w:rsid w:val="00AD7268"/>
  </w:style>
  <w:style w:type="numbering" w:customStyle="1" w:styleId="710">
    <w:name w:val="Нет списка71"/>
    <w:next w:val="a7"/>
    <w:uiPriority w:val="99"/>
    <w:semiHidden/>
    <w:unhideWhenUsed/>
    <w:rsid w:val="00AD7268"/>
  </w:style>
  <w:style w:type="numbering" w:customStyle="1" w:styleId="200">
    <w:name w:val="Нет списка20"/>
    <w:next w:val="a7"/>
    <w:uiPriority w:val="99"/>
    <w:semiHidden/>
    <w:rsid w:val="00AD7268"/>
  </w:style>
  <w:style w:type="numbering" w:customStyle="1" w:styleId="1100">
    <w:name w:val="Нет списка110"/>
    <w:next w:val="a7"/>
    <w:uiPriority w:val="99"/>
    <w:semiHidden/>
    <w:unhideWhenUsed/>
    <w:rsid w:val="00AD7268"/>
  </w:style>
  <w:style w:type="numbering" w:customStyle="1" w:styleId="241">
    <w:name w:val="Нет списка24"/>
    <w:next w:val="a7"/>
    <w:semiHidden/>
    <w:rsid w:val="00AD7268"/>
  </w:style>
  <w:style w:type="numbering" w:customStyle="1" w:styleId="340">
    <w:name w:val="Нет списка34"/>
    <w:next w:val="a7"/>
    <w:semiHidden/>
    <w:rsid w:val="00AD7268"/>
  </w:style>
  <w:style w:type="numbering" w:customStyle="1" w:styleId="441">
    <w:name w:val="Нет списка44"/>
    <w:next w:val="a7"/>
    <w:uiPriority w:val="99"/>
    <w:semiHidden/>
    <w:unhideWhenUsed/>
    <w:rsid w:val="00AD7268"/>
  </w:style>
  <w:style w:type="numbering" w:customStyle="1" w:styleId="1141">
    <w:name w:val="Нет списка114"/>
    <w:next w:val="a7"/>
    <w:semiHidden/>
    <w:rsid w:val="00AD7268"/>
  </w:style>
  <w:style w:type="table" w:customStyle="1" w:styleId="171">
    <w:name w:val="Сетка таблицы17"/>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
    <w:name w:val="Сетка таблицы1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
    <w:name w:val="Нет списка54"/>
    <w:next w:val="a7"/>
    <w:uiPriority w:val="99"/>
    <w:semiHidden/>
    <w:unhideWhenUsed/>
    <w:rsid w:val="00AD7268"/>
  </w:style>
  <w:style w:type="numbering" w:customStyle="1" w:styleId="1240">
    <w:name w:val="Нет списка124"/>
    <w:next w:val="a7"/>
    <w:semiHidden/>
    <w:rsid w:val="00AD7268"/>
  </w:style>
  <w:style w:type="table" w:customStyle="1" w:styleId="341">
    <w:name w:val="Сетка таблицы3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
    <w:name w:val="Сетка таблицы1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0">
    <w:name w:val="Нет списка63"/>
    <w:next w:val="a7"/>
    <w:uiPriority w:val="99"/>
    <w:semiHidden/>
    <w:unhideWhenUsed/>
    <w:rsid w:val="00AD7268"/>
  </w:style>
  <w:style w:type="character" w:customStyle="1" w:styleId="ucoz-forum-post">
    <w:name w:val="ucoz-forum-post"/>
    <w:rsid w:val="00AD7268"/>
  </w:style>
  <w:style w:type="paragraph" w:customStyle="1" w:styleId="910">
    <w:name w:val="Заголовок 91"/>
    <w:basedOn w:val="a4"/>
    <w:next w:val="a4"/>
    <w:uiPriority w:val="99"/>
    <w:semiHidden/>
    <w:unhideWhenUsed/>
    <w:qFormat/>
    <w:rsid w:val="00AD7268"/>
    <w:pPr>
      <w:keepNext/>
      <w:keepLines/>
      <w:tabs>
        <w:tab w:val="num" w:pos="360"/>
      </w:tabs>
      <w:spacing w:before="40"/>
      <w:outlineLvl w:val="8"/>
    </w:pPr>
    <w:rPr>
      <w:rFonts w:ascii="Cambria" w:hAnsi="Cambria"/>
      <w:i/>
      <w:iCs/>
      <w:color w:val="272727"/>
      <w:sz w:val="21"/>
      <w:szCs w:val="21"/>
      <w:lang w:val="ru-RU"/>
    </w:rPr>
  </w:style>
  <w:style w:type="numbering" w:customStyle="1" w:styleId="720">
    <w:name w:val="Нет списка72"/>
    <w:next w:val="a7"/>
    <w:uiPriority w:val="99"/>
    <w:semiHidden/>
    <w:unhideWhenUsed/>
    <w:rsid w:val="00AD7268"/>
  </w:style>
  <w:style w:type="character" w:customStyle="1" w:styleId="1fd">
    <w:name w:val="Текст примечания Знак1"/>
    <w:uiPriority w:val="99"/>
    <w:rsid w:val="00AD7268"/>
  </w:style>
  <w:style w:type="character" w:customStyle="1" w:styleId="215">
    <w:name w:val="Основной текст с отступом 2 Знак1"/>
    <w:uiPriority w:val="99"/>
    <w:semiHidden/>
    <w:rsid w:val="00AD7268"/>
    <w:rPr>
      <w:rFonts w:ascii="Arial Unicode MS" w:eastAsia="Arial Unicode MS" w:hAnsi="Arial Unicode MS" w:cs="Arial Unicode MS"/>
      <w:color w:val="000000"/>
      <w:sz w:val="24"/>
      <w:szCs w:val="24"/>
    </w:rPr>
  </w:style>
  <w:style w:type="paragraph" w:customStyle="1" w:styleId="88">
    <w:name w:val="Основной текст8"/>
    <w:basedOn w:val="a4"/>
    <w:rsid w:val="00AD7268"/>
    <w:pPr>
      <w:jc w:val="both"/>
    </w:pPr>
    <w:rPr>
      <w:rFonts w:ascii="Arial" w:hAnsi="Arial"/>
      <w:sz w:val="24"/>
      <w:lang w:val="ru-RU"/>
    </w:rPr>
  </w:style>
  <w:style w:type="paragraph" w:customStyle="1" w:styleId="3fe">
    <w:name w:val="Обычный3"/>
    <w:rsid w:val="00AD7268"/>
    <w:pPr>
      <w:widowControl w:val="0"/>
      <w:snapToGrid w:val="0"/>
      <w:spacing w:line="300" w:lineRule="auto"/>
      <w:ind w:firstLine="560"/>
      <w:jc w:val="both"/>
    </w:pPr>
    <w:rPr>
      <w:sz w:val="24"/>
    </w:rPr>
  </w:style>
  <w:style w:type="paragraph" w:customStyle="1" w:styleId="98">
    <w:name w:val="Основной текст9"/>
    <w:basedOn w:val="a4"/>
    <w:rsid w:val="00AD7268"/>
    <w:pPr>
      <w:jc w:val="both"/>
    </w:pPr>
    <w:rPr>
      <w:rFonts w:ascii="Arial" w:hAnsi="Arial"/>
      <w:sz w:val="24"/>
      <w:lang w:val="ru-RU"/>
    </w:rPr>
  </w:style>
  <w:style w:type="paragraph" w:customStyle="1" w:styleId="affffff5">
    <w:name w:val="Комментарий"/>
    <w:basedOn w:val="a4"/>
    <w:next w:val="a4"/>
    <w:uiPriority w:val="99"/>
    <w:rsid w:val="00AD7268"/>
    <w:pPr>
      <w:shd w:val="clear" w:color="auto" w:fill="F0F0F0"/>
      <w:autoSpaceDE w:val="0"/>
      <w:autoSpaceDN w:val="0"/>
      <w:adjustRightInd w:val="0"/>
      <w:spacing w:before="75"/>
      <w:ind w:left="170"/>
      <w:jc w:val="both"/>
    </w:pPr>
    <w:rPr>
      <w:rFonts w:ascii="Arial" w:hAnsi="Arial" w:cs="Arial"/>
      <w:color w:val="353842"/>
      <w:sz w:val="24"/>
      <w:szCs w:val="24"/>
      <w:lang w:val="ru-RU"/>
    </w:rPr>
  </w:style>
  <w:style w:type="paragraph" w:customStyle="1" w:styleId="affffff6">
    <w:name w:val="Информация об изменениях документа"/>
    <w:basedOn w:val="affffff5"/>
    <w:next w:val="a4"/>
    <w:uiPriority w:val="99"/>
    <w:rsid w:val="00AD7268"/>
    <w:rPr>
      <w:i/>
      <w:iCs/>
    </w:rPr>
  </w:style>
  <w:style w:type="paragraph" w:customStyle="1" w:styleId="Heading">
    <w:name w:val="Heading"/>
    <w:rsid w:val="00AD7268"/>
    <w:pPr>
      <w:autoSpaceDE w:val="0"/>
      <w:autoSpaceDN w:val="0"/>
      <w:adjustRightInd w:val="0"/>
    </w:pPr>
    <w:rPr>
      <w:rFonts w:ascii="Arial" w:eastAsia="Calibri" w:hAnsi="Arial" w:cs="Arial"/>
      <w:b/>
      <w:bCs/>
      <w:sz w:val="22"/>
      <w:szCs w:val="22"/>
    </w:rPr>
  </w:style>
  <w:style w:type="paragraph" w:customStyle="1" w:styleId="4f3">
    <w:name w:val="Абзац списка4"/>
    <w:basedOn w:val="a4"/>
    <w:rsid w:val="00AD7268"/>
    <w:pPr>
      <w:ind w:left="720"/>
      <w:contextualSpacing/>
    </w:pPr>
    <w:rPr>
      <w:rFonts w:eastAsia="Calibri"/>
      <w:sz w:val="24"/>
      <w:szCs w:val="24"/>
      <w:lang w:val="ru-RU"/>
    </w:rPr>
  </w:style>
  <w:style w:type="paragraph" w:customStyle="1" w:styleId="4f4">
    <w:name w:val="Обычный4"/>
    <w:rsid w:val="00AD7268"/>
    <w:pPr>
      <w:widowControl w:val="0"/>
      <w:snapToGrid w:val="0"/>
      <w:spacing w:line="300" w:lineRule="auto"/>
      <w:ind w:firstLine="560"/>
      <w:jc w:val="both"/>
    </w:pPr>
    <w:rPr>
      <w:sz w:val="24"/>
    </w:rPr>
  </w:style>
  <w:style w:type="paragraph" w:customStyle="1" w:styleId="107">
    <w:name w:val="Основной текст10"/>
    <w:basedOn w:val="a4"/>
    <w:rsid w:val="00AD7268"/>
    <w:pPr>
      <w:jc w:val="both"/>
    </w:pPr>
    <w:rPr>
      <w:rFonts w:ascii="Arial" w:hAnsi="Arial"/>
      <w:sz w:val="24"/>
      <w:lang w:val="ru-RU"/>
    </w:rPr>
  </w:style>
  <w:style w:type="paragraph" w:customStyle="1" w:styleId="5d">
    <w:name w:val="Абзац списка5"/>
    <w:basedOn w:val="a4"/>
    <w:rsid w:val="00AD7268"/>
    <w:pPr>
      <w:ind w:left="720"/>
      <w:contextualSpacing/>
    </w:pPr>
    <w:rPr>
      <w:rFonts w:eastAsia="Calibri"/>
      <w:sz w:val="24"/>
      <w:szCs w:val="24"/>
      <w:lang w:val="ru-RU"/>
    </w:rPr>
  </w:style>
  <w:style w:type="paragraph" w:customStyle="1" w:styleId="5e">
    <w:name w:val="Обычный5"/>
    <w:rsid w:val="00AD7268"/>
    <w:pPr>
      <w:widowControl w:val="0"/>
      <w:snapToGrid w:val="0"/>
      <w:spacing w:line="300" w:lineRule="auto"/>
      <w:ind w:firstLine="560"/>
      <w:jc w:val="both"/>
    </w:pPr>
    <w:rPr>
      <w:sz w:val="24"/>
    </w:rPr>
  </w:style>
  <w:style w:type="paragraph" w:customStyle="1" w:styleId="11b">
    <w:name w:val="Основной текст11"/>
    <w:basedOn w:val="a4"/>
    <w:rsid w:val="00AD7268"/>
    <w:pPr>
      <w:jc w:val="both"/>
    </w:pPr>
    <w:rPr>
      <w:rFonts w:ascii="Arial" w:hAnsi="Arial"/>
      <w:sz w:val="24"/>
      <w:lang w:val="ru-RU"/>
    </w:rPr>
  </w:style>
  <w:style w:type="paragraph" w:customStyle="1" w:styleId="6a">
    <w:name w:val="Абзац списка6"/>
    <w:basedOn w:val="a4"/>
    <w:rsid w:val="00AD7268"/>
    <w:pPr>
      <w:ind w:left="720"/>
      <w:contextualSpacing/>
    </w:pPr>
    <w:rPr>
      <w:rFonts w:eastAsia="Calibri"/>
      <w:sz w:val="24"/>
      <w:szCs w:val="24"/>
      <w:lang w:val="ru-RU"/>
    </w:rPr>
  </w:style>
  <w:style w:type="paragraph" w:customStyle="1" w:styleId="6b">
    <w:name w:val="Обычный6"/>
    <w:rsid w:val="00AD7268"/>
    <w:pPr>
      <w:widowControl w:val="0"/>
      <w:snapToGrid w:val="0"/>
      <w:spacing w:line="300" w:lineRule="auto"/>
      <w:ind w:firstLine="560"/>
      <w:jc w:val="both"/>
    </w:pPr>
    <w:rPr>
      <w:sz w:val="24"/>
    </w:rPr>
  </w:style>
  <w:style w:type="paragraph" w:customStyle="1" w:styleId="125">
    <w:name w:val="Основной текст12"/>
    <w:basedOn w:val="a4"/>
    <w:rsid w:val="00AD7268"/>
    <w:pPr>
      <w:jc w:val="both"/>
    </w:pPr>
    <w:rPr>
      <w:rFonts w:ascii="Arial" w:hAnsi="Arial"/>
      <w:sz w:val="24"/>
      <w:lang w:val="ru-RU"/>
    </w:rPr>
  </w:style>
  <w:style w:type="character" w:customStyle="1" w:styleId="711">
    <w:name w:val="Заголовок 7 Знак1"/>
    <w:uiPriority w:val="9"/>
    <w:semiHidden/>
    <w:rsid w:val="00AD7268"/>
    <w:rPr>
      <w:rFonts w:ascii="Cambria" w:eastAsia="Times New Roman" w:hAnsi="Cambria" w:cs="Times New Roman"/>
      <w:bCs/>
      <w:i/>
      <w:iCs/>
      <w:smallCaps/>
      <w:color w:val="243F60"/>
      <w:lang w:eastAsia="ru-RU"/>
    </w:rPr>
  </w:style>
  <w:style w:type="character" w:customStyle="1" w:styleId="810">
    <w:name w:val="Заголовок 8 Знак1"/>
    <w:semiHidden/>
    <w:rsid w:val="00AD7268"/>
    <w:rPr>
      <w:rFonts w:ascii="Cambria" w:eastAsia="Times New Roman" w:hAnsi="Cambria" w:cs="Times New Roman"/>
      <w:bCs/>
      <w:smallCaps/>
      <w:color w:val="272727"/>
      <w:sz w:val="21"/>
      <w:szCs w:val="21"/>
      <w:lang w:eastAsia="ru-RU"/>
    </w:rPr>
  </w:style>
  <w:style w:type="character" w:customStyle="1" w:styleId="911">
    <w:name w:val="Заголовок 9 Знак1"/>
    <w:uiPriority w:val="99"/>
    <w:semiHidden/>
    <w:rsid w:val="00AD7268"/>
    <w:rPr>
      <w:rFonts w:ascii="Cambria" w:eastAsia="Times New Roman" w:hAnsi="Cambria" w:cs="Times New Roman"/>
      <w:bCs/>
      <w:i/>
      <w:iCs/>
      <w:smallCaps/>
      <w:color w:val="272727"/>
      <w:sz w:val="21"/>
      <w:szCs w:val="21"/>
      <w:lang w:eastAsia="ru-RU"/>
    </w:rPr>
  </w:style>
  <w:style w:type="character" w:customStyle="1" w:styleId="1fe">
    <w:name w:val="Текст выноски Знак1"/>
    <w:uiPriority w:val="99"/>
    <w:semiHidden/>
    <w:rsid w:val="00AD7268"/>
    <w:rPr>
      <w:rFonts w:ascii="Segoe UI" w:eastAsia="Arial Unicode MS" w:hAnsi="Segoe UI" w:cs="Segoe UI"/>
      <w:color w:val="000000"/>
      <w:sz w:val="18"/>
      <w:szCs w:val="18"/>
    </w:rPr>
  </w:style>
  <w:style w:type="character" w:customStyle="1" w:styleId="1ff">
    <w:name w:val="Верхний колонтитул Знак1"/>
    <w:uiPriority w:val="99"/>
    <w:rsid w:val="00AD7268"/>
    <w:rPr>
      <w:rFonts w:ascii="Arial Unicode MS" w:eastAsia="Arial Unicode MS" w:hAnsi="Arial Unicode MS" w:cs="Arial Unicode MS"/>
      <w:color w:val="000000"/>
      <w:sz w:val="24"/>
      <w:szCs w:val="24"/>
    </w:rPr>
  </w:style>
  <w:style w:type="character" w:customStyle="1" w:styleId="1ff0">
    <w:name w:val="Нижний колонтитул Знак1"/>
    <w:uiPriority w:val="99"/>
    <w:rsid w:val="00AD7268"/>
    <w:rPr>
      <w:rFonts w:ascii="Arial Unicode MS" w:eastAsia="Arial Unicode MS" w:hAnsi="Arial Unicode MS" w:cs="Arial Unicode MS"/>
      <w:color w:val="000000"/>
      <w:sz w:val="24"/>
      <w:szCs w:val="24"/>
    </w:rPr>
  </w:style>
  <w:style w:type="character" w:customStyle="1" w:styleId="1ff1">
    <w:name w:val="Текст Знак1"/>
    <w:rsid w:val="00AD7268"/>
    <w:rPr>
      <w:rFonts w:ascii="Courier New" w:hAnsi="Courier New" w:cs="Courier New"/>
    </w:rPr>
  </w:style>
  <w:style w:type="character" w:customStyle="1" w:styleId="315">
    <w:name w:val="Основной текст с отступом 3 Знак1"/>
    <w:semiHidden/>
    <w:rsid w:val="00AD7268"/>
    <w:rPr>
      <w:rFonts w:ascii="Arial Unicode MS" w:eastAsia="Arial Unicode MS" w:hAnsi="Arial Unicode MS" w:cs="Arial Unicode MS"/>
      <w:color w:val="000000"/>
      <w:sz w:val="16"/>
      <w:szCs w:val="16"/>
    </w:rPr>
  </w:style>
  <w:style w:type="character" w:customStyle="1" w:styleId="216">
    <w:name w:val="Основной текст 2 Знак1"/>
    <w:uiPriority w:val="99"/>
    <w:semiHidden/>
    <w:rsid w:val="00AD7268"/>
    <w:rPr>
      <w:rFonts w:ascii="Arial Unicode MS" w:eastAsia="Arial Unicode MS" w:hAnsi="Arial Unicode MS" w:cs="Arial Unicode MS"/>
      <w:color w:val="000000"/>
      <w:sz w:val="24"/>
      <w:szCs w:val="24"/>
    </w:rPr>
  </w:style>
  <w:style w:type="character" w:customStyle="1" w:styleId="316">
    <w:name w:val="Основной текст 3 Знак1"/>
    <w:uiPriority w:val="99"/>
    <w:semiHidden/>
    <w:rsid w:val="00AD7268"/>
    <w:rPr>
      <w:rFonts w:ascii="Arial Unicode MS" w:eastAsia="Arial Unicode MS" w:hAnsi="Arial Unicode MS" w:cs="Arial Unicode MS"/>
      <w:color w:val="000000"/>
      <w:sz w:val="16"/>
      <w:szCs w:val="16"/>
    </w:rPr>
  </w:style>
  <w:style w:type="character" w:customStyle="1" w:styleId="1ff2">
    <w:name w:val="Тема примечания Знак1"/>
    <w:uiPriority w:val="99"/>
    <w:rsid w:val="00AD7268"/>
    <w:rPr>
      <w:b/>
      <w:bCs/>
    </w:rPr>
  </w:style>
  <w:style w:type="character" w:customStyle="1" w:styleId="1ff3">
    <w:name w:val="Схема документа Знак1"/>
    <w:semiHidden/>
    <w:rsid w:val="00AD7268"/>
    <w:rPr>
      <w:rFonts w:ascii="Segoe UI" w:eastAsia="Arial Unicode MS" w:hAnsi="Segoe UI" w:cs="Segoe UI"/>
      <w:color w:val="000000"/>
      <w:sz w:val="16"/>
      <w:szCs w:val="16"/>
    </w:rPr>
  </w:style>
  <w:style w:type="character" w:customStyle="1" w:styleId="1ff4">
    <w:name w:val="Подзаголовок Знак1"/>
    <w:rsid w:val="00AD7268"/>
    <w:rPr>
      <w:rFonts w:ascii="Calibri" w:eastAsia="Times New Roman" w:hAnsi="Calibri" w:cs="Times New Roman"/>
      <w:color w:val="5A5A5A"/>
      <w:spacing w:val="15"/>
      <w:sz w:val="22"/>
      <w:szCs w:val="22"/>
    </w:rPr>
  </w:style>
  <w:style w:type="character" w:customStyle="1" w:styleId="1ff5">
    <w:name w:val="Дата Знак1"/>
    <w:semiHidden/>
    <w:rsid w:val="00AD7268"/>
    <w:rPr>
      <w:rFonts w:ascii="Arial Unicode MS" w:eastAsia="Arial Unicode MS" w:hAnsi="Arial Unicode MS" w:cs="Arial Unicode MS"/>
      <w:color w:val="000000"/>
      <w:sz w:val="24"/>
      <w:szCs w:val="24"/>
    </w:rPr>
  </w:style>
  <w:style w:type="character" w:customStyle="1" w:styleId="1ff6">
    <w:name w:val="Заголовок записки Знак1"/>
    <w:semiHidden/>
    <w:rsid w:val="00AD7268"/>
    <w:rPr>
      <w:rFonts w:ascii="Arial Unicode MS" w:eastAsia="Arial Unicode MS" w:hAnsi="Arial Unicode MS" w:cs="Arial Unicode MS"/>
      <w:color w:val="000000"/>
      <w:sz w:val="24"/>
      <w:szCs w:val="24"/>
    </w:rPr>
  </w:style>
  <w:style w:type="character" w:customStyle="1" w:styleId="2ff4">
    <w:name w:val="Дата2"/>
    <w:rsid w:val="00AD7268"/>
    <w:rPr>
      <w:rFonts w:ascii="Times New Roman" w:hAnsi="Times New Roman" w:cs="Times New Roman" w:hint="default"/>
    </w:rPr>
  </w:style>
  <w:style w:type="character" w:customStyle="1" w:styleId="apple-style-span">
    <w:name w:val="apple-style-span"/>
    <w:rsid w:val="00AD7268"/>
  </w:style>
  <w:style w:type="character" w:customStyle="1" w:styleId="okpdspan">
    <w:name w:val="okpd_span"/>
    <w:rsid w:val="00AD7268"/>
  </w:style>
  <w:style w:type="character" w:customStyle="1" w:styleId="3ff">
    <w:name w:val="Дата3"/>
    <w:rsid w:val="00AD7268"/>
    <w:rPr>
      <w:rFonts w:ascii="Times New Roman" w:hAnsi="Times New Roman" w:cs="Times New Roman" w:hint="default"/>
    </w:rPr>
  </w:style>
  <w:style w:type="character" w:customStyle="1" w:styleId="4f5">
    <w:name w:val="Дата4"/>
    <w:rsid w:val="00AD7268"/>
    <w:rPr>
      <w:rFonts w:ascii="Times New Roman" w:hAnsi="Times New Roman" w:cs="Times New Roman" w:hint="default"/>
    </w:rPr>
  </w:style>
  <w:style w:type="character" w:customStyle="1" w:styleId="5f">
    <w:name w:val="Дата5"/>
    <w:rsid w:val="00AD7268"/>
    <w:rPr>
      <w:rFonts w:ascii="Times New Roman" w:hAnsi="Times New Roman" w:cs="Times New Roman" w:hint="default"/>
    </w:rPr>
  </w:style>
  <w:style w:type="table" w:customStyle="1" w:styleId="414">
    <w:name w:val="Сетка таблицы4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Grid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11">
    <w:name w:val="Сетка таблицы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0">
    <w:name w:val="Сетка таблицы2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0">
    <w:name w:val="Сетка таблицы31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
    <w:name w:val="Сетка таблицы2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20">
    <w:name w:val="Заголовок 9 Знак2"/>
    <w:semiHidden/>
    <w:rsid w:val="00AD7268"/>
    <w:rPr>
      <w:rFonts w:ascii="Calibri Light" w:eastAsia="Times New Roman" w:hAnsi="Calibri Light" w:cs="Times New Roman"/>
      <w:sz w:val="22"/>
      <w:szCs w:val="22"/>
    </w:rPr>
  </w:style>
  <w:style w:type="numbering" w:customStyle="1" w:styleId="251">
    <w:name w:val="Нет списка25"/>
    <w:next w:val="a7"/>
    <w:uiPriority w:val="99"/>
    <w:semiHidden/>
    <w:rsid w:val="00AD7268"/>
  </w:style>
  <w:style w:type="numbering" w:customStyle="1" w:styleId="1150">
    <w:name w:val="Нет списка115"/>
    <w:next w:val="a7"/>
    <w:uiPriority w:val="99"/>
    <w:semiHidden/>
    <w:unhideWhenUsed/>
    <w:rsid w:val="00AD7268"/>
  </w:style>
  <w:style w:type="numbering" w:customStyle="1" w:styleId="260">
    <w:name w:val="Нет списка26"/>
    <w:next w:val="a7"/>
    <w:semiHidden/>
    <w:rsid w:val="00AD7268"/>
  </w:style>
  <w:style w:type="numbering" w:customStyle="1" w:styleId="350">
    <w:name w:val="Нет списка35"/>
    <w:next w:val="a7"/>
    <w:semiHidden/>
    <w:rsid w:val="00AD7268"/>
  </w:style>
  <w:style w:type="numbering" w:customStyle="1" w:styleId="451">
    <w:name w:val="Нет списка45"/>
    <w:next w:val="a7"/>
    <w:uiPriority w:val="99"/>
    <w:semiHidden/>
    <w:unhideWhenUsed/>
    <w:rsid w:val="00AD7268"/>
  </w:style>
  <w:style w:type="numbering" w:customStyle="1" w:styleId="1160">
    <w:name w:val="Нет списка116"/>
    <w:next w:val="a7"/>
    <w:semiHidden/>
    <w:rsid w:val="00AD7268"/>
  </w:style>
  <w:style w:type="table" w:customStyle="1" w:styleId="181">
    <w:name w:val="Сетка таблицы18"/>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0">
    <w:name w:val="Нет списка55"/>
    <w:next w:val="a7"/>
    <w:uiPriority w:val="99"/>
    <w:semiHidden/>
    <w:unhideWhenUsed/>
    <w:rsid w:val="00AD7268"/>
  </w:style>
  <w:style w:type="numbering" w:customStyle="1" w:styleId="1250">
    <w:name w:val="Нет списка125"/>
    <w:next w:val="a7"/>
    <w:semiHidden/>
    <w:rsid w:val="00AD7268"/>
  </w:style>
  <w:style w:type="table" w:customStyle="1" w:styleId="351">
    <w:name w:val="Сетка таблицы3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0">
    <w:name w:val="Нет списка64"/>
    <w:next w:val="a7"/>
    <w:uiPriority w:val="99"/>
    <w:semiHidden/>
    <w:unhideWhenUsed/>
    <w:rsid w:val="00AD7268"/>
  </w:style>
  <w:style w:type="numbering" w:customStyle="1" w:styleId="730">
    <w:name w:val="Нет списка73"/>
    <w:next w:val="a7"/>
    <w:uiPriority w:val="99"/>
    <w:semiHidden/>
    <w:unhideWhenUsed/>
    <w:rsid w:val="00AD7268"/>
  </w:style>
  <w:style w:type="table" w:customStyle="1" w:styleId="424">
    <w:name w:val="Сетка таблицы42"/>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Grid2"/>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20">
    <w:name w:val="Сетка таблицы11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7">
    <w:name w:val="Символ сноски"/>
    <w:rsid w:val="00AD7268"/>
    <w:rPr>
      <w:vertAlign w:val="superscript"/>
    </w:rPr>
  </w:style>
  <w:style w:type="paragraph" w:customStyle="1" w:styleId="Footnote">
    <w:name w:val="Footnote"/>
    <w:basedOn w:val="Standard"/>
    <w:rsid w:val="00AD7268"/>
    <w:pPr>
      <w:widowControl w:val="0"/>
      <w:suppressLineNumbers/>
      <w:shd w:val="clear" w:color="auto" w:fill="FFFFFF"/>
      <w:spacing w:after="300" w:line="240" w:lineRule="atLeast"/>
      <w:ind w:left="283" w:hanging="283"/>
      <w:textAlignment w:val="baseline"/>
    </w:pPr>
    <w:rPr>
      <w:rFonts w:eastAsia="Calibri"/>
      <w:color w:val="00000A"/>
      <w:sz w:val="21"/>
      <w:szCs w:val="21"/>
      <w:lang w:val="en-US" w:eastAsia="en-US"/>
    </w:rPr>
  </w:style>
  <w:style w:type="character" w:customStyle="1" w:styleId="1ff7">
    <w:name w:val="Знак сноски1"/>
    <w:rsid w:val="00AD7268"/>
    <w:rPr>
      <w:rFonts w:cs="Times New Roman"/>
      <w:position w:val="11"/>
      <w:sz w:val="16"/>
    </w:rPr>
  </w:style>
  <w:style w:type="paragraph" w:customStyle="1" w:styleId="1ff8">
    <w:name w:val="Текст сноски1"/>
    <w:basedOn w:val="a4"/>
    <w:rsid w:val="00AD7268"/>
    <w:pPr>
      <w:suppressAutoHyphens/>
    </w:pPr>
    <w:rPr>
      <w:color w:val="00000A"/>
      <w:lang w:eastAsia="ar-SA"/>
    </w:rPr>
  </w:style>
  <w:style w:type="paragraph" w:customStyle="1" w:styleId="317">
    <w:name w:val="Основной текст 31"/>
    <w:basedOn w:val="a4"/>
    <w:rsid w:val="00AD7268"/>
    <w:pPr>
      <w:suppressAutoHyphens/>
      <w:jc w:val="both"/>
    </w:pPr>
    <w:rPr>
      <w:sz w:val="24"/>
      <w:lang w:val="ru-RU" w:eastAsia="ar-SA"/>
    </w:rPr>
  </w:style>
  <w:style w:type="numbering" w:customStyle="1" w:styleId="270">
    <w:name w:val="Нет списка27"/>
    <w:next w:val="a7"/>
    <w:uiPriority w:val="99"/>
    <w:semiHidden/>
    <w:unhideWhenUsed/>
    <w:rsid w:val="00AD7268"/>
  </w:style>
  <w:style w:type="paragraph" w:customStyle="1" w:styleId="affffff8">
    <w:name w:val="Содержимое таблицы"/>
    <w:basedOn w:val="a4"/>
    <w:qFormat/>
    <w:rsid w:val="00AD7268"/>
    <w:pPr>
      <w:suppressLineNumbers/>
      <w:suppressAutoHyphens/>
    </w:pPr>
    <w:rPr>
      <w:sz w:val="24"/>
      <w:szCs w:val="24"/>
      <w:lang w:val="ru-RU" w:eastAsia="ar-SA"/>
    </w:rPr>
  </w:style>
  <w:style w:type="paragraph" w:customStyle="1" w:styleId="affffff9">
    <w:name w:val="Заголовок таблицы"/>
    <w:basedOn w:val="affffff8"/>
    <w:rsid w:val="00AD7268"/>
    <w:pPr>
      <w:jc w:val="center"/>
    </w:pPr>
    <w:rPr>
      <w:b/>
      <w:bCs/>
    </w:rPr>
  </w:style>
  <w:style w:type="table" w:customStyle="1" w:styleId="191">
    <w:name w:val="Сетка таблицы19"/>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eadertext">
    <w:name w:val="headertext"/>
    <w:basedOn w:val="a4"/>
    <w:rsid w:val="00AD7268"/>
    <w:pPr>
      <w:spacing w:before="100" w:beforeAutospacing="1" w:after="100" w:afterAutospacing="1"/>
    </w:pPr>
    <w:rPr>
      <w:sz w:val="24"/>
      <w:szCs w:val="24"/>
      <w:lang w:val="ru-RU"/>
    </w:rPr>
  </w:style>
  <w:style w:type="character" w:customStyle="1" w:styleId="WW8Num1z0">
    <w:name w:val="WW8Num1z0"/>
    <w:rsid w:val="00AD7268"/>
    <w:rPr>
      <w:rFonts w:cs="Times New Roman"/>
    </w:rPr>
  </w:style>
  <w:style w:type="character" w:customStyle="1" w:styleId="WW8Num1z1">
    <w:name w:val="WW8Num1z1"/>
    <w:rsid w:val="00AD7268"/>
  </w:style>
  <w:style w:type="character" w:customStyle="1" w:styleId="WW8Num1z2">
    <w:name w:val="WW8Num1z2"/>
    <w:rsid w:val="00AD7268"/>
  </w:style>
  <w:style w:type="character" w:customStyle="1" w:styleId="WW8Num1z3">
    <w:name w:val="WW8Num1z3"/>
    <w:rsid w:val="00AD7268"/>
  </w:style>
  <w:style w:type="character" w:customStyle="1" w:styleId="WW8Num1z4">
    <w:name w:val="WW8Num1z4"/>
    <w:rsid w:val="00AD7268"/>
  </w:style>
  <w:style w:type="character" w:customStyle="1" w:styleId="WW8Num1z5">
    <w:name w:val="WW8Num1z5"/>
    <w:rsid w:val="00AD7268"/>
  </w:style>
  <w:style w:type="character" w:customStyle="1" w:styleId="WW8Num1z6">
    <w:name w:val="WW8Num1z6"/>
    <w:rsid w:val="00AD7268"/>
  </w:style>
  <w:style w:type="character" w:customStyle="1" w:styleId="WW8Num1z7">
    <w:name w:val="WW8Num1z7"/>
    <w:rsid w:val="00AD7268"/>
  </w:style>
  <w:style w:type="character" w:customStyle="1" w:styleId="WW8Num1z8">
    <w:name w:val="WW8Num1z8"/>
    <w:rsid w:val="00AD7268"/>
  </w:style>
  <w:style w:type="character" w:customStyle="1" w:styleId="WW8Num2z0">
    <w:name w:val="WW8Num2z0"/>
    <w:rsid w:val="00AD7268"/>
    <w:rPr>
      <w:rFonts w:cs="Times New Roman"/>
    </w:rPr>
  </w:style>
  <w:style w:type="character" w:customStyle="1" w:styleId="WW8Num2z1">
    <w:name w:val="WW8Num2z1"/>
    <w:rsid w:val="00AD7268"/>
  </w:style>
  <w:style w:type="character" w:customStyle="1" w:styleId="WW8Num2z2">
    <w:name w:val="WW8Num2z2"/>
    <w:rsid w:val="00AD7268"/>
  </w:style>
  <w:style w:type="character" w:customStyle="1" w:styleId="WW8Num2z3">
    <w:name w:val="WW8Num2z3"/>
    <w:rsid w:val="00AD7268"/>
  </w:style>
  <w:style w:type="character" w:customStyle="1" w:styleId="WW8Num2z4">
    <w:name w:val="WW8Num2z4"/>
    <w:rsid w:val="00AD7268"/>
  </w:style>
  <w:style w:type="character" w:customStyle="1" w:styleId="WW8Num2z5">
    <w:name w:val="WW8Num2z5"/>
    <w:rsid w:val="00AD7268"/>
  </w:style>
  <w:style w:type="character" w:customStyle="1" w:styleId="WW8Num2z6">
    <w:name w:val="WW8Num2z6"/>
    <w:rsid w:val="00AD7268"/>
  </w:style>
  <w:style w:type="character" w:customStyle="1" w:styleId="WW8Num2z7">
    <w:name w:val="WW8Num2z7"/>
    <w:rsid w:val="00AD7268"/>
  </w:style>
  <w:style w:type="character" w:customStyle="1" w:styleId="WW8Num2z8">
    <w:name w:val="WW8Num2z8"/>
    <w:rsid w:val="00AD7268"/>
  </w:style>
  <w:style w:type="character" w:customStyle="1" w:styleId="5f0">
    <w:name w:val="Основной шрифт абзаца5"/>
    <w:rsid w:val="00AD7268"/>
  </w:style>
  <w:style w:type="character" w:customStyle="1" w:styleId="4f6">
    <w:name w:val="Основной шрифт абзаца4"/>
    <w:rsid w:val="00AD7268"/>
  </w:style>
  <w:style w:type="character" w:customStyle="1" w:styleId="3ff0">
    <w:name w:val="Основной шрифт абзаца3"/>
    <w:rsid w:val="00AD7268"/>
  </w:style>
  <w:style w:type="character" w:customStyle="1" w:styleId="2ff5">
    <w:name w:val="Основной шрифт абзаца2"/>
    <w:rsid w:val="00AD7268"/>
  </w:style>
  <w:style w:type="character" w:customStyle="1" w:styleId="WW8Num3z0">
    <w:name w:val="WW8Num3z0"/>
    <w:rsid w:val="00AD7268"/>
    <w:rPr>
      <w:rFonts w:cs="Times New Roman"/>
    </w:rPr>
  </w:style>
  <w:style w:type="character" w:customStyle="1" w:styleId="WW8Num4z0">
    <w:name w:val="WW8Num4z0"/>
    <w:rsid w:val="00AD7268"/>
    <w:rPr>
      <w:rFonts w:cs="Times New Roman"/>
    </w:rPr>
  </w:style>
  <w:style w:type="character" w:customStyle="1" w:styleId="WW8Num5z0">
    <w:name w:val="WW8Num5z0"/>
    <w:rsid w:val="00AD7268"/>
    <w:rPr>
      <w:rFonts w:ascii="Symbol" w:hAnsi="Symbol" w:cs="Symbol"/>
    </w:rPr>
  </w:style>
  <w:style w:type="character" w:customStyle="1" w:styleId="WW8Num6z0">
    <w:name w:val="WW8Num6z0"/>
    <w:rsid w:val="00AD7268"/>
    <w:rPr>
      <w:rFonts w:ascii="Symbol" w:hAnsi="Symbol" w:cs="Symbol"/>
    </w:rPr>
  </w:style>
  <w:style w:type="character" w:customStyle="1" w:styleId="WW8Num7z0">
    <w:name w:val="WW8Num7z0"/>
    <w:rsid w:val="00AD7268"/>
    <w:rPr>
      <w:rFonts w:ascii="Symbol" w:hAnsi="Symbol" w:cs="Symbol"/>
    </w:rPr>
  </w:style>
  <w:style w:type="character" w:customStyle="1" w:styleId="WW8Num8z0">
    <w:name w:val="WW8Num8z0"/>
    <w:rsid w:val="00AD7268"/>
    <w:rPr>
      <w:rFonts w:ascii="Symbol" w:hAnsi="Symbol" w:cs="Symbol"/>
    </w:rPr>
  </w:style>
  <w:style w:type="character" w:customStyle="1" w:styleId="WW8Num9z0">
    <w:name w:val="WW8Num9z0"/>
    <w:rsid w:val="00AD7268"/>
    <w:rPr>
      <w:rFonts w:cs="Times New Roman"/>
    </w:rPr>
  </w:style>
  <w:style w:type="character" w:customStyle="1" w:styleId="WW8Num10z0">
    <w:name w:val="WW8Num10z0"/>
    <w:rsid w:val="00AD7268"/>
    <w:rPr>
      <w:rFonts w:ascii="Symbol" w:hAnsi="Symbol" w:cs="Symbol"/>
    </w:rPr>
  </w:style>
  <w:style w:type="character" w:customStyle="1" w:styleId="WW8Num11z0">
    <w:name w:val="WW8Num11z0"/>
    <w:rsid w:val="00AD7268"/>
    <w:rPr>
      <w:rFonts w:cs="Times New Roman"/>
    </w:rPr>
  </w:style>
  <w:style w:type="character" w:customStyle="1" w:styleId="WW8Num12z0">
    <w:name w:val="WW8Num12z0"/>
    <w:rsid w:val="00AD7268"/>
    <w:rPr>
      <w:rFonts w:cs="Times New Roman"/>
    </w:rPr>
  </w:style>
  <w:style w:type="character" w:customStyle="1" w:styleId="WW8Num13z0">
    <w:name w:val="WW8Num13z0"/>
    <w:rsid w:val="00AD7268"/>
    <w:rPr>
      <w:rFonts w:cs="Times New Roman"/>
    </w:rPr>
  </w:style>
  <w:style w:type="character" w:customStyle="1" w:styleId="WW8Num14z0">
    <w:name w:val="WW8Num14z0"/>
    <w:rsid w:val="00AD7268"/>
    <w:rPr>
      <w:rFonts w:cs="Times New Roman"/>
    </w:rPr>
  </w:style>
  <w:style w:type="character" w:customStyle="1" w:styleId="WW8Num15z0">
    <w:name w:val="WW8Num15z0"/>
    <w:rsid w:val="00AD7268"/>
    <w:rPr>
      <w:rFonts w:ascii="Symbol" w:hAnsi="Symbol" w:cs="Symbol"/>
      <w:sz w:val="20"/>
    </w:rPr>
  </w:style>
  <w:style w:type="character" w:customStyle="1" w:styleId="WW8Num15z1">
    <w:name w:val="WW8Num15z1"/>
    <w:rsid w:val="00AD7268"/>
    <w:rPr>
      <w:rFonts w:ascii="Courier New" w:hAnsi="Courier New" w:cs="Courier New"/>
      <w:sz w:val="20"/>
    </w:rPr>
  </w:style>
  <w:style w:type="character" w:customStyle="1" w:styleId="WW8Num15z2">
    <w:name w:val="WW8Num15z2"/>
    <w:rsid w:val="00AD7268"/>
    <w:rPr>
      <w:rFonts w:ascii="Wingdings" w:hAnsi="Wingdings" w:cs="Wingdings"/>
      <w:sz w:val="20"/>
    </w:rPr>
  </w:style>
  <w:style w:type="character" w:customStyle="1" w:styleId="WW8Num16z0">
    <w:name w:val="WW8Num16z0"/>
    <w:rsid w:val="00AD7268"/>
    <w:rPr>
      <w:rFonts w:cs="Times New Roman"/>
    </w:rPr>
  </w:style>
  <w:style w:type="character" w:customStyle="1" w:styleId="WW8Num17z0">
    <w:name w:val="WW8Num17z0"/>
    <w:rsid w:val="00AD7268"/>
    <w:rPr>
      <w:rFonts w:cs="Times New Roman"/>
    </w:rPr>
  </w:style>
  <w:style w:type="character" w:customStyle="1" w:styleId="WW8Num18z0">
    <w:name w:val="WW8Num18z0"/>
    <w:rsid w:val="00AD7268"/>
    <w:rPr>
      <w:rFonts w:cs="Times New Roman"/>
    </w:rPr>
  </w:style>
  <w:style w:type="character" w:customStyle="1" w:styleId="WW8Num19z0">
    <w:name w:val="WW8Num19z0"/>
    <w:rsid w:val="00AD7268"/>
    <w:rPr>
      <w:rFonts w:cs="Times New Roman"/>
    </w:rPr>
  </w:style>
  <w:style w:type="character" w:customStyle="1" w:styleId="WW8Num20z0">
    <w:name w:val="WW8Num20z0"/>
    <w:rsid w:val="00AD7268"/>
    <w:rPr>
      <w:rFonts w:cs="Times New Roman"/>
    </w:rPr>
  </w:style>
  <w:style w:type="character" w:customStyle="1" w:styleId="WW8Num21z0">
    <w:name w:val="WW8Num21z0"/>
    <w:rsid w:val="00AD7268"/>
    <w:rPr>
      <w:rFonts w:cs="Times New Roman"/>
    </w:rPr>
  </w:style>
  <w:style w:type="character" w:customStyle="1" w:styleId="WW8Num22z0">
    <w:name w:val="WW8Num22z0"/>
    <w:rsid w:val="00AD7268"/>
    <w:rPr>
      <w:rFonts w:cs="Times New Roman"/>
    </w:rPr>
  </w:style>
  <w:style w:type="character" w:customStyle="1" w:styleId="WW8Num23z0">
    <w:name w:val="WW8Num23z0"/>
    <w:rsid w:val="00AD7268"/>
    <w:rPr>
      <w:rFonts w:ascii="Symbol" w:hAnsi="Symbol" w:cs="Symbol"/>
      <w:sz w:val="20"/>
    </w:rPr>
  </w:style>
  <w:style w:type="character" w:customStyle="1" w:styleId="WW8Num23z1">
    <w:name w:val="WW8Num23z1"/>
    <w:rsid w:val="00AD7268"/>
    <w:rPr>
      <w:rFonts w:ascii="Courier New" w:hAnsi="Courier New" w:cs="Courier New"/>
      <w:sz w:val="20"/>
    </w:rPr>
  </w:style>
  <w:style w:type="character" w:customStyle="1" w:styleId="WW8Num23z2">
    <w:name w:val="WW8Num23z2"/>
    <w:rsid w:val="00AD7268"/>
    <w:rPr>
      <w:rFonts w:ascii="Wingdings" w:hAnsi="Wingdings" w:cs="Wingdings"/>
      <w:sz w:val="20"/>
    </w:rPr>
  </w:style>
  <w:style w:type="character" w:customStyle="1" w:styleId="WW8Num24z0">
    <w:name w:val="WW8Num24z0"/>
    <w:rsid w:val="00AD7268"/>
    <w:rPr>
      <w:rFonts w:cs="Times New Roman"/>
    </w:rPr>
  </w:style>
  <w:style w:type="character" w:customStyle="1" w:styleId="WW8Num25z0">
    <w:name w:val="WW8Num25z0"/>
    <w:rsid w:val="00AD7268"/>
    <w:rPr>
      <w:rFonts w:cs="Times New Roman"/>
    </w:rPr>
  </w:style>
  <w:style w:type="character" w:customStyle="1" w:styleId="WW8Num26z0">
    <w:name w:val="WW8Num26z0"/>
    <w:rsid w:val="00AD7268"/>
    <w:rPr>
      <w:rFonts w:cs="Times New Roman"/>
    </w:rPr>
  </w:style>
  <w:style w:type="character" w:customStyle="1" w:styleId="H2">
    <w:name w:val="H2 Знак Знак"/>
    <w:rsid w:val="00AD7268"/>
    <w:rPr>
      <w:rFonts w:ascii="Arial" w:hAnsi="Arial" w:cs="Arial"/>
      <w:color w:val="285360"/>
      <w:sz w:val="21"/>
      <w:szCs w:val="21"/>
    </w:rPr>
  </w:style>
  <w:style w:type="character" w:customStyle="1" w:styleId="89">
    <w:name w:val="Знак Знак8"/>
    <w:rsid w:val="00AD7268"/>
    <w:rPr>
      <w:rFonts w:ascii="Cambria" w:hAnsi="Cambria" w:cs="Times New Roman"/>
      <w:b/>
      <w:bCs/>
      <w:color w:val="4F81BD"/>
    </w:rPr>
  </w:style>
  <w:style w:type="character" w:customStyle="1" w:styleId="79">
    <w:name w:val="Знак Знак7"/>
    <w:rsid w:val="00AD7268"/>
    <w:rPr>
      <w:rFonts w:ascii="Cambria" w:hAnsi="Cambria" w:cs="Times New Roman"/>
      <w:b/>
      <w:bCs/>
      <w:i/>
      <w:iCs/>
      <w:color w:val="4F81BD"/>
    </w:rPr>
  </w:style>
  <w:style w:type="character" w:customStyle="1" w:styleId="5f1">
    <w:name w:val="Знак Знак5"/>
    <w:rsid w:val="00AD7268"/>
    <w:rPr>
      <w:rFonts w:ascii="Arial Narrow" w:hAnsi="Arial Narrow" w:cs="Times New Roman"/>
      <w:b/>
      <w:bCs/>
      <w:sz w:val="26"/>
    </w:rPr>
  </w:style>
  <w:style w:type="character" w:customStyle="1" w:styleId="4f7">
    <w:name w:val="Знак Знак4"/>
    <w:rsid w:val="00AD7268"/>
    <w:rPr>
      <w:rFonts w:ascii="Arial Narrow" w:hAnsi="Arial Narrow" w:cs="Times New Roman"/>
      <w:b/>
      <w:sz w:val="24"/>
      <w:szCs w:val="24"/>
    </w:rPr>
  </w:style>
  <w:style w:type="character" w:customStyle="1" w:styleId="3ff1">
    <w:name w:val="Знак Знак3"/>
    <w:rsid w:val="00AD7268"/>
    <w:rPr>
      <w:rFonts w:ascii="Arial Narrow" w:hAnsi="Arial Narrow" w:cs="Times New Roman"/>
      <w:b/>
      <w:iCs/>
      <w:sz w:val="24"/>
      <w:szCs w:val="24"/>
    </w:rPr>
  </w:style>
  <w:style w:type="character" w:customStyle="1" w:styleId="FontStyle26">
    <w:name w:val="Font Style26"/>
    <w:rsid w:val="00AD7268"/>
    <w:rPr>
      <w:rFonts w:ascii="Times New Roman" w:hAnsi="Times New Roman" w:cs="Times New Roman"/>
      <w:sz w:val="20"/>
    </w:rPr>
  </w:style>
  <w:style w:type="character" w:customStyle="1" w:styleId="fts-hit">
    <w:name w:val="fts-hit"/>
    <w:rsid w:val="00AD7268"/>
    <w:rPr>
      <w:rFonts w:cs="Times New Roman"/>
    </w:rPr>
  </w:style>
  <w:style w:type="character" w:customStyle="1" w:styleId="price">
    <w:name w:val="price"/>
    <w:rsid w:val="00AD7268"/>
  </w:style>
  <w:style w:type="character" w:customStyle="1" w:styleId="currency">
    <w:name w:val="currency"/>
    <w:rsid w:val="00AD7268"/>
  </w:style>
  <w:style w:type="character" w:customStyle="1" w:styleId="size4">
    <w:name w:val="size4"/>
    <w:rsid w:val="00AD7268"/>
    <w:rPr>
      <w:rFonts w:ascii="Arial" w:hAnsi="Arial" w:cs="Arial"/>
      <w:b/>
      <w:bCs/>
      <w:color w:val="FF4500"/>
      <w:sz w:val="30"/>
      <w:szCs w:val="30"/>
    </w:rPr>
  </w:style>
  <w:style w:type="character" w:customStyle="1" w:styleId="titlebrand-font2">
    <w:name w:val="title brand-font2"/>
    <w:rsid w:val="00AD7268"/>
  </w:style>
  <w:style w:type="character" w:customStyle="1" w:styleId="item-draftshow">
    <w:name w:val="item-draft_show"/>
    <w:rsid w:val="00AD7268"/>
  </w:style>
  <w:style w:type="character" w:customStyle="1" w:styleId="affffffa">
    <w:name w:val="Цветовое выделение"/>
    <w:rsid w:val="00AD7268"/>
    <w:rPr>
      <w:b/>
      <w:color w:val="000080"/>
    </w:rPr>
  </w:style>
  <w:style w:type="paragraph" w:styleId="affffffb">
    <w:name w:val="caption"/>
    <w:basedOn w:val="a4"/>
    <w:uiPriority w:val="35"/>
    <w:qFormat/>
    <w:rsid w:val="00AD7268"/>
    <w:pPr>
      <w:suppressLineNumbers/>
      <w:suppressAutoHyphens/>
      <w:spacing w:before="120" w:after="120"/>
    </w:pPr>
    <w:rPr>
      <w:rFonts w:ascii="Calibri" w:hAnsi="Calibri" w:cs="Mangal"/>
      <w:i/>
      <w:iCs/>
      <w:sz w:val="24"/>
      <w:szCs w:val="24"/>
      <w:lang w:val="ru-RU" w:eastAsia="zh-CN"/>
    </w:rPr>
  </w:style>
  <w:style w:type="paragraph" w:customStyle="1" w:styleId="5f2">
    <w:name w:val="Указатель5"/>
    <w:basedOn w:val="a4"/>
    <w:rsid w:val="00AD7268"/>
    <w:pPr>
      <w:suppressLineNumbers/>
      <w:suppressAutoHyphens/>
    </w:pPr>
    <w:rPr>
      <w:rFonts w:ascii="Calibri" w:hAnsi="Calibri" w:cs="Mangal"/>
      <w:sz w:val="22"/>
      <w:szCs w:val="22"/>
      <w:lang w:val="ru-RU" w:eastAsia="zh-CN"/>
    </w:rPr>
  </w:style>
  <w:style w:type="paragraph" w:customStyle="1" w:styleId="4f8">
    <w:name w:val="Название объекта4"/>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4f9">
    <w:name w:val="Указатель4"/>
    <w:basedOn w:val="a4"/>
    <w:rsid w:val="00AD7268"/>
    <w:pPr>
      <w:suppressLineNumbers/>
      <w:suppressAutoHyphens/>
    </w:pPr>
    <w:rPr>
      <w:rFonts w:ascii="Calibri" w:hAnsi="Calibri" w:cs="Mangal"/>
      <w:sz w:val="22"/>
      <w:szCs w:val="22"/>
      <w:lang w:val="ru-RU" w:eastAsia="zh-CN"/>
    </w:rPr>
  </w:style>
  <w:style w:type="paragraph" w:customStyle="1" w:styleId="3ff2">
    <w:name w:val="Название объекта3"/>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3ff3">
    <w:name w:val="Указатель3"/>
    <w:basedOn w:val="a4"/>
    <w:rsid w:val="00AD7268"/>
    <w:pPr>
      <w:suppressLineNumbers/>
      <w:suppressAutoHyphens/>
    </w:pPr>
    <w:rPr>
      <w:rFonts w:ascii="Calibri" w:hAnsi="Calibri" w:cs="Mangal"/>
      <w:sz w:val="22"/>
      <w:szCs w:val="22"/>
      <w:lang w:val="ru-RU" w:eastAsia="zh-CN"/>
    </w:rPr>
  </w:style>
  <w:style w:type="paragraph" w:customStyle="1" w:styleId="2ff6">
    <w:name w:val="Название объекта2"/>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2ff7">
    <w:name w:val="Указатель2"/>
    <w:basedOn w:val="a4"/>
    <w:rsid w:val="00AD7268"/>
    <w:pPr>
      <w:suppressLineNumbers/>
      <w:suppressAutoHyphens/>
    </w:pPr>
    <w:rPr>
      <w:rFonts w:ascii="Calibri" w:hAnsi="Calibri" w:cs="Mangal"/>
      <w:sz w:val="22"/>
      <w:szCs w:val="22"/>
      <w:lang w:val="ru-RU" w:eastAsia="zh-CN"/>
    </w:rPr>
  </w:style>
  <w:style w:type="paragraph" w:customStyle="1" w:styleId="1ff9">
    <w:name w:val="Название объекта1"/>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1ffa">
    <w:name w:val="Указатель1"/>
    <w:basedOn w:val="a4"/>
    <w:rsid w:val="00AD7268"/>
    <w:pPr>
      <w:suppressLineNumbers/>
      <w:suppressAutoHyphens/>
    </w:pPr>
    <w:rPr>
      <w:rFonts w:ascii="Calibri" w:hAnsi="Calibri" w:cs="Mangal"/>
      <w:sz w:val="22"/>
      <w:szCs w:val="22"/>
      <w:lang w:val="ru-RU" w:eastAsia="zh-CN"/>
    </w:rPr>
  </w:style>
  <w:style w:type="paragraph" w:customStyle="1" w:styleId="LO-Normal">
    <w:name w:val="LO-Normal"/>
    <w:rsid w:val="00AD7268"/>
    <w:pPr>
      <w:suppressAutoHyphens/>
      <w:autoSpaceDE w:val="0"/>
    </w:pPr>
    <w:rPr>
      <w:rFonts w:ascii="Arial" w:hAnsi="Arial" w:cs="Arial"/>
      <w:color w:val="000000"/>
      <w:sz w:val="24"/>
      <w:szCs w:val="24"/>
      <w:lang w:eastAsia="zh-CN"/>
    </w:rPr>
  </w:style>
  <w:style w:type="paragraph" w:customStyle="1" w:styleId="Normtext9ptBlock">
    <w:name w:val="Normtext 9pt Block"/>
    <w:basedOn w:val="LO-Normal"/>
    <w:next w:val="LO-Normal"/>
    <w:rsid w:val="00AD7268"/>
    <w:rPr>
      <w:rFonts w:cs="Times New Roman"/>
      <w:color w:val="auto"/>
    </w:rPr>
  </w:style>
  <w:style w:type="paragraph" w:customStyle="1" w:styleId="Tabelle8pt">
    <w:name w:val="Tabelle 8pt"/>
    <w:basedOn w:val="LO-Normal"/>
    <w:next w:val="LO-Normal"/>
    <w:rsid w:val="00AD7268"/>
    <w:rPr>
      <w:rFonts w:cs="Times New Roman"/>
      <w:color w:val="auto"/>
    </w:rPr>
  </w:style>
  <w:style w:type="paragraph" w:customStyle="1" w:styleId="Tabelle9pt">
    <w:name w:val="Tabelle 9pt"/>
    <w:basedOn w:val="LO-Normal"/>
    <w:next w:val="LO-Normal"/>
    <w:rsid w:val="00AD7268"/>
    <w:rPr>
      <w:rFonts w:cs="Times New Roman"/>
      <w:color w:val="auto"/>
    </w:rPr>
  </w:style>
  <w:style w:type="paragraph" w:customStyle="1" w:styleId="Tab8ptEinzug">
    <w:name w:val="Tab 8pt Einzug"/>
    <w:basedOn w:val="LO-Normal"/>
    <w:next w:val="LO-Normal"/>
    <w:rsid w:val="00AD7268"/>
    <w:rPr>
      <w:rFonts w:cs="Times New Roman"/>
      <w:color w:val="auto"/>
    </w:rPr>
  </w:style>
  <w:style w:type="paragraph" w:customStyle="1" w:styleId="Printedin">
    <w:name w:val="Printed in"/>
    <w:basedOn w:val="LO-Normal"/>
    <w:next w:val="LO-Normal"/>
    <w:rsid w:val="00AD7268"/>
    <w:rPr>
      <w:rFonts w:cs="Times New Roman"/>
      <w:color w:val="auto"/>
    </w:rPr>
  </w:style>
  <w:style w:type="paragraph" w:customStyle="1" w:styleId="Titel9ptfett">
    <w:name w:val="Titel 9pt fett"/>
    <w:basedOn w:val="LO-Normal"/>
    <w:next w:val="LO-Normal"/>
    <w:rsid w:val="00AD7268"/>
    <w:rPr>
      <w:rFonts w:cs="Times New Roman"/>
      <w:color w:val="auto"/>
    </w:rPr>
  </w:style>
  <w:style w:type="paragraph" w:customStyle="1" w:styleId="rtejustify">
    <w:name w:val="rtejustify"/>
    <w:basedOn w:val="a4"/>
    <w:rsid w:val="00AD7268"/>
    <w:pPr>
      <w:suppressAutoHyphens/>
      <w:jc w:val="both"/>
      <w:textAlignment w:val="baseline"/>
    </w:pPr>
    <w:rPr>
      <w:sz w:val="24"/>
      <w:szCs w:val="24"/>
      <w:lang w:val="ru-RU" w:eastAsia="zh-CN"/>
    </w:rPr>
  </w:style>
  <w:style w:type="paragraph" w:customStyle="1" w:styleId="rtecenter">
    <w:name w:val="rtecenter"/>
    <w:basedOn w:val="a4"/>
    <w:rsid w:val="00AD7268"/>
    <w:pPr>
      <w:suppressAutoHyphens/>
      <w:jc w:val="center"/>
      <w:textAlignment w:val="baseline"/>
    </w:pPr>
    <w:rPr>
      <w:sz w:val="24"/>
      <w:szCs w:val="24"/>
      <w:lang w:val="ru-RU" w:eastAsia="zh-CN"/>
    </w:rPr>
  </w:style>
  <w:style w:type="paragraph" w:styleId="HTML">
    <w:name w:val="HTML Address"/>
    <w:basedOn w:val="a4"/>
    <w:link w:val="HTML0"/>
    <w:rsid w:val="00AD7268"/>
    <w:pPr>
      <w:suppressAutoHyphens/>
    </w:pPr>
    <w:rPr>
      <w:i/>
      <w:iCs/>
      <w:sz w:val="24"/>
      <w:szCs w:val="24"/>
      <w:lang w:eastAsia="zh-CN"/>
    </w:rPr>
  </w:style>
  <w:style w:type="character" w:customStyle="1" w:styleId="HTML0">
    <w:name w:val="Адрес HTML Знак"/>
    <w:link w:val="HTML"/>
    <w:rsid w:val="00AD7268"/>
    <w:rPr>
      <w:i/>
      <w:iCs/>
      <w:sz w:val="24"/>
      <w:szCs w:val="24"/>
      <w:lang w:eastAsia="zh-CN"/>
    </w:rPr>
  </w:style>
  <w:style w:type="character" w:customStyle="1" w:styleId="-">
    <w:name w:val="Интернет-ссылка"/>
    <w:uiPriority w:val="99"/>
    <w:rsid w:val="00AD7268"/>
    <w:rPr>
      <w:color w:val="0000FF"/>
      <w:u w:val="single"/>
    </w:rPr>
  </w:style>
  <w:style w:type="paragraph" w:customStyle="1" w:styleId="TableHeading">
    <w:name w:val="Table Heading"/>
    <w:basedOn w:val="a4"/>
    <w:rsid w:val="00AD7268"/>
    <w:pPr>
      <w:widowControl w:val="0"/>
      <w:suppressLineNumbers/>
      <w:suppressAutoHyphens/>
      <w:autoSpaceDN w:val="0"/>
      <w:jc w:val="center"/>
      <w:textAlignment w:val="baseline"/>
    </w:pPr>
    <w:rPr>
      <w:rFonts w:eastAsia="Andale Sans UI" w:cs="Tahoma"/>
      <w:b/>
      <w:bCs/>
      <w:kern w:val="3"/>
      <w:sz w:val="24"/>
      <w:szCs w:val="24"/>
      <w:lang w:eastAsia="en-US" w:bidi="en-US"/>
    </w:rPr>
  </w:style>
  <w:style w:type="numbering" w:customStyle="1" w:styleId="280">
    <w:name w:val="Нет списка28"/>
    <w:next w:val="a7"/>
    <w:uiPriority w:val="99"/>
    <w:semiHidden/>
    <w:unhideWhenUsed/>
    <w:rsid w:val="00AD7268"/>
  </w:style>
  <w:style w:type="table" w:customStyle="1" w:styleId="201">
    <w:name w:val="Сетка таблицы20"/>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0">
    <w:name w:val="Нет списка29"/>
    <w:next w:val="a7"/>
    <w:uiPriority w:val="99"/>
    <w:semiHidden/>
    <w:unhideWhenUsed/>
    <w:rsid w:val="00AD7268"/>
  </w:style>
  <w:style w:type="table" w:customStyle="1" w:styleId="271">
    <w:name w:val="Сетка таблицы2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0">
    <w:name w:val="Нет списка117"/>
    <w:next w:val="a7"/>
    <w:uiPriority w:val="99"/>
    <w:semiHidden/>
    <w:unhideWhenUsed/>
    <w:rsid w:val="00AD7268"/>
  </w:style>
  <w:style w:type="numbering" w:customStyle="1" w:styleId="2100">
    <w:name w:val="Нет списка210"/>
    <w:next w:val="a7"/>
    <w:semiHidden/>
    <w:unhideWhenUsed/>
    <w:rsid w:val="00AD7268"/>
  </w:style>
  <w:style w:type="numbering" w:customStyle="1" w:styleId="360">
    <w:name w:val="Нет списка36"/>
    <w:next w:val="a7"/>
    <w:semiHidden/>
    <w:unhideWhenUsed/>
    <w:rsid w:val="00AD7268"/>
  </w:style>
  <w:style w:type="table" w:customStyle="1" w:styleId="1101">
    <w:name w:val="Сетка таблицы110"/>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Grid3"/>
    <w:rsid w:val="00AD7268"/>
    <w:rPr>
      <w:rFonts w:ascii="Calibri" w:hAnsi="Calibri"/>
      <w:sz w:val="22"/>
      <w:szCs w:val="22"/>
    </w:rPr>
    <w:tblPr>
      <w:tblCellMar>
        <w:top w:w="0" w:type="dxa"/>
        <w:left w:w="0" w:type="dxa"/>
        <w:bottom w:w="0" w:type="dxa"/>
        <w:right w:w="0" w:type="dxa"/>
      </w:tblCellMar>
    </w:tblPr>
  </w:style>
  <w:style w:type="numbering" w:customStyle="1" w:styleId="460">
    <w:name w:val="Нет списка46"/>
    <w:next w:val="a7"/>
    <w:uiPriority w:val="99"/>
    <w:semiHidden/>
    <w:unhideWhenUsed/>
    <w:rsid w:val="00AD7268"/>
  </w:style>
  <w:style w:type="numbering" w:customStyle="1" w:styleId="1180">
    <w:name w:val="Нет списка118"/>
    <w:next w:val="a7"/>
    <w:semiHidden/>
    <w:rsid w:val="00AD7268"/>
  </w:style>
  <w:style w:type="table" w:customStyle="1" w:styleId="1161">
    <w:name w:val="Сетка таблицы1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
    <w:name w:val="Сетка таблицы2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0">
    <w:name w:val="Нет списка56"/>
    <w:next w:val="a7"/>
    <w:uiPriority w:val="99"/>
    <w:semiHidden/>
    <w:unhideWhenUsed/>
    <w:rsid w:val="00AD7268"/>
  </w:style>
  <w:style w:type="numbering" w:customStyle="1" w:styleId="126">
    <w:name w:val="Нет списка126"/>
    <w:next w:val="a7"/>
    <w:semiHidden/>
    <w:rsid w:val="00AD7268"/>
  </w:style>
  <w:style w:type="table" w:customStyle="1" w:styleId="361">
    <w:name w:val="Сетка таблицы3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0">
    <w:name w:val="Сетка таблицы12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7">
    <w:name w:val="Знак2 Знак Знак Знак Знак Знак Знак1"/>
    <w:basedOn w:val="a4"/>
    <w:rsid w:val="00AD7268"/>
    <w:pPr>
      <w:spacing w:after="160" w:line="240" w:lineRule="exact"/>
    </w:pPr>
    <w:rPr>
      <w:rFonts w:ascii="Verdana" w:eastAsia="Arial Unicode MS" w:hAnsi="Verdana"/>
      <w:sz w:val="24"/>
      <w:szCs w:val="24"/>
      <w:lang w:eastAsia="en-US"/>
    </w:rPr>
  </w:style>
  <w:style w:type="paragraph" w:customStyle="1" w:styleId="1ffb">
    <w:name w:val="Знак Знак Знак Знак Знак Знак1"/>
    <w:basedOn w:val="a4"/>
    <w:rsid w:val="00AD7268"/>
    <w:pPr>
      <w:spacing w:after="160" w:line="240" w:lineRule="exact"/>
    </w:pPr>
    <w:rPr>
      <w:rFonts w:ascii="Verdana" w:eastAsia="Arial Unicode MS" w:hAnsi="Verdana" w:cs="Verdana"/>
      <w:sz w:val="24"/>
      <w:szCs w:val="24"/>
      <w:lang w:eastAsia="en-US"/>
    </w:rPr>
  </w:style>
  <w:style w:type="paragraph" w:customStyle="1" w:styleId="1ffc">
    <w:name w:val="Знак1"/>
    <w:basedOn w:val="a4"/>
    <w:rsid w:val="00AD7268"/>
    <w:pPr>
      <w:spacing w:after="160" w:line="240" w:lineRule="exact"/>
    </w:pPr>
    <w:rPr>
      <w:rFonts w:ascii="Verdana" w:eastAsia="Arial Unicode MS" w:hAnsi="Verdana"/>
      <w:sz w:val="24"/>
      <w:szCs w:val="24"/>
      <w:lang w:eastAsia="en-US"/>
    </w:rPr>
  </w:style>
  <w:style w:type="paragraph" w:customStyle="1" w:styleId="1114">
    <w:name w:val="Знак Знак111"/>
    <w:basedOn w:val="a4"/>
    <w:rsid w:val="00AD7268"/>
    <w:pPr>
      <w:spacing w:after="160" w:line="240" w:lineRule="exact"/>
    </w:pPr>
    <w:rPr>
      <w:rFonts w:ascii="Verdana" w:eastAsia="Arial Unicode MS" w:hAnsi="Verdana"/>
      <w:sz w:val="24"/>
      <w:szCs w:val="24"/>
      <w:lang w:eastAsia="en-US"/>
    </w:rPr>
  </w:style>
  <w:style w:type="character" w:customStyle="1" w:styleId="Absatz-Standardschriftart">
    <w:name w:val="Absatz-Standardschriftart"/>
    <w:rsid w:val="00AD7268"/>
  </w:style>
  <w:style w:type="character" w:customStyle="1" w:styleId="WW-Absatz-Standardschriftart">
    <w:name w:val="WW-Absatz-Standardschriftart"/>
    <w:rsid w:val="00AD7268"/>
  </w:style>
  <w:style w:type="character" w:customStyle="1" w:styleId="WW-Absatz-Standardschriftart1">
    <w:name w:val="WW-Absatz-Standardschriftart1"/>
    <w:rsid w:val="00AD7268"/>
  </w:style>
  <w:style w:type="character" w:customStyle="1" w:styleId="WW-Absatz-Standardschriftart11">
    <w:name w:val="WW-Absatz-Standardschriftart11"/>
    <w:rsid w:val="00AD7268"/>
  </w:style>
  <w:style w:type="character" w:customStyle="1" w:styleId="WW-Absatz-Standardschriftart111">
    <w:name w:val="WW-Absatz-Standardschriftart111"/>
    <w:rsid w:val="00AD7268"/>
  </w:style>
  <w:style w:type="character" w:customStyle="1" w:styleId="WW-Absatz-Standardschriftart1111">
    <w:name w:val="WW-Absatz-Standardschriftart1111"/>
    <w:rsid w:val="00AD7268"/>
  </w:style>
  <w:style w:type="character" w:customStyle="1" w:styleId="WW-Absatz-Standardschriftart11111">
    <w:name w:val="WW-Absatz-Standardschriftart11111"/>
    <w:rsid w:val="00AD7268"/>
  </w:style>
  <w:style w:type="character" w:customStyle="1" w:styleId="WW-Absatz-Standardschriftart111111">
    <w:name w:val="WW-Absatz-Standardschriftart111111"/>
    <w:rsid w:val="00AD7268"/>
  </w:style>
  <w:style w:type="character" w:customStyle="1" w:styleId="WW-Absatz-Standardschriftart1111111">
    <w:name w:val="WW-Absatz-Standardschriftart1111111"/>
    <w:rsid w:val="00AD7268"/>
  </w:style>
  <w:style w:type="character" w:customStyle="1" w:styleId="WW-Absatz-Standardschriftart11111111">
    <w:name w:val="WW-Absatz-Standardschriftart11111111"/>
    <w:rsid w:val="00AD7268"/>
  </w:style>
  <w:style w:type="character" w:customStyle="1" w:styleId="WW-Absatz-Standardschriftart111111111">
    <w:name w:val="WW-Absatz-Standardschriftart111111111"/>
    <w:rsid w:val="00AD7268"/>
  </w:style>
  <w:style w:type="character" w:customStyle="1" w:styleId="WW-Absatz-Standardschriftart1111111111">
    <w:name w:val="WW-Absatz-Standardschriftart1111111111"/>
    <w:rsid w:val="00AD7268"/>
  </w:style>
  <w:style w:type="character" w:customStyle="1" w:styleId="WW-Absatz-Standardschriftart11111111111">
    <w:name w:val="WW-Absatz-Standardschriftart11111111111"/>
    <w:rsid w:val="00AD7268"/>
  </w:style>
  <w:style w:type="character" w:customStyle="1" w:styleId="WW8Num5z1">
    <w:name w:val="WW8Num5z1"/>
    <w:rsid w:val="00AD7268"/>
    <w:rPr>
      <w:b/>
    </w:rPr>
  </w:style>
  <w:style w:type="paragraph" w:customStyle="1" w:styleId="2ff8">
    <w:name w:val="Название2"/>
    <w:basedOn w:val="a4"/>
    <w:rsid w:val="00AD7268"/>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d">
    <w:name w:val="Название1"/>
    <w:basedOn w:val="a4"/>
    <w:rsid w:val="00AD7268"/>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e">
    <w:name w:val="Текст выноски1"/>
    <w:rsid w:val="00AD7268"/>
    <w:pPr>
      <w:widowControl w:val="0"/>
      <w:suppressAutoHyphens/>
      <w:spacing w:line="100" w:lineRule="atLeast"/>
    </w:pPr>
    <w:rPr>
      <w:rFonts w:ascii="Tahoma" w:eastAsia="Lucida Sans Unicode" w:hAnsi="Tahoma" w:cs="Tahoma"/>
      <w:kern w:val="1"/>
      <w:sz w:val="16"/>
      <w:szCs w:val="16"/>
      <w:lang w:eastAsia="ar-SA"/>
    </w:rPr>
  </w:style>
  <w:style w:type="character" w:customStyle="1" w:styleId="affffffc">
    <w:name w:val="Символ нумерации"/>
    <w:rsid w:val="00AD7268"/>
  </w:style>
  <w:style w:type="character" w:customStyle="1" w:styleId="wmi-callto">
    <w:name w:val="wmi-callto"/>
    <w:rsid w:val="00AD7268"/>
  </w:style>
  <w:style w:type="character" w:customStyle="1" w:styleId="WW-Absatz-Standardschriftart111111111111">
    <w:name w:val="WW-Absatz-Standardschriftart111111111111"/>
    <w:rsid w:val="00AD7268"/>
  </w:style>
  <w:style w:type="character" w:customStyle="1" w:styleId="WW-Absatz-Standardschriftart1111111111111">
    <w:name w:val="WW-Absatz-Standardschriftart1111111111111"/>
    <w:rsid w:val="00AD7268"/>
  </w:style>
  <w:style w:type="character" w:customStyle="1" w:styleId="WW-Absatz-Standardschriftart11111111111111">
    <w:name w:val="WW-Absatz-Standardschriftart11111111111111"/>
    <w:rsid w:val="00AD7268"/>
  </w:style>
  <w:style w:type="character" w:customStyle="1" w:styleId="WW-Absatz-Standardschriftart111111111111111">
    <w:name w:val="WW-Absatz-Standardschriftart111111111111111"/>
    <w:rsid w:val="00AD7268"/>
  </w:style>
  <w:style w:type="character" w:customStyle="1" w:styleId="WW-Absatz-Standardschriftart1111111111111111">
    <w:name w:val="WW-Absatz-Standardschriftart1111111111111111"/>
    <w:rsid w:val="00AD7268"/>
  </w:style>
  <w:style w:type="character" w:customStyle="1" w:styleId="WW-Absatz-Standardschriftart11111111111111111">
    <w:name w:val="WW-Absatz-Standardschriftart11111111111111111"/>
    <w:rsid w:val="00AD7268"/>
  </w:style>
  <w:style w:type="character" w:customStyle="1" w:styleId="WW-Absatz-Standardschriftart111111111111111111">
    <w:name w:val="WW-Absatz-Standardschriftart111111111111111111"/>
    <w:rsid w:val="00AD7268"/>
  </w:style>
  <w:style w:type="character" w:customStyle="1" w:styleId="WW-Absatz-Standardschriftart1111111111111111111">
    <w:name w:val="WW-Absatz-Standardschriftart1111111111111111111"/>
    <w:rsid w:val="00AD7268"/>
  </w:style>
  <w:style w:type="character" w:customStyle="1" w:styleId="WW-Absatz-Standardschriftart11111111111111111111">
    <w:name w:val="WW-Absatz-Standardschriftart11111111111111111111"/>
    <w:rsid w:val="00AD7268"/>
  </w:style>
  <w:style w:type="paragraph" w:customStyle="1" w:styleId="318">
    <w:name w:val="Основной текст с отступом 31"/>
    <w:basedOn w:val="a4"/>
    <w:rsid w:val="00AD7268"/>
    <w:pPr>
      <w:widowControl w:val="0"/>
      <w:suppressAutoHyphens/>
      <w:spacing w:after="200" w:line="276" w:lineRule="auto"/>
      <w:ind w:left="426" w:hanging="426"/>
      <w:jc w:val="both"/>
    </w:pPr>
    <w:rPr>
      <w:rFonts w:ascii="Calibri" w:eastAsia="Lucida Sans Unicode" w:hAnsi="Calibri" w:cs="font296"/>
      <w:kern w:val="1"/>
      <w:sz w:val="22"/>
      <w:lang w:val="ru-RU" w:eastAsia="ar-SA"/>
    </w:rPr>
  </w:style>
  <w:style w:type="paragraph" w:customStyle="1" w:styleId="affffffd">
    <w:name w:val="Содержимое врезки"/>
    <w:basedOn w:val="ae"/>
    <w:rsid w:val="00AD7268"/>
    <w:pPr>
      <w:suppressAutoHyphens/>
      <w:spacing w:line="276" w:lineRule="auto"/>
    </w:pPr>
    <w:rPr>
      <w:rFonts w:ascii="Calibri" w:eastAsia="Lucida Sans Unicode" w:hAnsi="Calibri" w:cs="font296"/>
      <w:kern w:val="1"/>
      <w:sz w:val="22"/>
      <w:szCs w:val="22"/>
      <w:lang w:val="ru-RU" w:eastAsia="ar-SA"/>
    </w:rPr>
  </w:style>
  <w:style w:type="paragraph" w:customStyle="1" w:styleId="2ff9">
    <w:name w:val="Текст выноски2"/>
    <w:rsid w:val="00AD7268"/>
    <w:pPr>
      <w:widowControl w:val="0"/>
      <w:suppressAutoHyphens/>
      <w:spacing w:line="100" w:lineRule="atLeast"/>
    </w:pPr>
    <w:rPr>
      <w:rFonts w:ascii="Tahoma" w:eastAsia="Lucida Sans Unicode" w:hAnsi="Tahoma" w:cs="Tahoma"/>
      <w:kern w:val="1"/>
      <w:sz w:val="16"/>
      <w:szCs w:val="16"/>
      <w:lang w:eastAsia="ar-SA"/>
    </w:rPr>
  </w:style>
  <w:style w:type="table" w:customStyle="1" w:styleId="432">
    <w:name w:val="Сетка таблицы43"/>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0">
    <w:name w:val="Нет списка65"/>
    <w:next w:val="a7"/>
    <w:uiPriority w:val="99"/>
    <w:semiHidden/>
    <w:unhideWhenUsed/>
    <w:rsid w:val="00AD7268"/>
  </w:style>
  <w:style w:type="table" w:customStyle="1" w:styleId="513">
    <w:name w:val="Сетка таблицы5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
    <w:name w:val="Сетка таблицы29"/>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0">
    <w:name w:val="Сетка таблицы30"/>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
    <w:name w:val="Нет списка30"/>
    <w:next w:val="a7"/>
    <w:uiPriority w:val="99"/>
    <w:semiHidden/>
    <w:unhideWhenUsed/>
    <w:rsid w:val="00AD7268"/>
  </w:style>
  <w:style w:type="numbering" w:customStyle="1" w:styleId="370">
    <w:name w:val="Нет списка37"/>
    <w:next w:val="a7"/>
    <w:uiPriority w:val="99"/>
    <w:semiHidden/>
    <w:unhideWhenUsed/>
    <w:rsid w:val="00AD7268"/>
  </w:style>
  <w:style w:type="table" w:customStyle="1" w:styleId="371">
    <w:name w:val="Сетка таблицы37"/>
    <w:basedOn w:val="a6"/>
    <w:next w:val="ac"/>
    <w:uiPriority w:val="59"/>
    <w:locked/>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
    <w:name w:val="tex"/>
    <w:basedOn w:val="a4"/>
    <w:uiPriority w:val="99"/>
    <w:rsid w:val="00AD7268"/>
    <w:pPr>
      <w:spacing w:before="100" w:beforeAutospacing="1" w:after="100" w:afterAutospacing="1"/>
    </w:pPr>
    <w:rPr>
      <w:sz w:val="24"/>
      <w:szCs w:val="24"/>
      <w:lang w:val="ru-RU"/>
    </w:rPr>
  </w:style>
  <w:style w:type="table" w:customStyle="1" w:styleId="1171">
    <w:name w:val="Сетка таблицы1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0">
    <w:name w:val="Нет списка38"/>
    <w:next w:val="a7"/>
    <w:uiPriority w:val="99"/>
    <w:semiHidden/>
    <w:unhideWhenUsed/>
    <w:rsid w:val="00AD7268"/>
  </w:style>
  <w:style w:type="character" w:customStyle="1" w:styleId="WW8Num3z1">
    <w:name w:val="WW8Num3z1"/>
    <w:rsid w:val="00AD7268"/>
  </w:style>
  <w:style w:type="character" w:customStyle="1" w:styleId="WW8Num3z2">
    <w:name w:val="WW8Num3z2"/>
    <w:rsid w:val="00AD7268"/>
  </w:style>
  <w:style w:type="character" w:customStyle="1" w:styleId="WW8Num3z3">
    <w:name w:val="WW8Num3z3"/>
    <w:rsid w:val="00AD7268"/>
  </w:style>
  <w:style w:type="character" w:customStyle="1" w:styleId="WW8Num3z4">
    <w:name w:val="WW8Num3z4"/>
    <w:rsid w:val="00AD7268"/>
  </w:style>
  <w:style w:type="character" w:customStyle="1" w:styleId="WW8Num3z5">
    <w:name w:val="WW8Num3z5"/>
    <w:rsid w:val="00AD7268"/>
  </w:style>
  <w:style w:type="character" w:customStyle="1" w:styleId="WW8Num3z6">
    <w:name w:val="WW8Num3z6"/>
    <w:rsid w:val="00AD7268"/>
  </w:style>
  <w:style w:type="character" w:customStyle="1" w:styleId="WW8Num3z7">
    <w:name w:val="WW8Num3z7"/>
    <w:rsid w:val="00AD7268"/>
  </w:style>
  <w:style w:type="character" w:customStyle="1" w:styleId="WW8Num3z8">
    <w:name w:val="WW8Num3z8"/>
    <w:rsid w:val="00AD7268"/>
  </w:style>
  <w:style w:type="character" w:customStyle="1" w:styleId="WW8Num4z1">
    <w:name w:val="WW8Num4z1"/>
    <w:rsid w:val="00AD7268"/>
  </w:style>
  <w:style w:type="character" w:customStyle="1" w:styleId="WW8Num4z2">
    <w:name w:val="WW8Num4z2"/>
    <w:rsid w:val="00AD7268"/>
    <w:rPr>
      <w:i/>
      <w:iCs/>
      <w:color w:val="000000"/>
      <w:sz w:val="28"/>
      <w:szCs w:val="28"/>
    </w:rPr>
  </w:style>
  <w:style w:type="character" w:customStyle="1" w:styleId="WW8Num4z3">
    <w:name w:val="WW8Num4z3"/>
    <w:rsid w:val="00AD7268"/>
  </w:style>
  <w:style w:type="character" w:customStyle="1" w:styleId="WW8Num4z4">
    <w:name w:val="WW8Num4z4"/>
    <w:rsid w:val="00AD7268"/>
  </w:style>
  <w:style w:type="character" w:customStyle="1" w:styleId="WW8Num4z5">
    <w:name w:val="WW8Num4z5"/>
    <w:rsid w:val="00AD7268"/>
  </w:style>
  <w:style w:type="character" w:customStyle="1" w:styleId="WW8Num4z6">
    <w:name w:val="WW8Num4z6"/>
    <w:rsid w:val="00AD7268"/>
  </w:style>
  <w:style w:type="character" w:customStyle="1" w:styleId="WW8Num4z7">
    <w:name w:val="WW8Num4z7"/>
    <w:rsid w:val="00AD7268"/>
  </w:style>
  <w:style w:type="character" w:customStyle="1" w:styleId="WW8Num4z8">
    <w:name w:val="WW8Num4z8"/>
    <w:rsid w:val="00AD7268"/>
  </w:style>
  <w:style w:type="character" w:customStyle="1" w:styleId="affffffe">
    <w:name w:val="Символы концевой сноски"/>
    <w:rsid w:val="00AD7268"/>
    <w:rPr>
      <w:vertAlign w:val="superscript"/>
    </w:rPr>
  </w:style>
  <w:style w:type="character" w:customStyle="1" w:styleId="WW-">
    <w:name w:val="WW-Символы концевой сноски"/>
    <w:rsid w:val="00AD7268"/>
  </w:style>
  <w:style w:type="character" w:styleId="afffffff">
    <w:name w:val="endnote reference"/>
    <w:rsid w:val="00AD7268"/>
    <w:rPr>
      <w:vertAlign w:val="superscript"/>
    </w:rPr>
  </w:style>
  <w:style w:type="numbering" w:customStyle="1" w:styleId="390">
    <w:name w:val="Нет списка39"/>
    <w:next w:val="a7"/>
    <w:uiPriority w:val="99"/>
    <w:semiHidden/>
    <w:unhideWhenUsed/>
    <w:rsid w:val="00AD7268"/>
  </w:style>
  <w:style w:type="numbering" w:customStyle="1" w:styleId="400">
    <w:name w:val="Нет списка40"/>
    <w:next w:val="a7"/>
    <w:uiPriority w:val="99"/>
    <w:semiHidden/>
    <w:unhideWhenUsed/>
    <w:rsid w:val="00AD7268"/>
  </w:style>
  <w:style w:type="numbering" w:customStyle="1" w:styleId="WWNum3">
    <w:name w:val="WWNum3"/>
    <w:basedOn w:val="a7"/>
    <w:rsid w:val="00AD7268"/>
    <w:pPr>
      <w:numPr>
        <w:numId w:val="16"/>
      </w:numPr>
    </w:pPr>
  </w:style>
  <w:style w:type="numbering" w:customStyle="1" w:styleId="WWNum4">
    <w:name w:val="WWNum4"/>
    <w:basedOn w:val="a7"/>
    <w:rsid w:val="00AD7268"/>
    <w:pPr>
      <w:numPr>
        <w:numId w:val="17"/>
      </w:numPr>
    </w:pPr>
  </w:style>
  <w:style w:type="numbering" w:customStyle="1" w:styleId="WWNum5">
    <w:name w:val="WWNum5"/>
    <w:basedOn w:val="a7"/>
    <w:rsid w:val="00AD7268"/>
    <w:pPr>
      <w:numPr>
        <w:numId w:val="18"/>
      </w:numPr>
    </w:pPr>
  </w:style>
  <w:style w:type="numbering" w:customStyle="1" w:styleId="1190">
    <w:name w:val="Нет списка119"/>
    <w:next w:val="a7"/>
    <w:uiPriority w:val="99"/>
    <w:semiHidden/>
    <w:unhideWhenUsed/>
    <w:rsid w:val="00AD7268"/>
  </w:style>
  <w:style w:type="numbering" w:customStyle="1" w:styleId="2113">
    <w:name w:val="Нет списка211"/>
    <w:next w:val="a7"/>
    <w:uiPriority w:val="99"/>
    <w:semiHidden/>
    <w:unhideWhenUsed/>
    <w:rsid w:val="00AD7268"/>
  </w:style>
  <w:style w:type="paragraph" w:styleId="afffffff0">
    <w:name w:val="Block Text"/>
    <w:basedOn w:val="a4"/>
    <w:unhideWhenUsed/>
    <w:rsid w:val="00AD7268"/>
    <w:pPr>
      <w:autoSpaceDE w:val="0"/>
      <w:autoSpaceDN w:val="0"/>
      <w:ind w:left="113" w:right="113"/>
    </w:pPr>
    <w:rPr>
      <w:color w:val="000000"/>
      <w:sz w:val="16"/>
      <w:szCs w:val="16"/>
      <w:lang w:val="ru-RU"/>
    </w:rPr>
  </w:style>
  <w:style w:type="paragraph" w:styleId="2ffa">
    <w:name w:val="Quote"/>
    <w:basedOn w:val="a4"/>
    <w:next w:val="a4"/>
    <w:link w:val="2ffb"/>
    <w:qFormat/>
    <w:rsid w:val="00AD7268"/>
    <w:pPr>
      <w:spacing w:before="200" w:line="276" w:lineRule="auto"/>
      <w:ind w:left="360" w:right="360"/>
    </w:pPr>
    <w:rPr>
      <w:rFonts w:ascii="Calibri" w:hAnsi="Calibri"/>
      <w:i/>
      <w:iCs/>
      <w:sz w:val="22"/>
      <w:szCs w:val="22"/>
      <w:lang w:eastAsia="en-US"/>
    </w:rPr>
  </w:style>
  <w:style w:type="character" w:customStyle="1" w:styleId="2ffb">
    <w:name w:val="Цитата 2 Знак"/>
    <w:link w:val="2ffa"/>
    <w:rsid w:val="00AD7268"/>
    <w:rPr>
      <w:rFonts w:ascii="Calibri" w:hAnsi="Calibri"/>
      <w:i/>
      <w:iCs/>
      <w:sz w:val="22"/>
      <w:szCs w:val="22"/>
      <w:lang w:val="en-US" w:eastAsia="en-US"/>
    </w:rPr>
  </w:style>
  <w:style w:type="paragraph" w:styleId="afffffff1">
    <w:name w:val="Intense Quote"/>
    <w:basedOn w:val="a4"/>
    <w:next w:val="a4"/>
    <w:link w:val="afffffff2"/>
    <w:qFormat/>
    <w:rsid w:val="00AD7268"/>
    <w:pPr>
      <w:pBdr>
        <w:bottom w:val="single" w:sz="4" w:space="1" w:color="auto"/>
      </w:pBdr>
      <w:spacing w:before="200" w:after="280" w:line="276" w:lineRule="auto"/>
      <w:ind w:left="1008" w:right="1152"/>
      <w:jc w:val="both"/>
    </w:pPr>
    <w:rPr>
      <w:rFonts w:ascii="Calibri" w:hAnsi="Calibri"/>
      <w:b/>
      <w:bCs/>
      <w:i/>
      <w:iCs/>
      <w:sz w:val="22"/>
      <w:szCs w:val="22"/>
      <w:lang w:eastAsia="en-US"/>
    </w:rPr>
  </w:style>
  <w:style w:type="character" w:customStyle="1" w:styleId="afffffff2">
    <w:name w:val="Выделенная цитата Знак"/>
    <w:link w:val="afffffff1"/>
    <w:rsid w:val="00AD7268"/>
    <w:rPr>
      <w:rFonts w:ascii="Calibri" w:hAnsi="Calibri"/>
      <w:b/>
      <w:bCs/>
      <w:i/>
      <w:iCs/>
      <w:sz w:val="22"/>
      <w:szCs w:val="22"/>
      <w:lang w:val="en-US" w:eastAsia="en-US"/>
    </w:rPr>
  </w:style>
  <w:style w:type="paragraph" w:customStyle="1" w:styleId="2-1">
    <w:name w:val="содержание2-1"/>
    <w:basedOn w:val="32"/>
    <w:next w:val="a4"/>
    <w:rsid w:val="00AD7268"/>
    <w:pPr>
      <w:numPr>
        <w:ilvl w:val="0"/>
        <w:numId w:val="0"/>
      </w:numPr>
      <w:tabs>
        <w:tab w:val="num" w:pos="710"/>
      </w:tabs>
      <w:ind w:left="1260" w:hanging="720"/>
    </w:pPr>
    <w:rPr>
      <w:bCs/>
      <w:szCs w:val="24"/>
      <w:lang w:val="ru-RU"/>
    </w:rPr>
  </w:style>
  <w:style w:type="paragraph" w:customStyle="1" w:styleId="218">
    <w:name w:val="Заголовок 2.1"/>
    <w:basedOn w:val="1"/>
    <w:rsid w:val="00AD7268"/>
    <w:pPr>
      <w:keepLines/>
      <w:widowControl w:val="0"/>
      <w:suppressLineNumbers/>
      <w:suppressAutoHyphens/>
      <w:spacing w:before="240" w:after="60"/>
      <w:ind w:left="0"/>
      <w:jc w:val="center"/>
    </w:pPr>
    <w:rPr>
      <w:b/>
      <w:bCs/>
      <w:caps/>
      <w:kern w:val="28"/>
      <w:sz w:val="36"/>
      <w:szCs w:val="36"/>
    </w:rPr>
  </w:style>
  <w:style w:type="paragraph" w:customStyle="1" w:styleId="rvps7">
    <w:name w:val="rvps7"/>
    <w:basedOn w:val="a4"/>
    <w:uiPriority w:val="99"/>
    <w:rsid w:val="00AD7268"/>
    <w:pPr>
      <w:spacing w:before="100" w:beforeAutospacing="1" w:after="100" w:afterAutospacing="1"/>
    </w:pPr>
    <w:rPr>
      <w:sz w:val="24"/>
      <w:szCs w:val="24"/>
      <w:lang w:val="ru-RU"/>
    </w:rPr>
  </w:style>
  <w:style w:type="character" w:customStyle="1" w:styleId="ConsNormal0">
    <w:name w:val="ConsNormal Знак"/>
    <w:link w:val="ConsNormal"/>
    <w:locked/>
    <w:rsid w:val="00AD7268"/>
    <w:rPr>
      <w:rFonts w:ascii="Arial" w:hAnsi="Arial" w:cs="Arial"/>
      <w:lang w:val="ru-RU" w:eastAsia="ru-RU" w:bidi="ar-SA"/>
    </w:rPr>
  </w:style>
  <w:style w:type="paragraph" w:customStyle="1" w:styleId="Char">
    <w:name w:val="Char Знак Знак"/>
    <w:basedOn w:val="a4"/>
    <w:rsid w:val="00AD7268"/>
    <w:pPr>
      <w:widowControl w:val="0"/>
      <w:adjustRightInd w:val="0"/>
      <w:spacing w:after="160" w:line="240" w:lineRule="exact"/>
      <w:jc w:val="right"/>
    </w:pPr>
    <w:rPr>
      <w:rFonts w:ascii="Arial" w:hAnsi="Arial" w:cs="Arial"/>
      <w:lang w:val="en-GB" w:eastAsia="en-US"/>
    </w:rPr>
  </w:style>
  <w:style w:type="paragraph" w:customStyle="1" w:styleId="226">
    <w:name w:val="Основной текст 22"/>
    <w:basedOn w:val="a4"/>
    <w:rsid w:val="00AD7268"/>
    <w:pPr>
      <w:overflowPunct w:val="0"/>
      <w:autoSpaceDE w:val="0"/>
      <w:autoSpaceDN w:val="0"/>
      <w:adjustRightInd w:val="0"/>
      <w:ind w:firstLine="708"/>
      <w:jc w:val="both"/>
    </w:pPr>
    <w:rPr>
      <w:sz w:val="24"/>
      <w:lang w:val="ru-RU"/>
    </w:rPr>
  </w:style>
  <w:style w:type="paragraph" w:customStyle="1" w:styleId="Style23">
    <w:name w:val="Style23"/>
    <w:basedOn w:val="a4"/>
    <w:rsid w:val="00AD7268"/>
    <w:pPr>
      <w:widowControl w:val="0"/>
      <w:autoSpaceDE w:val="0"/>
      <w:autoSpaceDN w:val="0"/>
      <w:adjustRightInd w:val="0"/>
      <w:spacing w:line="205" w:lineRule="exact"/>
      <w:ind w:firstLine="389"/>
      <w:jc w:val="both"/>
    </w:pPr>
    <w:rPr>
      <w:sz w:val="24"/>
      <w:szCs w:val="24"/>
      <w:lang w:val="ru-RU"/>
    </w:rPr>
  </w:style>
  <w:style w:type="paragraph" w:customStyle="1" w:styleId="Style25">
    <w:name w:val="Style25"/>
    <w:basedOn w:val="a4"/>
    <w:rsid w:val="00AD7268"/>
    <w:pPr>
      <w:widowControl w:val="0"/>
      <w:autoSpaceDE w:val="0"/>
      <w:autoSpaceDN w:val="0"/>
      <w:adjustRightInd w:val="0"/>
      <w:spacing w:line="178" w:lineRule="exact"/>
      <w:ind w:firstLine="398"/>
      <w:jc w:val="both"/>
    </w:pPr>
    <w:rPr>
      <w:sz w:val="24"/>
      <w:szCs w:val="24"/>
      <w:lang w:val="ru-RU"/>
    </w:rPr>
  </w:style>
  <w:style w:type="paragraph" w:customStyle="1" w:styleId="a20">
    <w:name w:val="a2"/>
    <w:basedOn w:val="a4"/>
    <w:rsid w:val="00AD7268"/>
    <w:pPr>
      <w:spacing w:before="100" w:beforeAutospacing="1" w:after="100" w:afterAutospacing="1"/>
    </w:pPr>
    <w:rPr>
      <w:sz w:val="24"/>
      <w:szCs w:val="24"/>
      <w:lang w:val="ru-RU"/>
    </w:rPr>
  </w:style>
  <w:style w:type="paragraph" w:customStyle="1" w:styleId="3ff4">
    <w:name w:val="3"/>
    <w:basedOn w:val="a4"/>
    <w:rsid w:val="00AD7268"/>
    <w:pPr>
      <w:jc w:val="both"/>
    </w:pPr>
    <w:rPr>
      <w:sz w:val="24"/>
      <w:szCs w:val="24"/>
      <w:lang w:val="ru-RU"/>
    </w:rPr>
  </w:style>
  <w:style w:type="paragraph" w:customStyle="1" w:styleId="standard0">
    <w:name w:val="standard"/>
    <w:basedOn w:val="a4"/>
    <w:uiPriority w:val="99"/>
    <w:rsid w:val="00AD7268"/>
    <w:pPr>
      <w:spacing w:before="100" w:beforeAutospacing="1" w:after="100" w:afterAutospacing="1"/>
    </w:pPr>
    <w:rPr>
      <w:sz w:val="24"/>
      <w:szCs w:val="24"/>
      <w:lang w:val="ru-RU"/>
    </w:rPr>
  </w:style>
  <w:style w:type="paragraph" w:customStyle="1" w:styleId="default0">
    <w:name w:val="default"/>
    <w:basedOn w:val="a4"/>
    <w:uiPriority w:val="99"/>
    <w:rsid w:val="00AD7268"/>
    <w:pPr>
      <w:spacing w:before="100" w:beforeAutospacing="1" w:after="100" w:afterAutospacing="1"/>
    </w:pPr>
    <w:rPr>
      <w:sz w:val="24"/>
      <w:szCs w:val="24"/>
      <w:lang w:val="ru-RU"/>
    </w:rPr>
  </w:style>
  <w:style w:type="paragraph" w:customStyle="1" w:styleId="afffffff3">
    <w:name w:val="Базовый"/>
    <w:uiPriority w:val="99"/>
    <w:rsid w:val="00AD7268"/>
    <w:pPr>
      <w:tabs>
        <w:tab w:val="left" w:pos="708"/>
      </w:tabs>
      <w:suppressAutoHyphens/>
      <w:spacing w:after="200" w:line="276" w:lineRule="auto"/>
    </w:pPr>
    <w:rPr>
      <w:rFonts w:ascii="Calibri" w:eastAsia="SimSun" w:hAnsi="Calibri"/>
      <w:sz w:val="22"/>
      <w:szCs w:val="22"/>
      <w:lang w:eastAsia="en-US"/>
    </w:rPr>
  </w:style>
  <w:style w:type="paragraph" w:customStyle="1" w:styleId="11c">
    <w:name w:val="Знак Знак Знак1 Знак1"/>
    <w:basedOn w:val="a4"/>
    <w:rsid w:val="00AD7268"/>
    <w:pPr>
      <w:widowControl w:val="0"/>
      <w:adjustRightInd w:val="0"/>
      <w:spacing w:after="160" w:line="240" w:lineRule="exact"/>
      <w:jc w:val="right"/>
    </w:pPr>
    <w:rPr>
      <w:rFonts w:ascii="Arial" w:hAnsi="Arial" w:cs="Arial"/>
      <w:lang w:val="en-GB" w:eastAsia="en-US"/>
    </w:rPr>
  </w:style>
  <w:style w:type="paragraph" w:customStyle="1" w:styleId="fn">
    <w:name w:val="fn"/>
    <w:basedOn w:val="a4"/>
    <w:rsid w:val="00AD7268"/>
    <w:pPr>
      <w:spacing w:before="100" w:beforeAutospacing="1" w:after="100" w:afterAutospacing="1"/>
    </w:pPr>
    <w:rPr>
      <w:sz w:val="24"/>
      <w:szCs w:val="24"/>
      <w:lang w:val="ru-RU"/>
    </w:rPr>
  </w:style>
  <w:style w:type="paragraph" w:customStyle="1" w:styleId="319">
    <w:name w:val="Без интервала31"/>
    <w:rsid w:val="00AD7268"/>
    <w:rPr>
      <w:sz w:val="28"/>
      <w:szCs w:val="28"/>
      <w:lang w:eastAsia="en-US"/>
    </w:rPr>
  </w:style>
  <w:style w:type="paragraph" w:customStyle="1" w:styleId="2211">
    <w:name w:val="Основной текст 221"/>
    <w:basedOn w:val="a4"/>
    <w:rsid w:val="00AD7268"/>
    <w:pPr>
      <w:overflowPunct w:val="0"/>
      <w:autoSpaceDE w:val="0"/>
      <w:autoSpaceDN w:val="0"/>
      <w:adjustRightInd w:val="0"/>
      <w:ind w:firstLine="708"/>
      <w:jc w:val="both"/>
    </w:pPr>
    <w:rPr>
      <w:sz w:val="24"/>
      <w:lang w:val="ru-RU"/>
    </w:rPr>
  </w:style>
  <w:style w:type="paragraph" w:customStyle="1" w:styleId="219">
    <w:name w:val="Без интервала21"/>
    <w:uiPriority w:val="1"/>
    <w:qFormat/>
    <w:rsid w:val="00AD7268"/>
    <w:rPr>
      <w:rFonts w:ascii="Calibri" w:hAnsi="Calibri"/>
      <w:sz w:val="22"/>
      <w:szCs w:val="22"/>
      <w:lang w:eastAsia="en-US"/>
    </w:rPr>
  </w:style>
  <w:style w:type="paragraph" w:customStyle="1" w:styleId="FR4">
    <w:name w:val="FR4"/>
    <w:uiPriority w:val="99"/>
    <w:rsid w:val="00AD7268"/>
    <w:pPr>
      <w:widowControl w:val="0"/>
      <w:autoSpaceDE w:val="0"/>
      <w:autoSpaceDN w:val="0"/>
      <w:jc w:val="both"/>
    </w:pPr>
    <w:rPr>
      <w:rFonts w:ascii="Arial" w:hAnsi="Arial" w:cs="Arial"/>
      <w:i/>
      <w:iCs/>
      <w:sz w:val="16"/>
      <w:szCs w:val="16"/>
    </w:rPr>
  </w:style>
  <w:style w:type="character" w:styleId="afffffff4">
    <w:name w:val="Intense Emphasis"/>
    <w:qFormat/>
    <w:rsid w:val="00AD7268"/>
    <w:rPr>
      <w:b/>
      <w:bCs/>
    </w:rPr>
  </w:style>
  <w:style w:type="character" w:styleId="afffffff5">
    <w:name w:val="Subtle Reference"/>
    <w:qFormat/>
    <w:rsid w:val="00AD7268"/>
    <w:rPr>
      <w:smallCaps/>
    </w:rPr>
  </w:style>
  <w:style w:type="character" w:styleId="afffffff6">
    <w:name w:val="Intense Reference"/>
    <w:qFormat/>
    <w:rsid w:val="00AD7268"/>
    <w:rPr>
      <w:smallCaps/>
      <w:spacing w:val="5"/>
      <w:u w:val="single"/>
    </w:rPr>
  </w:style>
  <w:style w:type="character" w:styleId="afffffff7">
    <w:name w:val="Book Title"/>
    <w:qFormat/>
    <w:rsid w:val="00AD7268"/>
    <w:rPr>
      <w:i/>
      <w:iCs/>
      <w:smallCaps/>
      <w:spacing w:val="5"/>
    </w:rPr>
  </w:style>
  <w:style w:type="character" w:customStyle="1" w:styleId="rvts16">
    <w:name w:val="rvts16"/>
    <w:rsid w:val="00AD7268"/>
    <w:rPr>
      <w:rFonts w:ascii="Times New Roman" w:hAnsi="Times New Roman" w:cs="Times New Roman" w:hint="default"/>
    </w:rPr>
  </w:style>
  <w:style w:type="character" w:customStyle="1" w:styleId="rvts13">
    <w:name w:val="rvts13"/>
    <w:rsid w:val="00AD7268"/>
    <w:rPr>
      <w:rFonts w:ascii="Times New Roman" w:hAnsi="Times New Roman" w:cs="Times New Roman" w:hint="default"/>
    </w:rPr>
  </w:style>
  <w:style w:type="character" w:customStyle="1" w:styleId="rvts18">
    <w:name w:val="rvts18"/>
    <w:rsid w:val="00AD7268"/>
    <w:rPr>
      <w:rFonts w:ascii="Times New Roman" w:hAnsi="Times New Roman" w:cs="Times New Roman" w:hint="default"/>
    </w:rPr>
  </w:style>
  <w:style w:type="character" w:customStyle="1" w:styleId="rvts8">
    <w:name w:val="rvts8"/>
    <w:rsid w:val="00AD7268"/>
    <w:rPr>
      <w:rFonts w:ascii="Times New Roman" w:hAnsi="Times New Roman" w:cs="Times New Roman" w:hint="default"/>
    </w:rPr>
  </w:style>
  <w:style w:type="character" w:customStyle="1" w:styleId="rvts14">
    <w:name w:val="rvts14"/>
    <w:rsid w:val="00AD7268"/>
    <w:rPr>
      <w:rFonts w:ascii="Times New Roman" w:hAnsi="Times New Roman" w:cs="Times New Roman" w:hint="default"/>
    </w:rPr>
  </w:style>
  <w:style w:type="character" w:customStyle="1" w:styleId="contenttitletxt">
    <w:name w:val="contenttitletxt"/>
    <w:rsid w:val="00AD7268"/>
    <w:rPr>
      <w:rFonts w:ascii="Times New Roman" w:hAnsi="Times New Roman" w:cs="Times New Roman" w:hint="default"/>
    </w:rPr>
  </w:style>
  <w:style w:type="character" w:customStyle="1" w:styleId="blackboldtixt">
    <w:name w:val="black_bold_tixt"/>
    <w:rsid w:val="00AD7268"/>
    <w:rPr>
      <w:rFonts w:ascii="Times New Roman" w:hAnsi="Times New Roman" w:cs="Times New Roman" w:hint="default"/>
    </w:rPr>
  </w:style>
  <w:style w:type="character" w:customStyle="1" w:styleId="black-normal-txt">
    <w:name w:val="black-normal-txt"/>
    <w:rsid w:val="00AD7268"/>
    <w:rPr>
      <w:rFonts w:ascii="Times New Roman" w:hAnsi="Times New Roman" w:cs="Times New Roman" w:hint="default"/>
    </w:rPr>
  </w:style>
  <w:style w:type="character" w:customStyle="1" w:styleId="FontStyle24">
    <w:name w:val="Font Style24"/>
    <w:rsid w:val="00AD7268"/>
    <w:rPr>
      <w:rFonts w:ascii="Times New Roman" w:hAnsi="Times New Roman" w:cs="Times New Roman" w:hint="default"/>
      <w:b/>
      <w:bCs/>
      <w:sz w:val="26"/>
      <w:szCs w:val="26"/>
    </w:rPr>
  </w:style>
  <w:style w:type="character" w:customStyle="1" w:styleId="FontStyle25">
    <w:name w:val="Font Style25"/>
    <w:rsid w:val="00AD7268"/>
    <w:rPr>
      <w:rFonts w:ascii="Times New Roman" w:hAnsi="Times New Roman" w:cs="Times New Roman" w:hint="default"/>
      <w:sz w:val="26"/>
      <w:szCs w:val="26"/>
    </w:rPr>
  </w:style>
  <w:style w:type="character" w:customStyle="1" w:styleId="FontStyle59">
    <w:name w:val="Font Style59"/>
    <w:rsid w:val="00AD7268"/>
    <w:rPr>
      <w:rFonts w:ascii="Times New Roman" w:hAnsi="Times New Roman" w:cs="Times New Roman" w:hint="default"/>
      <w:color w:val="000000"/>
      <w:sz w:val="14"/>
      <w:szCs w:val="14"/>
    </w:rPr>
  </w:style>
  <w:style w:type="character" w:customStyle="1" w:styleId="1fff">
    <w:name w:val="Заголовок №1 + Не полужирный"/>
    <w:aliases w:val="Интервал 0 pt"/>
    <w:rsid w:val="00AD7268"/>
    <w:rPr>
      <w:b/>
      <w:bCs w:val="0"/>
      <w:color w:val="000000"/>
      <w:spacing w:val="2"/>
      <w:w w:val="100"/>
      <w:position w:val="0"/>
      <w:sz w:val="25"/>
    </w:rPr>
  </w:style>
  <w:style w:type="character" w:customStyle="1" w:styleId="tovar5">
    <w:name w:val="tovar5"/>
    <w:rsid w:val="00AD7268"/>
  </w:style>
  <w:style w:type="character" w:customStyle="1" w:styleId="SubtitleChar">
    <w:name w:val="Subtitle Char"/>
    <w:locked/>
    <w:rsid w:val="00AD7268"/>
    <w:rPr>
      <w:rFonts w:ascii="Cambria" w:hAnsi="Cambria" w:cs="Times New Roman" w:hint="default"/>
      <w:sz w:val="24"/>
      <w:szCs w:val="24"/>
    </w:rPr>
  </w:style>
  <w:style w:type="character" w:customStyle="1" w:styleId="BalloonTextChar">
    <w:name w:val="Balloon Text Char"/>
    <w:locked/>
    <w:rsid w:val="00AD7268"/>
    <w:rPr>
      <w:rFonts w:ascii="Segoe UI" w:hAnsi="Segoe UI" w:cs="Times New Roman" w:hint="default"/>
      <w:sz w:val="18"/>
    </w:rPr>
  </w:style>
  <w:style w:type="table" w:customStyle="1" w:styleId="381">
    <w:name w:val="Сетка таблицы38"/>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
    <w:name w:val="Сетка таблицы118"/>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7"/>
    <w:uiPriority w:val="99"/>
    <w:semiHidden/>
    <w:rsid w:val="00AD7268"/>
  </w:style>
  <w:style w:type="numbering" w:customStyle="1" w:styleId="11100">
    <w:name w:val="Нет списка1110"/>
    <w:next w:val="a7"/>
    <w:uiPriority w:val="99"/>
    <w:semiHidden/>
    <w:unhideWhenUsed/>
    <w:rsid w:val="00AD7268"/>
  </w:style>
  <w:style w:type="numbering" w:customStyle="1" w:styleId="2121">
    <w:name w:val="Нет списка212"/>
    <w:next w:val="a7"/>
    <w:semiHidden/>
    <w:rsid w:val="00AD7268"/>
  </w:style>
  <w:style w:type="numbering" w:customStyle="1" w:styleId="3111">
    <w:name w:val="Нет списка311"/>
    <w:next w:val="a7"/>
    <w:semiHidden/>
    <w:rsid w:val="00AD7268"/>
  </w:style>
  <w:style w:type="numbering" w:customStyle="1" w:styleId="470">
    <w:name w:val="Нет списка47"/>
    <w:next w:val="a7"/>
    <w:uiPriority w:val="99"/>
    <w:semiHidden/>
    <w:unhideWhenUsed/>
    <w:rsid w:val="00AD7268"/>
  </w:style>
  <w:style w:type="numbering" w:customStyle="1" w:styleId="111110">
    <w:name w:val="Нет списка11111"/>
    <w:next w:val="a7"/>
    <w:semiHidden/>
    <w:rsid w:val="00AD7268"/>
  </w:style>
  <w:style w:type="table" w:customStyle="1" w:styleId="1191">
    <w:name w:val="Сетка таблицы11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0">
    <w:name w:val="Сетка таблицы1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
    <w:name w:val="Сетка таблицы2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0">
    <w:name w:val="Нет списка57"/>
    <w:next w:val="a7"/>
    <w:uiPriority w:val="99"/>
    <w:semiHidden/>
    <w:unhideWhenUsed/>
    <w:rsid w:val="00AD7268"/>
  </w:style>
  <w:style w:type="numbering" w:customStyle="1" w:styleId="127">
    <w:name w:val="Нет списка127"/>
    <w:next w:val="a7"/>
    <w:semiHidden/>
    <w:rsid w:val="00AD7268"/>
  </w:style>
  <w:style w:type="table" w:customStyle="1" w:styleId="391">
    <w:name w:val="Сетка таблицы3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0">
    <w:name w:val="Сетка таблицы12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0">
    <w:name w:val="Нет списка66"/>
    <w:next w:val="a7"/>
    <w:uiPriority w:val="99"/>
    <w:semiHidden/>
    <w:unhideWhenUsed/>
    <w:rsid w:val="00AD7268"/>
  </w:style>
  <w:style w:type="numbering" w:customStyle="1" w:styleId="740">
    <w:name w:val="Нет списка74"/>
    <w:next w:val="a7"/>
    <w:uiPriority w:val="99"/>
    <w:semiHidden/>
    <w:unhideWhenUsed/>
    <w:rsid w:val="00AD7268"/>
  </w:style>
  <w:style w:type="table" w:customStyle="1" w:styleId="442">
    <w:name w:val="Сетка таблицы44"/>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
    <w:name w:val="Нет списка131"/>
    <w:next w:val="a7"/>
    <w:semiHidden/>
    <w:unhideWhenUsed/>
    <w:rsid w:val="00AD7268"/>
  </w:style>
  <w:style w:type="table" w:customStyle="1" w:styleId="133">
    <w:name w:val="Сетка таблицы133"/>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0">
    <w:name w:val="Нет списка2111"/>
    <w:next w:val="a7"/>
    <w:semiHidden/>
    <w:unhideWhenUsed/>
    <w:rsid w:val="00AD7268"/>
  </w:style>
  <w:style w:type="numbering" w:customStyle="1" w:styleId="31110">
    <w:name w:val="Нет списка3111"/>
    <w:next w:val="a7"/>
    <w:semiHidden/>
    <w:rsid w:val="00AD7268"/>
  </w:style>
  <w:style w:type="character" w:customStyle="1" w:styleId="10pt">
    <w:name w:val="Заголовок №1 + Не полужирный;Интервал 0 pt"/>
    <w:rsid w:val="00AD7268"/>
    <w:rPr>
      <w:b/>
      <w:bCs/>
      <w:color w:val="000000"/>
      <w:spacing w:val="2"/>
      <w:w w:val="100"/>
      <w:position w:val="0"/>
      <w:sz w:val="25"/>
      <w:szCs w:val="25"/>
      <w:lang w:bidi="ar-SA"/>
    </w:rPr>
  </w:style>
  <w:style w:type="character" w:customStyle="1" w:styleId="0pt">
    <w:name w:val="Основной текст + Курсив;Интервал 0 pt"/>
    <w:rsid w:val="00AD7268"/>
    <w:rPr>
      <w:rFonts w:ascii="Times New Roman" w:eastAsia="Times New Roman" w:hAnsi="Times New Roman" w:cs="Times New Roman"/>
      <w:b w:val="0"/>
      <w:bCs w:val="0"/>
      <w:i/>
      <w:iCs/>
      <w:smallCaps w:val="0"/>
      <w:strike w:val="0"/>
      <w:color w:val="000000"/>
      <w:spacing w:val="3"/>
      <w:w w:val="100"/>
      <w:position w:val="0"/>
      <w:sz w:val="25"/>
      <w:szCs w:val="25"/>
      <w:u w:val="none"/>
      <w:lang w:val="ru-RU"/>
    </w:rPr>
  </w:style>
  <w:style w:type="character" w:customStyle="1" w:styleId="0pt0">
    <w:name w:val="Основной текст + Полужирный;Интервал 0 pt"/>
    <w:rsid w:val="00AD7268"/>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table" w:customStyle="1" w:styleId="1200">
    <w:name w:val="Сетка таблицы120"/>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c">
    <w:name w:val="Без интервала6"/>
    <w:rsid w:val="00AD7268"/>
    <w:rPr>
      <w:rFonts w:ascii="Calibri" w:eastAsia="Calibri" w:hAnsi="Calibri"/>
      <w:sz w:val="22"/>
      <w:szCs w:val="22"/>
    </w:rPr>
  </w:style>
  <w:style w:type="paragraph" w:customStyle="1" w:styleId="TableParagraph">
    <w:name w:val="Table Paragraph"/>
    <w:basedOn w:val="a4"/>
    <w:uiPriority w:val="1"/>
    <w:qFormat/>
    <w:rsid w:val="00AD7268"/>
    <w:pPr>
      <w:widowControl w:val="0"/>
    </w:pPr>
    <w:rPr>
      <w:rFonts w:ascii="Calibri" w:eastAsia="Calibri" w:hAnsi="Calibri"/>
      <w:sz w:val="22"/>
      <w:szCs w:val="22"/>
      <w:lang w:eastAsia="en-US"/>
    </w:rPr>
  </w:style>
  <w:style w:type="numbering" w:customStyle="1" w:styleId="480">
    <w:name w:val="Нет списка48"/>
    <w:next w:val="a7"/>
    <w:uiPriority w:val="99"/>
    <w:semiHidden/>
    <w:unhideWhenUsed/>
    <w:rsid w:val="00AD7268"/>
  </w:style>
  <w:style w:type="table" w:customStyle="1" w:styleId="401">
    <w:name w:val="Сетка таблицы40"/>
    <w:basedOn w:val="a6"/>
    <w:next w:val="ac"/>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Bodytext">
    <w:name w:val="Body text_"/>
    <w:locked/>
    <w:rsid w:val="00AD7268"/>
    <w:rPr>
      <w:rFonts w:ascii="Sylfaen" w:hAnsi="Sylfaen"/>
      <w:sz w:val="25"/>
      <w:szCs w:val="25"/>
      <w:shd w:val="clear" w:color="auto" w:fill="FFFFFF"/>
    </w:rPr>
  </w:style>
  <w:style w:type="numbering" w:customStyle="1" w:styleId="1201">
    <w:name w:val="Нет списка120"/>
    <w:next w:val="a7"/>
    <w:uiPriority w:val="99"/>
    <w:semiHidden/>
    <w:unhideWhenUsed/>
    <w:rsid w:val="00AD7268"/>
  </w:style>
  <w:style w:type="table" w:customStyle="1" w:styleId="TableGrid4">
    <w:name w:val="TableGrid4"/>
    <w:rsid w:val="00AD7268"/>
    <w:rPr>
      <w:rFonts w:ascii="Calibri" w:hAnsi="Calibri"/>
      <w:sz w:val="22"/>
      <w:szCs w:val="22"/>
    </w:rPr>
    <w:tblPr>
      <w:tblCellMar>
        <w:top w:w="0" w:type="dxa"/>
        <w:left w:w="0" w:type="dxa"/>
        <w:bottom w:w="0" w:type="dxa"/>
        <w:right w:w="0" w:type="dxa"/>
      </w:tblCellMar>
    </w:tblPr>
  </w:style>
  <w:style w:type="paragraph" w:customStyle="1" w:styleId="msonormal0">
    <w:name w:val="msonormal"/>
    <w:basedOn w:val="a4"/>
    <w:rsid w:val="00AD7268"/>
    <w:pPr>
      <w:spacing w:before="100" w:beforeAutospacing="1" w:after="100" w:afterAutospacing="1"/>
    </w:pPr>
    <w:rPr>
      <w:sz w:val="24"/>
      <w:szCs w:val="24"/>
      <w:lang w:val="ru-RU"/>
    </w:rPr>
  </w:style>
  <w:style w:type="paragraph" w:styleId="afffffff8">
    <w:name w:val="Revision"/>
    <w:hidden/>
    <w:uiPriority w:val="99"/>
    <w:semiHidden/>
    <w:rsid w:val="00AD7268"/>
    <w:rPr>
      <w:rFonts w:ascii="Calibri" w:eastAsia="Calibri" w:hAnsi="Calibri"/>
      <w:sz w:val="22"/>
      <w:szCs w:val="22"/>
      <w:lang w:eastAsia="en-US"/>
    </w:rPr>
  </w:style>
  <w:style w:type="numbering" w:customStyle="1" w:styleId="2131">
    <w:name w:val="Нет списка213"/>
    <w:next w:val="a7"/>
    <w:uiPriority w:val="99"/>
    <w:semiHidden/>
    <w:unhideWhenUsed/>
    <w:rsid w:val="00AD7268"/>
  </w:style>
  <w:style w:type="table" w:customStyle="1" w:styleId="452">
    <w:name w:val="Сетка таблицы45"/>
    <w:basedOn w:val="a6"/>
    <w:next w:val="ac"/>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90">
    <w:name w:val="Нет списка49"/>
    <w:next w:val="a7"/>
    <w:uiPriority w:val="99"/>
    <w:semiHidden/>
    <w:unhideWhenUsed/>
    <w:rsid w:val="00AD7268"/>
  </w:style>
  <w:style w:type="numbering" w:customStyle="1" w:styleId="500">
    <w:name w:val="Нет списка50"/>
    <w:next w:val="a7"/>
    <w:uiPriority w:val="99"/>
    <w:semiHidden/>
    <w:unhideWhenUsed/>
    <w:rsid w:val="00AD7268"/>
  </w:style>
  <w:style w:type="table" w:customStyle="1" w:styleId="OTR1">
    <w:name w:val="OTR1"/>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8">
    <w:name w:val="Нет списка128"/>
    <w:next w:val="a7"/>
    <w:uiPriority w:val="99"/>
    <w:semiHidden/>
    <w:unhideWhenUsed/>
    <w:rsid w:val="00AD7268"/>
  </w:style>
  <w:style w:type="numbering" w:customStyle="1" w:styleId="2140">
    <w:name w:val="Нет списка214"/>
    <w:next w:val="a7"/>
    <w:uiPriority w:val="99"/>
    <w:semiHidden/>
    <w:unhideWhenUsed/>
    <w:rsid w:val="00AD7268"/>
  </w:style>
  <w:style w:type="numbering" w:customStyle="1" w:styleId="3121">
    <w:name w:val="Нет списка312"/>
    <w:next w:val="a7"/>
    <w:semiHidden/>
    <w:unhideWhenUsed/>
    <w:rsid w:val="00AD7268"/>
  </w:style>
  <w:style w:type="table" w:customStyle="1" w:styleId="1280">
    <w:name w:val="Сетка таблицы128"/>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Grid5"/>
    <w:rsid w:val="00AD7268"/>
    <w:rPr>
      <w:rFonts w:ascii="Calibri" w:hAnsi="Calibri"/>
      <w:sz w:val="22"/>
      <w:szCs w:val="22"/>
    </w:rPr>
    <w:tblPr>
      <w:tblCellMar>
        <w:top w:w="0" w:type="dxa"/>
        <w:left w:w="0" w:type="dxa"/>
        <w:bottom w:w="0" w:type="dxa"/>
        <w:right w:w="0" w:type="dxa"/>
      </w:tblCellMar>
    </w:tblPr>
  </w:style>
  <w:style w:type="numbering" w:customStyle="1" w:styleId="4100">
    <w:name w:val="Нет списка410"/>
    <w:next w:val="a7"/>
    <w:uiPriority w:val="99"/>
    <w:semiHidden/>
    <w:rsid w:val="00AD7268"/>
  </w:style>
  <w:style w:type="table" w:customStyle="1" w:styleId="2141">
    <w:name w:val="Сетка таблицы214"/>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0">
    <w:name w:val="Нет списка58"/>
    <w:next w:val="a7"/>
    <w:uiPriority w:val="99"/>
    <w:semiHidden/>
    <w:unhideWhenUsed/>
    <w:rsid w:val="00AD7268"/>
  </w:style>
  <w:style w:type="table" w:customStyle="1" w:styleId="3101">
    <w:name w:val="Сетка таблицы310"/>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0">
    <w:name w:val="Нет списка67"/>
    <w:next w:val="a7"/>
    <w:uiPriority w:val="99"/>
    <w:semiHidden/>
    <w:rsid w:val="00AD7268"/>
  </w:style>
  <w:style w:type="numbering" w:customStyle="1" w:styleId="750">
    <w:name w:val="Нет списка75"/>
    <w:next w:val="a7"/>
    <w:uiPriority w:val="99"/>
    <w:semiHidden/>
    <w:unhideWhenUsed/>
    <w:rsid w:val="00AD7268"/>
  </w:style>
  <w:style w:type="table" w:customStyle="1" w:styleId="461">
    <w:name w:val="Сетка таблицы46"/>
    <w:basedOn w:val="a6"/>
    <w:next w:val="ac"/>
    <w:uiPriority w:val="9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
    <w:name w:val="Нет списка81"/>
    <w:next w:val="a7"/>
    <w:uiPriority w:val="99"/>
    <w:semiHidden/>
    <w:unhideWhenUsed/>
    <w:rsid w:val="00AD7268"/>
  </w:style>
  <w:style w:type="table" w:customStyle="1" w:styleId="523">
    <w:name w:val="Сетка таблицы52"/>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
    <w:name w:val="Нет списка91"/>
    <w:next w:val="a7"/>
    <w:uiPriority w:val="99"/>
    <w:semiHidden/>
    <w:unhideWhenUsed/>
    <w:rsid w:val="00AD7268"/>
  </w:style>
  <w:style w:type="table" w:customStyle="1" w:styleId="611">
    <w:name w:val="Сетка таблицы61"/>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
    <w:name w:val="Нет списка101"/>
    <w:next w:val="a7"/>
    <w:uiPriority w:val="99"/>
    <w:semiHidden/>
    <w:unhideWhenUsed/>
    <w:rsid w:val="00AD7268"/>
  </w:style>
  <w:style w:type="table" w:customStyle="1" w:styleId="712">
    <w:name w:val="Сетка таблицы71"/>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
    <w:name w:val="Сетка таблицы1110"/>
    <w:uiPriority w:val="5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
    <w:name w:val="Сетка таблицы129"/>
    <w:uiPriority w:val="5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uiPriority w:val="9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
    <w:name w:val="Сетка таблицы81"/>
    <w:basedOn w:val="a6"/>
    <w:next w:val="ac"/>
    <w:uiPriority w:val="99"/>
    <w:locked/>
    <w:rsid w:val="00AD7268"/>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
    <w:name w:val="Нет списка1112"/>
    <w:next w:val="a7"/>
    <w:semiHidden/>
    <w:rsid w:val="00AD7268"/>
  </w:style>
  <w:style w:type="numbering" w:customStyle="1" w:styleId="1290">
    <w:name w:val="Нет списка129"/>
    <w:next w:val="a7"/>
    <w:semiHidden/>
    <w:rsid w:val="00AD7268"/>
  </w:style>
  <w:style w:type="table" w:customStyle="1" w:styleId="2150">
    <w:name w:val="Сетка таблицы2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
    <w:name w:val="Нет списка132"/>
    <w:next w:val="a7"/>
    <w:semiHidden/>
    <w:rsid w:val="00AD7268"/>
  </w:style>
  <w:style w:type="numbering" w:customStyle="1" w:styleId="1410">
    <w:name w:val="Нет списка141"/>
    <w:next w:val="a7"/>
    <w:uiPriority w:val="99"/>
    <w:semiHidden/>
    <w:unhideWhenUsed/>
    <w:rsid w:val="00AD7268"/>
  </w:style>
  <w:style w:type="numbering" w:customStyle="1" w:styleId="2151">
    <w:name w:val="Нет списка215"/>
    <w:next w:val="a7"/>
    <w:semiHidden/>
    <w:rsid w:val="00AD7268"/>
  </w:style>
  <w:style w:type="numbering" w:customStyle="1" w:styleId="3130">
    <w:name w:val="Нет списка313"/>
    <w:next w:val="a7"/>
    <w:semiHidden/>
    <w:rsid w:val="00AD7268"/>
  </w:style>
  <w:style w:type="numbering" w:customStyle="1" w:styleId="4110">
    <w:name w:val="Нет списка411"/>
    <w:next w:val="a7"/>
    <w:uiPriority w:val="99"/>
    <w:semiHidden/>
    <w:unhideWhenUsed/>
    <w:rsid w:val="00AD7268"/>
  </w:style>
  <w:style w:type="numbering" w:customStyle="1" w:styleId="11131">
    <w:name w:val="Нет списка1113"/>
    <w:next w:val="a7"/>
    <w:semiHidden/>
    <w:rsid w:val="00AD7268"/>
  </w:style>
  <w:style w:type="table" w:customStyle="1" w:styleId="1411">
    <w:name w:val="Сетка таблицы14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0">
    <w:name w:val="Сетка таблицы11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
    <w:name w:val="Нет списка511"/>
    <w:next w:val="a7"/>
    <w:uiPriority w:val="99"/>
    <w:semiHidden/>
    <w:unhideWhenUsed/>
    <w:rsid w:val="00AD7268"/>
  </w:style>
  <w:style w:type="numbering" w:customStyle="1" w:styleId="12111">
    <w:name w:val="Нет списка1211"/>
    <w:next w:val="a7"/>
    <w:semiHidden/>
    <w:rsid w:val="00AD7268"/>
  </w:style>
  <w:style w:type="table" w:customStyle="1" w:styleId="3131">
    <w:name w:val="Сетка таблицы31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0">
    <w:name w:val="Нет списка151"/>
    <w:next w:val="a7"/>
    <w:uiPriority w:val="99"/>
    <w:semiHidden/>
    <w:unhideWhenUsed/>
    <w:rsid w:val="00AD7268"/>
  </w:style>
  <w:style w:type="table" w:customStyle="1" w:styleId="913">
    <w:name w:val="Сетка таблицы9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0">
    <w:name w:val="Нет списка161"/>
    <w:next w:val="a7"/>
    <w:uiPriority w:val="99"/>
    <w:semiHidden/>
    <w:rsid w:val="00AD7268"/>
  </w:style>
  <w:style w:type="table" w:customStyle="1" w:styleId="1012">
    <w:name w:val="Сетка таблицы10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7"/>
    <w:uiPriority w:val="99"/>
    <w:semiHidden/>
    <w:unhideWhenUsed/>
    <w:rsid w:val="00AD7268"/>
  </w:style>
  <w:style w:type="numbering" w:customStyle="1" w:styleId="2212">
    <w:name w:val="Нет списка221"/>
    <w:next w:val="a7"/>
    <w:semiHidden/>
    <w:rsid w:val="00AD7268"/>
  </w:style>
  <w:style w:type="numbering" w:customStyle="1" w:styleId="3211">
    <w:name w:val="Нет списка321"/>
    <w:next w:val="a7"/>
    <w:semiHidden/>
    <w:rsid w:val="00AD7268"/>
  </w:style>
  <w:style w:type="numbering" w:customStyle="1" w:styleId="4210">
    <w:name w:val="Нет списка421"/>
    <w:next w:val="a7"/>
    <w:uiPriority w:val="99"/>
    <w:semiHidden/>
    <w:unhideWhenUsed/>
    <w:rsid w:val="00AD7268"/>
  </w:style>
  <w:style w:type="numbering" w:customStyle="1" w:styleId="11210">
    <w:name w:val="Нет списка1121"/>
    <w:next w:val="a7"/>
    <w:semiHidden/>
    <w:rsid w:val="00AD7268"/>
  </w:style>
  <w:style w:type="table" w:customStyle="1" w:styleId="1511">
    <w:name w:val="Сетка таблицы15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
    <w:name w:val="Сетка таблицы1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0">
    <w:name w:val="Нет списка521"/>
    <w:next w:val="a7"/>
    <w:uiPriority w:val="99"/>
    <w:semiHidden/>
    <w:unhideWhenUsed/>
    <w:rsid w:val="00AD7268"/>
  </w:style>
  <w:style w:type="numbering" w:customStyle="1" w:styleId="12210">
    <w:name w:val="Нет списка1221"/>
    <w:next w:val="a7"/>
    <w:semiHidden/>
    <w:rsid w:val="00AD7268"/>
  </w:style>
  <w:style w:type="table" w:customStyle="1" w:styleId="3212">
    <w:name w:val="Сетка таблицы32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0">
    <w:name w:val="Нет списка611"/>
    <w:next w:val="a7"/>
    <w:uiPriority w:val="99"/>
    <w:semiHidden/>
    <w:unhideWhenUsed/>
    <w:rsid w:val="00AD7268"/>
  </w:style>
  <w:style w:type="numbering" w:customStyle="1" w:styleId="1810">
    <w:name w:val="Нет списка181"/>
    <w:next w:val="a7"/>
    <w:uiPriority w:val="99"/>
    <w:semiHidden/>
    <w:rsid w:val="00AD7268"/>
  </w:style>
  <w:style w:type="numbering" w:customStyle="1" w:styleId="1910">
    <w:name w:val="Нет списка191"/>
    <w:next w:val="a7"/>
    <w:uiPriority w:val="99"/>
    <w:semiHidden/>
    <w:unhideWhenUsed/>
    <w:rsid w:val="00AD7268"/>
  </w:style>
  <w:style w:type="numbering" w:customStyle="1" w:styleId="2311">
    <w:name w:val="Нет списка231"/>
    <w:next w:val="a7"/>
    <w:semiHidden/>
    <w:rsid w:val="00AD7268"/>
  </w:style>
  <w:style w:type="numbering" w:customStyle="1" w:styleId="3310">
    <w:name w:val="Нет списка331"/>
    <w:next w:val="a7"/>
    <w:semiHidden/>
    <w:rsid w:val="00AD7268"/>
  </w:style>
  <w:style w:type="numbering" w:customStyle="1" w:styleId="4310">
    <w:name w:val="Нет списка431"/>
    <w:next w:val="a7"/>
    <w:uiPriority w:val="99"/>
    <w:semiHidden/>
    <w:unhideWhenUsed/>
    <w:rsid w:val="00AD7268"/>
  </w:style>
  <w:style w:type="numbering" w:customStyle="1" w:styleId="11310">
    <w:name w:val="Нет списка1131"/>
    <w:next w:val="a7"/>
    <w:semiHidden/>
    <w:rsid w:val="00AD7268"/>
  </w:style>
  <w:style w:type="table" w:customStyle="1" w:styleId="1611">
    <w:name w:val="Сетка таблицы16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
    <w:name w:val="Сетка таблицы1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0">
    <w:name w:val="Нет списка531"/>
    <w:next w:val="a7"/>
    <w:uiPriority w:val="99"/>
    <w:semiHidden/>
    <w:unhideWhenUsed/>
    <w:rsid w:val="00AD7268"/>
  </w:style>
  <w:style w:type="numbering" w:customStyle="1" w:styleId="12310">
    <w:name w:val="Нет списка1231"/>
    <w:next w:val="a7"/>
    <w:semiHidden/>
    <w:rsid w:val="00AD7268"/>
  </w:style>
  <w:style w:type="table" w:customStyle="1" w:styleId="3311">
    <w:name w:val="Сетка таблицы33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
    <w:name w:val="Сетка таблицы12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
    <w:name w:val="Нет списка621"/>
    <w:next w:val="a7"/>
    <w:uiPriority w:val="99"/>
    <w:semiHidden/>
    <w:unhideWhenUsed/>
    <w:rsid w:val="00AD7268"/>
  </w:style>
  <w:style w:type="numbering" w:customStyle="1" w:styleId="7110">
    <w:name w:val="Нет списка711"/>
    <w:next w:val="a7"/>
    <w:uiPriority w:val="99"/>
    <w:semiHidden/>
    <w:unhideWhenUsed/>
    <w:rsid w:val="00AD7268"/>
  </w:style>
  <w:style w:type="numbering" w:customStyle="1" w:styleId="2010">
    <w:name w:val="Нет списка201"/>
    <w:next w:val="a7"/>
    <w:uiPriority w:val="99"/>
    <w:semiHidden/>
    <w:rsid w:val="00AD7268"/>
  </w:style>
  <w:style w:type="numbering" w:customStyle="1" w:styleId="11010">
    <w:name w:val="Нет списка1101"/>
    <w:next w:val="a7"/>
    <w:uiPriority w:val="99"/>
    <w:semiHidden/>
    <w:unhideWhenUsed/>
    <w:rsid w:val="00AD7268"/>
  </w:style>
  <w:style w:type="numbering" w:customStyle="1" w:styleId="2411">
    <w:name w:val="Нет списка241"/>
    <w:next w:val="a7"/>
    <w:semiHidden/>
    <w:rsid w:val="00AD7268"/>
  </w:style>
  <w:style w:type="numbering" w:customStyle="1" w:styleId="3410">
    <w:name w:val="Нет списка341"/>
    <w:next w:val="a7"/>
    <w:semiHidden/>
    <w:rsid w:val="00AD7268"/>
  </w:style>
  <w:style w:type="numbering" w:customStyle="1" w:styleId="4410">
    <w:name w:val="Нет списка441"/>
    <w:next w:val="a7"/>
    <w:uiPriority w:val="99"/>
    <w:semiHidden/>
    <w:unhideWhenUsed/>
    <w:rsid w:val="00AD7268"/>
  </w:style>
  <w:style w:type="numbering" w:customStyle="1" w:styleId="11410">
    <w:name w:val="Нет списка1141"/>
    <w:next w:val="a7"/>
    <w:semiHidden/>
    <w:rsid w:val="00AD7268"/>
  </w:style>
  <w:style w:type="table" w:customStyle="1" w:styleId="1711">
    <w:name w:val="Сетка таблицы17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0">
    <w:name w:val="Нет списка541"/>
    <w:next w:val="a7"/>
    <w:uiPriority w:val="99"/>
    <w:semiHidden/>
    <w:unhideWhenUsed/>
    <w:rsid w:val="00AD7268"/>
  </w:style>
  <w:style w:type="numbering" w:customStyle="1" w:styleId="12410">
    <w:name w:val="Нет списка1241"/>
    <w:next w:val="a7"/>
    <w:semiHidden/>
    <w:rsid w:val="00AD7268"/>
  </w:style>
  <w:style w:type="table" w:customStyle="1" w:styleId="3411">
    <w:name w:val="Сетка таблицы34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
    <w:name w:val="Сетка таблицы12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
    <w:name w:val="Нет списка631"/>
    <w:next w:val="a7"/>
    <w:uiPriority w:val="99"/>
    <w:semiHidden/>
    <w:unhideWhenUsed/>
    <w:rsid w:val="00AD7268"/>
  </w:style>
  <w:style w:type="numbering" w:customStyle="1" w:styleId="721">
    <w:name w:val="Нет списка721"/>
    <w:next w:val="a7"/>
    <w:uiPriority w:val="99"/>
    <w:semiHidden/>
    <w:unhideWhenUsed/>
    <w:rsid w:val="00AD7268"/>
  </w:style>
  <w:style w:type="table" w:customStyle="1" w:styleId="4111">
    <w:name w:val="Сетка таблицы41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0">
    <w:name w:val="Сетка таблицы131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Grid1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111">
    <w:name w:val="Сетка таблицы1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0">
    <w:name w:val="Сетка таблицы22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
    <w:name w:val="Сетка таблицы311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0">
    <w:name w:val="Сетка таблицы12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
    <w:name w:val="Сетка таблицы2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1">
    <w:name w:val="Нет списка251"/>
    <w:next w:val="a7"/>
    <w:uiPriority w:val="99"/>
    <w:semiHidden/>
    <w:rsid w:val="00AD7268"/>
  </w:style>
  <w:style w:type="numbering" w:customStyle="1" w:styleId="11510">
    <w:name w:val="Нет списка1151"/>
    <w:next w:val="a7"/>
    <w:uiPriority w:val="99"/>
    <w:semiHidden/>
    <w:unhideWhenUsed/>
    <w:rsid w:val="00AD7268"/>
  </w:style>
  <w:style w:type="numbering" w:customStyle="1" w:styleId="2610">
    <w:name w:val="Нет списка261"/>
    <w:next w:val="a7"/>
    <w:semiHidden/>
    <w:rsid w:val="00AD7268"/>
  </w:style>
  <w:style w:type="numbering" w:customStyle="1" w:styleId="3510">
    <w:name w:val="Нет списка351"/>
    <w:next w:val="a7"/>
    <w:semiHidden/>
    <w:rsid w:val="00AD7268"/>
  </w:style>
  <w:style w:type="numbering" w:customStyle="1" w:styleId="4510">
    <w:name w:val="Нет списка451"/>
    <w:next w:val="a7"/>
    <w:uiPriority w:val="99"/>
    <w:semiHidden/>
    <w:unhideWhenUsed/>
    <w:rsid w:val="00AD7268"/>
  </w:style>
  <w:style w:type="numbering" w:customStyle="1" w:styleId="11610">
    <w:name w:val="Нет списка1161"/>
    <w:next w:val="a7"/>
    <w:semiHidden/>
    <w:rsid w:val="00AD7268"/>
  </w:style>
  <w:style w:type="table" w:customStyle="1" w:styleId="1811">
    <w:name w:val="Сетка таблицы18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
    <w:name w:val="Сетка таблицы11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етка таблицы2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
    <w:name w:val="Нет списка551"/>
    <w:next w:val="a7"/>
    <w:uiPriority w:val="99"/>
    <w:semiHidden/>
    <w:unhideWhenUsed/>
    <w:rsid w:val="00AD7268"/>
  </w:style>
  <w:style w:type="numbering" w:customStyle="1" w:styleId="12510">
    <w:name w:val="Нет списка1251"/>
    <w:next w:val="a7"/>
    <w:semiHidden/>
    <w:rsid w:val="00AD7268"/>
  </w:style>
  <w:style w:type="table" w:customStyle="1" w:styleId="3511">
    <w:name w:val="Сетка таблицы35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
    <w:name w:val="Нет списка641"/>
    <w:next w:val="a7"/>
    <w:uiPriority w:val="99"/>
    <w:semiHidden/>
    <w:unhideWhenUsed/>
    <w:rsid w:val="00AD7268"/>
  </w:style>
  <w:style w:type="numbering" w:customStyle="1" w:styleId="731">
    <w:name w:val="Нет списка731"/>
    <w:next w:val="a7"/>
    <w:uiPriority w:val="99"/>
    <w:semiHidden/>
    <w:unhideWhenUsed/>
    <w:rsid w:val="00AD7268"/>
  </w:style>
  <w:style w:type="table" w:customStyle="1" w:styleId="4211">
    <w:name w:val="Сетка таблицы42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0">
    <w:name w:val="Сетка таблицы132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Grid2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210">
    <w:name w:val="Сетка таблицы11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0">
    <w:name w:val="Сетка таблицы312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0">
    <w:name w:val="Нет списка271"/>
    <w:next w:val="a7"/>
    <w:uiPriority w:val="99"/>
    <w:semiHidden/>
    <w:unhideWhenUsed/>
    <w:rsid w:val="00AD7268"/>
  </w:style>
  <w:style w:type="table" w:customStyle="1" w:styleId="1911">
    <w:name w:val="Сетка таблицы191"/>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0">
    <w:name w:val="Нет списка281"/>
    <w:next w:val="a7"/>
    <w:uiPriority w:val="99"/>
    <w:semiHidden/>
    <w:unhideWhenUsed/>
    <w:rsid w:val="00AD7268"/>
  </w:style>
  <w:style w:type="table" w:customStyle="1" w:styleId="2011">
    <w:name w:val="Сетка таблицы201"/>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0">
    <w:name w:val="Нет списка291"/>
    <w:next w:val="a7"/>
    <w:uiPriority w:val="99"/>
    <w:semiHidden/>
    <w:unhideWhenUsed/>
    <w:rsid w:val="00AD7268"/>
  </w:style>
  <w:style w:type="table" w:customStyle="1" w:styleId="2711">
    <w:name w:val="Сетка таблицы2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0">
    <w:name w:val="Нет списка1171"/>
    <w:next w:val="a7"/>
    <w:uiPriority w:val="99"/>
    <w:semiHidden/>
    <w:unhideWhenUsed/>
    <w:rsid w:val="00AD7268"/>
  </w:style>
  <w:style w:type="numbering" w:customStyle="1" w:styleId="21010">
    <w:name w:val="Нет списка2101"/>
    <w:next w:val="a7"/>
    <w:semiHidden/>
    <w:unhideWhenUsed/>
    <w:rsid w:val="00AD7268"/>
  </w:style>
  <w:style w:type="numbering" w:customStyle="1" w:styleId="3610">
    <w:name w:val="Нет списка361"/>
    <w:next w:val="a7"/>
    <w:semiHidden/>
    <w:unhideWhenUsed/>
    <w:rsid w:val="00AD7268"/>
  </w:style>
  <w:style w:type="table" w:customStyle="1" w:styleId="11011">
    <w:name w:val="Сетка таблицы1101"/>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Grid31"/>
    <w:rsid w:val="00AD7268"/>
    <w:rPr>
      <w:rFonts w:ascii="Calibri" w:hAnsi="Calibri"/>
      <w:sz w:val="22"/>
      <w:szCs w:val="22"/>
    </w:rPr>
    <w:tblPr>
      <w:tblCellMar>
        <w:top w:w="0" w:type="dxa"/>
        <w:left w:w="0" w:type="dxa"/>
        <w:bottom w:w="0" w:type="dxa"/>
        <w:right w:w="0" w:type="dxa"/>
      </w:tblCellMar>
    </w:tblPr>
  </w:style>
  <w:style w:type="numbering" w:customStyle="1" w:styleId="4610">
    <w:name w:val="Нет списка461"/>
    <w:next w:val="a7"/>
    <w:uiPriority w:val="99"/>
    <w:semiHidden/>
    <w:unhideWhenUsed/>
    <w:rsid w:val="00AD7268"/>
  </w:style>
  <w:style w:type="numbering" w:customStyle="1" w:styleId="11810">
    <w:name w:val="Нет списка1181"/>
    <w:next w:val="a7"/>
    <w:semiHidden/>
    <w:rsid w:val="00AD7268"/>
  </w:style>
  <w:style w:type="table" w:customStyle="1" w:styleId="11611">
    <w:name w:val="Сетка таблицы11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
    <w:name w:val="Сетка таблицы28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
    <w:name w:val="Нет списка561"/>
    <w:next w:val="a7"/>
    <w:uiPriority w:val="99"/>
    <w:semiHidden/>
    <w:unhideWhenUsed/>
    <w:rsid w:val="00AD7268"/>
  </w:style>
  <w:style w:type="numbering" w:customStyle="1" w:styleId="1261">
    <w:name w:val="Нет списка1261"/>
    <w:next w:val="a7"/>
    <w:semiHidden/>
    <w:rsid w:val="00AD7268"/>
  </w:style>
  <w:style w:type="table" w:customStyle="1" w:styleId="3611">
    <w:name w:val="Сетка таблицы36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0">
    <w:name w:val="Сетка таблицы12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
    <w:name w:val="Сетка таблицы43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
    <w:name w:val="Нет списка651"/>
    <w:next w:val="a7"/>
    <w:uiPriority w:val="99"/>
    <w:semiHidden/>
    <w:unhideWhenUsed/>
    <w:rsid w:val="00AD7268"/>
  </w:style>
  <w:style w:type="table" w:customStyle="1" w:styleId="5111">
    <w:name w:val="Сетка таблицы51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
    <w:name w:val="Сетка таблицы29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0">
    <w:name w:val="Сетка таблицы30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
    <w:next w:val="a7"/>
    <w:uiPriority w:val="99"/>
    <w:semiHidden/>
    <w:unhideWhenUsed/>
    <w:rsid w:val="00AD7268"/>
  </w:style>
  <w:style w:type="numbering" w:customStyle="1" w:styleId="3710">
    <w:name w:val="Нет списка371"/>
    <w:next w:val="a7"/>
    <w:uiPriority w:val="99"/>
    <w:semiHidden/>
    <w:unhideWhenUsed/>
    <w:rsid w:val="00AD7268"/>
  </w:style>
  <w:style w:type="table" w:customStyle="1" w:styleId="3711">
    <w:name w:val="Сетка таблицы371"/>
    <w:basedOn w:val="a6"/>
    <w:next w:val="ac"/>
    <w:uiPriority w:val="59"/>
    <w:locked/>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
    <w:name w:val="Сетка таблицы11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0">
    <w:name w:val="Нет списка381"/>
    <w:next w:val="a7"/>
    <w:uiPriority w:val="99"/>
    <w:semiHidden/>
    <w:unhideWhenUsed/>
    <w:rsid w:val="00AD7268"/>
  </w:style>
  <w:style w:type="numbering" w:customStyle="1" w:styleId="3910">
    <w:name w:val="Нет списка391"/>
    <w:next w:val="a7"/>
    <w:uiPriority w:val="99"/>
    <w:semiHidden/>
    <w:unhideWhenUsed/>
    <w:rsid w:val="00AD7268"/>
  </w:style>
  <w:style w:type="numbering" w:customStyle="1" w:styleId="4010">
    <w:name w:val="Нет списка401"/>
    <w:next w:val="a7"/>
    <w:uiPriority w:val="99"/>
    <w:semiHidden/>
    <w:unhideWhenUsed/>
    <w:rsid w:val="00AD7268"/>
  </w:style>
  <w:style w:type="numbering" w:customStyle="1" w:styleId="WWNum31">
    <w:name w:val="WWNum31"/>
    <w:basedOn w:val="a7"/>
    <w:rsid w:val="00AD7268"/>
    <w:pPr>
      <w:numPr>
        <w:numId w:val="22"/>
      </w:numPr>
    </w:pPr>
  </w:style>
  <w:style w:type="numbering" w:customStyle="1" w:styleId="WWNum41">
    <w:name w:val="WWNum41"/>
    <w:basedOn w:val="a7"/>
    <w:rsid w:val="00AD7268"/>
    <w:pPr>
      <w:numPr>
        <w:numId w:val="23"/>
      </w:numPr>
    </w:pPr>
  </w:style>
  <w:style w:type="numbering" w:customStyle="1" w:styleId="WWNum51">
    <w:name w:val="WWNum51"/>
    <w:basedOn w:val="a7"/>
    <w:rsid w:val="00AD7268"/>
    <w:pPr>
      <w:numPr>
        <w:numId w:val="24"/>
      </w:numPr>
    </w:pPr>
  </w:style>
  <w:style w:type="numbering" w:customStyle="1" w:styleId="11910">
    <w:name w:val="Нет списка1191"/>
    <w:next w:val="a7"/>
    <w:uiPriority w:val="99"/>
    <w:semiHidden/>
    <w:unhideWhenUsed/>
    <w:rsid w:val="00AD7268"/>
  </w:style>
  <w:style w:type="numbering" w:customStyle="1" w:styleId="21120">
    <w:name w:val="Нет списка2112"/>
    <w:next w:val="a7"/>
    <w:uiPriority w:val="99"/>
    <w:semiHidden/>
    <w:unhideWhenUsed/>
    <w:rsid w:val="00AD7268"/>
  </w:style>
  <w:style w:type="table" w:customStyle="1" w:styleId="3811">
    <w:name w:val="Сетка таблицы381"/>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
    <w:name w:val="Сетка таблицы1181"/>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0">
    <w:name w:val="Нет списка3101"/>
    <w:next w:val="a7"/>
    <w:uiPriority w:val="99"/>
    <w:semiHidden/>
    <w:rsid w:val="00AD7268"/>
  </w:style>
  <w:style w:type="numbering" w:customStyle="1" w:styleId="111010">
    <w:name w:val="Нет списка11101"/>
    <w:next w:val="a7"/>
    <w:uiPriority w:val="99"/>
    <w:semiHidden/>
    <w:unhideWhenUsed/>
    <w:rsid w:val="00AD7268"/>
  </w:style>
  <w:style w:type="numbering" w:customStyle="1" w:styleId="21211">
    <w:name w:val="Нет списка2121"/>
    <w:next w:val="a7"/>
    <w:semiHidden/>
    <w:rsid w:val="00AD7268"/>
  </w:style>
  <w:style w:type="numbering" w:customStyle="1" w:styleId="3112">
    <w:name w:val="Нет списка3112"/>
    <w:next w:val="a7"/>
    <w:semiHidden/>
    <w:rsid w:val="00AD7268"/>
  </w:style>
  <w:style w:type="numbering" w:customStyle="1" w:styleId="471">
    <w:name w:val="Нет списка471"/>
    <w:next w:val="a7"/>
    <w:uiPriority w:val="99"/>
    <w:semiHidden/>
    <w:unhideWhenUsed/>
    <w:rsid w:val="00AD7268"/>
  </w:style>
  <w:style w:type="numbering" w:customStyle="1" w:styleId="1111110">
    <w:name w:val="Нет списка111111"/>
    <w:next w:val="a7"/>
    <w:semiHidden/>
    <w:rsid w:val="00AD7268"/>
  </w:style>
  <w:style w:type="table" w:customStyle="1" w:styleId="11911">
    <w:name w:val="Сетка таблицы119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0">
    <w:name w:val="Сетка таблицы11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
    <w:name w:val="Сетка таблицы210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
    <w:name w:val="Нет списка571"/>
    <w:next w:val="a7"/>
    <w:uiPriority w:val="99"/>
    <w:semiHidden/>
    <w:unhideWhenUsed/>
    <w:rsid w:val="00AD7268"/>
  </w:style>
  <w:style w:type="numbering" w:customStyle="1" w:styleId="1271">
    <w:name w:val="Нет списка1271"/>
    <w:next w:val="a7"/>
    <w:semiHidden/>
    <w:rsid w:val="00AD7268"/>
  </w:style>
  <w:style w:type="table" w:customStyle="1" w:styleId="3911">
    <w:name w:val="Сетка таблицы39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0">
    <w:name w:val="Сетка таблицы12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0">
    <w:name w:val="Сетка таблицы2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
    <w:name w:val="Нет списка661"/>
    <w:next w:val="a7"/>
    <w:uiPriority w:val="99"/>
    <w:semiHidden/>
    <w:unhideWhenUsed/>
    <w:rsid w:val="00AD7268"/>
  </w:style>
  <w:style w:type="numbering" w:customStyle="1" w:styleId="741">
    <w:name w:val="Нет списка741"/>
    <w:next w:val="a7"/>
    <w:uiPriority w:val="99"/>
    <w:semiHidden/>
    <w:unhideWhenUsed/>
    <w:rsid w:val="00AD7268"/>
  </w:style>
  <w:style w:type="table" w:customStyle="1" w:styleId="4411">
    <w:name w:val="Сетка таблицы441"/>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1">
    <w:name w:val="Нет списка1311"/>
    <w:next w:val="a7"/>
    <w:semiHidden/>
    <w:unhideWhenUsed/>
    <w:rsid w:val="00AD7268"/>
  </w:style>
  <w:style w:type="table" w:customStyle="1" w:styleId="1331">
    <w:name w:val="Сетка таблицы1331"/>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7"/>
    <w:semiHidden/>
    <w:unhideWhenUsed/>
    <w:rsid w:val="00AD7268"/>
  </w:style>
  <w:style w:type="numbering" w:customStyle="1" w:styleId="311110">
    <w:name w:val="Нет списка31111"/>
    <w:next w:val="a7"/>
    <w:semiHidden/>
    <w:rsid w:val="00AD7268"/>
  </w:style>
  <w:style w:type="table" w:customStyle="1" w:styleId="12010">
    <w:name w:val="Сетка таблицы1201"/>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0">
    <w:name w:val="Нет списка59"/>
    <w:next w:val="a7"/>
    <w:uiPriority w:val="99"/>
    <w:semiHidden/>
    <w:unhideWhenUsed/>
    <w:rsid w:val="00AD7268"/>
  </w:style>
  <w:style w:type="numbering" w:customStyle="1" w:styleId="WWNum32">
    <w:name w:val="WWNum32"/>
    <w:basedOn w:val="a7"/>
    <w:rsid w:val="00AD7268"/>
  </w:style>
  <w:style w:type="numbering" w:customStyle="1" w:styleId="WWNum42">
    <w:name w:val="WWNum42"/>
    <w:basedOn w:val="a7"/>
    <w:rsid w:val="00AD7268"/>
  </w:style>
  <w:style w:type="numbering" w:customStyle="1" w:styleId="WWNum52">
    <w:name w:val="WWNum52"/>
    <w:basedOn w:val="a7"/>
    <w:rsid w:val="00AD7268"/>
  </w:style>
  <w:style w:type="numbering" w:customStyle="1" w:styleId="1300">
    <w:name w:val="Нет списка130"/>
    <w:next w:val="a7"/>
    <w:uiPriority w:val="99"/>
    <w:semiHidden/>
    <w:unhideWhenUsed/>
    <w:rsid w:val="00AD7268"/>
  </w:style>
  <w:style w:type="numbering" w:customStyle="1" w:styleId="2160">
    <w:name w:val="Нет списка216"/>
    <w:next w:val="a7"/>
    <w:semiHidden/>
    <w:unhideWhenUsed/>
    <w:rsid w:val="00AD7268"/>
  </w:style>
  <w:style w:type="table" w:customStyle="1" w:styleId="472">
    <w:name w:val="Сетка таблицы47"/>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1">
    <w:name w:val="Сетка таблицы130"/>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40">
    <w:name w:val="Нет списка314"/>
    <w:next w:val="a7"/>
    <w:semiHidden/>
    <w:unhideWhenUsed/>
    <w:rsid w:val="00AD7268"/>
  </w:style>
  <w:style w:type="table" w:customStyle="1" w:styleId="TableGrid6">
    <w:name w:val="TableGrid6"/>
    <w:rsid w:val="00AD7268"/>
    <w:rPr>
      <w:rFonts w:ascii="Calibri" w:hAnsi="Calibri"/>
      <w:sz w:val="22"/>
      <w:szCs w:val="22"/>
    </w:rPr>
    <w:tblPr>
      <w:tblCellMar>
        <w:top w:w="0" w:type="dxa"/>
        <w:left w:w="0" w:type="dxa"/>
        <w:bottom w:w="0" w:type="dxa"/>
        <w:right w:w="0" w:type="dxa"/>
      </w:tblCellMar>
    </w:tblPr>
  </w:style>
  <w:style w:type="numbering" w:customStyle="1" w:styleId="4120">
    <w:name w:val="Нет списка412"/>
    <w:next w:val="a7"/>
    <w:uiPriority w:val="99"/>
    <w:semiHidden/>
    <w:unhideWhenUsed/>
    <w:rsid w:val="00AD7268"/>
  </w:style>
  <w:style w:type="numbering" w:customStyle="1" w:styleId="11141">
    <w:name w:val="Нет списка1114"/>
    <w:next w:val="a7"/>
    <w:semiHidden/>
    <w:rsid w:val="00AD7268"/>
  </w:style>
  <w:style w:type="table" w:customStyle="1" w:styleId="1115">
    <w:name w:val="Сетка таблицы11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61">
    <w:name w:val="Сетка таблицы2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0">
    <w:name w:val="Нет списка510"/>
    <w:next w:val="a7"/>
    <w:uiPriority w:val="99"/>
    <w:semiHidden/>
    <w:unhideWhenUsed/>
    <w:rsid w:val="00AD7268"/>
  </w:style>
  <w:style w:type="numbering" w:customStyle="1" w:styleId="12100">
    <w:name w:val="Нет списка1210"/>
    <w:next w:val="a7"/>
    <w:semiHidden/>
    <w:rsid w:val="00AD7268"/>
  </w:style>
  <w:style w:type="table" w:customStyle="1" w:styleId="3141">
    <w:name w:val="Сетка таблицы31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1">
    <w:name w:val="Сетка таблицы12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70">
    <w:name w:val="Сетка таблицы2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80">
    <w:name w:val="Нет списка68"/>
    <w:next w:val="a7"/>
    <w:uiPriority w:val="99"/>
    <w:semiHidden/>
    <w:unhideWhenUsed/>
    <w:rsid w:val="00AD7268"/>
  </w:style>
  <w:style w:type="numbering" w:customStyle="1" w:styleId="760">
    <w:name w:val="Нет списка76"/>
    <w:next w:val="a7"/>
    <w:uiPriority w:val="99"/>
    <w:semiHidden/>
    <w:unhideWhenUsed/>
    <w:rsid w:val="00AD7268"/>
  </w:style>
  <w:style w:type="paragraph" w:customStyle="1" w:styleId="font8">
    <w:name w:val="font8"/>
    <w:basedOn w:val="a4"/>
    <w:rsid w:val="00AD7268"/>
    <w:pPr>
      <w:spacing w:before="100" w:beforeAutospacing="1" w:after="100" w:afterAutospacing="1"/>
    </w:pPr>
    <w:rPr>
      <w:rFonts w:ascii="Arial" w:hAnsi="Arial" w:cs="Arial"/>
      <w:color w:val="000000"/>
      <w:sz w:val="22"/>
      <w:szCs w:val="22"/>
      <w:lang w:val="ru-RU"/>
    </w:rPr>
  </w:style>
  <w:style w:type="paragraph" w:customStyle="1" w:styleId="font9">
    <w:name w:val="font9"/>
    <w:basedOn w:val="a4"/>
    <w:rsid w:val="00AD7268"/>
    <w:pPr>
      <w:spacing w:before="100" w:beforeAutospacing="1" w:after="100" w:afterAutospacing="1"/>
    </w:pPr>
    <w:rPr>
      <w:rFonts w:ascii="Arial" w:hAnsi="Arial" w:cs="Arial"/>
      <w:color w:val="000000"/>
      <w:sz w:val="22"/>
      <w:szCs w:val="22"/>
      <w:lang w:val="ru-RU"/>
    </w:rPr>
  </w:style>
  <w:style w:type="paragraph" w:customStyle="1" w:styleId="xl249">
    <w:name w:val="xl249"/>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0">
    <w:name w:val="xl250"/>
    <w:basedOn w:val="a4"/>
    <w:rsid w:val="00AD726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1">
    <w:name w:val="xl251"/>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2">
    <w:name w:val="xl25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3">
    <w:name w:val="xl253"/>
    <w:basedOn w:val="a4"/>
    <w:rsid w:val="00AD7268"/>
    <w:pPr>
      <w:pBdr>
        <w:top w:val="single" w:sz="8" w:space="0" w:color="auto"/>
        <w:left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4">
    <w:name w:val="xl254"/>
    <w:basedOn w:val="a4"/>
    <w:rsid w:val="00AD7268"/>
    <w:pPr>
      <w:pBdr>
        <w:left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5">
    <w:name w:val="xl255"/>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6">
    <w:name w:val="xl256"/>
    <w:basedOn w:val="a4"/>
    <w:rsid w:val="00AD7268"/>
    <w:pPr>
      <w:pBdr>
        <w:top w:val="single" w:sz="8" w:space="0" w:color="auto"/>
        <w:left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7">
    <w:name w:val="xl257"/>
    <w:basedOn w:val="a4"/>
    <w:rsid w:val="00AD7268"/>
    <w:pPr>
      <w:pBdr>
        <w:left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8">
    <w:name w:val="xl258"/>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9">
    <w:name w:val="xl259"/>
    <w:basedOn w:val="a4"/>
    <w:rsid w:val="00AD7268"/>
    <w:pPr>
      <w:pBdr>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260">
    <w:name w:val="xl260"/>
    <w:basedOn w:val="a4"/>
    <w:rsid w:val="00AD7268"/>
    <w:pPr>
      <w:pBdr>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261">
    <w:name w:val="xl261"/>
    <w:basedOn w:val="a4"/>
    <w:rsid w:val="00AD7268"/>
    <w:pPr>
      <w:pBdr>
        <w:left w:val="single" w:sz="4" w:space="0" w:color="auto"/>
        <w:bottom w:val="single" w:sz="8" w:space="0" w:color="auto"/>
        <w:right w:val="single" w:sz="8" w:space="0" w:color="auto"/>
      </w:pBdr>
      <w:spacing w:before="100" w:beforeAutospacing="1" w:after="100" w:afterAutospacing="1"/>
      <w:textAlignment w:val="top"/>
    </w:pPr>
    <w:rPr>
      <w:sz w:val="28"/>
      <w:szCs w:val="28"/>
      <w:lang w:val="ru-RU"/>
    </w:rPr>
  </w:style>
  <w:style w:type="paragraph" w:customStyle="1" w:styleId="xl262">
    <w:name w:val="xl262"/>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3">
    <w:name w:val="xl263"/>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4">
    <w:name w:val="xl264"/>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5">
    <w:name w:val="xl265"/>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6">
    <w:name w:val="xl266"/>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7">
    <w:name w:val="xl267"/>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8">
    <w:name w:val="xl268"/>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9">
    <w:name w:val="xl269"/>
    <w:basedOn w:val="a4"/>
    <w:rsid w:val="00AD7268"/>
    <w:pPr>
      <w:pBdr>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0">
    <w:name w:val="xl270"/>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1">
    <w:name w:val="xl271"/>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2">
    <w:name w:val="xl272"/>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sz w:val="24"/>
      <w:szCs w:val="24"/>
      <w:lang w:val="ru-RU"/>
    </w:rPr>
  </w:style>
  <w:style w:type="paragraph" w:customStyle="1" w:styleId="xl273">
    <w:name w:val="xl273"/>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4">
    <w:name w:val="xl274"/>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5">
    <w:name w:val="xl275"/>
    <w:basedOn w:val="a4"/>
    <w:rsid w:val="00AD7268"/>
    <w:pPr>
      <w:pBdr>
        <w:top w:val="single" w:sz="8"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6">
    <w:name w:val="xl276"/>
    <w:basedOn w:val="a4"/>
    <w:rsid w:val="00AD7268"/>
    <w:pPr>
      <w:pBdr>
        <w:top w:val="single" w:sz="8" w:space="0" w:color="auto"/>
        <w:left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7">
    <w:name w:val="xl277"/>
    <w:basedOn w:val="a4"/>
    <w:rsid w:val="00AD7268"/>
    <w:pPr>
      <w:pBdr>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8">
    <w:name w:val="xl278"/>
    <w:basedOn w:val="a4"/>
    <w:rsid w:val="00AD7268"/>
    <w:pPr>
      <w:pBdr>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9">
    <w:name w:val="xl279"/>
    <w:basedOn w:val="a4"/>
    <w:rsid w:val="00AD7268"/>
    <w:pPr>
      <w:pBdr>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0">
    <w:name w:val="xl280"/>
    <w:basedOn w:val="a4"/>
    <w:rsid w:val="00AD7268"/>
    <w:pPr>
      <w:pBdr>
        <w:left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81">
    <w:name w:val="xl281"/>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2">
    <w:name w:val="xl282"/>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3">
    <w:name w:val="xl283"/>
    <w:basedOn w:val="a4"/>
    <w:rsid w:val="00AD7268"/>
    <w:pPr>
      <w:pBdr>
        <w:top w:val="single" w:sz="4" w:space="0" w:color="auto"/>
        <w:left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284">
    <w:name w:val="xl284"/>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5">
    <w:name w:val="xl285"/>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6">
    <w:name w:val="xl28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7">
    <w:name w:val="xl287"/>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8">
    <w:name w:val="xl28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9">
    <w:name w:val="xl289"/>
    <w:basedOn w:val="a4"/>
    <w:rsid w:val="00AD7268"/>
    <w:pPr>
      <w:pBdr>
        <w:top w:val="single" w:sz="4" w:space="0" w:color="auto"/>
        <w:left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290">
    <w:name w:val="xl290"/>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91">
    <w:name w:val="xl291"/>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92">
    <w:name w:val="xl292"/>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3">
    <w:name w:val="xl293"/>
    <w:basedOn w:val="a4"/>
    <w:rsid w:val="00AD7268"/>
    <w:pPr>
      <w:pBdr>
        <w:left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4">
    <w:name w:val="xl294"/>
    <w:basedOn w:val="a4"/>
    <w:rsid w:val="00AD7268"/>
    <w:pPr>
      <w:pBdr>
        <w:top w:val="single" w:sz="8" w:space="0" w:color="auto"/>
        <w:left w:val="single" w:sz="8" w:space="14" w:color="auto"/>
        <w:bottom w:val="single" w:sz="4"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295">
    <w:name w:val="xl295"/>
    <w:basedOn w:val="a4"/>
    <w:rsid w:val="00AD7268"/>
    <w:pPr>
      <w:pBdr>
        <w:top w:val="single" w:sz="8" w:space="0" w:color="auto"/>
        <w:left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6">
    <w:name w:val="xl29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7">
    <w:name w:val="xl297"/>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298">
    <w:name w:val="xl298"/>
    <w:basedOn w:val="a4"/>
    <w:rsid w:val="00AD7268"/>
    <w:pPr>
      <w:pBdr>
        <w:top w:val="single" w:sz="4" w:space="0" w:color="auto"/>
        <w:left w:val="single" w:sz="8" w:space="14" w:color="auto"/>
        <w:bottom w:val="single" w:sz="4"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299">
    <w:name w:val="xl299"/>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300">
    <w:name w:val="xl300"/>
    <w:basedOn w:val="a4"/>
    <w:rsid w:val="00AD7268"/>
    <w:pPr>
      <w:pBdr>
        <w:top w:val="single" w:sz="4" w:space="0" w:color="auto"/>
        <w:left w:val="single" w:sz="8" w:space="14" w:color="auto"/>
        <w:bottom w:val="single" w:sz="8"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301">
    <w:name w:val="xl301"/>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302">
    <w:name w:val="xl30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303">
    <w:name w:val="xl303"/>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304">
    <w:name w:val="xl304"/>
    <w:basedOn w:val="a4"/>
    <w:rsid w:val="00AD7268"/>
    <w:pPr>
      <w:pBdr>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05">
    <w:name w:val="xl305"/>
    <w:basedOn w:val="a4"/>
    <w:rsid w:val="00AD7268"/>
    <w:pPr>
      <w:pBdr>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306">
    <w:name w:val="xl306"/>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07">
    <w:name w:val="xl307"/>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08">
    <w:name w:val="xl308"/>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09">
    <w:name w:val="xl309"/>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0">
    <w:name w:val="xl310"/>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1">
    <w:name w:val="xl311"/>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12">
    <w:name w:val="xl312"/>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3">
    <w:name w:val="xl31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4">
    <w:name w:val="xl314"/>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15">
    <w:name w:val="xl315"/>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6">
    <w:name w:val="xl31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7">
    <w:name w:val="xl317"/>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8">
    <w:name w:val="xl31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9">
    <w:name w:val="xl319"/>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20">
    <w:name w:val="xl320"/>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21">
    <w:name w:val="xl321"/>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2">
    <w:name w:val="xl32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3">
    <w:name w:val="xl32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4">
    <w:name w:val="xl324"/>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5">
    <w:name w:val="xl325"/>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6">
    <w:name w:val="xl326"/>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327">
    <w:name w:val="xl327"/>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8">
    <w:name w:val="xl32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9">
    <w:name w:val="xl329"/>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330">
    <w:name w:val="xl330"/>
    <w:basedOn w:val="a4"/>
    <w:rsid w:val="00AD7268"/>
    <w:pPr>
      <w:pBdr>
        <w:top w:val="single" w:sz="8" w:space="0" w:color="auto"/>
        <w:left w:val="single" w:sz="8" w:space="0" w:color="auto"/>
        <w:bottom w:val="single" w:sz="8" w:space="0" w:color="auto"/>
      </w:pBdr>
      <w:spacing w:before="100" w:beforeAutospacing="1" w:after="100" w:afterAutospacing="1"/>
      <w:textAlignment w:val="top"/>
    </w:pPr>
    <w:rPr>
      <w:sz w:val="24"/>
      <w:szCs w:val="24"/>
      <w:lang w:val="ru-RU"/>
    </w:rPr>
  </w:style>
  <w:style w:type="paragraph" w:customStyle="1" w:styleId="xl331">
    <w:name w:val="xl331"/>
    <w:basedOn w:val="a4"/>
    <w:rsid w:val="00AD7268"/>
    <w:pPr>
      <w:pBdr>
        <w:top w:val="single" w:sz="8" w:space="0" w:color="auto"/>
        <w:bottom w:val="single" w:sz="8" w:space="0" w:color="auto"/>
      </w:pBdr>
      <w:spacing w:before="100" w:beforeAutospacing="1" w:after="100" w:afterAutospacing="1"/>
      <w:textAlignment w:val="top"/>
    </w:pPr>
    <w:rPr>
      <w:sz w:val="24"/>
      <w:szCs w:val="24"/>
      <w:lang w:val="ru-RU"/>
    </w:rPr>
  </w:style>
  <w:style w:type="paragraph" w:customStyle="1" w:styleId="xl332">
    <w:name w:val="xl332"/>
    <w:basedOn w:val="a4"/>
    <w:rsid w:val="00AD7268"/>
    <w:pPr>
      <w:pBdr>
        <w:top w:val="single" w:sz="8" w:space="0" w:color="auto"/>
        <w:bottom w:val="single" w:sz="8" w:space="0" w:color="auto"/>
        <w:right w:val="single" w:sz="8" w:space="0" w:color="auto"/>
      </w:pBdr>
      <w:spacing w:before="100" w:beforeAutospacing="1" w:after="100" w:afterAutospacing="1"/>
      <w:textAlignment w:val="top"/>
    </w:pPr>
    <w:rPr>
      <w:sz w:val="24"/>
      <w:szCs w:val="24"/>
      <w:lang w:val="ru-RU"/>
    </w:rPr>
  </w:style>
  <w:style w:type="paragraph" w:customStyle="1" w:styleId="xl333">
    <w:name w:val="xl333"/>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4">
    <w:name w:val="xl334"/>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5">
    <w:name w:val="xl335"/>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b/>
      <w:bCs/>
      <w:sz w:val="24"/>
      <w:szCs w:val="24"/>
      <w:lang w:val="ru-RU"/>
    </w:rPr>
  </w:style>
  <w:style w:type="paragraph" w:customStyle="1" w:styleId="xl336">
    <w:name w:val="xl336"/>
    <w:basedOn w:val="a4"/>
    <w:rsid w:val="00AD7268"/>
    <w:pPr>
      <w:pBdr>
        <w:top w:val="single" w:sz="8" w:space="0" w:color="auto"/>
        <w:left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7">
    <w:name w:val="xl337"/>
    <w:basedOn w:val="a4"/>
    <w:rsid w:val="00AD7268"/>
    <w:pPr>
      <w:pBdr>
        <w:top w:val="single" w:sz="8" w:space="0" w:color="auto"/>
        <w:left w:val="single" w:sz="4"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xl338">
    <w:name w:val="xl338"/>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9">
    <w:name w:val="xl339"/>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0">
    <w:name w:val="xl340"/>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4"/>
      <w:szCs w:val="24"/>
      <w:lang w:val="ru-RU"/>
    </w:rPr>
  </w:style>
  <w:style w:type="paragraph" w:customStyle="1" w:styleId="xl341">
    <w:name w:val="xl341"/>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2">
    <w:name w:val="xl342"/>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xl343">
    <w:name w:val="xl34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4"/>
      <w:szCs w:val="24"/>
      <w:lang w:val="ru-RU"/>
    </w:rPr>
  </w:style>
  <w:style w:type="paragraph" w:customStyle="1" w:styleId="xl344">
    <w:name w:val="xl344"/>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5">
    <w:name w:val="xl345"/>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font10">
    <w:name w:val="font10"/>
    <w:basedOn w:val="a4"/>
    <w:rsid w:val="00AD7268"/>
    <w:pPr>
      <w:spacing w:before="100" w:beforeAutospacing="1" w:after="100" w:afterAutospacing="1"/>
    </w:pPr>
    <w:rPr>
      <w:color w:val="000000"/>
      <w:sz w:val="24"/>
      <w:szCs w:val="24"/>
      <w:lang w:val="ru-RU"/>
    </w:rPr>
  </w:style>
  <w:style w:type="numbering" w:customStyle="1" w:styleId="820">
    <w:name w:val="Нет списка82"/>
    <w:next w:val="a7"/>
    <w:uiPriority w:val="99"/>
    <w:semiHidden/>
    <w:unhideWhenUsed/>
    <w:rsid w:val="00AD7268"/>
  </w:style>
  <w:style w:type="numbering" w:customStyle="1" w:styleId="921">
    <w:name w:val="Нет списка92"/>
    <w:next w:val="a7"/>
    <w:uiPriority w:val="99"/>
    <w:semiHidden/>
    <w:unhideWhenUsed/>
    <w:rsid w:val="00AD7268"/>
  </w:style>
  <w:style w:type="numbering" w:customStyle="1" w:styleId="1020">
    <w:name w:val="Нет списка102"/>
    <w:next w:val="a7"/>
    <w:uiPriority w:val="99"/>
    <w:semiHidden/>
    <w:unhideWhenUsed/>
    <w:rsid w:val="00AD7268"/>
  </w:style>
  <w:style w:type="numbering" w:customStyle="1" w:styleId="600">
    <w:name w:val="Нет списка60"/>
    <w:next w:val="a7"/>
    <w:uiPriority w:val="99"/>
    <w:semiHidden/>
    <w:unhideWhenUsed/>
    <w:rsid w:val="00AD7268"/>
  </w:style>
  <w:style w:type="numbering" w:customStyle="1" w:styleId="WWNum33">
    <w:name w:val="WWNum33"/>
    <w:basedOn w:val="a7"/>
    <w:rsid w:val="00AD7268"/>
  </w:style>
  <w:style w:type="numbering" w:customStyle="1" w:styleId="WWNum43">
    <w:name w:val="WWNum43"/>
    <w:basedOn w:val="a7"/>
    <w:rsid w:val="00AD7268"/>
    <w:pPr>
      <w:numPr>
        <w:numId w:val="4"/>
      </w:numPr>
    </w:pPr>
  </w:style>
  <w:style w:type="numbering" w:customStyle="1" w:styleId="WWNum53">
    <w:name w:val="WWNum53"/>
    <w:basedOn w:val="a7"/>
    <w:rsid w:val="00AD7268"/>
    <w:pPr>
      <w:numPr>
        <w:numId w:val="5"/>
      </w:numPr>
    </w:pPr>
  </w:style>
  <w:style w:type="numbering" w:customStyle="1" w:styleId="1330">
    <w:name w:val="Нет списка133"/>
    <w:next w:val="a7"/>
    <w:uiPriority w:val="99"/>
    <w:semiHidden/>
    <w:unhideWhenUsed/>
    <w:rsid w:val="00AD7268"/>
  </w:style>
  <w:style w:type="numbering" w:customStyle="1" w:styleId="2171">
    <w:name w:val="Нет списка217"/>
    <w:next w:val="a7"/>
    <w:uiPriority w:val="99"/>
    <w:semiHidden/>
    <w:unhideWhenUsed/>
    <w:rsid w:val="00AD7268"/>
  </w:style>
  <w:style w:type="table" w:customStyle="1" w:styleId="481">
    <w:name w:val="Сетка таблицы48"/>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
    <w:name w:val="Сетка таблицы135"/>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50">
    <w:name w:val="Нет списка315"/>
    <w:next w:val="a7"/>
    <w:uiPriority w:val="99"/>
    <w:semiHidden/>
    <w:unhideWhenUsed/>
    <w:rsid w:val="00AD7268"/>
  </w:style>
  <w:style w:type="numbering" w:customStyle="1" w:styleId="4130">
    <w:name w:val="Нет списка413"/>
    <w:next w:val="a7"/>
    <w:uiPriority w:val="99"/>
    <w:semiHidden/>
    <w:unhideWhenUsed/>
    <w:rsid w:val="00AD7268"/>
  </w:style>
  <w:style w:type="numbering" w:customStyle="1" w:styleId="5120">
    <w:name w:val="Нет списка512"/>
    <w:next w:val="a7"/>
    <w:uiPriority w:val="99"/>
    <w:semiHidden/>
    <w:unhideWhenUsed/>
    <w:rsid w:val="00AD7268"/>
  </w:style>
  <w:style w:type="numbering" w:customStyle="1" w:styleId="690">
    <w:name w:val="Нет списка69"/>
    <w:next w:val="a7"/>
    <w:uiPriority w:val="99"/>
    <w:semiHidden/>
    <w:unhideWhenUsed/>
    <w:rsid w:val="00AD7268"/>
  </w:style>
  <w:style w:type="numbering" w:customStyle="1" w:styleId="700">
    <w:name w:val="Нет списка70"/>
    <w:next w:val="a7"/>
    <w:uiPriority w:val="99"/>
    <w:semiHidden/>
    <w:unhideWhenUsed/>
    <w:rsid w:val="00AD7268"/>
  </w:style>
  <w:style w:type="numbering" w:customStyle="1" w:styleId="WWNum34">
    <w:name w:val="WWNum34"/>
    <w:basedOn w:val="a7"/>
    <w:rsid w:val="00AD7268"/>
  </w:style>
  <w:style w:type="numbering" w:customStyle="1" w:styleId="WWNum44">
    <w:name w:val="WWNum44"/>
    <w:basedOn w:val="a7"/>
    <w:rsid w:val="00AD7268"/>
    <w:pPr>
      <w:numPr>
        <w:numId w:val="11"/>
      </w:numPr>
    </w:pPr>
  </w:style>
  <w:style w:type="numbering" w:customStyle="1" w:styleId="WWNum54">
    <w:name w:val="WWNum54"/>
    <w:basedOn w:val="a7"/>
    <w:rsid w:val="00AD7268"/>
    <w:pPr>
      <w:numPr>
        <w:numId w:val="12"/>
      </w:numPr>
    </w:pPr>
  </w:style>
  <w:style w:type="numbering" w:customStyle="1" w:styleId="1340">
    <w:name w:val="Нет списка134"/>
    <w:next w:val="a7"/>
    <w:uiPriority w:val="99"/>
    <w:semiHidden/>
    <w:unhideWhenUsed/>
    <w:rsid w:val="00AD7268"/>
  </w:style>
  <w:style w:type="numbering" w:customStyle="1" w:styleId="2180">
    <w:name w:val="Нет списка218"/>
    <w:next w:val="a7"/>
    <w:uiPriority w:val="99"/>
    <w:semiHidden/>
    <w:unhideWhenUsed/>
    <w:rsid w:val="00AD7268"/>
  </w:style>
  <w:style w:type="table" w:customStyle="1" w:styleId="491">
    <w:name w:val="Сетка таблицы49"/>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
    <w:name w:val="Сетка таблицы136"/>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60">
    <w:name w:val="Нет списка316"/>
    <w:next w:val="a7"/>
    <w:uiPriority w:val="99"/>
    <w:semiHidden/>
    <w:unhideWhenUsed/>
    <w:rsid w:val="00AD7268"/>
  </w:style>
  <w:style w:type="numbering" w:customStyle="1" w:styleId="4140">
    <w:name w:val="Нет списка414"/>
    <w:next w:val="a7"/>
    <w:uiPriority w:val="99"/>
    <w:semiHidden/>
    <w:unhideWhenUsed/>
    <w:rsid w:val="00AD7268"/>
  </w:style>
  <w:style w:type="numbering" w:customStyle="1" w:styleId="5130">
    <w:name w:val="Нет списка513"/>
    <w:next w:val="a7"/>
    <w:uiPriority w:val="99"/>
    <w:semiHidden/>
    <w:unhideWhenUsed/>
    <w:rsid w:val="00AD7268"/>
  </w:style>
  <w:style w:type="numbering" w:customStyle="1" w:styleId="6100">
    <w:name w:val="Нет списка610"/>
    <w:next w:val="a7"/>
    <w:uiPriority w:val="99"/>
    <w:semiHidden/>
    <w:unhideWhenUsed/>
    <w:rsid w:val="00AD7268"/>
  </w:style>
  <w:style w:type="numbering" w:customStyle="1" w:styleId="770">
    <w:name w:val="Нет списка77"/>
    <w:next w:val="a7"/>
    <w:uiPriority w:val="99"/>
    <w:semiHidden/>
    <w:unhideWhenUsed/>
    <w:rsid w:val="00AD7268"/>
  </w:style>
  <w:style w:type="numbering" w:customStyle="1" w:styleId="WWNum35">
    <w:name w:val="WWNum35"/>
    <w:basedOn w:val="a7"/>
    <w:rsid w:val="00AD7268"/>
  </w:style>
  <w:style w:type="numbering" w:customStyle="1" w:styleId="WWNum45">
    <w:name w:val="WWNum45"/>
    <w:basedOn w:val="a7"/>
    <w:rsid w:val="00AD7268"/>
  </w:style>
  <w:style w:type="numbering" w:customStyle="1" w:styleId="WWNum55">
    <w:name w:val="WWNum55"/>
    <w:basedOn w:val="a7"/>
    <w:rsid w:val="00AD7268"/>
  </w:style>
  <w:style w:type="numbering" w:customStyle="1" w:styleId="1350">
    <w:name w:val="Нет списка135"/>
    <w:next w:val="a7"/>
    <w:uiPriority w:val="99"/>
    <w:semiHidden/>
    <w:unhideWhenUsed/>
    <w:rsid w:val="00AD7268"/>
  </w:style>
  <w:style w:type="numbering" w:customStyle="1" w:styleId="2190">
    <w:name w:val="Нет списка219"/>
    <w:next w:val="a7"/>
    <w:semiHidden/>
    <w:unhideWhenUsed/>
    <w:rsid w:val="00AD7268"/>
  </w:style>
  <w:style w:type="table" w:customStyle="1" w:styleId="137">
    <w:name w:val="Сетка таблицы137"/>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70">
    <w:name w:val="Нет списка317"/>
    <w:next w:val="a7"/>
    <w:semiHidden/>
    <w:unhideWhenUsed/>
    <w:rsid w:val="00AD7268"/>
  </w:style>
  <w:style w:type="numbering" w:customStyle="1" w:styleId="415">
    <w:name w:val="Нет списка415"/>
    <w:next w:val="a7"/>
    <w:uiPriority w:val="99"/>
    <w:semiHidden/>
    <w:unhideWhenUsed/>
    <w:rsid w:val="00AD7268"/>
  </w:style>
  <w:style w:type="numbering" w:customStyle="1" w:styleId="11150">
    <w:name w:val="Нет списка1115"/>
    <w:next w:val="a7"/>
    <w:semiHidden/>
    <w:rsid w:val="00AD7268"/>
  </w:style>
  <w:style w:type="table" w:customStyle="1" w:styleId="1116">
    <w:name w:val="Сетка таблицы11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81">
    <w:name w:val="Сетка таблицы2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
    <w:name w:val="Нет списка514"/>
    <w:next w:val="a7"/>
    <w:uiPriority w:val="99"/>
    <w:semiHidden/>
    <w:unhideWhenUsed/>
    <w:rsid w:val="00AD7268"/>
  </w:style>
  <w:style w:type="numbering" w:customStyle="1" w:styleId="12120">
    <w:name w:val="Нет списка1212"/>
    <w:next w:val="a7"/>
    <w:semiHidden/>
    <w:rsid w:val="00AD7268"/>
  </w:style>
  <w:style w:type="table" w:customStyle="1" w:styleId="3151">
    <w:name w:val="Сетка таблицы31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
    <w:name w:val="Сетка таблицы12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
    <w:name w:val="Нет списка612"/>
    <w:next w:val="a7"/>
    <w:uiPriority w:val="99"/>
    <w:semiHidden/>
    <w:unhideWhenUsed/>
    <w:rsid w:val="00AD7268"/>
  </w:style>
  <w:style w:type="numbering" w:customStyle="1" w:styleId="780">
    <w:name w:val="Нет списка78"/>
    <w:next w:val="a7"/>
    <w:uiPriority w:val="99"/>
    <w:semiHidden/>
    <w:unhideWhenUsed/>
    <w:rsid w:val="00AD7268"/>
  </w:style>
  <w:style w:type="numbering" w:customStyle="1" w:styleId="830">
    <w:name w:val="Нет списка83"/>
    <w:next w:val="a7"/>
    <w:uiPriority w:val="99"/>
    <w:semiHidden/>
    <w:unhideWhenUsed/>
    <w:rsid w:val="00AD7268"/>
  </w:style>
  <w:style w:type="numbering" w:customStyle="1" w:styleId="930">
    <w:name w:val="Нет списка93"/>
    <w:next w:val="a7"/>
    <w:uiPriority w:val="99"/>
    <w:semiHidden/>
    <w:unhideWhenUsed/>
    <w:rsid w:val="00AD7268"/>
  </w:style>
  <w:style w:type="numbering" w:customStyle="1" w:styleId="1030">
    <w:name w:val="Нет списка103"/>
    <w:next w:val="a7"/>
    <w:uiPriority w:val="99"/>
    <w:semiHidden/>
    <w:unhideWhenUsed/>
    <w:rsid w:val="00AD7268"/>
  </w:style>
  <w:style w:type="numbering" w:customStyle="1" w:styleId="1360">
    <w:name w:val="Нет списка136"/>
    <w:next w:val="a7"/>
    <w:uiPriority w:val="99"/>
    <w:semiHidden/>
    <w:unhideWhenUsed/>
    <w:rsid w:val="00AD7268"/>
  </w:style>
  <w:style w:type="numbering" w:customStyle="1" w:styleId="1420">
    <w:name w:val="Нет списка142"/>
    <w:next w:val="a7"/>
    <w:uiPriority w:val="99"/>
    <w:semiHidden/>
    <w:unhideWhenUsed/>
    <w:rsid w:val="00AD7268"/>
  </w:style>
  <w:style w:type="numbering" w:customStyle="1" w:styleId="790">
    <w:name w:val="Нет списка79"/>
    <w:next w:val="a7"/>
    <w:uiPriority w:val="99"/>
    <w:semiHidden/>
    <w:unhideWhenUsed/>
    <w:rsid w:val="00AD7268"/>
  </w:style>
  <w:style w:type="numbering" w:customStyle="1" w:styleId="WWNum36">
    <w:name w:val="WWNum36"/>
    <w:basedOn w:val="a7"/>
    <w:rsid w:val="00AD7268"/>
  </w:style>
  <w:style w:type="numbering" w:customStyle="1" w:styleId="WWNum46">
    <w:name w:val="WWNum46"/>
    <w:basedOn w:val="a7"/>
    <w:rsid w:val="00AD7268"/>
  </w:style>
  <w:style w:type="numbering" w:customStyle="1" w:styleId="WWNum56">
    <w:name w:val="WWNum56"/>
    <w:basedOn w:val="a7"/>
    <w:rsid w:val="00AD7268"/>
  </w:style>
  <w:style w:type="numbering" w:customStyle="1" w:styleId="1370">
    <w:name w:val="Нет списка137"/>
    <w:next w:val="a7"/>
    <w:uiPriority w:val="99"/>
    <w:semiHidden/>
    <w:unhideWhenUsed/>
    <w:rsid w:val="00AD7268"/>
  </w:style>
  <w:style w:type="numbering" w:customStyle="1" w:styleId="2200">
    <w:name w:val="Нет списка220"/>
    <w:next w:val="a7"/>
    <w:semiHidden/>
    <w:unhideWhenUsed/>
    <w:rsid w:val="00AD7268"/>
  </w:style>
  <w:style w:type="table" w:customStyle="1" w:styleId="138">
    <w:name w:val="Сетка таблицы138"/>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80">
    <w:name w:val="Нет списка318"/>
    <w:next w:val="a7"/>
    <w:semiHidden/>
    <w:unhideWhenUsed/>
    <w:rsid w:val="00AD7268"/>
  </w:style>
  <w:style w:type="numbering" w:customStyle="1" w:styleId="416">
    <w:name w:val="Нет списка416"/>
    <w:next w:val="a7"/>
    <w:uiPriority w:val="99"/>
    <w:semiHidden/>
    <w:unhideWhenUsed/>
    <w:rsid w:val="00AD7268"/>
  </w:style>
  <w:style w:type="numbering" w:customStyle="1" w:styleId="11160">
    <w:name w:val="Нет списка1116"/>
    <w:next w:val="a7"/>
    <w:semiHidden/>
    <w:rsid w:val="00AD7268"/>
  </w:style>
  <w:style w:type="table" w:customStyle="1" w:styleId="1117">
    <w:name w:val="Сетка таблицы11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91">
    <w:name w:val="Сетка таблицы219"/>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
    <w:name w:val="Нет списка515"/>
    <w:next w:val="a7"/>
    <w:uiPriority w:val="99"/>
    <w:semiHidden/>
    <w:unhideWhenUsed/>
    <w:rsid w:val="00AD7268"/>
  </w:style>
  <w:style w:type="numbering" w:customStyle="1" w:styleId="12130">
    <w:name w:val="Нет списка1213"/>
    <w:next w:val="a7"/>
    <w:semiHidden/>
    <w:rsid w:val="00AD7268"/>
  </w:style>
  <w:style w:type="table" w:customStyle="1" w:styleId="3161">
    <w:name w:val="Сетка таблицы31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
    <w:name w:val="Сетка таблицы12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3"/>
    <w:next w:val="a7"/>
    <w:uiPriority w:val="99"/>
    <w:semiHidden/>
    <w:unhideWhenUsed/>
    <w:rsid w:val="00AD7268"/>
  </w:style>
  <w:style w:type="numbering" w:customStyle="1" w:styleId="7100">
    <w:name w:val="Нет списка710"/>
    <w:next w:val="a7"/>
    <w:uiPriority w:val="99"/>
    <w:semiHidden/>
    <w:unhideWhenUsed/>
    <w:rsid w:val="00AD7268"/>
  </w:style>
  <w:style w:type="numbering" w:customStyle="1" w:styleId="840">
    <w:name w:val="Нет списка84"/>
    <w:next w:val="a7"/>
    <w:uiPriority w:val="99"/>
    <w:semiHidden/>
    <w:unhideWhenUsed/>
    <w:rsid w:val="00AD7268"/>
  </w:style>
  <w:style w:type="numbering" w:customStyle="1" w:styleId="940">
    <w:name w:val="Нет списка94"/>
    <w:next w:val="a7"/>
    <w:uiPriority w:val="99"/>
    <w:semiHidden/>
    <w:unhideWhenUsed/>
    <w:rsid w:val="00AD7268"/>
  </w:style>
  <w:style w:type="numbering" w:customStyle="1" w:styleId="1040">
    <w:name w:val="Нет списка104"/>
    <w:next w:val="a7"/>
    <w:uiPriority w:val="99"/>
    <w:semiHidden/>
    <w:unhideWhenUsed/>
    <w:rsid w:val="00AD7268"/>
  </w:style>
  <w:style w:type="numbering" w:customStyle="1" w:styleId="1380">
    <w:name w:val="Нет списка138"/>
    <w:next w:val="a7"/>
    <w:uiPriority w:val="99"/>
    <w:semiHidden/>
    <w:unhideWhenUsed/>
    <w:rsid w:val="00AD7268"/>
  </w:style>
  <w:style w:type="numbering" w:customStyle="1" w:styleId="143">
    <w:name w:val="Нет списка143"/>
    <w:next w:val="a7"/>
    <w:uiPriority w:val="99"/>
    <w:semiHidden/>
    <w:unhideWhenUsed/>
    <w:rsid w:val="00AD7268"/>
  </w:style>
  <w:style w:type="numbering" w:customStyle="1" w:styleId="800">
    <w:name w:val="Нет списка80"/>
    <w:next w:val="a7"/>
    <w:uiPriority w:val="99"/>
    <w:semiHidden/>
    <w:unhideWhenUsed/>
    <w:rsid w:val="00AD7268"/>
  </w:style>
  <w:style w:type="numbering" w:customStyle="1" w:styleId="WWNum37">
    <w:name w:val="WWNum37"/>
    <w:basedOn w:val="a7"/>
    <w:rsid w:val="00AD7268"/>
  </w:style>
  <w:style w:type="numbering" w:customStyle="1" w:styleId="WWNum47">
    <w:name w:val="WWNum47"/>
    <w:basedOn w:val="a7"/>
    <w:rsid w:val="00AD7268"/>
  </w:style>
  <w:style w:type="numbering" w:customStyle="1" w:styleId="WWNum57">
    <w:name w:val="WWNum57"/>
    <w:basedOn w:val="a7"/>
    <w:rsid w:val="00AD7268"/>
  </w:style>
  <w:style w:type="numbering" w:customStyle="1" w:styleId="139">
    <w:name w:val="Нет списка139"/>
    <w:next w:val="a7"/>
    <w:uiPriority w:val="99"/>
    <w:semiHidden/>
    <w:unhideWhenUsed/>
    <w:rsid w:val="00AD7268"/>
  </w:style>
  <w:style w:type="numbering" w:customStyle="1" w:styleId="2222">
    <w:name w:val="Нет списка222"/>
    <w:next w:val="a7"/>
    <w:semiHidden/>
    <w:unhideWhenUsed/>
    <w:rsid w:val="00AD7268"/>
  </w:style>
  <w:style w:type="table" w:customStyle="1" w:styleId="501">
    <w:name w:val="Сетка таблицы50"/>
    <w:basedOn w:val="a6"/>
    <w:next w:val="ac"/>
    <w:uiPriority w:val="3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0">
    <w:name w:val="Сетка таблицы139"/>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90">
    <w:name w:val="Нет списка319"/>
    <w:next w:val="a7"/>
    <w:semiHidden/>
    <w:unhideWhenUsed/>
    <w:rsid w:val="00AD7268"/>
  </w:style>
  <w:style w:type="table" w:customStyle="1" w:styleId="TableGrid7">
    <w:name w:val="TableGrid7"/>
    <w:rsid w:val="00AD7268"/>
    <w:rPr>
      <w:rFonts w:ascii="Calibri" w:hAnsi="Calibri"/>
      <w:sz w:val="22"/>
      <w:szCs w:val="22"/>
    </w:rPr>
    <w:tblPr>
      <w:tblCellMar>
        <w:top w:w="0" w:type="dxa"/>
        <w:left w:w="0" w:type="dxa"/>
        <w:bottom w:w="0" w:type="dxa"/>
        <w:right w:w="0" w:type="dxa"/>
      </w:tblCellMar>
    </w:tblPr>
  </w:style>
  <w:style w:type="numbering" w:customStyle="1" w:styleId="417">
    <w:name w:val="Нет списка417"/>
    <w:next w:val="a7"/>
    <w:uiPriority w:val="99"/>
    <w:semiHidden/>
    <w:unhideWhenUsed/>
    <w:rsid w:val="00AD7268"/>
  </w:style>
  <w:style w:type="numbering" w:customStyle="1" w:styleId="11170">
    <w:name w:val="Нет списка1117"/>
    <w:next w:val="a7"/>
    <w:semiHidden/>
    <w:rsid w:val="00AD7268"/>
  </w:style>
  <w:style w:type="table" w:customStyle="1" w:styleId="1118">
    <w:name w:val="Сетка таблицы11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01">
    <w:name w:val="Сетка таблицы22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6">
    <w:name w:val="Нет списка516"/>
    <w:next w:val="a7"/>
    <w:uiPriority w:val="99"/>
    <w:semiHidden/>
    <w:unhideWhenUsed/>
    <w:rsid w:val="00AD7268"/>
  </w:style>
  <w:style w:type="numbering" w:customStyle="1" w:styleId="12140">
    <w:name w:val="Нет списка1214"/>
    <w:next w:val="a7"/>
    <w:semiHidden/>
    <w:rsid w:val="00AD7268"/>
  </w:style>
  <w:style w:type="table" w:customStyle="1" w:styleId="3171">
    <w:name w:val="Сетка таблицы317"/>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
    <w:name w:val="Сетка таблицы12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0">
    <w:name w:val="Сетка таблицы21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
    <w:name w:val="Нет списка614"/>
    <w:next w:val="a7"/>
    <w:uiPriority w:val="99"/>
    <w:semiHidden/>
    <w:unhideWhenUsed/>
    <w:rsid w:val="00AD7268"/>
  </w:style>
  <w:style w:type="numbering" w:customStyle="1" w:styleId="7120">
    <w:name w:val="Нет списка712"/>
    <w:next w:val="a7"/>
    <w:uiPriority w:val="99"/>
    <w:semiHidden/>
    <w:unhideWhenUsed/>
    <w:rsid w:val="00AD7268"/>
  </w:style>
  <w:style w:type="numbering" w:customStyle="1" w:styleId="850">
    <w:name w:val="Нет списка85"/>
    <w:next w:val="a7"/>
    <w:uiPriority w:val="99"/>
    <w:semiHidden/>
    <w:unhideWhenUsed/>
    <w:rsid w:val="00AD7268"/>
  </w:style>
  <w:style w:type="numbering" w:customStyle="1" w:styleId="950">
    <w:name w:val="Нет списка95"/>
    <w:next w:val="a7"/>
    <w:uiPriority w:val="99"/>
    <w:semiHidden/>
    <w:unhideWhenUsed/>
    <w:rsid w:val="00AD7268"/>
  </w:style>
  <w:style w:type="numbering" w:customStyle="1" w:styleId="1050">
    <w:name w:val="Нет списка105"/>
    <w:next w:val="a7"/>
    <w:uiPriority w:val="99"/>
    <w:semiHidden/>
    <w:unhideWhenUsed/>
    <w:rsid w:val="00AD7268"/>
  </w:style>
  <w:style w:type="numbering" w:customStyle="1" w:styleId="13100">
    <w:name w:val="Нет списка1310"/>
    <w:next w:val="a7"/>
    <w:uiPriority w:val="99"/>
    <w:semiHidden/>
    <w:unhideWhenUsed/>
    <w:rsid w:val="00AD7268"/>
  </w:style>
  <w:style w:type="numbering" w:customStyle="1" w:styleId="144">
    <w:name w:val="Нет списка144"/>
    <w:next w:val="a7"/>
    <w:uiPriority w:val="99"/>
    <w:semiHidden/>
    <w:unhideWhenUsed/>
    <w:rsid w:val="00AD7268"/>
  </w:style>
  <w:style w:type="numbering" w:customStyle="1" w:styleId="1520">
    <w:name w:val="Нет списка152"/>
    <w:next w:val="a7"/>
    <w:uiPriority w:val="99"/>
    <w:semiHidden/>
    <w:unhideWhenUsed/>
    <w:rsid w:val="00AD7268"/>
  </w:style>
  <w:style w:type="numbering" w:customStyle="1" w:styleId="162">
    <w:name w:val="Нет списка162"/>
    <w:next w:val="a7"/>
    <w:uiPriority w:val="99"/>
    <w:semiHidden/>
    <w:unhideWhenUsed/>
    <w:rsid w:val="00AD7268"/>
  </w:style>
  <w:style w:type="numbering" w:customStyle="1" w:styleId="21101">
    <w:name w:val="Нет списка2110"/>
    <w:next w:val="a7"/>
    <w:semiHidden/>
    <w:rsid w:val="00AD7268"/>
  </w:style>
  <w:style w:type="numbering" w:customStyle="1" w:styleId="31100">
    <w:name w:val="Нет списка3110"/>
    <w:next w:val="a7"/>
    <w:semiHidden/>
    <w:rsid w:val="00AD7268"/>
  </w:style>
  <w:style w:type="numbering" w:customStyle="1" w:styleId="418">
    <w:name w:val="Нет списка418"/>
    <w:next w:val="a7"/>
    <w:uiPriority w:val="99"/>
    <w:semiHidden/>
    <w:unhideWhenUsed/>
    <w:rsid w:val="00AD7268"/>
  </w:style>
  <w:style w:type="numbering" w:customStyle="1" w:styleId="11180">
    <w:name w:val="Нет списка1118"/>
    <w:next w:val="a7"/>
    <w:semiHidden/>
    <w:rsid w:val="00AD7268"/>
  </w:style>
  <w:style w:type="table" w:customStyle="1" w:styleId="13101">
    <w:name w:val="Сетка таблицы1310"/>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7">
    <w:name w:val="Нет списка517"/>
    <w:next w:val="a7"/>
    <w:uiPriority w:val="99"/>
    <w:semiHidden/>
    <w:unhideWhenUsed/>
    <w:rsid w:val="00AD7268"/>
  </w:style>
  <w:style w:type="numbering" w:customStyle="1" w:styleId="12150">
    <w:name w:val="Нет списка1215"/>
    <w:next w:val="a7"/>
    <w:semiHidden/>
    <w:rsid w:val="00AD7268"/>
  </w:style>
  <w:style w:type="numbering" w:customStyle="1" w:styleId="860">
    <w:name w:val="Нет списка86"/>
    <w:next w:val="a7"/>
    <w:uiPriority w:val="99"/>
    <w:semiHidden/>
    <w:unhideWhenUsed/>
    <w:rsid w:val="00AD7268"/>
  </w:style>
  <w:style w:type="numbering" w:customStyle="1" w:styleId="WWNum38">
    <w:name w:val="WWNum38"/>
    <w:basedOn w:val="a7"/>
    <w:rsid w:val="00AD7268"/>
  </w:style>
  <w:style w:type="numbering" w:customStyle="1" w:styleId="WWNum48">
    <w:name w:val="WWNum48"/>
    <w:basedOn w:val="a7"/>
    <w:rsid w:val="00AD7268"/>
  </w:style>
  <w:style w:type="numbering" w:customStyle="1" w:styleId="WWNum58">
    <w:name w:val="WWNum58"/>
    <w:basedOn w:val="a7"/>
    <w:rsid w:val="00AD7268"/>
  </w:style>
  <w:style w:type="numbering" w:customStyle="1" w:styleId="1400">
    <w:name w:val="Нет списка140"/>
    <w:next w:val="a7"/>
    <w:uiPriority w:val="99"/>
    <w:semiHidden/>
    <w:unhideWhenUsed/>
    <w:rsid w:val="00AD7268"/>
  </w:style>
  <w:style w:type="numbering" w:customStyle="1" w:styleId="2231">
    <w:name w:val="Нет списка223"/>
    <w:next w:val="a7"/>
    <w:semiHidden/>
    <w:unhideWhenUsed/>
    <w:rsid w:val="00AD7268"/>
  </w:style>
  <w:style w:type="table" w:customStyle="1" w:styleId="1401">
    <w:name w:val="Сетка таблицы140"/>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00">
    <w:name w:val="Нет списка320"/>
    <w:next w:val="a7"/>
    <w:semiHidden/>
    <w:unhideWhenUsed/>
    <w:rsid w:val="00AD7268"/>
  </w:style>
  <w:style w:type="numbering" w:customStyle="1" w:styleId="419">
    <w:name w:val="Нет списка419"/>
    <w:next w:val="a7"/>
    <w:uiPriority w:val="99"/>
    <w:semiHidden/>
    <w:unhideWhenUsed/>
    <w:rsid w:val="00AD7268"/>
  </w:style>
  <w:style w:type="numbering" w:customStyle="1" w:styleId="1119">
    <w:name w:val="Нет списка1119"/>
    <w:next w:val="a7"/>
    <w:semiHidden/>
    <w:rsid w:val="00AD7268"/>
  </w:style>
  <w:style w:type="table" w:customStyle="1" w:styleId="11190">
    <w:name w:val="Сетка таблицы1119"/>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8">
    <w:name w:val="Нет списка518"/>
    <w:next w:val="a7"/>
    <w:uiPriority w:val="99"/>
    <w:semiHidden/>
    <w:unhideWhenUsed/>
    <w:rsid w:val="00AD7268"/>
  </w:style>
  <w:style w:type="numbering" w:customStyle="1" w:styleId="12160">
    <w:name w:val="Нет списка1216"/>
    <w:next w:val="a7"/>
    <w:semiHidden/>
    <w:rsid w:val="00AD7268"/>
  </w:style>
  <w:style w:type="table" w:customStyle="1" w:styleId="3181">
    <w:name w:val="Сетка таблицы318"/>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
    <w:name w:val="Сетка таблицы12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
    <w:name w:val="Нет списка615"/>
    <w:next w:val="a7"/>
    <w:uiPriority w:val="99"/>
    <w:semiHidden/>
    <w:unhideWhenUsed/>
    <w:rsid w:val="00AD7268"/>
  </w:style>
  <w:style w:type="numbering" w:customStyle="1" w:styleId="713">
    <w:name w:val="Нет списка713"/>
    <w:next w:val="a7"/>
    <w:uiPriority w:val="99"/>
    <w:semiHidden/>
    <w:unhideWhenUsed/>
    <w:rsid w:val="00AD7268"/>
  </w:style>
  <w:style w:type="numbering" w:customStyle="1" w:styleId="870">
    <w:name w:val="Нет списка87"/>
    <w:next w:val="a7"/>
    <w:uiPriority w:val="99"/>
    <w:semiHidden/>
    <w:unhideWhenUsed/>
    <w:rsid w:val="00AD7268"/>
  </w:style>
  <w:style w:type="numbering" w:customStyle="1" w:styleId="960">
    <w:name w:val="Нет списка96"/>
    <w:next w:val="a7"/>
    <w:uiPriority w:val="99"/>
    <w:semiHidden/>
    <w:unhideWhenUsed/>
    <w:rsid w:val="00AD7268"/>
  </w:style>
  <w:style w:type="numbering" w:customStyle="1" w:styleId="1060">
    <w:name w:val="Нет списка106"/>
    <w:next w:val="a7"/>
    <w:uiPriority w:val="99"/>
    <w:semiHidden/>
    <w:unhideWhenUsed/>
    <w:rsid w:val="00AD7268"/>
  </w:style>
  <w:style w:type="numbering" w:customStyle="1" w:styleId="1312">
    <w:name w:val="Нет списка1312"/>
    <w:next w:val="a7"/>
    <w:uiPriority w:val="99"/>
    <w:semiHidden/>
    <w:unhideWhenUsed/>
    <w:rsid w:val="00AD7268"/>
  </w:style>
  <w:style w:type="numbering" w:customStyle="1" w:styleId="145">
    <w:name w:val="Нет списка145"/>
    <w:next w:val="a7"/>
    <w:uiPriority w:val="99"/>
    <w:semiHidden/>
    <w:unhideWhenUsed/>
    <w:rsid w:val="00AD7268"/>
  </w:style>
  <w:style w:type="numbering" w:customStyle="1" w:styleId="153">
    <w:name w:val="Нет списка153"/>
    <w:next w:val="a7"/>
    <w:uiPriority w:val="99"/>
    <w:semiHidden/>
    <w:rsid w:val="00AD7268"/>
  </w:style>
  <w:style w:type="numbering" w:customStyle="1" w:styleId="163">
    <w:name w:val="Нет списка163"/>
    <w:next w:val="a7"/>
    <w:uiPriority w:val="99"/>
    <w:semiHidden/>
    <w:unhideWhenUsed/>
    <w:rsid w:val="00AD7268"/>
  </w:style>
  <w:style w:type="numbering" w:customStyle="1" w:styleId="21131">
    <w:name w:val="Нет списка2113"/>
    <w:next w:val="a7"/>
    <w:semiHidden/>
    <w:rsid w:val="00AD7268"/>
  </w:style>
  <w:style w:type="numbering" w:customStyle="1" w:styleId="3113">
    <w:name w:val="Нет списка3113"/>
    <w:next w:val="a7"/>
    <w:semiHidden/>
    <w:rsid w:val="00AD7268"/>
  </w:style>
  <w:style w:type="numbering" w:customStyle="1" w:styleId="41100">
    <w:name w:val="Нет списка4110"/>
    <w:next w:val="a7"/>
    <w:uiPriority w:val="99"/>
    <w:semiHidden/>
    <w:unhideWhenUsed/>
    <w:rsid w:val="00AD7268"/>
  </w:style>
  <w:style w:type="numbering" w:customStyle="1" w:styleId="111100">
    <w:name w:val="Нет списка11110"/>
    <w:next w:val="a7"/>
    <w:semiHidden/>
    <w:rsid w:val="00AD7268"/>
  </w:style>
  <w:style w:type="table" w:customStyle="1" w:styleId="13120">
    <w:name w:val="Сетка таблицы1312"/>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9">
    <w:name w:val="Нет списка519"/>
    <w:next w:val="a7"/>
    <w:uiPriority w:val="99"/>
    <w:semiHidden/>
    <w:unhideWhenUsed/>
    <w:rsid w:val="00AD7268"/>
  </w:style>
  <w:style w:type="numbering" w:customStyle="1" w:styleId="12170">
    <w:name w:val="Нет списка1217"/>
    <w:next w:val="a7"/>
    <w:semiHidden/>
    <w:rsid w:val="00AD7268"/>
  </w:style>
  <w:style w:type="numbering" w:customStyle="1" w:styleId="880">
    <w:name w:val="Нет списка88"/>
    <w:next w:val="a7"/>
    <w:uiPriority w:val="99"/>
    <w:semiHidden/>
    <w:unhideWhenUsed/>
    <w:rsid w:val="00AD7268"/>
  </w:style>
  <w:style w:type="numbering" w:customStyle="1" w:styleId="WWNum39">
    <w:name w:val="WWNum39"/>
    <w:basedOn w:val="a7"/>
    <w:rsid w:val="00AD7268"/>
    <w:pPr>
      <w:numPr>
        <w:numId w:val="8"/>
      </w:numPr>
    </w:pPr>
  </w:style>
  <w:style w:type="numbering" w:customStyle="1" w:styleId="WWNum49">
    <w:name w:val="WWNum49"/>
    <w:basedOn w:val="a7"/>
    <w:rsid w:val="00AD7268"/>
    <w:pPr>
      <w:numPr>
        <w:numId w:val="9"/>
      </w:numPr>
    </w:pPr>
  </w:style>
  <w:style w:type="numbering" w:customStyle="1" w:styleId="WWNum59">
    <w:name w:val="WWNum59"/>
    <w:basedOn w:val="a7"/>
    <w:rsid w:val="00AD7268"/>
    <w:pPr>
      <w:numPr>
        <w:numId w:val="10"/>
      </w:numPr>
    </w:pPr>
  </w:style>
  <w:style w:type="numbering" w:customStyle="1" w:styleId="146">
    <w:name w:val="Нет списка146"/>
    <w:next w:val="a7"/>
    <w:uiPriority w:val="99"/>
    <w:semiHidden/>
    <w:unhideWhenUsed/>
    <w:rsid w:val="00AD7268"/>
  </w:style>
  <w:style w:type="numbering" w:customStyle="1" w:styleId="2241">
    <w:name w:val="Нет списка224"/>
    <w:next w:val="a7"/>
    <w:semiHidden/>
    <w:unhideWhenUsed/>
    <w:rsid w:val="00AD7268"/>
  </w:style>
  <w:style w:type="table" w:customStyle="1" w:styleId="1421">
    <w:name w:val="Сетка таблицы142"/>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20">
    <w:name w:val="Нет списка322"/>
    <w:next w:val="a7"/>
    <w:semiHidden/>
    <w:unhideWhenUsed/>
    <w:rsid w:val="00AD7268"/>
  </w:style>
  <w:style w:type="numbering" w:customStyle="1" w:styleId="4200">
    <w:name w:val="Нет списка420"/>
    <w:next w:val="a7"/>
    <w:uiPriority w:val="99"/>
    <w:semiHidden/>
    <w:unhideWhenUsed/>
    <w:rsid w:val="00AD7268"/>
  </w:style>
  <w:style w:type="numbering" w:customStyle="1" w:styleId="11200">
    <w:name w:val="Нет списка1120"/>
    <w:next w:val="a7"/>
    <w:semiHidden/>
    <w:rsid w:val="00AD7268"/>
  </w:style>
  <w:style w:type="table" w:customStyle="1" w:styleId="11201">
    <w:name w:val="Сетка таблицы112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00">
    <w:name w:val="Нет списка520"/>
    <w:next w:val="a7"/>
    <w:uiPriority w:val="99"/>
    <w:semiHidden/>
    <w:unhideWhenUsed/>
    <w:rsid w:val="00AD7268"/>
  </w:style>
  <w:style w:type="numbering" w:customStyle="1" w:styleId="1218">
    <w:name w:val="Нет списка1218"/>
    <w:next w:val="a7"/>
    <w:semiHidden/>
    <w:rsid w:val="00AD7268"/>
  </w:style>
  <w:style w:type="table" w:customStyle="1" w:styleId="3191">
    <w:name w:val="Сетка таблицы31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80">
    <w:name w:val="Сетка таблицы12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6">
    <w:name w:val="Нет списка616"/>
    <w:next w:val="a7"/>
    <w:uiPriority w:val="99"/>
    <w:semiHidden/>
    <w:unhideWhenUsed/>
    <w:rsid w:val="00AD7268"/>
  </w:style>
  <w:style w:type="numbering" w:customStyle="1" w:styleId="714">
    <w:name w:val="Нет списка714"/>
    <w:next w:val="a7"/>
    <w:uiPriority w:val="99"/>
    <w:semiHidden/>
    <w:unhideWhenUsed/>
    <w:rsid w:val="00AD7268"/>
  </w:style>
  <w:style w:type="numbering" w:customStyle="1" w:styleId="890">
    <w:name w:val="Нет списка89"/>
    <w:next w:val="a7"/>
    <w:uiPriority w:val="99"/>
    <w:semiHidden/>
    <w:unhideWhenUsed/>
    <w:rsid w:val="00AD7268"/>
  </w:style>
  <w:style w:type="numbering" w:customStyle="1" w:styleId="970">
    <w:name w:val="Нет списка97"/>
    <w:next w:val="a7"/>
    <w:uiPriority w:val="99"/>
    <w:semiHidden/>
    <w:unhideWhenUsed/>
    <w:rsid w:val="00AD7268"/>
  </w:style>
  <w:style w:type="numbering" w:customStyle="1" w:styleId="1070">
    <w:name w:val="Нет списка107"/>
    <w:next w:val="a7"/>
    <w:uiPriority w:val="99"/>
    <w:semiHidden/>
    <w:unhideWhenUsed/>
    <w:rsid w:val="00AD7268"/>
  </w:style>
  <w:style w:type="numbering" w:customStyle="1" w:styleId="1313">
    <w:name w:val="Нет списка1313"/>
    <w:next w:val="a7"/>
    <w:uiPriority w:val="99"/>
    <w:semiHidden/>
    <w:unhideWhenUsed/>
    <w:rsid w:val="00AD7268"/>
  </w:style>
  <w:style w:type="numbering" w:customStyle="1" w:styleId="147">
    <w:name w:val="Нет списка147"/>
    <w:next w:val="a7"/>
    <w:uiPriority w:val="99"/>
    <w:semiHidden/>
    <w:unhideWhenUsed/>
    <w:rsid w:val="00AD7268"/>
  </w:style>
  <w:style w:type="numbering" w:customStyle="1" w:styleId="154">
    <w:name w:val="Нет списка154"/>
    <w:next w:val="a7"/>
    <w:uiPriority w:val="99"/>
    <w:semiHidden/>
    <w:rsid w:val="00AD7268"/>
  </w:style>
  <w:style w:type="numbering" w:customStyle="1" w:styleId="164">
    <w:name w:val="Нет списка164"/>
    <w:next w:val="a7"/>
    <w:uiPriority w:val="99"/>
    <w:semiHidden/>
    <w:unhideWhenUsed/>
    <w:rsid w:val="00AD7268"/>
  </w:style>
  <w:style w:type="numbering" w:customStyle="1" w:styleId="2114">
    <w:name w:val="Нет списка2114"/>
    <w:next w:val="a7"/>
    <w:semiHidden/>
    <w:rsid w:val="00AD7268"/>
  </w:style>
  <w:style w:type="numbering" w:customStyle="1" w:styleId="3114">
    <w:name w:val="Нет списка3114"/>
    <w:next w:val="a7"/>
    <w:semiHidden/>
    <w:rsid w:val="00AD7268"/>
  </w:style>
  <w:style w:type="numbering" w:customStyle="1" w:styleId="41110">
    <w:name w:val="Нет списка4111"/>
    <w:next w:val="a7"/>
    <w:uiPriority w:val="99"/>
    <w:semiHidden/>
    <w:unhideWhenUsed/>
    <w:rsid w:val="00AD7268"/>
  </w:style>
  <w:style w:type="numbering" w:customStyle="1" w:styleId="11112">
    <w:name w:val="Нет списка11112"/>
    <w:next w:val="a7"/>
    <w:semiHidden/>
    <w:rsid w:val="00AD7268"/>
  </w:style>
  <w:style w:type="table" w:customStyle="1" w:styleId="13130">
    <w:name w:val="Сетка таблицы131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0">
    <w:name w:val="Нет списка5110"/>
    <w:next w:val="a7"/>
    <w:uiPriority w:val="99"/>
    <w:semiHidden/>
    <w:unhideWhenUsed/>
    <w:rsid w:val="00AD7268"/>
  </w:style>
  <w:style w:type="numbering" w:customStyle="1" w:styleId="1219">
    <w:name w:val="Нет списка1219"/>
    <w:next w:val="a7"/>
    <w:semiHidden/>
    <w:rsid w:val="00AD7268"/>
  </w:style>
  <w:style w:type="numbering" w:customStyle="1" w:styleId="900">
    <w:name w:val="Нет списка90"/>
    <w:next w:val="a7"/>
    <w:uiPriority w:val="99"/>
    <w:semiHidden/>
    <w:unhideWhenUsed/>
    <w:rsid w:val="00AD7268"/>
  </w:style>
  <w:style w:type="numbering" w:customStyle="1" w:styleId="WWNum310">
    <w:name w:val="WWNum310"/>
    <w:basedOn w:val="a7"/>
    <w:rsid w:val="00AD7268"/>
  </w:style>
  <w:style w:type="numbering" w:customStyle="1" w:styleId="WWNum410">
    <w:name w:val="WWNum410"/>
    <w:basedOn w:val="a7"/>
    <w:rsid w:val="00AD7268"/>
  </w:style>
  <w:style w:type="numbering" w:customStyle="1" w:styleId="WWNum510">
    <w:name w:val="WWNum510"/>
    <w:basedOn w:val="a7"/>
    <w:rsid w:val="00AD7268"/>
  </w:style>
  <w:style w:type="numbering" w:customStyle="1" w:styleId="148">
    <w:name w:val="Нет списка148"/>
    <w:next w:val="a7"/>
    <w:uiPriority w:val="99"/>
    <w:semiHidden/>
    <w:unhideWhenUsed/>
    <w:rsid w:val="00AD7268"/>
  </w:style>
  <w:style w:type="numbering" w:customStyle="1" w:styleId="2251">
    <w:name w:val="Нет списка225"/>
    <w:next w:val="a7"/>
    <w:uiPriority w:val="99"/>
    <w:semiHidden/>
    <w:unhideWhenUsed/>
    <w:rsid w:val="00AD7268"/>
  </w:style>
  <w:style w:type="table" w:customStyle="1" w:styleId="532">
    <w:name w:val="Сетка таблицы53"/>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30">
    <w:name w:val="Сетка таблицы143"/>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30">
    <w:name w:val="Нет списка323"/>
    <w:next w:val="a7"/>
    <w:uiPriority w:val="99"/>
    <w:semiHidden/>
    <w:unhideWhenUsed/>
    <w:rsid w:val="00AD7268"/>
  </w:style>
  <w:style w:type="table" w:customStyle="1" w:styleId="2260">
    <w:name w:val="Сетка таблицы226"/>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7"/>
    <w:semiHidden/>
    <w:unhideWhenUsed/>
    <w:rsid w:val="00AD7268"/>
  </w:style>
  <w:style w:type="table" w:customStyle="1" w:styleId="11221">
    <w:name w:val="Сетка таблицы1122"/>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5">
    <w:name w:val="Нет списка2115"/>
    <w:next w:val="a7"/>
    <w:semiHidden/>
    <w:unhideWhenUsed/>
    <w:rsid w:val="00AD7268"/>
  </w:style>
  <w:style w:type="numbering" w:customStyle="1" w:styleId="3115">
    <w:name w:val="Нет списка3115"/>
    <w:next w:val="a7"/>
    <w:semiHidden/>
    <w:rsid w:val="00AD7268"/>
  </w:style>
  <w:style w:type="numbering" w:customStyle="1" w:styleId="980">
    <w:name w:val="Нет списка98"/>
    <w:next w:val="a7"/>
    <w:uiPriority w:val="99"/>
    <w:semiHidden/>
    <w:unhideWhenUsed/>
    <w:rsid w:val="00AD7268"/>
  </w:style>
  <w:style w:type="numbering" w:customStyle="1" w:styleId="WWNum311">
    <w:name w:val="WWNum311"/>
    <w:basedOn w:val="a7"/>
    <w:rsid w:val="00AD7268"/>
    <w:pPr>
      <w:numPr>
        <w:numId w:val="1"/>
      </w:numPr>
    </w:pPr>
  </w:style>
  <w:style w:type="numbering" w:customStyle="1" w:styleId="WWNum411">
    <w:name w:val="WWNum411"/>
    <w:basedOn w:val="a7"/>
    <w:rsid w:val="00AD7268"/>
    <w:pPr>
      <w:numPr>
        <w:numId w:val="2"/>
      </w:numPr>
    </w:pPr>
  </w:style>
  <w:style w:type="numbering" w:customStyle="1" w:styleId="WWNum511">
    <w:name w:val="WWNum511"/>
    <w:basedOn w:val="a7"/>
    <w:rsid w:val="00AD7268"/>
    <w:pPr>
      <w:numPr>
        <w:numId w:val="3"/>
      </w:numPr>
    </w:pPr>
  </w:style>
  <w:style w:type="numbering" w:customStyle="1" w:styleId="149">
    <w:name w:val="Нет списка149"/>
    <w:next w:val="a7"/>
    <w:uiPriority w:val="99"/>
    <w:semiHidden/>
    <w:unhideWhenUsed/>
    <w:rsid w:val="00AD7268"/>
  </w:style>
  <w:style w:type="numbering" w:customStyle="1" w:styleId="2261">
    <w:name w:val="Нет списка226"/>
    <w:next w:val="a7"/>
    <w:uiPriority w:val="99"/>
    <w:semiHidden/>
    <w:unhideWhenUsed/>
    <w:rsid w:val="00AD7268"/>
  </w:style>
  <w:style w:type="table" w:customStyle="1" w:styleId="542">
    <w:name w:val="Сетка таблицы54"/>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40">
    <w:name w:val="Сетка таблицы144"/>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4">
    <w:name w:val="Нет списка324"/>
    <w:next w:val="a7"/>
    <w:uiPriority w:val="99"/>
    <w:semiHidden/>
    <w:unhideWhenUsed/>
    <w:rsid w:val="00AD7268"/>
  </w:style>
  <w:style w:type="table" w:customStyle="1" w:styleId="227">
    <w:name w:val="Сетка таблицы227"/>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7"/>
    <w:semiHidden/>
    <w:unhideWhenUsed/>
    <w:rsid w:val="00AD7268"/>
  </w:style>
  <w:style w:type="table" w:customStyle="1" w:styleId="11230">
    <w:name w:val="Сетка таблицы1123"/>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6">
    <w:name w:val="Нет списка2116"/>
    <w:next w:val="a7"/>
    <w:semiHidden/>
    <w:unhideWhenUsed/>
    <w:rsid w:val="00AD7268"/>
  </w:style>
  <w:style w:type="numbering" w:customStyle="1" w:styleId="3116">
    <w:name w:val="Нет списка3116"/>
    <w:next w:val="a7"/>
    <w:semiHidden/>
    <w:rsid w:val="00AD7268"/>
  </w:style>
  <w:style w:type="numbering" w:customStyle="1" w:styleId="99">
    <w:name w:val="Нет списка99"/>
    <w:next w:val="a7"/>
    <w:uiPriority w:val="99"/>
    <w:semiHidden/>
    <w:unhideWhenUsed/>
    <w:rsid w:val="00AD7268"/>
  </w:style>
  <w:style w:type="numbering" w:customStyle="1" w:styleId="1000">
    <w:name w:val="Нет списка100"/>
    <w:next w:val="a7"/>
    <w:uiPriority w:val="99"/>
    <w:semiHidden/>
    <w:unhideWhenUsed/>
    <w:rsid w:val="00AD7268"/>
  </w:style>
  <w:style w:type="numbering" w:customStyle="1" w:styleId="108">
    <w:name w:val="Нет списка108"/>
    <w:next w:val="a7"/>
    <w:uiPriority w:val="99"/>
    <w:semiHidden/>
    <w:unhideWhenUsed/>
    <w:rsid w:val="00AD7268"/>
  </w:style>
  <w:style w:type="numbering" w:customStyle="1" w:styleId="109">
    <w:name w:val="Нет списка109"/>
    <w:next w:val="a7"/>
    <w:uiPriority w:val="99"/>
    <w:semiHidden/>
    <w:unhideWhenUsed/>
    <w:rsid w:val="00AD7268"/>
  </w:style>
  <w:style w:type="numbering" w:customStyle="1" w:styleId="1500">
    <w:name w:val="Нет списка150"/>
    <w:next w:val="a7"/>
    <w:uiPriority w:val="99"/>
    <w:semiHidden/>
    <w:unhideWhenUsed/>
    <w:rsid w:val="00AD7268"/>
  </w:style>
  <w:style w:type="numbering" w:customStyle="1" w:styleId="155">
    <w:name w:val="Нет списка155"/>
    <w:next w:val="a7"/>
    <w:uiPriority w:val="99"/>
    <w:semiHidden/>
    <w:unhideWhenUsed/>
    <w:rsid w:val="00AD7268"/>
  </w:style>
  <w:style w:type="paragraph" w:customStyle="1" w:styleId="2">
    <w:name w:val="Стиль Заголовок 2"/>
    <w:aliases w:val="H2 + По ширине Слева:  032 см Первая строка:  ..."/>
    <w:basedOn w:val="20"/>
    <w:rsid w:val="00A80D52"/>
    <w:pPr>
      <w:numPr>
        <w:ilvl w:val="1"/>
        <w:numId w:val="25"/>
      </w:numPr>
      <w:spacing w:before="0"/>
      <w:ind w:left="180" w:firstLine="0"/>
    </w:pPr>
    <w:rPr>
      <w:iCs w:val="0"/>
      <w:color w:val="auto"/>
      <w:szCs w:val="20"/>
    </w:rPr>
  </w:style>
  <w:style w:type="character" w:customStyle="1" w:styleId="ng-binding">
    <w:name w:val="ng-binding"/>
    <w:rsid w:val="008A5C1A"/>
  </w:style>
  <w:style w:type="character" w:customStyle="1" w:styleId="es-el-name">
    <w:name w:val="es-el-name"/>
    <w:basedOn w:val="a5"/>
    <w:rsid w:val="000F5605"/>
  </w:style>
  <w:style w:type="paragraph" w:customStyle="1" w:styleId="2117">
    <w:name w:val="Основной текст 211"/>
    <w:basedOn w:val="a4"/>
    <w:uiPriority w:val="99"/>
    <w:rsid w:val="0041445B"/>
    <w:pPr>
      <w:ind w:firstLine="567"/>
      <w:jc w:val="both"/>
    </w:pPr>
    <w:rPr>
      <w:sz w:val="24"/>
      <w:lang w:val="ru-RU"/>
    </w:rPr>
  </w:style>
</w:styles>
</file>

<file path=word/webSettings.xml><?xml version="1.0" encoding="utf-8"?>
<w:webSettings xmlns:r="http://schemas.openxmlformats.org/officeDocument/2006/relationships" xmlns:w="http://schemas.openxmlformats.org/wordprocessingml/2006/main">
  <w:divs>
    <w:div w:id="62024067">
      <w:bodyDiv w:val="1"/>
      <w:marLeft w:val="0"/>
      <w:marRight w:val="0"/>
      <w:marTop w:val="0"/>
      <w:marBottom w:val="0"/>
      <w:divBdr>
        <w:top w:val="none" w:sz="0" w:space="0" w:color="auto"/>
        <w:left w:val="none" w:sz="0" w:space="0" w:color="auto"/>
        <w:bottom w:val="none" w:sz="0" w:space="0" w:color="auto"/>
        <w:right w:val="none" w:sz="0" w:space="0" w:color="auto"/>
      </w:divBdr>
      <w:divsChild>
        <w:div w:id="1025474058">
          <w:marLeft w:val="0"/>
          <w:marRight w:val="0"/>
          <w:marTop w:val="0"/>
          <w:marBottom w:val="0"/>
          <w:divBdr>
            <w:top w:val="none" w:sz="0" w:space="0" w:color="auto"/>
            <w:left w:val="none" w:sz="0" w:space="0" w:color="auto"/>
            <w:bottom w:val="none" w:sz="0" w:space="0" w:color="auto"/>
            <w:right w:val="none" w:sz="0" w:space="0" w:color="auto"/>
          </w:divBdr>
          <w:divsChild>
            <w:div w:id="2080858581">
              <w:marLeft w:val="0"/>
              <w:marRight w:val="0"/>
              <w:marTop w:val="0"/>
              <w:marBottom w:val="0"/>
              <w:divBdr>
                <w:top w:val="none" w:sz="0" w:space="0" w:color="auto"/>
                <w:left w:val="none" w:sz="0" w:space="0" w:color="auto"/>
                <w:bottom w:val="none" w:sz="0" w:space="0" w:color="auto"/>
                <w:right w:val="none" w:sz="0" w:space="0" w:color="auto"/>
              </w:divBdr>
              <w:divsChild>
                <w:div w:id="1415856306">
                  <w:marLeft w:val="0"/>
                  <w:marRight w:val="0"/>
                  <w:marTop w:val="0"/>
                  <w:marBottom w:val="0"/>
                  <w:divBdr>
                    <w:top w:val="none" w:sz="0" w:space="0" w:color="auto"/>
                    <w:left w:val="none" w:sz="0" w:space="0" w:color="auto"/>
                    <w:bottom w:val="none" w:sz="0" w:space="0" w:color="auto"/>
                    <w:right w:val="none" w:sz="0" w:space="0" w:color="auto"/>
                  </w:divBdr>
                  <w:divsChild>
                    <w:div w:id="158609">
                      <w:marLeft w:val="0"/>
                      <w:marRight w:val="0"/>
                      <w:marTop w:val="0"/>
                      <w:marBottom w:val="0"/>
                      <w:divBdr>
                        <w:top w:val="none" w:sz="0" w:space="0" w:color="auto"/>
                        <w:left w:val="none" w:sz="0" w:space="0" w:color="auto"/>
                        <w:bottom w:val="none" w:sz="0" w:space="0" w:color="auto"/>
                        <w:right w:val="none" w:sz="0" w:space="0" w:color="auto"/>
                      </w:divBdr>
                      <w:divsChild>
                        <w:div w:id="340819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4831140">
      <w:bodyDiv w:val="1"/>
      <w:marLeft w:val="0"/>
      <w:marRight w:val="0"/>
      <w:marTop w:val="0"/>
      <w:marBottom w:val="0"/>
      <w:divBdr>
        <w:top w:val="none" w:sz="0" w:space="0" w:color="auto"/>
        <w:left w:val="none" w:sz="0" w:space="0" w:color="auto"/>
        <w:bottom w:val="none" w:sz="0" w:space="0" w:color="auto"/>
        <w:right w:val="none" w:sz="0" w:space="0" w:color="auto"/>
      </w:divBdr>
      <w:divsChild>
        <w:div w:id="857894750">
          <w:marLeft w:val="0"/>
          <w:marRight w:val="0"/>
          <w:marTop w:val="0"/>
          <w:marBottom w:val="0"/>
          <w:divBdr>
            <w:top w:val="none" w:sz="0" w:space="0" w:color="auto"/>
            <w:left w:val="none" w:sz="0" w:space="0" w:color="auto"/>
            <w:bottom w:val="none" w:sz="0" w:space="0" w:color="auto"/>
            <w:right w:val="none" w:sz="0" w:space="0" w:color="auto"/>
          </w:divBdr>
          <w:divsChild>
            <w:div w:id="873273137">
              <w:marLeft w:val="0"/>
              <w:marRight w:val="0"/>
              <w:marTop w:val="0"/>
              <w:marBottom w:val="0"/>
              <w:divBdr>
                <w:top w:val="none" w:sz="0" w:space="0" w:color="auto"/>
                <w:left w:val="none" w:sz="0" w:space="0" w:color="auto"/>
                <w:bottom w:val="none" w:sz="0" w:space="0" w:color="auto"/>
                <w:right w:val="none" w:sz="0" w:space="0" w:color="auto"/>
              </w:divBdr>
              <w:divsChild>
                <w:div w:id="2014795516">
                  <w:marLeft w:val="0"/>
                  <w:marRight w:val="0"/>
                  <w:marTop w:val="0"/>
                  <w:marBottom w:val="0"/>
                  <w:divBdr>
                    <w:top w:val="none" w:sz="0" w:space="0" w:color="auto"/>
                    <w:left w:val="none" w:sz="0" w:space="0" w:color="auto"/>
                    <w:bottom w:val="none" w:sz="0" w:space="0" w:color="auto"/>
                    <w:right w:val="none" w:sz="0" w:space="0" w:color="auto"/>
                  </w:divBdr>
                  <w:divsChild>
                    <w:div w:id="276448507">
                      <w:marLeft w:val="0"/>
                      <w:marRight w:val="0"/>
                      <w:marTop w:val="0"/>
                      <w:marBottom w:val="0"/>
                      <w:divBdr>
                        <w:top w:val="none" w:sz="0" w:space="0" w:color="auto"/>
                        <w:left w:val="none" w:sz="0" w:space="0" w:color="auto"/>
                        <w:bottom w:val="none" w:sz="0" w:space="0" w:color="auto"/>
                        <w:right w:val="none" w:sz="0" w:space="0" w:color="auto"/>
                      </w:divBdr>
                      <w:divsChild>
                        <w:div w:id="109474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994436">
      <w:bodyDiv w:val="1"/>
      <w:marLeft w:val="0"/>
      <w:marRight w:val="0"/>
      <w:marTop w:val="0"/>
      <w:marBottom w:val="0"/>
      <w:divBdr>
        <w:top w:val="none" w:sz="0" w:space="0" w:color="auto"/>
        <w:left w:val="none" w:sz="0" w:space="0" w:color="auto"/>
        <w:bottom w:val="none" w:sz="0" w:space="0" w:color="auto"/>
        <w:right w:val="none" w:sz="0" w:space="0" w:color="auto"/>
      </w:divBdr>
    </w:div>
    <w:div w:id="110830721">
      <w:bodyDiv w:val="1"/>
      <w:marLeft w:val="0"/>
      <w:marRight w:val="0"/>
      <w:marTop w:val="0"/>
      <w:marBottom w:val="0"/>
      <w:divBdr>
        <w:top w:val="none" w:sz="0" w:space="0" w:color="auto"/>
        <w:left w:val="none" w:sz="0" w:space="0" w:color="auto"/>
        <w:bottom w:val="none" w:sz="0" w:space="0" w:color="auto"/>
        <w:right w:val="none" w:sz="0" w:space="0" w:color="auto"/>
      </w:divBdr>
      <w:divsChild>
        <w:div w:id="441998392">
          <w:marLeft w:val="0"/>
          <w:marRight w:val="0"/>
          <w:marTop w:val="0"/>
          <w:marBottom w:val="0"/>
          <w:divBdr>
            <w:top w:val="none" w:sz="0" w:space="0" w:color="auto"/>
            <w:left w:val="none" w:sz="0" w:space="0" w:color="auto"/>
            <w:bottom w:val="none" w:sz="0" w:space="0" w:color="auto"/>
            <w:right w:val="none" w:sz="0" w:space="0" w:color="auto"/>
          </w:divBdr>
          <w:divsChild>
            <w:div w:id="339890372">
              <w:marLeft w:val="0"/>
              <w:marRight w:val="0"/>
              <w:marTop w:val="0"/>
              <w:marBottom w:val="0"/>
              <w:divBdr>
                <w:top w:val="none" w:sz="0" w:space="0" w:color="auto"/>
                <w:left w:val="none" w:sz="0" w:space="0" w:color="auto"/>
                <w:bottom w:val="none" w:sz="0" w:space="0" w:color="auto"/>
                <w:right w:val="none" w:sz="0" w:space="0" w:color="auto"/>
              </w:divBdr>
              <w:divsChild>
                <w:div w:id="131942339">
                  <w:marLeft w:val="0"/>
                  <w:marRight w:val="0"/>
                  <w:marTop w:val="0"/>
                  <w:marBottom w:val="0"/>
                  <w:divBdr>
                    <w:top w:val="none" w:sz="0" w:space="0" w:color="auto"/>
                    <w:left w:val="none" w:sz="0" w:space="0" w:color="auto"/>
                    <w:bottom w:val="none" w:sz="0" w:space="0" w:color="auto"/>
                    <w:right w:val="none" w:sz="0" w:space="0" w:color="auto"/>
                  </w:divBdr>
                  <w:divsChild>
                    <w:div w:id="1397162645">
                      <w:marLeft w:val="0"/>
                      <w:marRight w:val="0"/>
                      <w:marTop w:val="0"/>
                      <w:marBottom w:val="0"/>
                      <w:divBdr>
                        <w:top w:val="none" w:sz="0" w:space="0" w:color="auto"/>
                        <w:left w:val="none" w:sz="0" w:space="0" w:color="auto"/>
                        <w:bottom w:val="none" w:sz="0" w:space="0" w:color="auto"/>
                        <w:right w:val="none" w:sz="0" w:space="0" w:color="auto"/>
                      </w:divBdr>
                      <w:divsChild>
                        <w:div w:id="1174303295">
                          <w:marLeft w:val="0"/>
                          <w:marRight w:val="0"/>
                          <w:marTop w:val="0"/>
                          <w:marBottom w:val="0"/>
                          <w:divBdr>
                            <w:top w:val="none" w:sz="0" w:space="0" w:color="auto"/>
                            <w:left w:val="none" w:sz="0" w:space="0" w:color="auto"/>
                            <w:bottom w:val="none" w:sz="0" w:space="0" w:color="auto"/>
                            <w:right w:val="none" w:sz="0" w:space="0" w:color="auto"/>
                          </w:divBdr>
                        </w:div>
                        <w:div w:id="1939292026">
                          <w:marLeft w:val="0"/>
                          <w:marRight w:val="0"/>
                          <w:marTop w:val="0"/>
                          <w:marBottom w:val="0"/>
                          <w:divBdr>
                            <w:top w:val="none" w:sz="0" w:space="0" w:color="auto"/>
                            <w:left w:val="none" w:sz="0" w:space="0" w:color="auto"/>
                            <w:bottom w:val="none" w:sz="0" w:space="0" w:color="auto"/>
                            <w:right w:val="none" w:sz="0" w:space="0" w:color="auto"/>
                          </w:divBdr>
                          <w:divsChild>
                            <w:div w:id="1215049082">
                              <w:marLeft w:val="0"/>
                              <w:marRight w:val="0"/>
                              <w:marTop w:val="0"/>
                              <w:marBottom w:val="0"/>
                              <w:divBdr>
                                <w:top w:val="none" w:sz="0" w:space="0" w:color="auto"/>
                                <w:left w:val="none" w:sz="0" w:space="0" w:color="auto"/>
                                <w:bottom w:val="none" w:sz="0" w:space="0" w:color="auto"/>
                                <w:right w:val="none" w:sz="0" w:space="0" w:color="auto"/>
                              </w:divBdr>
                              <w:divsChild>
                                <w:div w:id="1471706269">
                                  <w:marLeft w:val="0"/>
                                  <w:marRight w:val="0"/>
                                  <w:marTop w:val="0"/>
                                  <w:marBottom w:val="0"/>
                                  <w:divBdr>
                                    <w:top w:val="none" w:sz="0" w:space="0" w:color="auto"/>
                                    <w:left w:val="none" w:sz="0" w:space="0" w:color="auto"/>
                                    <w:bottom w:val="none" w:sz="0" w:space="0" w:color="auto"/>
                                    <w:right w:val="none" w:sz="0" w:space="0" w:color="auto"/>
                                  </w:divBdr>
                                  <w:divsChild>
                                    <w:div w:id="518205999">
                                      <w:marLeft w:val="0"/>
                                      <w:marRight w:val="0"/>
                                      <w:marTop w:val="0"/>
                                      <w:marBottom w:val="0"/>
                                      <w:divBdr>
                                        <w:top w:val="none" w:sz="0" w:space="0" w:color="auto"/>
                                        <w:left w:val="none" w:sz="0" w:space="0" w:color="auto"/>
                                        <w:bottom w:val="none" w:sz="0" w:space="0" w:color="auto"/>
                                        <w:right w:val="none" w:sz="0" w:space="0" w:color="auto"/>
                                      </w:divBdr>
                                      <w:divsChild>
                                        <w:div w:id="391780201">
                                          <w:marLeft w:val="0"/>
                                          <w:marRight w:val="0"/>
                                          <w:marTop w:val="0"/>
                                          <w:marBottom w:val="0"/>
                                          <w:divBdr>
                                            <w:top w:val="none" w:sz="0" w:space="0" w:color="auto"/>
                                            <w:left w:val="none" w:sz="0" w:space="0" w:color="auto"/>
                                            <w:bottom w:val="none" w:sz="0" w:space="0" w:color="auto"/>
                                            <w:right w:val="none" w:sz="0" w:space="0" w:color="auto"/>
                                          </w:divBdr>
                                          <w:divsChild>
                                            <w:div w:id="2028477679">
                                              <w:marLeft w:val="0"/>
                                              <w:marRight w:val="0"/>
                                              <w:marTop w:val="0"/>
                                              <w:marBottom w:val="0"/>
                                              <w:divBdr>
                                                <w:top w:val="none" w:sz="0" w:space="0" w:color="auto"/>
                                                <w:left w:val="none" w:sz="0" w:space="0" w:color="auto"/>
                                                <w:bottom w:val="none" w:sz="0" w:space="0" w:color="auto"/>
                                                <w:right w:val="none" w:sz="0" w:space="0" w:color="auto"/>
                                              </w:divBdr>
                                              <w:divsChild>
                                                <w:div w:id="468668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43540385">
      <w:bodyDiv w:val="1"/>
      <w:marLeft w:val="0"/>
      <w:marRight w:val="0"/>
      <w:marTop w:val="0"/>
      <w:marBottom w:val="0"/>
      <w:divBdr>
        <w:top w:val="none" w:sz="0" w:space="0" w:color="auto"/>
        <w:left w:val="none" w:sz="0" w:space="0" w:color="auto"/>
        <w:bottom w:val="none" w:sz="0" w:space="0" w:color="auto"/>
        <w:right w:val="none" w:sz="0" w:space="0" w:color="auto"/>
      </w:divBdr>
      <w:divsChild>
        <w:div w:id="607657896">
          <w:marLeft w:val="0"/>
          <w:marRight w:val="0"/>
          <w:marTop w:val="0"/>
          <w:marBottom w:val="0"/>
          <w:divBdr>
            <w:top w:val="none" w:sz="0" w:space="0" w:color="auto"/>
            <w:left w:val="none" w:sz="0" w:space="0" w:color="auto"/>
            <w:bottom w:val="none" w:sz="0" w:space="0" w:color="auto"/>
            <w:right w:val="none" w:sz="0" w:space="0" w:color="auto"/>
          </w:divBdr>
          <w:divsChild>
            <w:div w:id="1711806119">
              <w:marLeft w:val="0"/>
              <w:marRight w:val="0"/>
              <w:marTop w:val="0"/>
              <w:marBottom w:val="0"/>
              <w:divBdr>
                <w:top w:val="none" w:sz="0" w:space="0" w:color="auto"/>
                <w:left w:val="none" w:sz="0" w:space="0" w:color="auto"/>
                <w:bottom w:val="none" w:sz="0" w:space="0" w:color="auto"/>
                <w:right w:val="none" w:sz="0" w:space="0" w:color="auto"/>
              </w:divBdr>
              <w:divsChild>
                <w:div w:id="748356040">
                  <w:marLeft w:val="0"/>
                  <w:marRight w:val="0"/>
                  <w:marTop w:val="0"/>
                  <w:marBottom w:val="0"/>
                  <w:divBdr>
                    <w:top w:val="none" w:sz="0" w:space="0" w:color="auto"/>
                    <w:left w:val="none" w:sz="0" w:space="0" w:color="auto"/>
                    <w:bottom w:val="none" w:sz="0" w:space="0" w:color="auto"/>
                    <w:right w:val="none" w:sz="0" w:space="0" w:color="auto"/>
                  </w:divBdr>
                  <w:divsChild>
                    <w:div w:id="537280568">
                      <w:marLeft w:val="0"/>
                      <w:marRight w:val="0"/>
                      <w:marTop w:val="0"/>
                      <w:marBottom w:val="0"/>
                      <w:divBdr>
                        <w:top w:val="none" w:sz="0" w:space="0" w:color="auto"/>
                        <w:left w:val="none" w:sz="0" w:space="0" w:color="auto"/>
                        <w:bottom w:val="none" w:sz="0" w:space="0" w:color="auto"/>
                        <w:right w:val="none" w:sz="0" w:space="0" w:color="auto"/>
                      </w:divBdr>
                      <w:divsChild>
                        <w:div w:id="195953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68856661">
      <w:bodyDiv w:val="1"/>
      <w:marLeft w:val="0"/>
      <w:marRight w:val="0"/>
      <w:marTop w:val="0"/>
      <w:marBottom w:val="0"/>
      <w:divBdr>
        <w:top w:val="none" w:sz="0" w:space="0" w:color="auto"/>
        <w:left w:val="none" w:sz="0" w:space="0" w:color="auto"/>
        <w:bottom w:val="none" w:sz="0" w:space="0" w:color="auto"/>
        <w:right w:val="none" w:sz="0" w:space="0" w:color="auto"/>
      </w:divBdr>
    </w:div>
    <w:div w:id="278874129">
      <w:bodyDiv w:val="1"/>
      <w:marLeft w:val="0"/>
      <w:marRight w:val="0"/>
      <w:marTop w:val="0"/>
      <w:marBottom w:val="0"/>
      <w:divBdr>
        <w:top w:val="none" w:sz="0" w:space="0" w:color="auto"/>
        <w:left w:val="none" w:sz="0" w:space="0" w:color="auto"/>
        <w:bottom w:val="none" w:sz="0" w:space="0" w:color="auto"/>
        <w:right w:val="none" w:sz="0" w:space="0" w:color="auto"/>
      </w:divBdr>
      <w:divsChild>
        <w:div w:id="1002852618">
          <w:marLeft w:val="0"/>
          <w:marRight w:val="0"/>
          <w:marTop w:val="272"/>
          <w:marBottom w:val="543"/>
          <w:divBdr>
            <w:top w:val="none" w:sz="0" w:space="0" w:color="auto"/>
            <w:left w:val="none" w:sz="0" w:space="0" w:color="auto"/>
            <w:bottom w:val="none" w:sz="0" w:space="0" w:color="auto"/>
            <w:right w:val="none" w:sz="0" w:space="0" w:color="auto"/>
          </w:divBdr>
          <w:divsChild>
            <w:div w:id="733698770">
              <w:marLeft w:val="0"/>
              <w:marRight w:val="0"/>
              <w:marTop w:val="0"/>
              <w:marBottom w:val="0"/>
              <w:divBdr>
                <w:top w:val="none" w:sz="0" w:space="0" w:color="auto"/>
                <w:left w:val="none" w:sz="0" w:space="0" w:color="auto"/>
                <w:bottom w:val="none" w:sz="0" w:space="0" w:color="auto"/>
                <w:right w:val="none" w:sz="0" w:space="0" w:color="auto"/>
              </w:divBdr>
              <w:divsChild>
                <w:div w:id="351957091">
                  <w:marLeft w:val="0"/>
                  <w:marRight w:val="0"/>
                  <w:marTop w:val="0"/>
                  <w:marBottom w:val="0"/>
                  <w:divBdr>
                    <w:top w:val="none" w:sz="0" w:space="0" w:color="auto"/>
                    <w:left w:val="none" w:sz="0" w:space="0" w:color="auto"/>
                    <w:bottom w:val="none" w:sz="0" w:space="0" w:color="auto"/>
                    <w:right w:val="none" w:sz="0" w:space="0" w:color="auto"/>
                  </w:divBdr>
                  <w:divsChild>
                    <w:div w:id="1647588152">
                      <w:marLeft w:val="0"/>
                      <w:marRight w:val="0"/>
                      <w:marTop w:val="0"/>
                      <w:marBottom w:val="0"/>
                      <w:divBdr>
                        <w:top w:val="none" w:sz="0" w:space="0" w:color="auto"/>
                        <w:left w:val="none" w:sz="0" w:space="0" w:color="auto"/>
                        <w:bottom w:val="none" w:sz="0" w:space="0" w:color="auto"/>
                        <w:right w:val="none" w:sz="0" w:space="0" w:color="auto"/>
                      </w:divBdr>
                      <w:divsChild>
                        <w:div w:id="1801798340">
                          <w:marLeft w:val="0"/>
                          <w:marRight w:val="0"/>
                          <w:marTop w:val="0"/>
                          <w:marBottom w:val="0"/>
                          <w:divBdr>
                            <w:top w:val="none" w:sz="0" w:space="0" w:color="auto"/>
                            <w:left w:val="none" w:sz="0" w:space="0" w:color="auto"/>
                            <w:bottom w:val="none" w:sz="0" w:space="0" w:color="auto"/>
                            <w:right w:val="none" w:sz="0" w:space="0" w:color="auto"/>
                          </w:divBdr>
                          <w:divsChild>
                            <w:div w:id="1526286594">
                              <w:marLeft w:val="0"/>
                              <w:marRight w:val="0"/>
                              <w:marTop w:val="0"/>
                              <w:marBottom w:val="0"/>
                              <w:divBdr>
                                <w:top w:val="none" w:sz="0" w:space="0" w:color="auto"/>
                                <w:left w:val="none" w:sz="0" w:space="0" w:color="auto"/>
                                <w:bottom w:val="none" w:sz="0" w:space="0" w:color="auto"/>
                                <w:right w:val="none" w:sz="0" w:space="0" w:color="auto"/>
                              </w:divBdr>
                              <w:divsChild>
                                <w:div w:id="939531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8555276">
      <w:bodyDiv w:val="1"/>
      <w:marLeft w:val="0"/>
      <w:marRight w:val="0"/>
      <w:marTop w:val="0"/>
      <w:marBottom w:val="0"/>
      <w:divBdr>
        <w:top w:val="none" w:sz="0" w:space="0" w:color="auto"/>
        <w:left w:val="none" w:sz="0" w:space="0" w:color="auto"/>
        <w:bottom w:val="none" w:sz="0" w:space="0" w:color="auto"/>
        <w:right w:val="none" w:sz="0" w:space="0" w:color="auto"/>
      </w:divBdr>
    </w:div>
    <w:div w:id="326447818">
      <w:bodyDiv w:val="1"/>
      <w:marLeft w:val="0"/>
      <w:marRight w:val="0"/>
      <w:marTop w:val="0"/>
      <w:marBottom w:val="0"/>
      <w:divBdr>
        <w:top w:val="none" w:sz="0" w:space="0" w:color="auto"/>
        <w:left w:val="none" w:sz="0" w:space="0" w:color="auto"/>
        <w:bottom w:val="none" w:sz="0" w:space="0" w:color="auto"/>
        <w:right w:val="none" w:sz="0" w:space="0" w:color="auto"/>
      </w:divBdr>
      <w:divsChild>
        <w:div w:id="1577402980">
          <w:marLeft w:val="0"/>
          <w:marRight w:val="0"/>
          <w:marTop w:val="0"/>
          <w:marBottom w:val="0"/>
          <w:divBdr>
            <w:top w:val="none" w:sz="0" w:space="0" w:color="auto"/>
            <w:left w:val="none" w:sz="0" w:space="0" w:color="auto"/>
            <w:bottom w:val="none" w:sz="0" w:space="0" w:color="auto"/>
            <w:right w:val="none" w:sz="0" w:space="0" w:color="auto"/>
          </w:divBdr>
          <w:divsChild>
            <w:div w:id="1945456268">
              <w:marLeft w:val="0"/>
              <w:marRight w:val="0"/>
              <w:marTop w:val="0"/>
              <w:marBottom w:val="0"/>
              <w:divBdr>
                <w:top w:val="none" w:sz="0" w:space="0" w:color="auto"/>
                <w:left w:val="none" w:sz="0" w:space="0" w:color="auto"/>
                <w:bottom w:val="none" w:sz="0" w:space="0" w:color="auto"/>
                <w:right w:val="none" w:sz="0" w:space="0" w:color="auto"/>
              </w:divBdr>
              <w:divsChild>
                <w:div w:id="508984442">
                  <w:marLeft w:val="0"/>
                  <w:marRight w:val="0"/>
                  <w:marTop w:val="0"/>
                  <w:marBottom w:val="0"/>
                  <w:divBdr>
                    <w:top w:val="none" w:sz="0" w:space="0" w:color="auto"/>
                    <w:left w:val="none" w:sz="0" w:space="0" w:color="auto"/>
                    <w:bottom w:val="none" w:sz="0" w:space="0" w:color="auto"/>
                    <w:right w:val="none" w:sz="0" w:space="0" w:color="auto"/>
                  </w:divBdr>
                  <w:divsChild>
                    <w:div w:id="1568153553">
                      <w:marLeft w:val="0"/>
                      <w:marRight w:val="0"/>
                      <w:marTop w:val="0"/>
                      <w:marBottom w:val="0"/>
                      <w:divBdr>
                        <w:top w:val="none" w:sz="0" w:space="0" w:color="auto"/>
                        <w:left w:val="none" w:sz="0" w:space="0" w:color="auto"/>
                        <w:bottom w:val="none" w:sz="0" w:space="0" w:color="auto"/>
                        <w:right w:val="none" w:sz="0" w:space="0" w:color="auto"/>
                      </w:divBdr>
                      <w:divsChild>
                        <w:div w:id="1353191728">
                          <w:marLeft w:val="0"/>
                          <w:marRight w:val="0"/>
                          <w:marTop w:val="0"/>
                          <w:marBottom w:val="0"/>
                          <w:divBdr>
                            <w:top w:val="none" w:sz="0" w:space="0" w:color="auto"/>
                            <w:left w:val="none" w:sz="0" w:space="0" w:color="auto"/>
                            <w:bottom w:val="none" w:sz="0" w:space="0" w:color="auto"/>
                            <w:right w:val="none" w:sz="0" w:space="0" w:color="auto"/>
                          </w:divBdr>
                          <w:divsChild>
                            <w:div w:id="1913807881">
                              <w:marLeft w:val="0"/>
                              <w:marRight w:val="0"/>
                              <w:marTop w:val="0"/>
                              <w:marBottom w:val="0"/>
                              <w:divBdr>
                                <w:top w:val="none" w:sz="0" w:space="0" w:color="auto"/>
                                <w:left w:val="none" w:sz="0" w:space="0" w:color="auto"/>
                                <w:bottom w:val="none" w:sz="0" w:space="0" w:color="auto"/>
                                <w:right w:val="none" w:sz="0" w:space="0" w:color="auto"/>
                              </w:divBdr>
                              <w:divsChild>
                                <w:div w:id="1106265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40085367">
      <w:bodyDiv w:val="1"/>
      <w:marLeft w:val="0"/>
      <w:marRight w:val="0"/>
      <w:marTop w:val="0"/>
      <w:marBottom w:val="0"/>
      <w:divBdr>
        <w:top w:val="none" w:sz="0" w:space="0" w:color="auto"/>
        <w:left w:val="none" w:sz="0" w:space="0" w:color="auto"/>
        <w:bottom w:val="none" w:sz="0" w:space="0" w:color="auto"/>
        <w:right w:val="none" w:sz="0" w:space="0" w:color="auto"/>
      </w:divBdr>
      <w:divsChild>
        <w:div w:id="571627243">
          <w:marLeft w:val="0"/>
          <w:marRight w:val="0"/>
          <w:marTop w:val="0"/>
          <w:marBottom w:val="0"/>
          <w:divBdr>
            <w:top w:val="none" w:sz="0" w:space="0" w:color="auto"/>
            <w:left w:val="none" w:sz="0" w:space="0" w:color="auto"/>
            <w:bottom w:val="none" w:sz="0" w:space="0" w:color="auto"/>
            <w:right w:val="none" w:sz="0" w:space="0" w:color="auto"/>
          </w:divBdr>
          <w:divsChild>
            <w:div w:id="359206607">
              <w:marLeft w:val="0"/>
              <w:marRight w:val="0"/>
              <w:marTop w:val="0"/>
              <w:marBottom w:val="0"/>
              <w:divBdr>
                <w:top w:val="none" w:sz="0" w:space="0" w:color="auto"/>
                <w:left w:val="none" w:sz="0" w:space="0" w:color="auto"/>
                <w:bottom w:val="none" w:sz="0" w:space="0" w:color="auto"/>
                <w:right w:val="none" w:sz="0" w:space="0" w:color="auto"/>
              </w:divBdr>
              <w:divsChild>
                <w:div w:id="119765485">
                  <w:marLeft w:val="0"/>
                  <w:marRight w:val="0"/>
                  <w:marTop w:val="0"/>
                  <w:marBottom w:val="0"/>
                  <w:divBdr>
                    <w:top w:val="none" w:sz="0" w:space="0" w:color="auto"/>
                    <w:left w:val="none" w:sz="0" w:space="0" w:color="auto"/>
                    <w:bottom w:val="none" w:sz="0" w:space="0" w:color="auto"/>
                    <w:right w:val="none" w:sz="0" w:space="0" w:color="auto"/>
                  </w:divBdr>
                  <w:divsChild>
                    <w:div w:id="152836748">
                      <w:marLeft w:val="0"/>
                      <w:marRight w:val="0"/>
                      <w:marTop w:val="0"/>
                      <w:marBottom w:val="0"/>
                      <w:divBdr>
                        <w:top w:val="none" w:sz="0" w:space="0" w:color="auto"/>
                        <w:left w:val="none" w:sz="0" w:space="0" w:color="auto"/>
                        <w:bottom w:val="none" w:sz="0" w:space="0" w:color="auto"/>
                        <w:right w:val="none" w:sz="0" w:space="0" w:color="auto"/>
                      </w:divBdr>
                      <w:divsChild>
                        <w:div w:id="326830469">
                          <w:marLeft w:val="0"/>
                          <w:marRight w:val="0"/>
                          <w:marTop w:val="0"/>
                          <w:marBottom w:val="0"/>
                          <w:divBdr>
                            <w:top w:val="none" w:sz="0" w:space="0" w:color="auto"/>
                            <w:left w:val="none" w:sz="0" w:space="0" w:color="auto"/>
                            <w:bottom w:val="none" w:sz="0" w:space="0" w:color="auto"/>
                            <w:right w:val="none" w:sz="0" w:space="0" w:color="auto"/>
                          </w:divBdr>
                          <w:divsChild>
                            <w:div w:id="1353535023">
                              <w:marLeft w:val="0"/>
                              <w:marRight w:val="0"/>
                              <w:marTop w:val="0"/>
                              <w:marBottom w:val="0"/>
                              <w:divBdr>
                                <w:top w:val="none" w:sz="0" w:space="0" w:color="auto"/>
                                <w:left w:val="none" w:sz="0" w:space="0" w:color="auto"/>
                                <w:bottom w:val="none" w:sz="0" w:space="0" w:color="auto"/>
                                <w:right w:val="none" w:sz="0" w:space="0" w:color="auto"/>
                              </w:divBdr>
                              <w:divsChild>
                                <w:div w:id="1759786520">
                                  <w:marLeft w:val="0"/>
                                  <w:marRight w:val="0"/>
                                  <w:marTop w:val="0"/>
                                  <w:marBottom w:val="0"/>
                                  <w:divBdr>
                                    <w:top w:val="none" w:sz="0" w:space="0" w:color="auto"/>
                                    <w:left w:val="none" w:sz="0" w:space="0" w:color="auto"/>
                                    <w:bottom w:val="none" w:sz="0" w:space="0" w:color="auto"/>
                                    <w:right w:val="none" w:sz="0" w:space="0" w:color="auto"/>
                                  </w:divBdr>
                                  <w:divsChild>
                                    <w:div w:id="157036293">
                                      <w:marLeft w:val="0"/>
                                      <w:marRight w:val="0"/>
                                      <w:marTop w:val="0"/>
                                      <w:marBottom w:val="0"/>
                                      <w:divBdr>
                                        <w:top w:val="none" w:sz="0" w:space="0" w:color="auto"/>
                                        <w:left w:val="none" w:sz="0" w:space="0" w:color="auto"/>
                                        <w:bottom w:val="none" w:sz="0" w:space="0" w:color="auto"/>
                                        <w:right w:val="none" w:sz="0" w:space="0" w:color="auto"/>
                                      </w:divBdr>
                                      <w:divsChild>
                                        <w:div w:id="2008555836">
                                          <w:marLeft w:val="0"/>
                                          <w:marRight w:val="0"/>
                                          <w:marTop w:val="0"/>
                                          <w:marBottom w:val="0"/>
                                          <w:divBdr>
                                            <w:top w:val="none" w:sz="0" w:space="0" w:color="auto"/>
                                            <w:left w:val="none" w:sz="0" w:space="0" w:color="auto"/>
                                            <w:bottom w:val="none" w:sz="0" w:space="0" w:color="auto"/>
                                            <w:right w:val="none" w:sz="0" w:space="0" w:color="auto"/>
                                          </w:divBdr>
                                          <w:divsChild>
                                            <w:div w:id="1670134981">
                                              <w:marLeft w:val="0"/>
                                              <w:marRight w:val="0"/>
                                              <w:marTop w:val="0"/>
                                              <w:marBottom w:val="0"/>
                                              <w:divBdr>
                                                <w:top w:val="none" w:sz="0" w:space="0" w:color="auto"/>
                                                <w:left w:val="none" w:sz="0" w:space="0" w:color="auto"/>
                                                <w:bottom w:val="none" w:sz="0" w:space="0" w:color="auto"/>
                                                <w:right w:val="none" w:sz="0" w:space="0" w:color="auto"/>
                                              </w:divBdr>
                                              <w:divsChild>
                                                <w:div w:id="772750697">
                                                  <w:marLeft w:val="0"/>
                                                  <w:marRight w:val="0"/>
                                                  <w:marTop w:val="0"/>
                                                  <w:marBottom w:val="0"/>
                                                  <w:divBdr>
                                                    <w:top w:val="none" w:sz="0" w:space="0" w:color="auto"/>
                                                    <w:left w:val="none" w:sz="0" w:space="0" w:color="auto"/>
                                                    <w:bottom w:val="none" w:sz="0" w:space="0" w:color="auto"/>
                                                    <w:right w:val="none" w:sz="0" w:space="0" w:color="auto"/>
                                                  </w:divBdr>
                                                </w:div>
                                                <w:div w:id="305863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1139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3312657">
      <w:bodyDiv w:val="1"/>
      <w:marLeft w:val="0"/>
      <w:marRight w:val="0"/>
      <w:marTop w:val="0"/>
      <w:marBottom w:val="0"/>
      <w:divBdr>
        <w:top w:val="none" w:sz="0" w:space="0" w:color="auto"/>
        <w:left w:val="none" w:sz="0" w:space="0" w:color="auto"/>
        <w:bottom w:val="none" w:sz="0" w:space="0" w:color="auto"/>
        <w:right w:val="none" w:sz="0" w:space="0" w:color="auto"/>
      </w:divBdr>
      <w:divsChild>
        <w:div w:id="1360661051">
          <w:marLeft w:val="0"/>
          <w:marRight w:val="0"/>
          <w:marTop w:val="0"/>
          <w:marBottom w:val="0"/>
          <w:divBdr>
            <w:top w:val="none" w:sz="0" w:space="0" w:color="auto"/>
            <w:left w:val="none" w:sz="0" w:space="0" w:color="auto"/>
            <w:bottom w:val="none" w:sz="0" w:space="0" w:color="auto"/>
            <w:right w:val="none" w:sz="0" w:space="0" w:color="auto"/>
          </w:divBdr>
          <w:divsChild>
            <w:div w:id="2073769363">
              <w:marLeft w:val="0"/>
              <w:marRight w:val="0"/>
              <w:marTop w:val="0"/>
              <w:marBottom w:val="0"/>
              <w:divBdr>
                <w:top w:val="none" w:sz="0" w:space="0" w:color="auto"/>
                <w:left w:val="none" w:sz="0" w:space="0" w:color="auto"/>
                <w:bottom w:val="none" w:sz="0" w:space="0" w:color="auto"/>
                <w:right w:val="none" w:sz="0" w:space="0" w:color="auto"/>
              </w:divBdr>
              <w:divsChild>
                <w:div w:id="1803307657">
                  <w:marLeft w:val="0"/>
                  <w:marRight w:val="0"/>
                  <w:marTop w:val="0"/>
                  <w:marBottom w:val="0"/>
                  <w:divBdr>
                    <w:top w:val="none" w:sz="0" w:space="0" w:color="auto"/>
                    <w:left w:val="none" w:sz="0" w:space="0" w:color="auto"/>
                    <w:bottom w:val="none" w:sz="0" w:space="0" w:color="auto"/>
                    <w:right w:val="none" w:sz="0" w:space="0" w:color="auto"/>
                  </w:divBdr>
                  <w:divsChild>
                    <w:div w:id="1800370734">
                      <w:marLeft w:val="0"/>
                      <w:marRight w:val="0"/>
                      <w:marTop w:val="0"/>
                      <w:marBottom w:val="0"/>
                      <w:divBdr>
                        <w:top w:val="none" w:sz="0" w:space="0" w:color="auto"/>
                        <w:left w:val="none" w:sz="0" w:space="0" w:color="auto"/>
                        <w:bottom w:val="none" w:sz="0" w:space="0" w:color="auto"/>
                        <w:right w:val="none" w:sz="0" w:space="0" w:color="auto"/>
                      </w:divBdr>
                      <w:divsChild>
                        <w:div w:id="402969">
                          <w:marLeft w:val="0"/>
                          <w:marRight w:val="0"/>
                          <w:marTop w:val="0"/>
                          <w:marBottom w:val="0"/>
                          <w:divBdr>
                            <w:top w:val="none" w:sz="0" w:space="0" w:color="auto"/>
                            <w:left w:val="none" w:sz="0" w:space="0" w:color="auto"/>
                            <w:bottom w:val="none" w:sz="0" w:space="0" w:color="auto"/>
                            <w:right w:val="none" w:sz="0" w:space="0" w:color="auto"/>
                          </w:divBdr>
                          <w:divsChild>
                            <w:div w:id="1046179321">
                              <w:marLeft w:val="0"/>
                              <w:marRight w:val="0"/>
                              <w:marTop w:val="0"/>
                              <w:marBottom w:val="0"/>
                              <w:divBdr>
                                <w:top w:val="none" w:sz="0" w:space="0" w:color="auto"/>
                                <w:left w:val="none" w:sz="0" w:space="0" w:color="auto"/>
                                <w:bottom w:val="none" w:sz="0" w:space="0" w:color="auto"/>
                                <w:right w:val="none" w:sz="0" w:space="0" w:color="auto"/>
                              </w:divBdr>
                              <w:divsChild>
                                <w:div w:id="1120493456">
                                  <w:marLeft w:val="0"/>
                                  <w:marRight w:val="0"/>
                                  <w:marTop w:val="0"/>
                                  <w:marBottom w:val="0"/>
                                  <w:divBdr>
                                    <w:top w:val="none" w:sz="0" w:space="0" w:color="auto"/>
                                    <w:left w:val="none" w:sz="0" w:space="0" w:color="auto"/>
                                    <w:bottom w:val="none" w:sz="0" w:space="0" w:color="auto"/>
                                    <w:right w:val="none" w:sz="0" w:space="0" w:color="auto"/>
                                  </w:divBdr>
                                  <w:divsChild>
                                    <w:div w:id="121965771">
                                      <w:marLeft w:val="0"/>
                                      <w:marRight w:val="0"/>
                                      <w:marTop w:val="0"/>
                                      <w:marBottom w:val="0"/>
                                      <w:divBdr>
                                        <w:top w:val="none" w:sz="0" w:space="0" w:color="auto"/>
                                        <w:left w:val="none" w:sz="0" w:space="0" w:color="auto"/>
                                        <w:bottom w:val="none" w:sz="0" w:space="0" w:color="auto"/>
                                        <w:right w:val="none" w:sz="0" w:space="0" w:color="auto"/>
                                      </w:divBdr>
                                      <w:divsChild>
                                        <w:div w:id="1623266275">
                                          <w:marLeft w:val="0"/>
                                          <w:marRight w:val="0"/>
                                          <w:marTop w:val="0"/>
                                          <w:marBottom w:val="0"/>
                                          <w:divBdr>
                                            <w:top w:val="none" w:sz="0" w:space="0" w:color="auto"/>
                                            <w:left w:val="none" w:sz="0" w:space="0" w:color="auto"/>
                                            <w:bottom w:val="none" w:sz="0" w:space="0" w:color="auto"/>
                                            <w:right w:val="none" w:sz="0" w:space="0" w:color="auto"/>
                                          </w:divBdr>
                                          <w:divsChild>
                                            <w:div w:id="16153124">
                                              <w:marLeft w:val="0"/>
                                              <w:marRight w:val="0"/>
                                              <w:marTop w:val="0"/>
                                              <w:marBottom w:val="0"/>
                                              <w:divBdr>
                                                <w:top w:val="none" w:sz="0" w:space="0" w:color="auto"/>
                                                <w:left w:val="none" w:sz="0" w:space="0" w:color="auto"/>
                                                <w:bottom w:val="none" w:sz="0" w:space="0" w:color="auto"/>
                                                <w:right w:val="none" w:sz="0" w:space="0" w:color="auto"/>
                                              </w:divBdr>
                                              <w:divsChild>
                                                <w:div w:id="981890196">
                                                  <w:marLeft w:val="0"/>
                                                  <w:marRight w:val="0"/>
                                                  <w:marTop w:val="0"/>
                                                  <w:marBottom w:val="0"/>
                                                  <w:divBdr>
                                                    <w:top w:val="none" w:sz="0" w:space="0" w:color="auto"/>
                                                    <w:left w:val="none" w:sz="0" w:space="0" w:color="auto"/>
                                                    <w:bottom w:val="none" w:sz="0" w:space="0" w:color="auto"/>
                                                    <w:right w:val="none" w:sz="0" w:space="0" w:color="auto"/>
                                                  </w:divBdr>
                                                </w:div>
                                                <w:div w:id="1837450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25240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94619795">
      <w:bodyDiv w:val="1"/>
      <w:marLeft w:val="0"/>
      <w:marRight w:val="0"/>
      <w:marTop w:val="0"/>
      <w:marBottom w:val="0"/>
      <w:divBdr>
        <w:top w:val="none" w:sz="0" w:space="0" w:color="auto"/>
        <w:left w:val="none" w:sz="0" w:space="0" w:color="auto"/>
        <w:bottom w:val="none" w:sz="0" w:space="0" w:color="auto"/>
        <w:right w:val="none" w:sz="0" w:space="0" w:color="auto"/>
      </w:divBdr>
      <w:divsChild>
        <w:div w:id="661809784">
          <w:marLeft w:val="0"/>
          <w:marRight w:val="0"/>
          <w:marTop w:val="0"/>
          <w:marBottom w:val="0"/>
          <w:divBdr>
            <w:top w:val="none" w:sz="0" w:space="0" w:color="auto"/>
            <w:left w:val="none" w:sz="0" w:space="0" w:color="auto"/>
            <w:bottom w:val="none" w:sz="0" w:space="0" w:color="auto"/>
            <w:right w:val="none" w:sz="0" w:space="0" w:color="auto"/>
          </w:divBdr>
          <w:divsChild>
            <w:div w:id="1282765850">
              <w:marLeft w:val="0"/>
              <w:marRight w:val="0"/>
              <w:marTop w:val="0"/>
              <w:marBottom w:val="0"/>
              <w:divBdr>
                <w:top w:val="none" w:sz="0" w:space="0" w:color="auto"/>
                <w:left w:val="none" w:sz="0" w:space="0" w:color="auto"/>
                <w:bottom w:val="none" w:sz="0" w:space="0" w:color="auto"/>
                <w:right w:val="none" w:sz="0" w:space="0" w:color="auto"/>
              </w:divBdr>
              <w:divsChild>
                <w:div w:id="386296785">
                  <w:marLeft w:val="0"/>
                  <w:marRight w:val="0"/>
                  <w:marTop w:val="0"/>
                  <w:marBottom w:val="0"/>
                  <w:divBdr>
                    <w:top w:val="none" w:sz="0" w:space="0" w:color="auto"/>
                    <w:left w:val="none" w:sz="0" w:space="0" w:color="auto"/>
                    <w:bottom w:val="none" w:sz="0" w:space="0" w:color="auto"/>
                    <w:right w:val="none" w:sz="0" w:space="0" w:color="auto"/>
                  </w:divBdr>
                  <w:divsChild>
                    <w:div w:id="94592110">
                      <w:marLeft w:val="0"/>
                      <w:marRight w:val="0"/>
                      <w:marTop w:val="0"/>
                      <w:marBottom w:val="0"/>
                      <w:divBdr>
                        <w:top w:val="none" w:sz="0" w:space="0" w:color="auto"/>
                        <w:left w:val="none" w:sz="0" w:space="0" w:color="auto"/>
                        <w:bottom w:val="none" w:sz="0" w:space="0" w:color="auto"/>
                        <w:right w:val="none" w:sz="0" w:space="0" w:color="auto"/>
                      </w:divBdr>
                      <w:divsChild>
                        <w:div w:id="1487555336">
                          <w:marLeft w:val="0"/>
                          <w:marRight w:val="0"/>
                          <w:marTop w:val="0"/>
                          <w:marBottom w:val="0"/>
                          <w:divBdr>
                            <w:top w:val="none" w:sz="0" w:space="0" w:color="auto"/>
                            <w:left w:val="none" w:sz="0" w:space="0" w:color="auto"/>
                            <w:bottom w:val="none" w:sz="0" w:space="0" w:color="auto"/>
                            <w:right w:val="none" w:sz="0" w:space="0" w:color="auto"/>
                          </w:divBdr>
                          <w:divsChild>
                            <w:div w:id="2111315077">
                              <w:marLeft w:val="0"/>
                              <w:marRight w:val="0"/>
                              <w:marTop w:val="0"/>
                              <w:marBottom w:val="0"/>
                              <w:divBdr>
                                <w:top w:val="none" w:sz="0" w:space="0" w:color="auto"/>
                                <w:left w:val="none" w:sz="0" w:space="0" w:color="auto"/>
                                <w:bottom w:val="none" w:sz="0" w:space="0" w:color="auto"/>
                                <w:right w:val="none" w:sz="0" w:space="0" w:color="auto"/>
                              </w:divBdr>
                              <w:divsChild>
                                <w:div w:id="2082870243">
                                  <w:marLeft w:val="0"/>
                                  <w:marRight w:val="0"/>
                                  <w:marTop w:val="0"/>
                                  <w:marBottom w:val="0"/>
                                  <w:divBdr>
                                    <w:top w:val="none" w:sz="0" w:space="0" w:color="auto"/>
                                    <w:left w:val="none" w:sz="0" w:space="0" w:color="auto"/>
                                    <w:bottom w:val="none" w:sz="0" w:space="0" w:color="auto"/>
                                    <w:right w:val="none" w:sz="0" w:space="0" w:color="auto"/>
                                  </w:divBdr>
                                  <w:divsChild>
                                    <w:div w:id="1068190188">
                                      <w:marLeft w:val="0"/>
                                      <w:marRight w:val="0"/>
                                      <w:marTop w:val="0"/>
                                      <w:marBottom w:val="0"/>
                                      <w:divBdr>
                                        <w:top w:val="none" w:sz="0" w:space="0" w:color="auto"/>
                                        <w:left w:val="none" w:sz="0" w:space="0" w:color="auto"/>
                                        <w:bottom w:val="none" w:sz="0" w:space="0" w:color="auto"/>
                                        <w:right w:val="none" w:sz="0" w:space="0" w:color="auto"/>
                                      </w:divBdr>
                                      <w:divsChild>
                                        <w:div w:id="1467775860">
                                          <w:marLeft w:val="0"/>
                                          <w:marRight w:val="0"/>
                                          <w:marTop w:val="0"/>
                                          <w:marBottom w:val="0"/>
                                          <w:divBdr>
                                            <w:top w:val="none" w:sz="0" w:space="0" w:color="auto"/>
                                            <w:left w:val="none" w:sz="0" w:space="0" w:color="auto"/>
                                            <w:bottom w:val="none" w:sz="0" w:space="0" w:color="auto"/>
                                            <w:right w:val="none" w:sz="0" w:space="0" w:color="auto"/>
                                          </w:divBdr>
                                          <w:divsChild>
                                            <w:div w:id="834421687">
                                              <w:marLeft w:val="0"/>
                                              <w:marRight w:val="0"/>
                                              <w:marTop w:val="0"/>
                                              <w:marBottom w:val="0"/>
                                              <w:divBdr>
                                                <w:top w:val="none" w:sz="0" w:space="0" w:color="auto"/>
                                                <w:left w:val="none" w:sz="0" w:space="0" w:color="auto"/>
                                                <w:bottom w:val="none" w:sz="0" w:space="0" w:color="auto"/>
                                                <w:right w:val="none" w:sz="0" w:space="0" w:color="auto"/>
                                              </w:divBdr>
                                              <w:divsChild>
                                                <w:div w:id="198855089">
                                                  <w:marLeft w:val="0"/>
                                                  <w:marRight w:val="0"/>
                                                  <w:marTop w:val="0"/>
                                                  <w:marBottom w:val="0"/>
                                                  <w:divBdr>
                                                    <w:top w:val="none" w:sz="0" w:space="0" w:color="auto"/>
                                                    <w:left w:val="none" w:sz="0" w:space="0" w:color="auto"/>
                                                    <w:bottom w:val="none" w:sz="0" w:space="0" w:color="auto"/>
                                                    <w:right w:val="none" w:sz="0" w:space="0" w:color="auto"/>
                                                  </w:divBdr>
                                                </w:div>
                                                <w:div w:id="697003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5716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6703070">
      <w:bodyDiv w:val="1"/>
      <w:marLeft w:val="0"/>
      <w:marRight w:val="0"/>
      <w:marTop w:val="0"/>
      <w:marBottom w:val="0"/>
      <w:divBdr>
        <w:top w:val="none" w:sz="0" w:space="0" w:color="auto"/>
        <w:left w:val="none" w:sz="0" w:space="0" w:color="auto"/>
        <w:bottom w:val="none" w:sz="0" w:space="0" w:color="auto"/>
        <w:right w:val="none" w:sz="0" w:space="0" w:color="auto"/>
      </w:divBdr>
      <w:divsChild>
        <w:div w:id="192160968">
          <w:marLeft w:val="0"/>
          <w:marRight w:val="0"/>
          <w:marTop w:val="0"/>
          <w:marBottom w:val="0"/>
          <w:divBdr>
            <w:top w:val="none" w:sz="0" w:space="0" w:color="auto"/>
            <w:left w:val="none" w:sz="0" w:space="0" w:color="auto"/>
            <w:bottom w:val="none" w:sz="0" w:space="0" w:color="auto"/>
            <w:right w:val="none" w:sz="0" w:space="0" w:color="auto"/>
          </w:divBdr>
          <w:divsChild>
            <w:div w:id="329021425">
              <w:marLeft w:val="0"/>
              <w:marRight w:val="0"/>
              <w:marTop w:val="0"/>
              <w:marBottom w:val="0"/>
              <w:divBdr>
                <w:top w:val="none" w:sz="0" w:space="0" w:color="auto"/>
                <w:left w:val="none" w:sz="0" w:space="0" w:color="auto"/>
                <w:bottom w:val="none" w:sz="0" w:space="0" w:color="auto"/>
                <w:right w:val="none" w:sz="0" w:space="0" w:color="auto"/>
              </w:divBdr>
              <w:divsChild>
                <w:div w:id="441146428">
                  <w:marLeft w:val="0"/>
                  <w:marRight w:val="0"/>
                  <w:marTop w:val="0"/>
                  <w:marBottom w:val="0"/>
                  <w:divBdr>
                    <w:top w:val="none" w:sz="0" w:space="0" w:color="auto"/>
                    <w:left w:val="none" w:sz="0" w:space="0" w:color="auto"/>
                    <w:bottom w:val="none" w:sz="0" w:space="0" w:color="auto"/>
                    <w:right w:val="none" w:sz="0" w:space="0" w:color="auto"/>
                  </w:divBdr>
                  <w:divsChild>
                    <w:div w:id="335231901">
                      <w:marLeft w:val="0"/>
                      <w:marRight w:val="0"/>
                      <w:marTop w:val="0"/>
                      <w:marBottom w:val="0"/>
                      <w:divBdr>
                        <w:top w:val="none" w:sz="0" w:space="0" w:color="auto"/>
                        <w:left w:val="none" w:sz="0" w:space="0" w:color="auto"/>
                        <w:bottom w:val="none" w:sz="0" w:space="0" w:color="auto"/>
                        <w:right w:val="none" w:sz="0" w:space="0" w:color="auto"/>
                      </w:divBdr>
                      <w:divsChild>
                        <w:div w:id="1391003481">
                          <w:marLeft w:val="0"/>
                          <w:marRight w:val="0"/>
                          <w:marTop w:val="0"/>
                          <w:marBottom w:val="0"/>
                          <w:divBdr>
                            <w:top w:val="none" w:sz="0" w:space="0" w:color="auto"/>
                            <w:left w:val="none" w:sz="0" w:space="0" w:color="auto"/>
                            <w:bottom w:val="none" w:sz="0" w:space="0" w:color="auto"/>
                            <w:right w:val="none" w:sz="0" w:space="0" w:color="auto"/>
                          </w:divBdr>
                          <w:divsChild>
                            <w:div w:id="1419135658">
                              <w:marLeft w:val="0"/>
                              <w:marRight w:val="0"/>
                              <w:marTop w:val="0"/>
                              <w:marBottom w:val="0"/>
                              <w:divBdr>
                                <w:top w:val="none" w:sz="0" w:space="0" w:color="auto"/>
                                <w:left w:val="none" w:sz="0" w:space="0" w:color="auto"/>
                                <w:bottom w:val="none" w:sz="0" w:space="0" w:color="auto"/>
                                <w:right w:val="none" w:sz="0" w:space="0" w:color="auto"/>
                              </w:divBdr>
                              <w:divsChild>
                                <w:div w:id="1291669468">
                                  <w:marLeft w:val="0"/>
                                  <w:marRight w:val="0"/>
                                  <w:marTop w:val="0"/>
                                  <w:marBottom w:val="0"/>
                                  <w:divBdr>
                                    <w:top w:val="none" w:sz="0" w:space="0" w:color="auto"/>
                                    <w:left w:val="none" w:sz="0" w:space="0" w:color="auto"/>
                                    <w:bottom w:val="none" w:sz="0" w:space="0" w:color="auto"/>
                                    <w:right w:val="none" w:sz="0" w:space="0" w:color="auto"/>
                                  </w:divBdr>
                                  <w:divsChild>
                                    <w:div w:id="1228423238">
                                      <w:marLeft w:val="0"/>
                                      <w:marRight w:val="0"/>
                                      <w:marTop w:val="0"/>
                                      <w:marBottom w:val="0"/>
                                      <w:divBdr>
                                        <w:top w:val="none" w:sz="0" w:space="0" w:color="auto"/>
                                        <w:left w:val="none" w:sz="0" w:space="0" w:color="auto"/>
                                        <w:bottom w:val="none" w:sz="0" w:space="0" w:color="auto"/>
                                        <w:right w:val="none" w:sz="0" w:space="0" w:color="auto"/>
                                      </w:divBdr>
                                      <w:divsChild>
                                        <w:div w:id="100148185">
                                          <w:marLeft w:val="0"/>
                                          <w:marRight w:val="0"/>
                                          <w:marTop w:val="0"/>
                                          <w:marBottom w:val="0"/>
                                          <w:divBdr>
                                            <w:top w:val="none" w:sz="0" w:space="0" w:color="auto"/>
                                            <w:left w:val="none" w:sz="0" w:space="0" w:color="auto"/>
                                            <w:bottom w:val="none" w:sz="0" w:space="0" w:color="auto"/>
                                            <w:right w:val="none" w:sz="0" w:space="0" w:color="auto"/>
                                          </w:divBdr>
                                          <w:divsChild>
                                            <w:div w:id="1485203176">
                                              <w:marLeft w:val="0"/>
                                              <w:marRight w:val="0"/>
                                              <w:marTop w:val="0"/>
                                              <w:marBottom w:val="0"/>
                                              <w:divBdr>
                                                <w:top w:val="none" w:sz="0" w:space="0" w:color="auto"/>
                                                <w:left w:val="none" w:sz="0" w:space="0" w:color="auto"/>
                                                <w:bottom w:val="none" w:sz="0" w:space="0" w:color="auto"/>
                                                <w:right w:val="none" w:sz="0" w:space="0" w:color="auto"/>
                                              </w:divBdr>
                                              <w:divsChild>
                                                <w:div w:id="702172369">
                                                  <w:marLeft w:val="0"/>
                                                  <w:marRight w:val="0"/>
                                                  <w:marTop w:val="0"/>
                                                  <w:marBottom w:val="0"/>
                                                  <w:divBdr>
                                                    <w:top w:val="none" w:sz="0" w:space="0" w:color="auto"/>
                                                    <w:left w:val="none" w:sz="0" w:space="0" w:color="auto"/>
                                                    <w:bottom w:val="none" w:sz="0" w:space="0" w:color="auto"/>
                                                    <w:right w:val="none" w:sz="0" w:space="0" w:color="auto"/>
                                                  </w:divBdr>
                                                </w:div>
                                                <w:div w:id="128786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2850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6775112">
      <w:bodyDiv w:val="1"/>
      <w:marLeft w:val="0"/>
      <w:marRight w:val="0"/>
      <w:marTop w:val="0"/>
      <w:marBottom w:val="0"/>
      <w:divBdr>
        <w:top w:val="none" w:sz="0" w:space="0" w:color="auto"/>
        <w:left w:val="none" w:sz="0" w:space="0" w:color="auto"/>
        <w:bottom w:val="none" w:sz="0" w:space="0" w:color="auto"/>
        <w:right w:val="none" w:sz="0" w:space="0" w:color="auto"/>
      </w:divBdr>
    </w:div>
    <w:div w:id="834492401">
      <w:bodyDiv w:val="1"/>
      <w:marLeft w:val="0"/>
      <w:marRight w:val="0"/>
      <w:marTop w:val="0"/>
      <w:marBottom w:val="0"/>
      <w:divBdr>
        <w:top w:val="none" w:sz="0" w:space="0" w:color="auto"/>
        <w:left w:val="none" w:sz="0" w:space="0" w:color="auto"/>
        <w:bottom w:val="none" w:sz="0" w:space="0" w:color="auto"/>
        <w:right w:val="none" w:sz="0" w:space="0" w:color="auto"/>
      </w:divBdr>
      <w:divsChild>
        <w:div w:id="521557690">
          <w:marLeft w:val="0"/>
          <w:marRight w:val="0"/>
          <w:marTop w:val="0"/>
          <w:marBottom w:val="0"/>
          <w:divBdr>
            <w:top w:val="none" w:sz="0" w:space="0" w:color="auto"/>
            <w:left w:val="none" w:sz="0" w:space="0" w:color="auto"/>
            <w:bottom w:val="none" w:sz="0" w:space="0" w:color="auto"/>
            <w:right w:val="none" w:sz="0" w:space="0" w:color="auto"/>
          </w:divBdr>
          <w:divsChild>
            <w:div w:id="1486317049">
              <w:marLeft w:val="0"/>
              <w:marRight w:val="0"/>
              <w:marTop w:val="0"/>
              <w:marBottom w:val="0"/>
              <w:divBdr>
                <w:top w:val="none" w:sz="0" w:space="0" w:color="auto"/>
                <w:left w:val="none" w:sz="0" w:space="0" w:color="auto"/>
                <w:bottom w:val="none" w:sz="0" w:space="0" w:color="auto"/>
                <w:right w:val="none" w:sz="0" w:space="0" w:color="auto"/>
              </w:divBdr>
              <w:divsChild>
                <w:div w:id="433209274">
                  <w:marLeft w:val="0"/>
                  <w:marRight w:val="0"/>
                  <w:marTop w:val="0"/>
                  <w:marBottom w:val="0"/>
                  <w:divBdr>
                    <w:top w:val="none" w:sz="0" w:space="0" w:color="auto"/>
                    <w:left w:val="none" w:sz="0" w:space="0" w:color="auto"/>
                    <w:bottom w:val="none" w:sz="0" w:space="0" w:color="auto"/>
                    <w:right w:val="none" w:sz="0" w:space="0" w:color="auto"/>
                  </w:divBdr>
                  <w:divsChild>
                    <w:div w:id="868878093">
                      <w:marLeft w:val="0"/>
                      <w:marRight w:val="0"/>
                      <w:marTop w:val="0"/>
                      <w:marBottom w:val="0"/>
                      <w:divBdr>
                        <w:top w:val="none" w:sz="0" w:space="0" w:color="auto"/>
                        <w:left w:val="none" w:sz="0" w:space="0" w:color="auto"/>
                        <w:bottom w:val="none" w:sz="0" w:space="0" w:color="auto"/>
                        <w:right w:val="none" w:sz="0" w:space="0" w:color="auto"/>
                      </w:divBdr>
                      <w:divsChild>
                        <w:div w:id="1410881637">
                          <w:marLeft w:val="0"/>
                          <w:marRight w:val="0"/>
                          <w:marTop w:val="0"/>
                          <w:marBottom w:val="0"/>
                          <w:divBdr>
                            <w:top w:val="none" w:sz="0" w:space="0" w:color="auto"/>
                            <w:left w:val="none" w:sz="0" w:space="0" w:color="auto"/>
                            <w:bottom w:val="none" w:sz="0" w:space="0" w:color="auto"/>
                            <w:right w:val="none" w:sz="0" w:space="0" w:color="auto"/>
                          </w:divBdr>
                        </w:div>
                        <w:div w:id="1296176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88953908">
      <w:bodyDiv w:val="1"/>
      <w:marLeft w:val="0"/>
      <w:marRight w:val="0"/>
      <w:marTop w:val="0"/>
      <w:marBottom w:val="0"/>
      <w:divBdr>
        <w:top w:val="none" w:sz="0" w:space="0" w:color="auto"/>
        <w:left w:val="none" w:sz="0" w:space="0" w:color="auto"/>
        <w:bottom w:val="none" w:sz="0" w:space="0" w:color="auto"/>
        <w:right w:val="none" w:sz="0" w:space="0" w:color="auto"/>
      </w:divBdr>
      <w:divsChild>
        <w:div w:id="1084301559">
          <w:marLeft w:val="0"/>
          <w:marRight w:val="0"/>
          <w:marTop w:val="0"/>
          <w:marBottom w:val="0"/>
          <w:divBdr>
            <w:top w:val="none" w:sz="0" w:space="0" w:color="auto"/>
            <w:left w:val="none" w:sz="0" w:space="0" w:color="auto"/>
            <w:bottom w:val="none" w:sz="0" w:space="0" w:color="auto"/>
            <w:right w:val="none" w:sz="0" w:space="0" w:color="auto"/>
          </w:divBdr>
          <w:divsChild>
            <w:div w:id="141702910">
              <w:marLeft w:val="0"/>
              <w:marRight w:val="0"/>
              <w:marTop w:val="0"/>
              <w:marBottom w:val="0"/>
              <w:divBdr>
                <w:top w:val="none" w:sz="0" w:space="0" w:color="auto"/>
                <w:left w:val="none" w:sz="0" w:space="0" w:color="auto"/>
                <w:bottom w:val="none" w:sz="0" w:space="0" w:color="auto"/>
                <w:right w:val="none" w:sz="0" w:space="0" w:color="auto"/>
              </w:divBdr>
              <w:divsChild>
                <w:div w:id="1913737642">
                  <w:marLeft w:val="0"/>
                  <w:marRight w:val="0"/>
                  <w:marTop w:val="0"/>
                  <w:marBottom w:val="0"/>
                  <w:divBdr>
                    <w:top w:val="none" w:sz="0" w:space="0" w:color="auto"/>
                    <w:left w:val="none" w:sz="0" w:space="0" w:color="auto"/>
                    <w:bottom w:val="none" w:sz="0" w:space="0" w:color="auto"/>
                    <w:right w:val="none" w:sz="0" w:space="0" w:color="auto"/>
                  </w:divBdr>
                  <w:divsChild>
                    <w:div w:id="1429421794">
                      <w:marLeft w:val="0"/>
                      <w:marRight w:val="0"/>
                      <w:marTop w:val="0"/>
                      <w:marBottom w:val="0"/>
                      <w:divBdr>
                        <w:top w:val="none" w:sz="0" w:space="0" w:color="auto"/>
                        <w:left w:val="none" w:sz="0" w:space="0" w:color="auto"/>
                        <w:bottom w:val="none" w:sz="0" w:space="0" w:color="auto"/>
                        <w:right w:val="none" w:sz="0" w:space="0" w:color="auto"/>
                      </w:divBdr>
                      <w:divsChild>
                        <w:div w:id="733510503">
                          <w:marLeft w:val="0"/>
                          <w:marRight w:val="0"/>
                          <w:marTop w:val="0"/>
                          <w:marBottom w:val="0"/>
                          <w:divBdr>
                            <w:top w:val="none" w:sz="0" w:space="0" w:color="auto"/>
                            <w:left w:val="none" w:sz="0" w:space="0" w:color="auto"/>
                            <w:bottom w:val="none" w:sz="0" w:space="0" w:color="auto"/>
                            <w:right w:val="none" w:sz="0" w:space="0" w:color="auto"/>
                          </w:divBdr>
                          <w:divsChild>
                            <w:div w:id="1993755788">
                              <w:marLeft w:val="0"/>
                              <w:marRight w:val="0"/>
                              <w:marTop w:val="0"/>
                              <w:marBottom w:val="0"/>
                              <w:divBdr>
                                <w:top w:val="none" w:sz="0" w:space="0" w:color="auto"/>
                                <w:left w:val="none" w:sz="0" w:space="0" w:color="auto"/>
                                <w:bottom w:val="none" w:sz="0" w:space="0" w:color="auto"/>
                                <w:right w:val="none" w:sz="0" w:space="0" w:color="auto"/>
                              </w:divBdr>
                              <w:divsChild>
                                <w:div w:id="489751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06259459">
      <w:bodyDiv w:val="1"/>
      <w:marLeft w:val="0"/>
      <w:marRight w:val="0"/>
      <w:marTop w:val="0"/>
      <w:marBottom w:val="0"/>
      <w:divBdr>
        <w:top w:val="none" w:sz="0" w:space="0" w:color="auto"/>
        <w:left w:val="none" w:sz="0" w:space="0" w:color="auto"/>
        <w:bottom w:val="none" w:sz="0" w:space="0" w:color="auto"/>
        <w:right w:val="none" w:sz="0" w:space="0" w:color="auto"/>
      </w:divBdr>
      <w:divsChild>
        <w:div w:id="1250387066">
          <w:marLeft w:val="0"/>
          <w:marRight w:val="0"/>
          <w:marTop w:val="0"/>
          <w:marBottom w:val="0"/>
          <w:divBdr>
            <w:top w:val="none" w:sz="0" w:space="0" w:color="auto"/>
            <w:left w:val="none" w:sz="0" w:space="0" w:color="auto"/>
            <w:bottom w:val="none" w:sz="0" w:space="0" w:color="auto"/>
            <w:right w:val="none" w:sz="0" w:space="0" w:color="auto"/>
          </w:divBdr>
          <w:divsChild>
            <w:div w:id="994380793">
              <w:marLeft w:val="0"/>
              <w:marRight w:val="0"/>
              <w:marTop w:val="0"/>
              <w:marBottom w:val="0"/>
              <w:divBdr>
                <w:top w:val="none" w:sz="0" w:space="0" w:color="auto"/>
                <w:left w:val="none" w:sz="0" w:space="0" w:color="auto"/>
                <w:bottom w:val="none" w:sz="0" w:space="0" w:color="auto"/>
                <w:right w:val="none" w:sz="0" w:space="0" w:color="auto"/>
              </w:divBdr>
              <w:divsChild>
                <w:div w:id="1324358793">
                  <w:marLeft w:val="0"/>
                  <w:marRight w:val="0"/>
                  <w:marTop w:val="0"/>
                  <w:marBottom w:val="0"/>
                  <w:divBdr>
                    <w:top w:val="none" w:sz="0" w:space="0" w:color="auto"/>
                    <w:left w:val="none" w:sz="0" w:space="0" w:color="auto"/>
                    <w:bottom w:val="none" w:sz="0" w:space="0" w:color="auto"/>
                    <w:right w:val="none" w:sz="0" w:space="0" w:color="auto"/>
                  </w:divBdr>
                  <w:divsChild>
                    <w:div w:id="871455379">
                      <w:marLeft w:val="0"/>
                      <w:marRight w:val="0"/>
                      <w:marTop w:val="0"/>
                      <w:marBottom w:val="0"/>
                      <w:divBdr>
                        <w:top w:val="none" w:sz="0" w:space="0" w:color="auto"/>
                        <w:left w:val="none" w:sz="0" w:space="0" w:color="auto"/>
                        <w:bottom w:val="none" w:sz="0" w:space="0" w:color="auto"/>
                        <w:right w:val="none" w:sz="0" w:space="0" w:color="auto"/>
                      </w:divBdr>
                      <w:divsChild>
                        <w:div w:id="429662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7113403">
      <w:bodyDiv w:val="1"/>
      <w:marLeft w:val="0"/>
      <w:marRight w:val="0"/>
      <w:marTop w:val="0"/>
      <w:marBottom w:val="0"/>
      <w:divBdr>
        <w:top w:val="none" w:sz="0" w:space="0" w:color="auto"/>
        <w:left w:val="none" w:sz="0" w:space="0" w:color="auto"/>
        <w:bottom w:val="none" w:sz="0" w:space="0" w:color="auto"/>
        <w:right w:val="none" w:sz="0" w:space="0" w:color="auto"/>
      </w:divBdr>
      <w:divsChild>
        <w:div w:id="1404058746">
          <w:marLeft w:val="0"/>
          <w:marRight w:val="0"/>
          <w:marTop w:val="0"/>
          <w:marBottom w:val="0"/>
          <w:divBdr>
            <w:top w:val="none" w:sz="0" w:space="0" w:color="auto"/>
            <w:left w:val="none" w:sz="0" w:space="0" w:color="auto"/>
            <w:bottom w:val="none" w:sz="0" w:space="0" w:color="auto"/>
            <w:right w:val="none" w:sz="0" w:space="0" w:color="auto"/>
          </w:divBdr>
          <w:divsChild>
            <w:div w:id="1050613383">
              <w:marLeft w:val="0"/>
              <w:marRight w:val="0"/>
              <w:marTop w:val="0"/>
              <w:marBottom w:val="0"/>
              <w:divBdr>
                <w:top w:val="none" w:sz="0" w:space="0" w:color="auto"/>
                <w:left w:val="none" w:sz="0" w:space="0" w:color="auto"/>
                <w:bottom w:val="none" w:sz="0" w:space="0" w:color="auto"/>
                <w:right w:val="none" w:sz="0" w:space="0" w:color="auto"/>
              </w:divBdr>
              <w:divsChild>
                <w:div w:id="1952322840">
                  <w:marLeft w:val="-204"/>
                  <w:marRight w:val="-204"/>
                  <w:marTop w:val="0"/>
                  <w:marBottom w:val="0"/>
                  <w:divBdr>
                    <w:top w:val="none" w:sz="0" w:space="0" w:color="auto"/>
                    <w:left w:val="none" w:sz="0" w:space="0" w:color="auto"/>
                    <w:bottom w:val="none" w:sz="0" w:space="0" w:color="auto"/>
                    <w:right w:val="none" w:sz="0" w:space="0" w:color="auto"/>
                  </w:divBdr>
                  <w:divsChild>
                    <w:div w:id="838278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1908464">
      <w:bodyDiv w:val="1"/>
      <w:marLeft w:val="0"/>
      <w:marRight w:val="0"/>
      <w:marTop w:val="0"/>
      <w:marBottom w:val="0"/>
      <w:divBdr>
        <w:top w:val="none" w:sz="0" w:space="0" w:color="auto"/>
        <w:left w:val="none" w:sz="0" w:space="0" w:color="auto"/>
        <w:bottom w:val="none" w:sz="0" w:space="0" w:color="auto"/>
        <w:right w:val="none" w:sz="0" w:space="0" w:color="auto"/>
      </w:divBdr>
      <w:divsChild>
        <w:div w:id="2094155168">
          <w:marLeft w:val="0"/>
          <w:marRight w:val="0"/>
          <w:marTop w:val="0"/>
          <w:marBottom w:val="0"/>
          <w:divBdr>
            <w:top w:val="none" w:sz="0" w:space="0" w:color="auto"/>
            <w:left w:val="none" w:sz="0" w:space="0" w:color="auto"/>
            <w:bottom w:val="none" w:sz="0" w:space="0" w:color="auto"/>
            <w:right w:val="none" w:sz="0" w:space="0" w:color="auto"/>
          </w:divBdr>
          <w:divsChild>
            <w:div w:id="1885018931">
              <w:marLeft w:val="0"/>
              <w:marRight w:val="0"/>
              <w:marTop w:val="0"/>
              <w:marBottom w:val="0"/>
              <w:divBdr>
                <w:top w:val="none" w:sz="0" w:space="0" w:color="auto"/>
                <w:left w:val="none" w:sz="0" w:space="0" w:color="auto"/>
                <w:bottom w:val="none" w:sz="0" w:space="0" w:color="auto"/>
                <w:right w:val="none" w:sz="0" w:space="0" w:color="auto"/>
              </w:divBdr>
              <w:divsChild>
                <w:div w:id="939222887">
                  <w:marLeft w:val="0"/>
                  <w:marRight w:val="0"/>
                  <w:marTop w:val="0"/>
                  <w:marBottom w:val="0"/>
                  <w:divBdr>
                    <w:top w:val="none" w:sz="0" w:space="0" w:color="auto"/>
                    <w:left w:val="none" w:sz="0" w:space="0" w:color="auto"/>
                    <w:bottom w:val="none" w:sz="0" w:space="0" w:color="auto"/>
                    <w:right w:val="none" w:sz="0" w:space="0" w:color="auto"/>
                  </w:divBdr>
                  <w:divsChild>
                    <w:div w:id="488249854">
                      <w:marLeft w:val="0"/>
                      <w:marRight w:val="0"/>
                      <w:marTop w:val="0"/>
                      <w:marBottom w:val="0"/>
                      <w:divBdr>
                        <w:top w:val="none" w:sz="0" w:space="0" w:color="auto"/>
                        <w:left w:val="none" w:sz="0" w:space="0" w:color="auto"/>
                        <w:bottom w:val="none" w:sz="0" w:space="0" w:color="auto"/>
                        <w:right w:val="none" w:sz="0" w:space="0" w:color="auto"/>
                      </w:divBdr>
                      <w:divsChild>
                        <w:div w:id="405953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5738657">
      <w:bodyDiv w:val="1"/>
      <w:marLeft w:val="0"/>
      <w:marRight w:val="0"/>
      <w:marTop w:val="0"/>
      <w:marBottom w:val="0"/>
      <w:divBdr>
        <w:top w:val="none" w:sz="0" w:space="0" w:color="auto"/>
        <w:left w:val="none" w:sz="0" w:space="0" w:color="auto"/>
        <w:bottom w:val="none" w:sz="0" w:space="0" w:color="auto"/>
        <w:right w:val="none" w:sz="0" w:space="0" w:color="auto"/>
      </w:divBdr>
      <w:divsChild>
        <w:div w:id="2100062003">
          <w:marLeft w:val="0"/>
          <w:marRight w:val="0"/>
          <w:marTop w:val="0"/>
          <w:marBottom w:val="0"/>
          <w:divBdr>
            <w:top w:val="none" w:sz="0" w:space="0" w:color="auto"/>
            <w:left w:val="none" w:sz="0" w:space="0" w:color="auto"/>
            <w:bottom w:val="none" w:sz="0" w:space="0" w:color="auto"/>
            <w:right w:val="none" w:sz="0" w:space="0" w:color="auto"/>
          </w:divBdr>
          <w:divsChild>
            <w:div w:id="738018008">
              <w:marLeft w:val="0"/>
              <w:marRight w:val="0"/>
              <w:marTop w:val="0"/>
              <w:marBottom w:val="0"/>
              <w:divBdr>
                <w:top w:val="none" w:sz="0" w:space="0" w:color="auto"/>
                <w:left w:val="none" w:sz="0" w:space="0" w:color="auto"/>
                <w:bottom w:val="none" w:sz="0" w:space="0" w:color="auto"/>
                <w:right w:val="none" w:sz="0" w:space="0" w:color="auto"/>
              </w:divBdr>
              <w:divsChild>
                <w:div w:id="1670716609">
                  <w:marLeft w:val="0"/>
                  <w:marRight w:val="0"/>
                  <w:marTop w:val="0"/>
                  <w:marBottom w:val="0"/>
                  <w:divBdr>
                    <w:top w:val="none" w:sz="0" w:space="0" w:color="auto"/>
                    <w:left w:val="none" w:sz="0" w:space="0" w:color="auto"/>
                    <w:bottom w:val="none" w:sz="0" w:space="0" w:color="auto"/>
                    <w:right w:val="none" w:sz="0" w:space="0" w:color="auto"/>
                  </w:divBdr>
                  <w:divsChild>
                    <w:div w:id="1653947542">
                      <w:marLeft w:val="0"/>
                      <w:marRight w:val="0"/>
                      <w:marTop w:val="0"/>
                      <w:marBottom w:val="0"/>
                      <w:divBdr>
                        <w:top w:val="none" w:sz="0" w:space="0" w:color="auto"/>
                        <w:left w:val="none" w:sz="0" w:space="0" w:color="auto"/>
                        <w:bottom w:val="none" w:sz="0" w:space="0" w:color="auto"/>
                        <w:right w:val="none" w:sz="0" w:space="0" w:color="auto"/>
                      </w:divBdr>
                      <w:divsChild>
                        <w:div w:id="590043748">
                          <w:marLeft w:val="0"/>
                          <w:marRight w:val="0"/>
                          <w:marTop w:val="0"/>
                          <w:marBottom w:val="0"/>
                          <w:divBdr>
                            <w:top w:val="none" w:sz="0" w:space="0" w:color="auto"/>
                            <w:left w:val="none" w:sz="0" w:space="0" w:color="auto"/>
                            <w:bottom w:val="none" w:sz="0" w:space="0" w:color="auto"/>
                            <w:right w:val="none" w:sz="0" w:space="0" w:color="auto"/>
                          </w:divBdr>
                          <w:divsChild>
                            <w:div w:id="1423139848">
                              <w:marLeft w:val="0"/>
                              <w:marRight w:val="0"/>
                              <w:marTop w:val="0"/>
                              <w:marBottom w:val="0"/>
                              <w:divBdr>
                                <w:top w:val="none" w:sz="0" w:space="0" w:color="auto"/>
                                <w:left w:val="none" w:sz="0" w:space="0" w:color="auto"/>
                                <w:bottom w:val="none" w:sz="0" w:space="0" w:color="auto"/>
                                <w:right w:val="none" w:sz="0" w:space="0" w:color="auto"/>
                              </w:divBdr>
                              <w:divsChild>
                                <w:div w:id="884875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80370969">
      <w:bodyDiv w:val="1"/>
      <w:marLeft w:val="0"/>
      <w:marRight w:val="0"/>
      <w:marTop w:val="0"/>
      <w:marBottom w:val="0"/>
      <w:divBdr>
        <w:top w:val="none" w:sz="0" w:space="0" w:color="auto"/>
        <w:left w:val="none" w:sz="0" w:space="0" w:color="auto"/>
        <w:bottom w:val="none" w:sz="0" w:space="0" w:color="auto"/>
        <w:right w:val="none" w:sz="0" w:space="0" w:color="auto"/>
      </w:divBdr>
      <w:divsChild>
        <w:div w:id="1702777907">
          <w:marLeft w:val="0"/>
          <w:marRight w:val="0"/>
          <w:marTop w:val="300"/>
          <w:marBottom w:val="600"/>
          <w:divBdr>
            <w:top w:val="none" w:sz="0" w:space="0" w:color="auto"/>
            <w:left w:val="none" w:sz="0" w:space="0" w:color="auto"/>
            <w:bottom w:val="none" w:sz="0" w:space="0" w:color="auto"/>
            <w:right w:val="none" w:sz="0" w:space="0" w:color="auto"/>
          </w:divBdr>
          <w:divsChild>
            <w:div w:id="1354067258">
              <w:marLeft w:val="0"/>
              <w:marRight w:val="0"/>
              <w:marTop w:val="0"/>
              <w:marBottom w:val="0"/>
              <w:divBdr>
                <w:top w:val="none" w:sz="0" w:space="0" w:color="auto"/>
                <w:left w:val="none" w:sz="0" w:space="0" w:color="auto"/>
                <w:bottom w:val="none" w:sz="0" w:space="0" w:color="auto"/>
                <w:right w:val="none" w:sz="0" w:space="0" w:color="auto"/>
              </w:divBdr>
              <w:divsChild>
                <w:div w:id="927084122">
                  <w:marLeft w:val="0"/>
                  <w:marRight w:val="0"/>
                  <w:marTop w:val="0"/>
                  <w:marBottom w:val="0"/>
                  <w:divBdr>
                    <w:top w:val="none" w:sz="0" w:space="0" w:color="auto"/>
                    <w:left w:val="none" w:sz="0" w:space="0" w:color="auto"/>
                    <w:bottom w:val="none" w:sz="0" w:space="0" w:color="auto"/>
                    <w:right w:val="none" w:sz="0" w:space="0" w:color="auto"/>
                  </w:divBdr>
                  <w:divsChild>
                    <w:div w:id="821191468">
                      <w:marLeft w:val="0"/>
                      <w:marRight w:val="0"/>
                      <w:marTop w:val="0"/>
                      <w:marBottom w:val="0"/>
                      <w:divBdr>
                        <w:top w:val="none" w:sz="0" w:space="0" w:color="auto"/>
                        <w:left w:val="none" w:sz="0" w:space="0" w:color="auto"/>
                        <w:bottom w:val="none" w:sz="0" w:space="0" w:color="auto"/>
                        <w:right w:val="none" w:sz="0" w:space="0" w:color="auto"/>
                      </w:divBdr>
                      <w:divsChild>
                        <w:div w:id="177013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3961552">
      <w:bodyDiv w:val="1"/>
      <w:marLeft w:val="0"/>
      <w:marRight w:val="0"/>
      <w:marTop w:val="0"/>
      <w:marBottom w:val="0"/>
      <w:divBdr>
        <w:top w:val="none" w:sz="0" w:space="0" w:color="auto"/>
        <w:left w:val="none" w:sz="0" w:space="0" w:color="auto"/>
        <w:bottom w:val="none" w:sz="0" w:space="0" w:color="auto"/>
        <w:right w:val="none" w:sz="0" w:space="0" w:color="auto"/>
      </w:divBdr>
      <w:divsChild>
        <w:div w:id="2116367365">
          <w:marLeft w:val="0"/>
          <w:marRight w:val="0"/>
          <w:marTop w:val="0"/>
          <w:marBottom w:val="0"/>
          <w:divBdr>
            <w:top w:val="none" w:sz="0" w:space="0" w:color="auto"/>
            <w:left w:val="none" w:sz="0" w:space="0" w:color="auto"/>
            <w:bottom w:val="none" w:sz="0" w:space="0" w:color="auto"/>
            <w:right w:val="none" w:sz="0" w:space="0" w:color="auto"/>
          </w:divBdr>
          <w:divsChild>
            <w:div w:id="1780946585">
              <w:marLeft w:val="0"/>
              <w:marRight w:val="0"/>
              <w:marTop w:val="0"/>
              <w:marBottom w:val="0"/>
              <w:divBdr>
                <w:top w:val="none" w:sz="0" w:space="0" w:color="auto"/>
                <w:left w:val="none" w:sz="0" w:space="0" w:color="auto"/>
                <w:bottom w:val="none" w:sz="0" w:space="0" w:color="auto"/>
                <w:right w:val="none" w:sz="0" w:space="0" w:color="auto"/>
              </w:divBdr>
              <w:divsChild>
                <w:div w:id="822283481">
                  <w:marLeft w:val="0"/>
                  <w:marRight w:val="0"/>
                  <w:marTop w:val="0"/>
                  <w:marBottom w:val="0"/>
                  <w:divBdr>
                    <w:top w:val="none" w:sz="0" w:space="0" w:color="auto"/>
                    <w:left w:val="none" w:sz="0" w:space="0" w:color="auto"/>
                    <w:bottom w:val="none" w:sz="0" w:space="0" w:color="auto"/>
                    <w:right w:val="none" w:sz="0" w:space="0" w:color="auto"/>
                  </w:divBdr>
                  <w:divsChild>
                    <w:div w:id="1650355849">
                      <w:marLeft w:val="0"/>
                      <w:marRight w:val="0"/>
                      <w:marTop w:val="0"/>
                      <w:marBottom w:val="0"/>
                      <w:divBdr>
                        <w:top w:val="none" w:sz="0" w:space="0" w:color="auto"/>
                        <w:left w:val="none" w:sz="0" w:space="0" w:color="auto"/>
                        <w:bottom w:val="none" w:sz="0" w:space="0" w:color="auto"/>
                        <w:right w:val="none" w:sz="0" w:space="0" w:color="auto"/>
                      </w:divBdr>
                      <w:divsChild>
                        <w:div w:id="458914220">
                          <w:marLeft w:val="0"/>
                          <w:marRight w:val="0"/>
                          <w:marTop w:val="0"/>
                          <w:marBottom w:val="0"/>
                          <w:divBdr>
                            <w:top w:val="none" w:sz="0" w:space="0" w:color="auto"/>
                            <w:left w:val="none" w:sz="0" w:space="0" w:color="auto"/>
                            <w:bottom w:val="none" w:sz="0" w:space="0" w:color="auto"/>
                            <w:right w:val="none" w:sz="0" w:space="0" w:color="auto"/>
                          </w:divBdr>
                        </w:div>
                        <w:div w:id="2002193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64010317">
      <w:bodyDiv w:val="1"/>
      <w:marLeft w:val="0"/>
      <w:marRight w:val="0"/>
      <w:marTop w:val="0"/>
      <w:marBottom w:val="0"/>
      <w:divBdr>
        <w:top w:val="none" w:sz="0" w:space="0" w:color="auto"/>
        <w:left w:val="none" w:sz="0" w:space="0" w:color="auto"/>
        <w:bottom w:val="none" w:sz="0" w:space="0" w:color="auto"/>
        <w:right w:val="none" w:sz="0" w:space="0" w:color="auto"/>
      </w:divBdr>
    </w:div>
    <w:div w:id="1233587888">
      <w:bodyDiv w:val="1"/>
      <w:marLeft w:val="0"/>
      <w:marRight w:val="0"/>
      <w:marTop w:val="0"/>
      <w:marBottom w:val="0"/>
      <w:divBdr>
        <w:top w:val="none" w:sz="0" w:space="0" w:color="auto"/>
        <w:left w:val="none" w:sz="0" w:space="0" w:color="auto"/>
        <w:bottom w:val="none" w:sz="0" w:space="0" w:color="auto"/>
        <w:right w:val="none" w:sz="0" w:space="0" w:color="auto"/>
      </w:divBdr>
    </w:div>
    <w:div w:id="1369643570">
      <w:bodyDiv w:val="1"/>
      <w:marLeft w:val="0"/>
      <w:marRight w:val="0"/>
      <w:marTop w:val="0"/>
      <w:marBottom w:val="0"/>
      <w:divBdr>
        <w:top w:val="none" w:sz="0" w:space="0" w:color="auto"/>
        <w:left w:val="none" w:sz="0" w:space="0" w:color="auto"/>
        <w:bottom w:val="none" w:sz="0" w:space="0" w:color="auto"/>
        <w:right w:val="none" w:sz="0" w:space="0" w:color="auto"/>
      </w:divBdr>
    </w:div>
    <w:div w:id="1533110526">
      <w:bodyDiv w:val="1"/>
      <w:marLeft w:val="0"/>
      <w:marRight w:val="0"/>
      <w:marTop w:val="0"/>
      <w:marBottom w:val="0"/>
      <w:divBdr>
        <w:top w:val="none" w:sz="0" w:space="0" w:color="auto"/>
        <w:left w:val="none" w:sz="0" w:space="0" w:color="auto"/>
        <w:bottom w:val="none" w:sz="0" w:space="0" w:color="auto"/>
        <w:right w:val="none" w:sz="0" w:space="0" w:color="auto"/>
      </w:divBdr>
      <w:divsChild>
        <w:div w:id="1356662200">
          <w:marLeft w:val="0"/>
          <w:marRight w:val="0"/>
          <w:marTop w:val="0"/>
          <w:marBottom w:val="0"/>
          <w:divBdr>
            <w:top w:val="none" w:sz="0" w:space="0" w:color="auto"/>
            <w:left w:val="none" w:sz="0" w:space="0" w:color="auto"/>
            <w:bottom w:val="none" w:sz="0" w:space="0" w:color="auto"/>
            <w:right w:val="none" w:sz="0" w:space="0" w:color="auto"/>
          </w:divBdr>
          <w:divsChild>
            <w:div w:id="1901016336">
              <w:marLeft w:val="0"/>
              <w:marRight w:val="0"/>
              <w:marTop w:val="0"/>
              <w:marBottom w:val="0"/>
              <w:divBdr>
                <w:top w:val="none" w:sz="0" w:space="0" w:color="auto"/>
                <w:left w:val="none" w:sz="0" w:space="0" w:color="auto"/>
                <w:bottom w:val="none" w:sz="0" w:space="0" w:color="auto"/>
                <w:right w:val="none" w:sz="0" w:space="0" w:color="auto"/>
              </w:divBdr>
              <w:divsChild>
                <w:div w:id="1086925546">
                  <w:marLeft w:val="0"/>
                  <w:marRight w:val="0"/>
                  <w:marTop w:val="0"/>
                  <w:marBottom w:val="0"/>
                  <w:divBdr>
                    <w:top w:val="none" w:sz="0" w:space="0" w:color="auto"/>
                    <w:left w:val="none" w:sz="0" w:space="0" w:color="auto"/>
                    <w:bottom w:val="none" w:sz="0" w:space="0" w:color="auto"/>
                    <w:right w:val="none" w:sz="0" w:space="0" w:color="auto"/>
                  </w:divBdr>
                  <w:divsChild>
                    <w:div w:id="1358430586">
                      <w:marLeft w:val="0"/>
                      <w:marRight w:val="0"/>
                      <w:marTop w:val="0"/>
                      <w:marBottom w:val="0"/>
                      <w:divBdr>
                        <w:top w:val="none" w:sz="0" w:space="0" w:color="auto"/>
                        <w:left w:val="none" w:sz="0" w:space="0" w:color="auto"/>
                        <w:bottom w:val="none" w:sz="0" w:space="0" w:color="auto"/>
                        <w:right w:val="none" w:sz="0" w:space="0" w:color="auto"/>
                      </w:divBdr>
                      <w:divsChild>
                        <w:div w:id="721559221">
                          <w:marLeft w:val="0"/>
                          <w:marRight w:val="0"/>
                          <w:marTop w:val="0"/>
                          <w:marBottom w:val="0"/>
                          <w:divBdr>
                            <w:top w:val="none" w:sz="0" w:space="0" w:color="auto"/>
                            <w:left w:val="none" w:sz="0" w:space="0" w:color="auto"/>
                            <w:bottom w:val="none" w:sz="0" w:space="0" w:color="auto"/>
                            <w:right w:val="none" w:sz="0" w:space="0" w:color="auto"/>
                          </w:divBdr>
                          <w:divsChild>
                            <w:div w:id="2052267628">
                              <w:marLeft w:val="0"/>
                              <w:marRight w:val="0"/>
                              <w:marTop w:val="0"/>
                              <w:marBottom w:val="0"/>
                              <w:divBdr>
                                <w:top w:val="none" w:sz="0" w:space="0" w:color="auto"/>
                                <w:left w:val="none" w:sz="0" w:space="0" w:color="auto"/>
                                <w:bottom w:val="none" w:sz="0" w:space="0" w:color="auto"/>
                                <w:right w:val="none" w:sz="0" w:space="0" w:color="auto"/>
                              </w:divBdr>
                              <w:divsChild>
                                <w:div w:id="1549686450">
                                  <w:marLeft w:val="0"/>
                                  <w:marRight w:val="0"/>
                                  <w:marTop w:val="0"/>
                                  <w:marBottom w:val="0"/>
                                  <w:divBdr>
                                    <w:top w:val="none" w:sz="0" w:space="0" w:color="auto"/>
                                    <w:left w:val="none" w:sz="0" w:space="0" w:color="auto"/>
                                    <w:bottom w:val="none" w:sz="0" w:space="0" w:color="auto"/>
                                    <w:right w:val="none" w:sz="0" w:space="0" w:color="auto"/>
                                  </w:divBdr>
                                  <w:divsChild>
                                    <w:div w:id="1093279718">
                                      <w:marLeft w:val="0"/>
                                      <w:marRight w:val="0"/>
                                      <w:marTop w:val="0"/>
                                      <w:marBottom w:val="0"/>
                                      <w:divBdr>
                                        <w:top w:val="none" w:sz="0" w:space="0" w:color="auto"/>
                                        <w:left w:val="none" w:sz="0" w:space="0" w:color="auto"/>
                                        <w:bottom w:val="none" w:sz="0" w:space="0" w:color="auto"/>
                                        <w:right w:val="none" w:sz="0" w:space="0" w:color="auto"/>
                                      </w:divBdr>
                                      <w:divsChild>
                                        <w:div w:id="117724174">
                                          <w:marLeft w:val="0"/>
                                          <w:marRight w:val="0"/>
                                          <w:marTop w:val="0"/>
                                          <w:marBottom w:val="0"/>
                                          <w:divBdr>
                                            <w:top w:val="none" w:sz="0" w:space="0" w:color="auto"/>
                                            <w:left w:val="none" w:sz="0" w:space="0" w:color="auto"/>
                                            <w:bottom w:val="none" w:sz="0" w:space="0" w:color="auto"/>
                                            <w:right w:val="none" w:sz="0" w:space="0" w:color="auto"/>
                                          </w:divBdr>
                                          <w:divsChild>
                                            <w:div w:id="1608152092">
                                              <w:marLeft w:val="0"/>
                                              <w:marRight w:val="0"/>
                                              <w:marTop w:val="0"/>
                                              <w:marBottom w:val="0"/>
                                              <w:divBdr>
                                                <w:top w:val="none" w:sz="0" w:space="0" w:color="auto"/>
                                                <w:left w:val="none" w:sz="0" w:space="0" w:color="auto"/>
                                                <w:bottom w:val="none" w:sz="0" w:space="0" w:color="auto"/>
                                                <w:right w:val="none" w:sz="0" w:space="0" w:color="auto"/>
                                              </w:divBdr>
                                              <w:divsChild>
                                                <w:div w:id="2023703711">
                                                  <w:marLeft w:val="0"/>
                                                  <w:marRight w:val="0"/>
                                                  <w:marTop w:val="0"/>
                                                  <w:marBottom w:val="0"/>
                                                  <w:divBdr>
                                                    <w:top w:val="none" w:sz="0" w:space="0" w:color="auto"/>
                                                    <w:left w:val="none" w:sz="0" w:space="0" w:color="auto"/>
                                                    <w:bottom w:val="none" w:sz="0" w:space="0" w:color="auto"/>
                                                    <w:right w:val="none" w:sz="0" w:space="0" w:color="auto"/>
                                                  </w:divBdr>
                                                </w:div>
                                                <w:div w:id="344096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026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7621532">
      <w:bodyDiv w:val="1"/>
      <w:marLeft w:val="0"/>
      <w:marRight w:val="0"/>
      <w:marTop w:val="0"/>
      <w:marBottom w:val="0"/>
      <w:divBdr>
        <w:top w:val="none" w:sz="0" w:space="0" w:color="auto"/>
        <w:left w:val="none" w:sz="0" w:space="0" w:color="auto"/>
        <w:bottom w:val="none" w:sz="0" w:space="0" w:color="auto"/>
        <w:right w:val="none" w:sz="0" w:space="0" w:color="auto"/>
      </w:divBdr>
    </w:div>
    <w:div w:id="1609895057">
      <w:bodyDiv w:val="1"/>
      <w:marLeft w:val="0"/>
      <w:marRight w:val="0"/>
      <w:marTop w:val="0"/>
      <w:marBottom w:val="0"/>
      <w:divBdr>
        <w:top w:val="none" w:sz="0" w:space="0" w:color="auto"/>
        <w:left w:val="none" w:sz="0" w:space="0" w:color="auto"/>
        <w:bottom w:val="none" w:sz="0" w:space="0" w:color="auto"/>
        <w:right w:val="none" w:sz="0" w:space="0" w:color="auto"/>
      </w:divBdr>
      <w:divsChild>
        <w:div w:id="1976181962">
          <w:marLeft w:val="0"/>
          <w:marRight w:val="0"/>
          <w:marTop w:val="0"/>
          <w:marBottom w:val="0"/>
          <w:divBdr>
            <w:top w:val="none" w:sz="0" w:space="0" w:color="auto"/>
            <w:left w:val="none" w:sz="0" w:space="0" w:color="auto"/>
            <w:bottom w:val="none" w:sz="0" w:space="0" w:color="auto"/>
            <w:right w:val="none" w:sz="0" w:space="0" w:color="auto"/>
          </w:divBdr>
          <w:divsChild>
            <w:div w:id="1434475523">
              <w:marLeft w:val="0"/>
              <w:marRight w:val="0"/>
              <w:marTop w:val="0"/>
              <w:marBottom w:val="0"/>
              <w:divBdr>
                <w:top w:val="none" w:sz="0" w:space="0" w:color="auto"/>
                <w:left w:val="none" w:sz="0" w:space="0" w:color="auto"/>
                <w:bottom w:val="none" w:sz="0" w:space="0" w:color="auto"/>
                <w:right w:val="none" w:sz="0" w:space="0" w:color="auto"/>
              </w:divBdr>
              <w:divsChild>
                <w:div w:id="1025062734">
                  <w:marLeft w:val="0"/>
                  <w:marRight w:val="0"/>
                  <w:marTop w:val="0"/>
                  <w:marBottom w:val="0"/>
                  <w:divBdr>
                    <w:top w:val="none" w:sz="0" w:space="0" w:color="auto"/>
                    <w:left w:val="none" w:sz="0" w:space="0" w:color="auto"/>
                    <w:bottom w:val="none" w:sz="0" w:space="0" w:color="auto"/>
                    <w:right w:val="none" w:sz="0" w:space="0" w:color="auto"/>
                  </w:divBdr>
                  <w:divsChild>
                    <w:div w:id="890077034">
                      <w:marLeft w:val="0"/>
                      <w:marRight w:val="0"/>
                      <w:marTop w:val="0"/>
                      <w:marBottom w:val="0"/>
                      <w:divBdr>
                        <w:top w:val="none" w:sz="0" w:space="0" w:color="auto"/>
                        <w:left w:val="none" w:sz="0" w:space="0" w:color="auto"/>
                        <w:bottom w:val="none" w:sz="0" w:space="0" w:color="auto"/>
                        <w:right w:val="none" w:sz="0" w:space="0" w:color="auto"/>
                      </w:divBdr>
                      <w:divsChild>
                        <w:div w:id="1902985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9824509">
      <w:bodyDiv w:val="1"/>
      <w:marLeft w:val="0"/>
      <w:marRight w:val="0"/>
      <w:marTop w:val="0"/>
      <w:marBottom w:val="0"/>
      <w:divBdr>
        <w:top w:val="none" w:sz="0" w:space="0" w:color="auto"/>
        <w:left w:val="none" w:sz="0" w:space="0" w:color="auto"/>
        <w:bottom w:val="none" w:sz="0" w:space="0" w:color="auto"/>
        <w:right w:val="none" w:sz="0" w:space="0" w:color="auto"/>
      </w:divBdr>
    </w:div>
    <w:div w:id="1662469822">
      <w:bodyDiv w:val="1"/>
      <w:marLeft w:val="0"/>
      <w:marRight w:val="0"/>
      <w:marTop w:val="0"/>
      <w:marBottom w:val="0"/>
      <w:divBdr>
        <w:top w:val="none" w:sz="0" w:space="0" w:color="auto"/>
        <w:left w:val="none" w:sz="0" w:space="0" w:color="auto"/>
        <w:bottom w:val="none" w:sz="0" w:space="0" w:color="auto"/>
        <w:right w:val="none" w:sz="0" w:space="0" w:color="auto"/>
      </w:divBdr>
    </w:div>
    <w:div w:id="1822037683">
      <w:bodyDiv w:val="1"/>
      <w:marLeft w:val="0"/>
      <w:marRight w:val="0"/>
      <w:marTop w:val="0"/>
      <w:marBottom w:val="0"/>
      <w:divBdr>
        <w:top w:val="none" w:sz="0" w:space="0" w:color="auto"/>
        <w:left w:val="none" w:sz="0" w:space="0" w:color="auto"/>
        <w:bottom w:val="none" w:sz="0" w:space="0" w:color="auto"/>
        <w:right w:val="none" w:sz="0" w:space="0" w:color="auto"/>
      </w:divBdr>
      <w:divsChild>
        <w:div w:id="1887255262">
          <w:marLeft w:val="0"/>
          <w:marRight w:val="0"/>
          <w:marTop w:val="0"/>
          <w:marBottom w:val="0"/>
          <w:divBdr>
            <w:top w:val="none" w:sz="0" w:space="0" w:color="auto"/>
            <w:left w:val="none" w:sz="0" w:space="0" w:color="auto"/>
            <w:bottom w:val="none" w:sz="0" w:space="0" w:color="auto"/>
            <w:right w:val="none" w:sz="0" w:space="0" w:color="auto"/>
          </w:divBdr>
          <w:divsChild>
            <w:div w:id="302277482">
              <w:marLeft w:val="0"/>
              <w:marRight w:val="0"/>
              <w:marTop w:val="0"/>
              <w:marBottom w:val="0"/>
              <w:divBdr>
                <w:top w:val="none" w:sz="0" w:space="0" w:color="auto"/>
                <w:left w:val="none" w:sz="0" w:space="0" w:color="auto"/>
                <w:bottom w:val="none" w:sz="0" w:space="0" w:color="auto"/>
                <w:right w:val="none" w:sz="0" w:space="0" w:color="auto"/>
              </w:divBdr>
              <w:divsChild>
                <w:div w:id="2142335001">
                  <w:marLeft w:val="0"/>
                  <w:marRight w:val="0"/>
                  <w:marTop w:val="0"/>
                  <w:marBottom w:val="0"/>
                  <w:divBdr>
                    <w:top w:val="none" w:sz="0" w:space="0" w:color="auto"/>
                    <w:left w:val="none" w:sz="0" w:space="0" w:color="auto"/>
                    <w:bottom w:val="none" w:sz="0" w:space="0" w:color="auto"/>
                    <w:right w:val="none" w:sz="0" w:space="0" w:color="auto"/>
                  </w:divBdr>
                  <w:divsChild>
                    <w:div w:id="1894274467">
                      <w:marLeft w:val="0"/>
                      <w:marRight w:val="0"/>
                      <w:marTop w:val="0"/>
                      <w:marBottom w:val="0"/>
                      <w:divBdr>
                        <w:top w:val="none" w:sz="0" w:space="0" w:color="auto"/>
                        <w:left w:val="none" w:sz="0" w:space="0" w:color="auto"/>
                        <w:bottom w:val="none" w:sz="0" w:space="0" w:color="auto"/>
                        <w:right w:val="none" w:sz="0" w:space="0" w:color="auto"/>
                      </w:divBdr>
                      <w:divsChild>
                        <w:div w:id="1473599620">
                          <w:marLeft w:val="0"/>
                          <w:marRight w:val="0"/>
                          <w:marTop w:val="0"/>
                          <w:marBottom w:val="0"/>
                          <w:divBdr>
                            <w:top w:val="none" w:sz="0" w:space="0" w:color="auto"/>
                            <w:left w:val="none" w:sz="0" w:space="0" w:color="auto"/>
                            <w:bottom w:val="none" w:sz="0" w:space="0" w:color="auto"/>
                            <w:right w:val="none" w:sz="0" w:space="0" w:color="auto"/>
                          </w:divBdr>
                        </w:div>
                        <w:div w:id="1583368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7886017">
      <w:bodyDiv w:val="1"/>
      <w:marLeft w:val="0"/>
      <w:marRight w:val="0"/>
      <w:marTop w:val="0"/>
      <w:marBottom w:val="0"/>
      <w:divBdr>
        <w:top w:val="none" w:sz="0" w:space="0" w:color="auto"/>
        <w:left w:val="none" w:sz="0" w:space="0" w:color="auto"/>
        <w:bottom w:val="none" w:sz="0" w:space="0" w:color="auto"/>
        <w:right w:val="none" w:sz="0" w:space="0" w:color="auto"/>
      </w:divBdr>
    </w:div>
    <w:div w:id="1935091533">
      <w:bodyDiv w:val="1"/>
      <w:marLeft w:val="0"/>
      <w:marRight w:val="0"/>
      <w:marTop w:val="0"/>
      <w:marBottom w:val="0"/>
      <w:divBdr>
        <w:top w:val="none" w:sz="0" w:space="0" w:color="auto"/>
        <w:left w:val="none" w:sz="0" w:space="0" w:color="auto"/>
        <w:bottom w:val="none" w:sz="0" w:space="0" w:color="auto"/>
        <w:right w:val="none" w:sz="0" w:space="0" w:color="auto"/>
      </w:divBdr>
      <w:divsChild>
        <w:div w:id="464666595">
          <w:marLeft w:val="0"/>
          <w:marRight w:val="0"/>
          <w:marTop w:val="0"/>
          <w:marBottom w:val="0"/>
          <w:divBdr>
            <w:top w:val="none" w:sz="0" w:space="0" w:color="auto"/>
            <w:left w:val="none" w:sz="0" w:space="0" w:color="auto"/>
            <w:bottom w:val="none" w:sz="0" w:space="0" w:color="auto"/>
            <w:right w:val="none" w:sz="0" w:space="0" w:color="auto"/>
          </w:divBdr>
          <w:divsChild>
            <w:div w:id="292247702">
              <w:marLeft w:val="0"/>
              <w:marRight w:val="0"/>
              <w:marTop w:val="0"/>
              <w:marBottom w:val="0"/>
              <w:divBdr>
                <w:top w:val="none" w:sz="0" w:space="0" w:color="auto"/>
                <w:left w:val="none" w:sz="0" w:space="0" w:color="auto"/>
                <w:bottom w:val="none" w:sz="0" w:space="0" w:color="auto"/>
                <w:right w:val="none" w:sz="0" w:space="0" w:color="auto"/>
              </w:divBdr>
              <w:divsChild>
                <w:div w:id="107630972">
                  <w:marLeft w:val="0"/>
                  <w:marRight w:val="0"/>
                  <w:marTop w:val="0"/>
                  <w:marBottom w:val="0"/>
                  <w:divBdr>
                    <w:top w:val="none" w:sz="0" w:space="0" w:color="auto"/>
                    <w:left w:val="none" w:sz="0" w:space="0" w:color="auto"/>
                    <w:bottom w:val="none" w:sz="0" w:space="0" w:color="auto"/>
                    <w:right w:val="none" w:sz="0" w:space="0" w:color="auto"/>
                  </w:divBdr>
                  <w:divsChild>
                    <w:div w:id="1491097836">
                      <w:marLeft w:val="0"/>
                      <w:marRight w:val="0"/>
                      <w:marTop w:val="0"/>
                      <w:marBottom w:val="0"/>
                      <w:divBdr>
                        <w:top w:val="none" w:sz="0" w:space="0" w:color="auto"/>
                        <w:left w:val="none" w:sz="0" w:space="0" w:color="auto"/>
                        <w:bottom w:val="none" w:sz="0" w:space="0" w:color="auto"/>
                        <w:right w:val="none" w:sz="0" w:space="0" w:color="auto"/>
                      </w:divBdr>
                      <w:divsChild>
                        <w:div w:id="1563176913">
                          <w:marLeft w:val="0"/>
                          <w:marRight w:val="0"/>
                          <w:marTop w:val="0"/>
                          <w:marBottom w:val="0"/>
                          <w:divBdr>
                            <w:top w:val="none" w:sz="0" w:space="0" w:color="auto"/>
                            <w:left w:val="none" w:sz="0" w:space="0" w:color="auto"/>
                            <w:bottom w:val="none" w:sz="0" w:space="0" w:color="auto"/>
                            <w:right w:val="none" w:sz="0" w:space="0" w:color="auto"/>
                          </w:divBdr>
                        </w:div>
                        <w:div w:id="2053076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4696350">
      <w:bodyDiv w:val="1"/>
      <w:marLeft w:val="0"/>
      <w:marRight w:val="0"/>
      <w:marTop w:val="0"/>
      <w:marBottom w:val="0"/>
      <w:divBdr>
        <w:top w:val="none" w:sz="0" w:space="0" w:color="auto"/>
        <w:left w:val="none" w:sz="0" w:space="0" w:color="auto"/>
        <w:bottom w:val="none" w:sz="0" w:space="0" w:color="auto"/>
        <w:right w:val="none" w:sz="0" w:space="0" w:color="auto"/>
      </w:divBdr>
    </w:div>
    <w:div w:id="2011981078">
      <w:bodyDiv w:val="1"/>
      <w:marLeft w:val="0"/>
      <w:marRight w:val="0"/>
      <w:marTop w:val="0"/>
      <w:marBottom w:val="0"/>
      <w:divBdr>
        <w:top w:val="none" w:sz="0" w:space="0" w:color="auto"/>
        <w:left w:val="none" w:sz="0" w:space="0" w:color="auto"/>
        <w:bottom w:val="none" w:sz="0" w:space="0" w:color="auto"/>
        <w:right w:val="none" w:sz="0" w:space="0" w:color="auto"/>
      </w:divBdr>
      <w:divsChild>
        <w:div w:id="1929734331">
          <w:marLeft w:val="0"/>
          <w:marRight w:val="0"/>
          <w:marTop w:val="0"/>
          <w:marBottom w:val="0"/>
          <w:divBdr>
            <w:top w:val="none" w:sz="0" w:space="0" w:color="auto"/>
            <w:left w:val="none" w:sz="0" w:space="0" w:color="auto"/>
            <w:bottom w:val="none" w:sz="0" w:space="0" w:color="auto"/>
            <w:right w:val="none" w:sz="0" w:space="0" w:color="auto"/>
          </w:divBdr>
          <w:divsChild>
            <w:div w:id="168370218">
              <w:marLeft w:val="0"/>
              <w:marRight w:val="0"/>
              <w:marTop w:val="0"/>
              <w:marBottom w:val="0"/>
              <w:divBdr>
                <w:top w:val="none" w:sz="0" w:space="0" w:color="auto"/>
                <w:left w:val="none" w:sz="0" w:space="0" w:color="auto"/>
                <w:bottom w:val="none" w:sz="0" w:space="0" w:color="auto"/>
                <w:right w:val="none" w:sz="0" w:space="0" w:color="auto"/>
              </w:divBdr>
              <w:divsChild>
                <w:div w:id="1731029657">
                  <w:marLeft w:val="0"/>
                  <w:marRight w:val="0"/>
                  <w:marTop w:val="0"/>
                  <w:marBottom w:val="0"/>
                  <w:divBdr>
                    <w:top w:val="none" w:sz="0" w:space="0" w:color="auto"/>
                    <w:left w:val="none" w:sz="0" w:space="0" w:color="auto"/>
                    <w:bottom w:val="none" w:sz="0" w:space="0" w:color="auto"/>
                    <w:right w:val="none" w:sz="0" w:space="0" w:color="auto"/>
                  </w:divBdr>
                  <w:divsChild>
                    <w:div w:id="2053069256">
                      <w:marLeft w:val="0"/>
                      <w:marRight w:val="0"/>
                      <w:marTop w:val="0"/>
                      <w:marBottom w:val="0"/>
                      <w:divBdr>
                        <w:top w:val="none" w:sz="0" w:space="0" w:color="auto"/>
                        <w:left w:val="none" w:sz="0" w:space="0" w:color="auto"/>
                        <w:bottom w:val="none" w:sz="0" w:space="0" w:color="auto"/>
                        <w:right w:val="none" w:sz="0" w:space="0" w:color="auto"/>
                      </w:divBdr>
                      <w:divsChild>
                        <w:div w:id="2087536023">
                          <w:marLeft w:val="0"/>
                          <w:marRight w:val="0"/>
                          <w:marTop w:val="0"/>
                          <w:marBottom w:val="0"/>
                          <w:divBdr>
                            <w:top w:val="none" w:sz="0" w:space="0" w:color="auto"/>
                            <w:left w:val="none" w:sz="0" w:space="0" w:color="auto"/>
                            <w:bottom w:val="none" w:sz="0" w:space="0" w:color="auto"/>
                            <w:right w:val="none" w:sz="0" w:space="0" w:color="auto"/>
                          </w:divBdr>
                        </w:div>
                        <w:div w:id="1018658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95935719">
      <w:bodyDiv w:val="1"/>
      <w:marLeft w:val="0"/>
      <w:marRight w:val="0"/>
      <w:marTop w:val="0"/>
      <w:marBottom w:val="0"/>
      <w:divBdr>
        <w:top w:val="none" w:sz="0" w:space="0" w:color="auto"/>
        <w:left w:val="none" w:sz="0" w:space="0" w:color="auto"/>
        <w:bottom w:val="none" w:sz="0" w:space="0" w:color="auto"/>
        <w:right w:val="none" w:sz="0" w:space="0" w:color="auto"/>
      </w:divBdr>
      <w:divsChild>
        <w:div w:id="1027873196">
          <w:marLeft w:val="0"/>
          <w:marRight w:val="0"/>
          <w:marTop w:val="0"/>
          <w:marBottom w:val="0"/>
          <w:divBdr>
            <w:top w:val="none" w:sz="0" w:space="0" w:color="auto"/>
            <w:left w:val="none" w:sz="0" w:space="0" w:color="auto"/>
            <w:bottom w:val="none" w:sz="0" w:space="0" w:color="auto"/>
            <w:right w:val="none" w:sz="0" w:space="0" w:color="auto"/>
          </w:divBdr>
          <w:divsChild>
            <w:div w:id="323702444">
              <w:marLeft w:val="0"/>
              <w:marRight w:val="0"/>
              <w:marTop w:val="0"/>
              <w:marBottom w:val="0"/>
              <w:divBdr>
                <w:top w:val="none" w:sz="0" w:space="0" w:color="auto"/>
                <w:left w:val="none" w:sz="0" w:space="0" w:color="auto"/>
                <w:bottom w:val="none" w:sz="0" w:space="0" w:color="auto"/>
                <w:right w:val="none" w:sz="0" w:space="0" w:color="auto"/>
              </w:divBdr>
              <w:divsChild>
                <w:div w:id="1986158212">
                  <w:marLeft w:val="0"/>
                  <w:marRight w:val="0"/>
                  <w:marTop w:val="0"/>
                  <w:marBottom w:val="0"/>
                  <w:divBdr>
                    <w:top w:val="none" w:sz="0" w:space="0" w:color="auto"/>
                    <w:left w:val="none" w:sz="0" w:space="0" w:color="auto"/>
                    <w:bottom w:val="none" w:sz="0" w:space="0" w:color="auto"/>
                    <w:right w:val="none" w:sz="0" w:space="0" w:color="auto"/>
                  </w:divBdr>
                  <w:divsChild>
                    <w:div w:id="438256124">
                      <w:marLeft w:val="0"/>
                      <w:marRight w:val="0"/>
                      <w:marTop w:val="0"/>
                      <w:marBottom w:val="0"/>
                      <w:divBdr>
                        <w:top w:val="none" w:sz="0" w:space="0" w:color="auto"/>
                        <w:left w:val="none" w:sz="0" w:space="0" w:color="auto"/>
                        <w:bottom w:val="none" w:sz="0" w:space="0" w:color="auto"/>
                        <w:right w:val="none" w:sz="0" w:space="0" w:color="auto"/>
                      </w:divBdr>
                      <w:divsChild>
                        <w:div w:id="1307318531">
                          <w:marLeft w:val="0"/>
                          <w:marRight w:val="0"/>
                          <w:marTop w:val="0"/>
                          <w:marBottom w:val="0"/>
                          <w:divBdr>
                            <w:top w:val="none" w:sz="0" w:space="0" w:color="auto"/>
                            <w:left w:val="none" w:sz="0" w:space="0" w:color="auto"/>
                            <w:bottom w:val="none" w:sz="0" w:space="0" w:color="auto"/>
                            <w:right w:val="none" w:sz="0" w:space="0" w:color="auto"/>
                          </w:divBdr>
                        </w:div>
                        <w:div w:id="557864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698</Words>
  <Characters>3985</Characters>
  <Application>Microsoft Office Word</Application>
  <DocSecurity>0</DocSecurity>
  <Lines>33</Lines>
  <Paragraphs>9</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Loki-Soft</Company>
  <LinksUpToDate>false</LinksUpToDate>
  <CharactersWithSpaces>4674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creator>Ульянкин</dc:creator>
  <cp:lastModifiedBy>Admin</cp:lastModifiedBy>
  <cp:revision>2</cp:revision>
  <cp:lastPrinted>2021-06-29T11:30:00Z</cp:lastPrinted>
  <dcterms:created xsi:type="dcterms:W3CDTF">2021-06-29T11:37:00Z</dcterms:created>
  <dcterms:modified xsi:type="dcterms:W3CDTF">2021-06-29T11:37:00Z</dcterms:modified>
</cp:coreProperties>
</file>