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947DA5">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CA3A08">
        <w:rPr>
          <w:sz w:val="24"/>
          <w:szCs w:val="24"/>
          <w:lang w:val="ru-RU"/>
        </w:rPr>
        <w:t>0348100046321000020</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«01»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CA3A08">
        <w:t>макароны, мука, повидло, зефир</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CA3A08" w:rsidRPr="00CA3A08">
        <w:t>211505000457850500100100020090000244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CA3A08">
        <w:rPr>
          <w:color w:val="000000"/>
          <w:sz w:val="24"/>
          <w:szCs w:val="24"/>
          <w:lang w:val="ru-RU"/>
        </w:rPr>
        <w:t>374 571</w:t>
      </w:r>
      <w:r w:rsidRPr="00E05085">
        <w:rPr>
          <w:color w:val="000000"/>
          <w:sz w:val="24"/>
          <w:szCs w:val="24"/>
          <w:lang w:val="ru-RU"/>
        </w:rPr>
        <w:t xml:space="preserve"> (</w:t>
      </w:r>
      <w:r w:rsidR="00CA3A08">
        <w:rPr>
          <w:color w:val="000000"/>
          <w:sz w:val="24"/>
          <w:szCs w:val="24"/>
          <w:lang w:val="ru-RU"/>
        </w:rPr>
        <w:t>триста семьдесят четыре тысячи пятьсот семьдесят один) рубль 38</w:t>
      </w:r>
      <w:r w:rsidRPr="00E05085">
        <w:rPr>
          <w:color w:val="000000"/>
          <w:sz w:val="24"/>
          <w:szCs w:val="24"/>
          <w:lang w:val="ru-RU"/>
        </w:rPr>
        <w:t xml:space="preserve">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CA3A08"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CA3A08">
            <w:pPr>
              <w:pStyle w:val="affffff8"/>
            </w:pPr>
            <w:r w:rsidRPr="00947DA5">
              <w:t>EA-</w:t>
            </w:r>
            <w:r w:rsidR="00CA3A08">
              <w:t>102067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CA3A08" w:rsidP="00561D78">
            <w:pPr>
              <w:pStyle w:val="affffff8"/>
            </w:pPr>
            <w:r>
              <w:t>153 574,08</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CA3A08">
            <w:pPr>
              <w:pStyle w:val="affffff8"/>
            </w:pPr>
            <w:r w:rsidRPr="00947DA5">
              <w:t>EA-</w:t>
            </w:r>
            <w:r w:rsidR="00CA3A08">
              <w:t>102145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CA3A08" w:rsidP="00561D78">
            <w:pPr>
              <w:pStyle w:val="affffff8"/>
            </w:pPr>
            <w:r>
              <w:t>155 446,94</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CA3A08">
            <w:pPr>
              <w:pStyle w:val="affffff8"/>
            </w:pPr>
            <w:r w:rsidRPr="00947DA5">
              <w:t>EA-</w:t>
            </w:r>
            <w:r w:rsidR="00CA3A08">
              <w:t>101342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CA3A08" w:rsidP="00561D78">
            <w:pPr>
              <w:pStyle w:val="affffff8"/>
            </w:pPr>
            <w:r>
              <w:t>206 014,16</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CA3A08">
            <w:pPr>
              <w:pStyle w:val="affffff8"/>
            </w:pPr>
            <w:r w:rsidRPr="00947DA5">
              <w:t>EA-</w:t>
            </w:r>
            <w:r w:rsidR="00CA3A08">
              <w:t>102172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CA3A08" w:rsidP="00561D78">
            <w:pPr>
              <w:pStyle w:val="affffff8"/>
            </w:pPr>
            <w:r>
              <w:t>282 801,36</w:t>
            </w:r>
            <w:r w:rsidR="00947DA5"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CA3A08" w:rsidTr="00025DA4">
        <w:trPr>
          <w:trHeight w:val="874"/>
          <w:jc w:val="center"/>
        </w:trPr>
        <w:tc>
          <w:tcPr>
            <w:tcW w:w="2664" w:type="dxa"/>
          </w:tcPr>
          <w:p w:rsidR="00947DA5" w:rsidRPr="00947DA5" w:rsidRDefault="00947DA5" w:rsidP="005D3D1E">
            <w:pPr>
              <w:pStyle w:val="affffff8"/>
              <w:jc w:val="center"/>
            </w:pPr>
            <w:r w:rsidRPr="00947DA5">
              <w:t>EA-</w:t>
            </w:r>
            <w:r w:rsidR="005D3D1E">
              <w:t>102067</w:t>
            </w:r>
          </w:p>
        </w:tc>
        <w:tc>
          <w:tcPr>
            <w:tcW w:w="3827" w:type="dxa"/>
          </w:tcPr>
          <w:p w:rsidR="00947DA5" w:rsidRPr="005D3D1E" w:rsidRDefault="005D3D1E" w:rsidP="005D3D1E">
            <w:pPr>
              <w:widowControl w:val="0"/>
              <w:jc w:val="center"/>
              <w:rPr>
                <w:color w:val="000000"/>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CA3A08" w:rsidTr="00025DA4">
        <w:trPr>
          <w:trHeight w:val="874"/>
          <w:jc w:val="center"/>
        </w:trPr>
        <w:tc>
          <w:tcPr>
            <w:tcW w:w="2664" w:type="dxa"/>
          </w:tcPr>
          <w:p w:rsidR="00947DA5" w:rsidRPr="00947DA5" w:rsidRDefault="00947DA5" w:rsidP="005D3D1E">
            <w:pPr>
              <w:pStyle w:val="affffff8"/>
              <w:jc w:val="center"/>
            </w:pPr>
            <w:r w:rsidRPr="00947DA5">
              <w:t>EA-</w:t>
            </w:r>
            <w:r w:rsidR="005D3D1E">
              <w:t>102145</w:t>
            </w:r>
          </w:p>
        </w:tc>
        <w:tc>
          <w:tcPr>
            <w:tcW w:w="3827" w:type="dxa"/>
          </w:tcPr>
          <w:p w:rsidR="00947DA5" w:rsidRPr="009B76AD" w:rsidRDefault="005D3D1E" w:rsidP="0003161F">
            <w:pPr>
              <w:widowControl w:val="0"/>
              <w:jc w:val="center"/>
              <w:rPr>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CA3A08" w:rsidTr="00025DA4">
        <w:trPr>
          <w:trHeight w:val="874"/>
          <w:jc w:val="center"/>
        </w:trPr>
        <w:tc>
          <w:tcPr>
            <w:tcW w:w="2664" w:type="dxa"/>
          </w:tcPr>
          <w:p w:rsidR="00947DA5" w:rsidRPr="00947DA5" w:rsidRDefault="00947DA5" w:rsidP="005D3D1E">
            <w:pPr>
              <w:pStyle w:val="affffff8"/>
              <w:jc w:val="center"/>
            </w:pPr>
            <w:r w:rsidRPr="00947DA5">
              <w:t>EA-</w:t>
            </w:r>
            <w:r w:rsidR="005D3D1E">
              <w:t>101342</w:t>
            </w:r>
          </w:p>
        </w:tc>
        <w:tc>
          <w:tcPr>
            <w:tcW w:w="3827" w:type="dxa"/>
          </w:tcPr>
          <w:p w:rsidR="00947DA5" w:rsidRPr="00025DA4" w:rsidRDefault="005D3D1E"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r w:rsidR="00947DA5" w:rsidRPr="00CA3A08" w:rsidTr="00025DA4">
        <w:trPr>
          <w:trHeight w:val="874"/>
          <w:jc w:val="center"/>
        </w:trPr>
        <w:tc>
          <w:tcPr>
            <w:tcW w:w="2664" w:type="dxa"/>
          </w:tcPr>
          <w:p w:rsidR="00947DA5" w:rsidRPr="00947DA5" w:rsidRDefault="00947DA5" w:rsidP="005D3D1E">
            <w:pPr>
              <w:pStyle w:val="affffff8"/>
              <w:jc w:val="center"/>
            </w:pPr>
            <w:r w:rsidRPr="00947DA5">
              <w:t>EA-</w:t>
            </w:r>
            <w:r w:rsidR="005D3D1E">
              <w:t>102172</w:t>
            </w:r>
          </w:p>
        </w:tc>
        <w:tc>
          <w:tcPr>
            <w:tcW w:w="3827" w:type="dxa"/>
          </w:tcPr>
          <w:p w:rsidR="00947DA5" w:rsidRPr="000340CC" w:rsidRDefault="005D3D1E" w:rsidP="00543172">
            <w:pPr>
              <w:widowControl w:val="0"/>
              <w:jc w:val="center"/>
              <w:rPr>
                <w:bCs/>
                <w:kern w:val="32"/>
                <w:sz w:val="24"/>
                <w:szCs w:val="24"/>
                <w:lang w:val="ru-RU"/>
              </w:rPr>
            </w:pPr>
            <w:r w:rsidRPr="009B76AD">
              <w:rPr>
                <w:sz w:val="24"/>
                <w:szCs w:val="24"/>
                <w:lang w:val="ru-RU"/>
              </w:rPr>
              <w:t>Общество с</w:t>
            </w:r>
            <w:r>
              <w:rPr>
                <w:sz w:val="24"/>
                <w:szCs w:val="24"/>
                <w:lang w:val="ru-RU"/>
              </w:rPr>
              <w:t xml:space="preserve"> ограниченной ответственностью </w:t>
            </w:r>
            <w:r w:rsidRPr="009B76AD">
              <w:rPr>
                <w:sz w:val="24"/>
                <w:szCs w:val="24"/>
                <w:lang w:val="ru-RU"/>
              </w:rPr>
              <w:t>"</w:t>
            </w:r>
            <w:proofErr w:type="spellStart"/>
            <w:r>
              <w:rPr>
                <w:sz w:val="24"/>
                <w:szCs w:val="24"/>
                <w:lang w:val="ru-RU"/>
              </w:rPr>
              <w:t>Астон</w:t>
            </w:r>
            <w:proofErr w:type="spellEnd"/>
            <w:r w:rsidRPr="009B76AD">
              <w:rPr>
                <w:sz w:val="24"/>
                <w:szCs w:val="24"/>
                <w:lang w:val="ru-RU"/>
              </w:rPr>
              <w:t xml:space="preserve">", ИНН </w:t>
            </w:r>
            <w:r w:rsidRPr="00025DA4">
              <w:rPr>
                <w:sz w:val="24"/>
                <w:szCs w:val="24"/>
                <w:lang w:val="ru-RU"/>
              </w:rPr>
              <w:t>7725772737</w:t>
            </w:r>
            <w:r>
              <w:rPr>
                <w:sz w:val="24"/>
                <w:szCs w:val="24"/>
                <w:lang w:val="ru-RU"/>
              </w:rPr>
              <w:t xml:space="preserve">, место нахождения: </w:t>
            </w:r>
            <w:r>
              <w:rPr>
                <w:bCs/>
                <w:kern w:val="32"/>
                <w:sz w:val="24"/>
                <w:szCs w:val="24"/>
                <w:lang w:val="ru-RU"/>
              </w:rPr>
              <w:t>115280, г</w:t>
            </w:r>
            <w:proofErr w:type="gramStart"/>
            <w:r w:rsidRPr="00025DA4">
              <w:rPr>
                <w:bCs/>
                <w:kern w:val="32"/>
                <w:sz w:val="24"/>
                <w:szCs w:val="24"/>
                <w:lang w:val="ru-RU"/>
              </w:rPr>
              <w:t>.М</w:t>
            </w:r>
            <w:proofErr w:type="gramEnd"/>
            <w:r>
              <w:rPr>
                <w:bCs/>
                <w:kern w:val="32"/>
                <w:sz w:val="24"/>
                <w:szCs w:val="24"/>
                <w:lang w:val="ru-RU"/>
              </w:rPr>
              <w:t>осква</w:t>
            </w:r>
            <w:r w:rsidRPr="00025DA4">
              <w:rPr>
                <w:bCs/>
                <w:kern w:val="32"/>
                <w:sz w:val="24"/>
                <w:szCs w:val="24"/>
                <w:lang w:val="ru-RU"/>
              </w:rPr>
              <w:t xml:space="preserve">, </w:t>
            </w:r>
            <w:r>
              <w:rPr>
                <w:bCs/>
                <w:kern w:val="32"/>
                <w:sz w:val="24"/>
                <w:szCs w:val="24"/>
                <w:lang w:val="ru-RU"/>
              </w:rPr>
              <w:t xml:space="preserve">ул. Ленинская </w:t>
            </w:r>
            <w:proofErr w:type="spellStart"/>
            <w:r>
              <w:rPr>
                <w:bCs/>
                <w:kern w:val="32"/>
                <w:sz w:val="24"/>
                <w:szCs w:val="24"/>
                <w:lang w:val="ru-RU"/>
              </w:rPr>
              <w:t>Слобода</w:t>
            </w:r>
            <w:r w:rsidRPr="00025DA4">
              <w:rPr>
                <w:bCs/>
                <w:kern w:val="32"/>
                <w:sz w:val="24"/>
                <w:szCs w:val="24"/>
                <w:lang w:val="ru-RU"/>
              </w:rPr>
              <w:t>,д</w:t>
            </w:r>
            <w:proofErr w:type="spellEnd"/>
            <w:r w:rsidRPr="00025DA4">
              <w:rPr>
                <w:bCs/>
                <w:kern w:val="32"/>
                <w:sz w:val="24"/>
                <w:szCs w:val="24"/>
                <w:lang w:val="ru-RU"/>
              </w:rPr>
              <w:t>. 9, этаж 1, помещение II, комната 22, офис 10</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D3D1E" w:rsidRPr="009B76AD">
        <w:rPr>
          <w:color w:val="000000"/>
          <w:sz w:val="24"/>
          <w:szCs w:val="24"/>
          <w:lang w:val="ru-RU"/>
        </w:rPr>
        <w:t>Общество с ограниченной ответственностью "М</w:t>
      </w:r>
      <w:r w:rsidR="005D3D1E">
        <w:rPr>
          <w:color w:val="000000"/>
          <w:sz w:val="24"/>
          <w:szCs w:val="24"/>
          <w:lang w:val="ru-RU"/>
        </w:rPr>
        <w:t>асленица</w:t>
      </w:r>
      <w:r w:rsidR="005D3D1E" w:rsidRPr="009B76AD">
        <w:rPr>
          <w:color w:val="000000"/>
          <w:sz w:val="24"/>
          <w:szCs w:val="24"/>
          <w:lang w:val="ru-RU"/>
        </w:rPr>
        <w:t xml:space="preserve">", ИНН 7705934309, место нахождения: 141206, Московская область, </w:t>
      </w:r>
      <w:proofErr w:type="gramStart"/>
      <w:r w:rsidR="005D3D1E" w:rsidRPr="009B76AD">
        <w:rPr>
          <w:color w:val="000000"/>
          <w:sz w:val="24"/>
          <w:szCs w:val="24"/>
          <w:lang w:val="ru-RU"/>
        </w:rPr>
        <w:t>г</w:t>
      </w:r>
      <w:proofErr w:type="gramEnd"/>
      <w:r w:rsidR="005D3D1E" w:rsidRPr="009B76AD">
        <w:rPr>
          <w:color w:val="000000"/>
          <w:sz w:val="24"/>
          <w:szCs w:val="24"/>
          <w:lang w:val="ru-RU"/>
        </w:rPr>
        <w:t>. Пушкино, Кудринское шоссе, д.6, корпус гл. произв., офис 415</w:t>
      </w:r>
      <w:r w:rsidRPr="006D5C24">
        <w:rPr>
          <w:b/>
          <w:sz w:val="24"/>
          <w:szCs w:val="24"/>
          <w:lang w:val="ru-RU"/>
        </w:rPr>
        <w:t xml:space="preserve">, цена государственного контракта </w:t>
      </w:r>
      <w:r w:rsidR="005D3D1E">
        <w:rPr>
          <w:sz w:val="24"/>
          <w:szCs w:val="24"/>
          <w:lang w:val="ru-RU"/>
        </w:rPr>
        <w:t xml:space="preserve">153 574 </w:t>
      </w:r>
      <w:r w:rsidRPr="006D5C24">
        <w:rPr>
          <w:sz w:val="24"/>
          <w:szCs w:val="24"/>
          <w:lang w:val="ru-RU"/>
        </w:rPr>
        <w:t>рубл</w:t>
      </w:r>
      <w:r w:rsidR="005D3D1E">
        <w:rPr>
          <w:sz w:val="24"/>
          <w:szCs w:val="24"/>
          <w:lang w:val="ru-RU"/>
        </w:rPr>
        <w:t>я</w:t>
      </w:r>
      <w:r w:rsidRPr="006D5C24">
        <w:rPr>
          <w:sz w:val="24"/>
          <w:szCs w:val="24"/>
          <w:lang w:val="ru-RU"/>
        </w:rPr>
        <w:t xml:space="preserve"> </w:t>
      </w:r>
      <w:r w:rsidR="005D3D1E">
        <w:rPr>
          <w:sz w:val="24"/>
          <w:szCs w:val="24"/>
          <w:lang w:val="ru-RU"/>
        </w:rPr>
        <w:t>08</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D3D1E">
        <w:rPr>
          <w:sz w:val="24"/>
          <w:szCs w:val="24"/>
          <w:lang w:val="ru-RU"/>
        </w:rPr>
        <w:t>01</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8F5" w:rsidRDefault="005A68F5">
      <w:r>
        <w:separator/>
      </w:r>
    </w:p>
  </w:endnote>
  <w:endnote w:type="continuationSeparator" w:id="0">
    <w:p w:rsidR="005A68F5" w:rsidRDefault="005A68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571B2"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F571B2"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5D3D1E">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8F5" w:rsidRDefault="005A68F5">
      <w:r>
        <w:separator/>
      </w:r>
    </w:p>
  </w:footnote>
  <w:footnote w:type="continuationSeparator" w:id="0">
    <w:p w:rsidR="005A68F5" w:rsidRDefault="005A68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704</Words>
  <Characters>4017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4</cp:revision>
  <cp:lastPrinted>2021-07-01T12:23:00Z</cp:lastPrinted>
  <dcterms:created xsi:type="dcterms:W3CDTF">2021-06-29T11:37:00Z</dcterms:created>
  <dcterms:modified xsi:type="dcterms:W3CDTF">2021-07-01T12:25:00Z</dcterms:modified>
</cp:coreProperties>
</file>