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947DA5" w:rsidRPr="00947DA5" w:rsidRDefault="00947DA5" w:rsidP="00947DA5">
      <w:pPr>
        <w:rPr>
          <w:sz w:val="24"/>
          <w:szCs w:val="24"/>
          <w:lang w:val="ru-RU"/>
        </w:rPr>
      </w:pPr>
      <w:r w:rsidRPr="00947DA5">
        <w:rPr>
          <w:szCs w:val="24"/>
          <w:lang w:val="ru-RU"/>
        </w:rPr>
        <w:t>№</w:t>
      </w:r>
      <w:r w:rsidRPr="00947DA5">
        <w:rPr>
          <w:szCs w:val="24"/>
        </w:rPr>
        <w:t> </w:t>
      </w:r>
      <w:r w:rsidRPr="00947DA5">
        <w:rPr>
          <w:color w:val="000000"/>
          <w:szCs w:val="24"/>
          <w:lang w:val="ru-RU"/>
        </w:rPr>
        <w:t xml:space="preserve">  </w:t>
      </w:r>
      <w:r w:rsidR="009068F7">
        <w:rPr>
          <w:sz w:val="24"/>
          <w:szCs w:val="24"/>
          <w:lang w:val="ru-RU"/>
        </w:rPr>
        <w:t>0348100046321000019</w:t>
      </w:r>
      <w:r w:rsidRPr="00947DA5">
        <w:rPr>
          <w:sz w:val="24"/>
          <w:szCs w:val="24"/>
          <w:lang w:val="ru-RU"/>
        </w:rPr>
        <w:t xml:space="preserve">                   </w:t>
      </w:r>
      <w:r w:rsidRPr="00947DA5">
        <w:rPr>
          <w:color w:val="000000"/>
          <w:sz w:val="24"/>
          <w:szCs w:val="24"/>
          <w:lang w:val="ru-RU"/>
        </w:rPr>
        <w:t xml:space="preserve"> </w:t>
      </w:r>
      <w:r w:rsidRPr="00947DA5">
        <w:rPr>
          <w:sz w:val="24"/>
          <w:szCs w:val="24"/>
          <w:lang w:val="ru-RU"/>
        </w:rPr>
        <w:t xml:space="preserve">                                 </w:t>
      </w:r>
      <w:r>
        <w:rPr>
          <w:sz w:val="24"/>
          <w:szCs w:val="24"/>
          <w:lang w:val="ru-RU"/>
        </w:rPr>
        <w:t xml:space="preserve">     </w:t>
      </w:r>
      <w:r w:rsidR="00CA3A08">
        <w:rPr>
          <w:sz w:val="24"/>
          <w:szCs w:val="24"/>
          <w:lang w:val="ru-RU"/>
        </w:rPr>
        <w:t xml:space="preserve">                         от «01» июл</w:t>
      </w:r>
      <w:r w:rsidRPr="00947DA5">
        <w:rPr>
          <w:sz w:val="24"/>
          <w:szCs w:val="24"/>
          <w:lang w:val="ru-RU"/>
        </w:rPr>
        <w:t>я 2021 г.</w:t>
      </w:r>
    </w:p>
    <w:p w:rsidR="00947DA5" w:rsidRPr="00D449CA" w:rsidRDefault="00947DA5" w:rsidP="00947DA5">
      <w:pPr>
        <w:pStyle w:val="210"/>
        <w:spacing w:line="264" w:lineRule="auto"/>
        <w:ind w:firstLine="0"/>
        <w:rPr>
          <w:szCs w:val="24"/>
        </w:rPr>
      </w:pPr>
      <w:r w:rsidRPr="00D449CA">
        <w:rPr>
          <w:szCs w:val="24"/>
        </w:rPr>
        <w:t>п. Юность</w:t>
      </w:r>
    </w:p>
    <w:p w:rsidR="00947DA5" w:rsidRPr="00B52F99" w:rsidRDefault="00947DA5" w:rsidP="00947DA5">
      <w:pPr>
        <w:tabs>
          <w:tab w:val="left" w:pos="540"/>
          <w:tab w:val="left" w:pos="720"/>
        </w:tabs>
        <w:spacing w:line="36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keepLines/>
        <w:widowControl w:val="0"/>
        <w:suppressLineNumbers/>
        <w:suppressAutoHyphens/>
        <w:autoSpaceDE w:val="0"/>
        <w:autoSpaceDN w:val="0"/>
        <w:spacing w:line="36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sidRPr="00E05085">
        <w:rPr>
          <w:sz w:val="24"/>
          <w:szCs w:val="24"/>
          <w:lang w:val="ru-RU"/>
        </w:rPr>
        <w:t>Черемисина Светлана Владимировна</w:t>
      </w:r>
      <w:r>
        <w:rPr>
          <w:sz w:val="24"/>
          <w:szCs w:val="24"/>
          <w:lang w:val="ru-RU"/>
        </w:rPr>
        <w:t>,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947DA5" w:rsidRPr="00B52F99" w:rsidRDefault="00947DA5" w:rsidP="00947DA5">
      <w:pPr>
        <w:spacing w:line="36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Pr>
          <w:sz w:val="24"/>
          <w:szCs w:val="24"/>
          <w:lang w:val="ru-RU"/>
        </w:rPr>
        <w:t xml:space="preserve"> определен Приказом директора </w:t>
      </w:r>
      <w:r w:rsidRPr="00B52F99">
        <w:rPr>
          <w:sz w:val="24"/>
          <w:szCs w:val="24"/>
          <w:lang w:val="ru-RU"/>
        </w:rPr>
        <w:t xml:space="preserve">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947DA5" w:rsidRPr="002C33C2" w:rsidRDefault="00947DA5" w:rsidP="00947DA5">
      <w:pPr>
        <w:spacing w:line="36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947DA5" w:rsidRPr="004D019B" w:rsidRDefault="00947DA5" w:rsidP="00947DA5">
      <w:pPr>
        <w:pStyle w:val="210"/>
        <w:spacing w:line="36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E05085">
        <w:t>Поставка продуктов питания (</w:t>
      </w:r>
      <w:r w:rsidR="009068F7">
        <w:t>сыра и сметаны</w:t>
      </w:r>
      <w:r w:rsidRPr="00E05085">
        <w:t>) для нужд ФГБОУ "Средняя школа-интернат МИД России"</w:t>
      </w:r>
    </w:p>
    <w:p w:rsidR="00947DA5" w:rsidRPr="00AE5E64" w:rsidRDefault="00947DA5" w:rsidP="00947DA5">
      <w:pPr>
        <w:pStyle w:val="210"/>
        <w:spacing w:line="360" w:lineRule="exact"/>
        <w:ind w:firstLine="709"/>
        <w:rPr>
          <w:szCs w:val="24"/>
        </w:rPr>
      </w:pPr>
      <w:r w:rsidRPr="00AE5E64">
        <w:rPr>
          <w:b/>
          <w:color w:val="000000"/>
          <w:szCs w:val="24"/>
        </w:rPr>
        <w:t>5. Идентификационный код закупки:</w:t>
      </w:r>
      <w:r w:rsidRPr="00AE5E64">
        <w:rPr>
          <w:szCs w:val="24"/>
        </w:rPr>
        <w:t xml:space="preserve"> </w:t>
      </w:r>
      <w:r w:rsidR="009068F7" w:rsidRPr="009068F7">
        <w:t>211505000457850500100100020080000244</w:t>
      </w:r>
    </w:p>
    <w:p w:rsidR="00947DA5" w:rsidRPr="00867E48" w:rsidRDefault="00947DA5" w:rsidP="00947DA5">
      <w:pPr>
        <w:spacing w:line="36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sidR="009068F7">
        <w:rPr>
          <w:color w:val="000000"/>
          <w:sz w:val="24"/>
          <w:szCs w:val="24"/>
          <w:lang w:val="ru-RU"/>
        </w:rPr>
        <w:t xml:space="preserve">378 436 </w:t>
      </w:r>
      <w:r w:rsidRPr="00E05085">
        <w:rPr>
          <w:color w:val="000000"/>
          <w:sz w:val="24"/>
          <w:szCs w:val="24"/>
          <w:lang w:val="ru-RU"/>
        </w:rPr>
        <w:t>(</w:t>
      </w:r>
      <w:r w:rsidR="00CA3A08">
        <w:rPr>
          <w:color w:val="000000"/>
          <w:sz w:val="24"/>
          <w:szCs w:val="24"/>
          <w:lang w:val="ru-RU"/>
        </w:rPr>
        <w:t xml:space="preserve">триста семьдесят </w:t>
      </w:r>
      <w:r w:rsidR="009068F7">
        <w:rPr>
          <w:color w:val="000000"/>
          <w:sz w:val="24"/>
          <w:szCs w:val="24"/>
          <w:lang w:val="ru-RU"/>
        </w:rPr>
        <w:t>восемь тысяч четыреста тридцать шесть) рублей 9</w:t>
      </w:r>
      <w:r w:rsidR="00CA3A08">
        <w:rPr>
          <w:color w:val="000000"/>
          <w:sz w:val="24"/>
          <w:szCs w:val="24"/>
          <w:lang w:val="ru-RU"/>
        </w:rPr>
        <w:t>8</w:t>
      </w:r>
      <w:r w:rsidRPr="00E05085">
        <w:rPr>
          <w:color w:val="000000"/>
          <w:sz w:val="24"/>
          <w:szCs w:val="24"/>
          <w:lang w:val="ru-RU"/>
        </w:rPr>
        <w:t xml:space="preserve"> копеек</w:t>
      </w:r>
      <w:r w:rsidRPr="0020335F">
        <w:rPr>
          <w:sz w:val="24"/>
          <w:szCs w:val="24"/>
          <w:lang w:val="ru-RU"/>
        </w:rPr>
        <w:t>.</w:t>
      </w:r>
    </w:p>
    <w:p w:rsidR="00025DA4" w:rsidRDefault="00A648ED" w:rsidP="0003161F">
      <w:pPr>
        <w:autoSpaceDE w:val="0"/>
        <w:autoSpaceDN w:val="0"/>
        <w:adjustRightInd w:val="0"/>
        <w:spacing w:line="320" w:lineRule="exact"/>
        <w:ind w:firstLine="720"/>
        <w:jc w:val="both"/>
        <w:rPr>
          <w:color w:val="000000"/>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p w:rsidR="00025DA4" w:rsidRPr="000340CC" w:rsidRDefault="00025DA4" w:rsidP="000340CC">
      <w:pPr>
        <w:autoSpaceDE w:val="0"/>
        <w:autoSpaceDN w:val="0"/>
        <w:adjustRightInd w:val="0"/>
        <w:spacing w:line="320" w:lineRule="exact"/>
        <w:ind w:firstLine="720"/>
        <w:jc w:val="both"/>
        <w:rPr>
          <w:sz w:val="24"/>
          <w:szCs w:val="24"/>
          <w:lang w:val="ru-RU"/>
        </w:rPr>
      </w:pPr>
    </w:p>
    <w:tbl>
      <w:tblPr>
        <w:tblW w:w="0" w:type="auto"/>
        <w:jc w:val="center"/>
        <w:tblInd w:w="-697" w:type="dxa"/>
        <w:tblLook w:val="0000"/>
      </w:tblPr>
      <w:tblGrid>
        <w:gridCol w:w="4809"/>
        <w:gridCol w:w="4586"/>
      </w:tblGrid>
      <w:tr w:rsidR="000A5AA1" w:rsidRPr="009068F7"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9068F7">
            <w:pPr>
              <w:pStyle w:val="affffff8"/>
            </w:pPr>
            <w:r w:rsidRPr="00947DA5">
              <w:t>EA-</w:t>
            </w:r>
            <w:r w:rsidR="009068F7">
              <w:t>101337</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068F7" w:rsidP="00561D78">
            <w:pPr>
              <w:pStyle w:val="affffff8"/>
            </w:pPr>
            <w:r>
              <w:t>259 229,39</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9068F7">
            <w:pPr>
              <w:pStyle w:val="affffff8"/>
            </w:pPr>
            <w:r w:rsidRPr="00947DA5">
              <w:t>EA-</w:t>
            </w:r>
            <w:r w:rsidR="009068F7">
              <w:t>102141</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068F7" w:rsidP="00561D78">
            <w:pPr>
              <w:pStyle w:val="affffff8"/>
            </w:pPr>
            <w:r>
              <w:t>261 121,57</w:t>
            </w:r>
            <w:r w:rsidR="00947DA5" w:rsidRPr="00947DA5">
              <w:t xml:space="preserve"> руб.</w:t>
            </w:r>
          </w:p>
        </w:tc>
      </w:tr>
      <w:tr w:rsidR="00947DA5"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47DA5" w:rsidP="009068F7">
            <w:pPr>
              <w:pStyle w:val="affffff8"/>
            </w:pPr>
            <w:r w:rsidRPr="00947DA5">
              <w:t>EA-</w:t>
            </w:r>
            <w:r w:rsidR="009068F7">
              <w:t>102054</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947DA5" w:rsidRPr="00947DA5" w:rsidRDefault="009068F7" w:rsidP="00561D78">
            <w:pPr>
              <w:pStyle w:val="affffff8"/>
            </w:pPr>
            <w:r>
              <w:t>264 905,93</w:t>
            </w:r>
            <w:r w:rsidR="00947DA5" w:rsidRPr="00947DA5">
              <w:t xml:space="preserve"> руб.</w:t>
            </w:r>
          </w:p>
        </w:tc>
      </w:tr>
    </w:tbl>
    <w:p w:rsidR="00025DA4" w:rsidRPr="00BE32C6" w:rsidRDefault="00C76924" w:rsidP="0003161F">
      <w:pPr>
        <w:ind w:firstLine="709"/>
        <w:jc w:val="both"/>
        <w:rPr>
          <w:b/>
          <w:sz w:val="24"/>
          <w:szCs w:val="24"/>
          <w:lang w:val="ru-RU"/>
        </w:rPr>
      </w:pPr>
      <w:r w:rsidRPr="00BE32C6">
        <w:rPr>
          <w:b/>
          <w:color w:val="000000"/>
          <w:sz w:val="24"/>
          <w:szCs w:val="24"/>
          <w:lang w:val="ru-RU"/>
        </w:rPr>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 xml:space="preserve">на соответствие требованиям, установленным документацией об электронном </w:t>
      </w:r>
      <w:r w:rsidRPr="00BE32C6">
        <w:rPr>
          <w:sz w:val="24"/>
          <w:szCs w:val="24"/>
          <w:lang w:val="ru-RU"/>
        </w:rPr>
        <w:lastRenderedPageBreak/>
        <w:t>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664"/>
        <w:gridCol w:w="3827"/>
        <w:gridCol w:w="2127"/>
        <w:gridCol w:w="1698"/>
      </w:tblGrid>
      <w:tr w:rsidR="000A5AA1" w:rsidRPr="00BE32C6" w:rsidTr="00025DA4">
        <w:trPr>
          <w:jc w:val="center"/>
        </w:trPr>
        <w:tc>
          <w:tcPr>
            <w:tcW w:w="2664"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827"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127"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698"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947DA5" w:rsidRPr="009068F7" w:rsidTr="00025DA4">
        <w:trPr>
          <w:trHeight w:val="874"/>
          <w:jc w:val="center"/>
        </w:trPr>
        <w:tc>
          <w:tcPr>
            <w:tcW w:w="2664" w:type="dxa"/>
          </w:tcPr>
          <w:p w:rsidR="00947DA5" w:rsidRPr="00947DA5" w:rsidRDefault="00947DA5" w:rsidP="001D74A1">
            <w:pPr>
              <w:pStyle w:val="affffff8"/>
              <w:jc w:val="center"/>
            </w:pPr>
            <w:r w:rsidRPr="00947DA5">
              <w:t>EA-</w:t>
            </w:r>
            <w:r w:rsidR="001D74A1">
              <w:t>101337</w:t>
            </w:r>
          </w:p>
        </w:tc>
        <w:tc>
          <w:tcPr>
            <w:tcW w:w="3827" w:type="dxa"/>
          </w:tcPr>
          <w:p w:rsidR="00947DA5" w:rsidRPr="005D3D1E" w:rsidRDefault="005D3D1E" w:rsidP="001D74A1">
            <w:pPr>
              <w:widowControl w:val="0"/>
              <w:jc w:val="center"/>
              <w:rPr>
                <w:color w:val="000000"/>
                <w:sz w:val="24"/>
                <w:szCs w:val="24"/>
                <w:lang w:val="ru-RU"/>
              </w:rPr>
            </w:pPr>
            <w:r w:rsidRPr="009B76AD">
              <w:rPr>
                <w:color w:val="000000"/>
                <w:sz w:val="24"/>
                <w:szCs w:val="24"/>
                <w:lang w:val="ru-RU"/>
              </w:rPr>
              <w:t>Общество с ограниченной ответственностью "</w:t>
            </w:r>
            <w:proofErr w:type="spellStart"/>
            <w:r w:rsidR="001D74A1">
              <w:rPr>
                <w:color w:val="000000"/>
                <w:sz w:val="24"/>
                <w:szCs w:val="24"/>
                <w:lang w:val="ru-RU"/>
              </w:rPr>
              <w:t>ТоргСнаб</w:t>
            </w:r>
            <w:proofErr w:type="spellEnd"/>
            <w:r w:rsidRPr="009B76AD">
              <w:rPr>
                <w:color w:val="000000"/>
                <w:sz w:val="24"/>
                <w:szCs w:val="24"/>
                <w:lang w:val="ru-RU"/>
              </w:rPr>
              <w:t xml:space="preserve">", ИНН </w:t>
            </w:r>
            <w:r w:rsidR="001D74A1">
              <w:rPr>
                <w:color w:val="000000"/>
                <w:sz w:val="24"/>
                <w:szCs w:val="24"/>
                <w:lang w:val="ru-RU"/>
              </w:rPr>
              <w:t>5031107786</w:t>
            </w:r>
            <w:r w:rsidRPr="009B76AD">
              <w:rPr>
                <w:color w:val="000000"/>
                <w:sz w:val="24"/>
                <w:szCs w:val="24"/>
                <w:lang w:val="ru-RU"/>
              </w:rPr>
              <w:t xml:space="preserve">, место нахождения: </w:t>
            </w:r>
            <w:r w:rsidR="001D74A1">
              <w:rPr>
                <w:color w:val="000000"/>
                <w:sz w:val="24"/>
                <w:szCs w:val="24"/>
                <w:lang w:val="ru-RU"/>
              </w:rPr>
              <w:t>142402</w:t>
            </w:r>
            <w:r w:rsidRPr="009B76AD">
              <w:rPr>
                <w:color w:val="000000"/>
                <w:sz w:val="24"/>
                <w:szCs w:val="24"/>
                <w:lang w:val="ru-RU"/>
              </w:rPr>
              <w:t>, Московская область, г</w:t>
            </w:r>
            <w:proofErr w:type="gramStart"/>
            <w:r w:rsidRPr="009B76AD">
              <w:rPr>
                <w:color w:val="000000"/>
                <w:sz w:val="24"/>
                <w:szCs w:val="24"/>
                <w:lang w:val="ru-RU"/>
              </w:rPr>
              <w:t>.</w:t>
            </w:r>
            <w:r w:rsidR="001D74A1">
              <w:rPr>
                <w:color w:val="000000"/>
                <w:sz w:val="24"/>
                <w:szCs w:val="24"/>
                <w:lang w:val="ru-RU"/>
              </w:rPr>
              <w:t>Н</w:t>
            </w:r>
            <w:proofErr w:type="gramEnd"/>
            <w:r w:rsidR="001D74A1">
              <w:rPr>
                <w:color w:val="000000"/>
                <w:sz w:val="24"/>
                <w:szCs w:val="24"/>
                <w:lang w:val="ru-RU"/>
              </w:rPr>
              <w:t>огинск</w:t>
            </w:r>
            <w:r w:rsidRPr="009B76AD">
              <w:rPr>
                <w:color w:val="000000"/>
                <w:sz w:val="24"/>
                <w:szCs w:val="24"/>
                <w:lang w:val="ru-RU"/>
              </w:rPr>
              <w:t xml:space="preserve">, </w:t>
            </w:r>
            <w:r w:rsidR="001D74A1">
              <w:rPr>
                <w:color w:val="000000"/>
                <w:sz w:val="24"/>
                <w:szCs w:val="24"/>
                <w:lang w:val="ru-RU"/>
              </w:rPr>
              <w:t>ул. Ильича</w:t>
            </w:r>
            <w:r w:rsidRPr="009B76AD">
              <w:rPr>
                <w:color w:val="000000"/>
                <w:sz w:val="24"/>
                <w:szCs w:val="24"/>
                <w:lang w:val="ru-RU"/>
              </w:rPr>
              <w:t xml:space="preserve">, </w:t>
            </w:r>
            <w:proofErr w:type="spellStart"/>
            <w:r w:rsidR="001D74A1">
              <w:rPr>
                <w:color w:val="000000"/>
                <w:sz w:val="24"/>
                <w:szCs w:val="24"/>
                <w:lang w:val="ru-RU"/>
              </w:rPr>
              <w:t>промплощадка</w:t>
            </w:r>
            <w:proofErr w:type="spellEnd"/>
            <w:r w:rsidR="001D74A1">
              <w:rPr>
                <w:color w:val="000000"/>
                <w:sz w:val="24"/>
                <w:szCs w:val="24"/>
                <w:lang w:val="ru-RU"/>
              </w:rPr>
              <w:t xml:space="preserve"> №1, строение 2</w:t>
            </w: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9068F7" w:rsidTr="00025DA4">
        <w:trPr>
          <w:trHeight w:val="874"/>
          <w:jc w:val="center"/>
        </w:trPr>
        <w:tc>
          <w:tcPr>
            <w:tcW w:w="2664" w:type="dxa"/>
          </w:tcPr>
          <w:p w:rsidR="00947DA5" w:rsidRPr="00947DA5" w:rsidRDefault="00947DA5" w:rsidP="001D74A1">
            <w:pPr>
              <w:pStyle w:val="affffff8"/>
              <w:jc w:val="center"/>
            </w:pPr>
            <w:r w:rsidRPr="00947DA5">
              <w:t>EA-</w:t>
            </w:r>
            <w:r w:rsidR="001D74A1">
              <w:t>102141</w:t>
            </w:r>
          </w:p>
        </w:tc>
        <w:tc>
          <w:tcPr>
            <w:tcW w:w="3827" w:type="dxa"/>
          </w:tcPr>
          <w:p w:rsidR="00947DA5" w:rsidRPr="009B76AD" w:rsidRDefault="005D3D1E" w:rsidP="0003161F">
            <w:pPr>
              <w:widowControl w:val="0"/>
              <w:jc w:val="center"/>
              <w:rPr>
                <w:sz w:val="24"/>
                <w:szCs w:val="24"/>
                <w:lang w:val="ru-RU"/>
              </w:rPr>
            </w:pPr>
            <w:r w:rsidRPr="00DD7429">
              <w:rPr>
                <w:sz w:val="24"/>
                <w:szCs w:val="24"/>
                <w:lang w:val="ru-RU"/>
              </w:rPr>
              <w:t>Общество с ограниченной ответственностью «</w:t>
            </w:r>
            <w:r>
              <w:rPr>
                <w:sz w:val="24"/>
                <w:szCs w:val="24"/>
                <w:lang w:val="ru-RU"/>
              </w:rPr>
              <w:t xml:space="preserve">Фортуна </w:t>
            </w:r>
            <w:proofErr w:type="spellStart"/>
            <w:r>
              <w:rPr>
                <w:sz w:val="24"/>
                <w:szCs w:val="24"/>
                <w:lang w:val="ru-RU"/>
              </w:rPr>
              <w:t>Трейд</w:t>
            </w:r>
            <w:proofErr w:type="spellEnd"/>
            <w:r w:rsidRPr="00DD7429">
              <w:rPr>
                <w:sz w:val="24"/>
                <w:szCs w:val="24"/>
                <w:lang w:val="ru-RU"/>
              </w:rPr>
              <w:t>»</w:t>
            </w:r>
            <w:r>
              <w:rPr>
                <w:sz w:val="24"/>
                <w:szCs w:val="24"/>
                <w:lang w:val="ru-RU"/>
              </w:rPr>
              <w:t xml:space="preserve">, ИНН </w:t>
            </w:r>
            <w:r w:rsidRPr="00947DA5">
              <w:rPr>
                <w:sz w:val="24"/>
                <w:szCs w:val="24"/>
                <w:lang w:val="ru-RU"/>
              </w:rPr>
              <w:t>5038138984</w:t>
            </w:r>
            <w:r>
              <w:rPr>
                <w:sz w:val="24"/>
                <w:szCs w:val="24"/>
                <w:lang w:val="ru-RU"/>
              </w:rPr>
              <w:t xml:space="preserve">, место нахождения: 141206, Московская область, </w:t>
            </w:r>
            <w:proofErr w:type="gramStart"/>
            <w:r>
              <w:rPr>
                <w:sz w:val="24"/>
                <w:szCs w:val="24"/>
                <w:lang w:val="ru-RU"/>
              </w:rPr>
              <w:t>г</w:t>
            </w:r>
            <w:proofErr w:type="gramEnd"/>
            <w:r w:rsidRPr="00947DA5">
              <w:rPr>
                <w:sz w:val="24"/>
                <w:szCs w:val="24"/>
                <w:lang w:val="ru-RU"/>
              </w:rPr>
              <w:t xml:space="preserve">. Пушкино, ул. Авиационная, д. 15, </w:t>
            </w:r>
            <w:proofErr w:type="spellStart"/>
            <w:r w:rsidRPr="00947DA5">
              <w:rPr>
                <w:sz w:val="24"/>
                <w:szCs w:val="24"/>
                <w:lang w:val="ru-RU"/>
              </w:rPr>
              <w:t>оф</w:t>
            </w:r>
            <w:proofErr w:type="spellEnd"/>
            <w:r w:rsidRPr="00947DA5">
              <w:rPr>
                <w:sz w:val="24"/>
                <w:szCs w:val="24"/>
                <w:lang w:val="ru-RU"/>
              </w:rPr>
              <w:t>. 18</w:t>
            </w:r>
          </w:p>
        </w:tc>
        <w:tc>
          <w:tcPr>
            <w:tcW w:w="2127" w:type="dxa"/>
            <w:tcMar>
              <w:top w:w="57" w:type="dxa"/>
              <w:left w:w="57" w:type="dxa"/>
              <w:bottom w:w="57" w:type="dxa"/>
              <w:right w:w="57" w:type="dxa"/>
            </w:tcMar>
            <w:vAlign w:val="center"/>
          </w:tcPr>
          <w:p w:rsidR="00947DA5" w:rsidRPr="00B52F99" w:rsidRDefault="00947DA5"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B2092D">
            <w:pPr>
              <w:jc w:val="center"/>
              <w:rPr>
                <w:sz w:val="24"/>
                <w:szCs w:val="24"/>
                <w:lang w:val="ru-RU"/>
              </w:rPr>
            </w:pPr>
            <w:r>
              <w:rPr>
                <w:sz w:val="24"/>
                <w:szCs w:val="24"/>
                <w:lang w:val="ru-RU"/>
              </w:rPr>
              <w:t>Черемисина С.В.</w:t>
            </w:r>
          </w:p>
          <w:p w:rsidR="00947DA5" w:rsidRDefault="00947DA5" w:rsidP="00B2092D">
            <w:pPr>
              <w:jc w:val="center"/>
              <w:rPr>
                <w:sz w:val="24"/>
                <w:szCs w:val="24"/>
                <w:lang w:val="ru-RU"/>
              </w:rPr>
            </w:pPr>
            <w:r w:rsidRPr="00B52F99">
              <w:rPr>
                <w:sz w:val="24"/>
                <w:szCs w:val="24"/>
                <w:lang w:val="ru-RU"/>
              </w:rPr>
              <w:t>Волков К.В.</w:t>
            </w:r>
          </w:p>
          <w:p w:rsidR="00947DA5" w:rsidRPr="009B76AD" w:rsidRDefault="00947DA5" w:rsidP="00B2092D">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B2092D">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Default="00947DA5" w:rsidP="00B2092D">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B2092D">
            <w:pPr>
              <w:autoSpaceDE w:val="0"/>
              <w:autoSpaceDN w:val="0"/>
              <w:adjustRightInd w:val="0"/>
              <w:jc w:val="center"/>
              <w:rPr>
                <w:sz w:val="24"/>
                <w:szCs w:val="24"/>
                <w:lang w:val="ru-RU"/>
              </w:rPr>
            </w:pPr>
            <w:r w:rsidRPr="009B76AD">
              <w:rPr>
                <w:sz w:val="24"/>
                <w:szCs w:val="24"/>
                <w:lang w:val="ru-RU"/>
              </w:rPr>
              <w:t>«За»</w:t>
            </w:r>
          </w:p>
        </w:tc>
      </w:tr>
      <w:tr w:rsidR="00947DA5" w:rsidRPr="009068F7" w:rsidTr="00025DA4">
        <w:trPr>
          <w:trHeight w:val="874"/>
          <w:jc w:val="center"/>
        </w:trPr>
        <w:tc>
          <w:tcPr>
            <w:tcW w:w="2664" w:type="dxa"/>
          </w:tcPr>
          <w:p w:rsidR="00947DA5" w:rsidRPr="00947DA5" w:rsidRDefault="00947DA5" w:rsidP="001D74A1">
            <w:pPr>
              <w:pStyle w:val="affffff8"/>
              <w:jc w:val="center"/>
            </w:pPr>
            <w:r w:rsidRPr="00947DA5">
              <w:t>EA-</w:t>
            </w:r>
            <w:r w:rsidR="001D74A1">
              <w:t>102054</w:t>
            </w:r>
          </w:p>
        </w:tc>
        <w:tc>
          <w:tcPr>
            <w:tcW w:w="3827" w:type="dxa"/>
          </w:tcPr>
          <w:p w:rsidR="00947DA5" w:rsidRPr="00025DA4" w:rsidRDefault="001D74A1" w:rsidP="00025DA4">
            <w:pPr>
              <w:widowControl w:val="0"/>
              <w:jc w:val="center"/>
              <w:rPr>
                <w:bCs/>
                <w:kern w:val="32"/>
                <w:sz w:val="24"/>
                <w:szCs w:val="24"/>
                <w:lang w:val="ru-RU"/>
              </w:rPr>
            </w:pPr>
            <w:proofErr w:type="gramStart"/>
            <w:r w:rsidRPr="009B76AD">
              <w:rPr>
                <w:color w:val="000000"/>
                <w:sz w:val="24"/>
                <w:szCs w:val="24"/>
                <w:lang w:val="ru-RU"/>
              </w:rPr>
              <w:t>Общество с ограниченной ответственностью "М</w:t>
            </w:r>
            <w:r>
              <w:rPr>
                <w:color w:val="000000"/>
                <w:sz w:val="24"/>
                <w:szCs w:val="24"/>
                <w:lang w:val="ru-RU"/>
              </w:rPr>
              <w:t>асленица</w:t>
            </w:r>
            <w:r w:rsidRPr="009B76AD">
              <w:rPr>
                <w:color w:val="000000"/>
                <w:sz w:val="24"/>
                <w:szCs w:val="24"/>
                <w:lang w:val="ru-RU"/>
              </w:rPr>
              <w:t>", ИНН 7705934309, место нахождения: 141206, Московская область, г. Пушкино, Кудринское шоссе, д.6, корпус гл. произв., офис 415</w:t>
            </w:r>
            <w:proofErr w:type="gramEnd"/>
          </w:p>
        </w:tc>
        <w:tc>
          <w:tcPr>
            <w:tcW w:w="2127" w:type="dxa"/>
            <w:tcMar>
              <w:top w:w="57" w:type="dxa"/>
              <w:left w:w="57" w:type="dxa"/>
              <w:bottom w:w="57" w:type="dxa"/>
              <w:right w:w="57" w:type="dxa"/>
            </w:tcMar>
            <w:vAlign w:val="center"/>
          </w:tcPr>
          <w:p w:rsidR="00947DA5" w:rsidRPr="00B52F99" w:rsidRDefault="00947DA5"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947DA5" w:rsidRPr="00B52F99" w:rsidRDefault="00947DA5"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947DA5" w:rsidRPr="00B52F99" w:rsidRDefault="00947DA5" w:rsidP="0064144A">
            <w:pPr>
              <w:jc w:val="center"/>
              <w:rPr>
                <w:sz w:val="24"/>
                <w:szCs w:val="24"/>
                <w:lang w:val="ru-RU"/>
              </w:rPr>
            </w:pPr>
            <w:r>
              <w:rPr>
                <w:sz w:val="24"/>
                <w:szCs w:val="24"/>
                <w:lang w:val="ru-RU"/>
              </w:rPr>
              <w:t>Черемисина С.В.</w:t>
            </w:r>
          </w:p>
          <w:p w:rsidR="00947DA5" w:rsidRDefault="00947DA5" w:rsidP="0064144A">
            <w:pPr>
              <w:jc w:val="center"/>
              <w:rPr>
                <w:sz w:val="24"/>
                <w:szCs w:val="24"/>
                <w:lang w:val="ru-RU"/>
              </w:rPr>
            </w:pPr>
            <w:r w:rsidRPr="00B52F99">
              <w:rPr>
                <w:sz w:val="24"/>
                <w:szCs w:val="24"/>
                <w:lang w:val="ru-RU"/>
              </w:rPr>
              <w:t>Волков К.В.</w:t>
            </w:r>
          </w:p>
          <w:p w:rsidR="00947DA5" w:rsidRPr="009B76AD" w:rsidRDefault="00947DA5" w:rsidP="0064144A">
            <w:pPr>
              <w:jc w:val="center"/>
              <w:rPr>
                <w:sz w:val="24"/>
                <w:szCs w:val="24"/>
                <w:lang w:val="ru-RU"/>
              </w:rPr>
            </w:pPr>
            <w:r>
              <w:rPr>
                <w:sz w:val="24"/>
                <w:szCs w:val="24"/>
                <w:lang w:val="ru-RU"/>
              </w:rPr>
              <w:t>Позднякова Т.Ф.</w:t>
            </w:r>
          </w:p>
        </w:tc>
        <w:tc>
          <w:tcPr>
            <w:tcW w:w="1698" w:type="dxa"/>
            <w:tcMar>
              <w:top w:w="57" w:type="dxa"/>
              <w:left w:w="57" w:type="dxa"/>
              <w:bottom w:w="57" w:type="dxa"/>
              <w:right w:w="57" w:type="dxa"/>
            </w:tcMar>
            <w:vAlign w:val="center"/>
          </w:tcPr>
          <w:p w:rsidR="00947DA5" w:rsidRPr="009B76AD" w:rsidRDefault="00947DA5" w:rsidP="0064144A">
            <w:pPr>
              <w:autoSpaceDE w:val="0"/>
              <w:autoSpaceDN w:val="0"/>
              <w:adjustRightInd w:val="0"/>
              <w:jc w:val="center"/>
              <w:rPr>
                <w:sz w:val="24"/>
                <w:szCs w:val="24"/>
                <w:lang w:val="ru-RU"/>
              </w:rPr>
            </w:pPr>
            <w:r w:rsidRPr="009B76AD">
              <w:rPr>
                <w:sz w:val="24"/>
                <w:szCs w:val="24"/>
                <w:lang w:val="ru-RU"/>
              </w:rPr>
              <w:t xml:space="preserve"> «За»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Default="00947DA5" w:rsidP="0064144A">
            <w:pPr>
              <w:autoSpaceDE w:val="0"/>
              <w:autoSpaceDN w:val="0"/>
              <w:adjustRightInd w:val="0"/>
              <w:jc w:val="center"/>
              <w:rPr>
                <w:sz w:val="24"/>
                <w:szCs w:val="24"/>
                <w:lang w:val="ru-RU"/>
              </w:rPr>
            </w:pPr>
            <w:r w:rsidRPr="009B76AD">
              <w:rPr>
                <w:sz w:val="24"/>
                <w:szCs w:val="24"/>
                <w:lang w:val="ru-RU"/>
              </w:rPr>
              <w:t>«За»</w:t>
            </w:r>
          </w:p>
          <w:p w:rsidR="00947DA5" w:rsidRPr="009B76AD" w:rsidRDefault="00947DA5" w:rsidP="0064144A">
            <w:pPr>
              <w:autoSpaceDE w:val="0"/>
              <w:autoSpaceDN w:val="0"/>
              <w:adjustRightInd w:val="0"/>
              <w:jc w:val="center"/>
              <w:rPr>
                <w:sz w:val="24"/>
                <w:szCs w:val="24"/>
                <w:lang w:val="ru-RU"/>
              </w:rPr>
            </w:pPr>
            <w:r w:rsidRPr="009B76AD">
              <w:rPr>
                <w:sz w:val="24"/>
                <w:szCs w:val="24"/>
                <w:lang w:val="ru-RU"/>
              </w:rPr>
              <w:t>«За»</w:t>
            </w:r>
          </w:p>
        </w:tc>
      </w:tr>
    </w:tbl>
    <w:p w:rsidR="0061379F" w:rsidRPr="003F34A8" w:rsidRDefault="0061379F" w:rsidP="004D7F04">
      <w:pPr>
        <w:widowControl w:val="0"/>
        <w:ind w:firstLine="708"/>
        <w:jc w:val="both"/>
        <w:rPr>
          <w:sz w:val="24"/>
          <w:szCs w:val="24"/>
          <w:lang w:val="ru-RU"/>
        </w:rPr>
      </w:pPr>
      <w:r>
        <w:rPr>
          <w:b/>
          <w:sz w:val="24"/>
          <w:szCs w:val="24"/>
          <w:lang w:val="ru-RU"/>
        </w:rPr>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1D74A1" w:rsidRPr="009B76AD">
        <w:rPr>
          <w:color w:val="000000"/>
          <w:sz w:val="24"/>
          <w:szCs w:val="24"/>
          <w:lang w:val="ru-RU"/>
        </w:rPr>
        <w:t>Общество с ограниченной ответственностью "</w:t>
      </w:r>
      <w:proofErr w:type="spellStart"/>
      <w:r w:rsidR="001D74A1">
        <w:rPr>
          <w:color w:val="000000"/>
          <w:sz w:val="24"/>
          <w:szCs w:val="24"/>
          <w:lang w:val="ru-RU"/>
        </w:rPr>
        <w:t>ТоргСнаб</w:t>
      </w:r>
      <w:proofErr w:type="spellEnd"/>
      <w:r w:rsidR="001D74A1" w:rsidRPr="009B76AD">
        <w:rPr>
          <w:color w:val="000000"/>
          <w:sz w:val="24"/>
          <w:szCs w:val="24"/>
          <w:lang w:val="ru-RU"/>
        </w:rPr>
        <w:t xml:space="preserve">", ИНН </w:t>
      </w:r>
      <w:r w:rsidR="001D74A1">
        <w:rPr>
          <w:color w:val="000000"/>
          <w:sz w:val="24"/>
          <w:szCs w:val="24"/>
          <w:lang w:val="ru-RU"/>
        </w:rPr>
        <w:t>5031107786</w:t>
      </w:r>
      <w:r w:rsidR="001D74A1" w:rsidRPr="009B76AD">
        <w:rPr>
          <w:color w:val="000000"/>
          <w:sz w:val="24"/>
          <w:szCs w:val="24"/>
          <w:lang w:val="ru-RU"/>
        </w:rPr>
        <w:t xml:space="preserve">, место нахождения: </w:t>
      </w:r>
      <w:r w:rsidR="001D74A1">
        <w:rPr>
          <w:color w:val="000000"/>
          <w:sz w:val="24"/>
          <w:szCs w:val="24"/>
          <w:lang w:val="ru-RU"/>
        </w:rPr>
        <w:t>142402</w:t>
      </w:r>
      <w:r w:rsidR="001D74A1" w:rsidRPr="009B76AD">
        <w:rPr>
          <w:color w:val="000000"/>
          <w:sz w:val="24"/>
          <w:szCs w:val="24"/>
          <w:lang w:val="ru-RU"/>
        </w:rPr>
        <w:t>, Московская область, г</w:t>
      </w:r>
      <w:proofErr w:type="gramStart"/>
      <w:r w:rsidR="001D74A1" w:rsidRPr="009B76AD">
        <w:rPr>
          <w:color w:val="000000"/>
          <w:sz w:val="24"/>
          <w:szCs w:val="24"/>
          <w:lang w:val="ru-RU"/>
        </w:rPr>
        <w:t>.</w:t>
      </w:r>
      <w:r w:rsidR="001D74A1">
        <w:rPr>
          <w:color w:val="000000"/>
          <w:sz w:val="24"/>
          <w:szCs w:val="24"/>
          <w:lang w:val="ru-RU"/>
        </w:rPr>
        <w:t>Н</w:t>
      </w:r>
      <w:proofErr w:type="gramEnd"/>
      <w:r w:rsidR="001D74A1">
        <w:rPr>
          <w:color w:val="000000"/>
          <w:sz w:val="24"/>
          <w:szCs w:val="24"/>
          <w:lang w:val="ru-RU"/>
        </w:rPr>
        <w:t>огинск</w:t>
      </w:r>
      <w:r w:rsidR="001D74A1" w:rsidRPr="009B76AD">
        <w:rPr>
          <w:color w:val="000000"/>
          <w:sz w:val="24"/>
          <w:szCs w:val="24"/>
          <w:lang w:val="ru-RU"/>
        </w:rPr>
        <w:t xml:space="preserve">, </w:t>
      </w:r>
      <w:r w:rsidR="001D74A1">
        <w:rPr>
          <w:color w:val="000000"/>
          <w:sz w:val="24"/>
          <w:szCs w:val="24"/>
          <w:lang w:val="ru-RU"/>
        </w:rPr>
        <w:t>ул. Ильича</w:t>
      </w:r>
      <w:r w:rsidR="001D74A1" w:rsidRPr="009B76AD">
        <w:rPr>
          <w:color w:val="000000"/>
          <w:sz w:val="24"/>
          <w:szCs w:val="24"/>
          <w:lang w:val="ru-RU"/>
        </w:rPr>
        <w:t xml:space="preserve">, </w:t>
      </w:r>
      <w:proofErr w:type="spellStart"/>
      <w:r w:rsidR="001D74A1">
        <w:rPr>
          <w:color w:val="000000"/>
          <w:sz w:val="24"/>
          <w:szCs w:val="24"/>
          <w:lang w:val="ru-RU"/>
        </w:rPr>
        <w:t>промплощадка</w:t>
      </w:r>
      <w:proofErr w:type="spellEnd"/>
      <w:r w:rsidR="001D74A1">
        <w:rPr>
          <w:color w:val="000000"/>
          <w:sz w:val="24"/>
          <w:szCs w:val="24"/>
          <w:lang w:val="ru-RU"/>
        </w:rPr>
        <w:t xml:space="preserve"> №1, строение 2</w:t>
      </w:r>
      <w:r w:rsidRPr="006D5C24">
        <w:rPr>
          <w:b/>
          <w:sz w:val="24"/>
          <w:szCs w:val="24"/>
          <w:lang w:val="ru-RU"/>
        </w:rPr>
        <w:t xml:space="preserve">, цена государственного контракта </w:t>
      </w:r>
      <w:r w:rsidR="001D74A1">
        <w:rPr>
          <w:sz w:val="24"/>
          <w:szCs w:val="24"/>
          <w:lang w:val="ru-RU"/>
        </w:rPr>
        <w:t>259 229</w:t>
      </w:r>
      <w:r w:rsidR="005D3D1E">
        <w:rPr>
          <w:sz w:val="24"/>
          <w:szCs w:val="24"/>
          <w:lang w:val="ru-RU"/>
        </w:rPr>
        <w:t xml:space="preserve"> </w:t>
      </w:r>
      <w:r w:rsidRPr="006D5C24">
        <w:rPr>
          <w:sz w:val="24"/>
          <w:szCs w:val="24"/>
          <w:lang w:val="ru-RU"/>
        </w:rPr>
        <w:t>рубл</w:t>
      </w:r>
      <w:r w:rsidR="001D74A1">
        <w:rPr>
          <w:sz w:val="24"/>
          <w:szCs w:val="24"/>
          <w:lang w:val="ru-RU"/>
        </w:rPr>
        <w:t>ей</w:t>
      </w:r>
      <w:r w:rsidRPr="006D5C24">
        <w:rPr>
          <w:sz w:val="24"/>
          <w:szCs w:val="24"/>
          <w:lang w:val="ru-RU"/>
        </w:rPr>
        <w:t xml:space="preserve"> </w:t>
      </w:r>
      <w:r w:rsidR="001D74A1">
        <w:rPr>
          <w:sz w:val="24"/>
          <w:szCs w:val="24"/>
          <w:lang w:val="ru-RU"/>
        </w:rPr>
        <w:t>39</w:t>
      </w:r>
      <w:r w:rsidR="008A5C0B">
        <w:rPr>
          <w:sz w:val="24"/>
          <w:szCs w:val="24"/>
          <w:lang w:val="ru-RU"/>
        </w:rPr>
        <w:t xml:space="preserve"> копеек</w:t>
      </w:r>
      <w:r w:rsidRPr="006D5C24">
        <w:rPr>
          <w:sz w:val="24"/>
          <w:szCs w:val="24"/>
          <w:lang w:val="ru-RU"/>
        </w:rPr>
        <w:t>.</w:t>
      </w: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5D3D1E">
        <w:rPr>
          <w:sz w:val="24"/>
          <w:szCs w:val="24"/>
          <w:lang w:val="ru-RU"/>
        </w:rPr>
        <w:t>01</w:t>
      </w:r>
      <w:r>
        <w:rPr>
          <w:sz w:val="24"/>
          <w:szCs w:val="24"/>
          <w:lang w:val="ru-RU"/>
        </w:rPr>
        <w:t xml:space="preserve"> </w:t>
      </w:r>
      <w:r w:rsidR="005D3D1E">
        <w:rPr>
          <w:sz w:val="24"/>
          <w:szCs w:val="24"/>
          <w:lang w:val="ru-RU"/>
        </w:rPr>
        <w:t>июл</w:t>
      </w:r>
      <w:r w:rsidR="00947DA5">
        <w:rPr>
          <w:sz w:val="24"/>
          <w:szCs w:val="24"/>
          <w:lang w:val="ru-RU"/>
        </w:rPr>
        <w:t>я</w:t>
      </w:r>
      <w:r>
        <w:rPr>
          <w:sz w:val="24"/>
          <w:szCs w:val="24"/>
          <w:lang w:val="ru-RU"/>
        </w:rPr>
        <w:t xml:space="preserve"> 202</w:t>
      </w:r>
      <w:r w:rsidR="00D70958">
        <w:rPr>
          <w:sz w:val="24"/>
          <w:szCs w:val="24"/>
          <w:lang w:val="ru-RU"/>
        </w:rPr>
        <w:t>1</w:t>
      </w:r>
      <w:r w:rsidRPr="00B52F99">
        <w:rPr>
          <w:sz w:val="24"/>
          <w:szCs w:val="24"/>
          <w:lang w:val="ru-RU"/>
        </w:rPr>
        <w:t xml:space="preserve"> г.</w:t>
      </w: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sectPr w:rsidR="0064144A" w:rsidRPr="009B76AD" w:rsidSect="00026091">
      <w:footerReference w:type="even" r:id="rId7"/>
      <w:footerReference w:type="default" r:id="rId8"/>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566B" w:rsidRDefault="00D7566B">
      <w:r>
        <w:separator/>
      </w:r>
    </w:p>
  </w:endnote>
  <w:endnote w:type="continuationSeparator" w:id="0">
    <w:p w:rsidR="00D7566B" w:rsidRDefault="00D756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9E105C"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9E105C"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1D74A1">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566B" w:rsidRDefault="00D7566B">
      <w:r>
        <w:separator/>
      </w:r>
    </w:p>
  </w:footnote>
  <w:footnote w:type="continuationSeparator" w:id="0">
    <w:p w:rsidR="00D7566B" w:rsidRDefault="00D756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5DA4"/>
    <w:rsid w:val="00026091"/>
    <w:rsid w:val="00027B73"/>
    <w:rsid w:val="00030EC9"/>
    <w:rsid w:val="0003161F"/>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190A"/>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D74A1"/>
    <w:rsid w:val="001E03BB"/>
    <w:rsid w:val="001E09BD"/>
    <w:rsid w:val="001E0BDB"/>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36B3"/>
    <w:rsid w:val="00591703"/>
    <w:rsid w:val="00592EB9"/>
    <w:rsid w:val="00593376"/>
    <w:rsid w:val="00594628"/>
    <w:rsid w:val="005949EA"/>
    <w:rsid w:val="00596983"/>
    <w:rsid w:val="00596E5D"/>
    <w:rsid w:val="0059728D"/>
    <w:rsid w:val="00597D5F"/>
    <w:rsid w:val="005A29EF"/>
    <w:rsid w:val="005A42DC"/>
    <w:rsid w:val="005A65C3"/>
    <w:rsid w:val="005A68F5"/>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3D1E"/>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5519"/>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67016"/>
    <w:rsid w:val="00870A31"/>
    <w:rsid w:val="00873311"/>
    <w:rsid w:val="00873453"/>
    <w:rsid w:val="00874232"/>
    <w:rsid w:val="00877DE4"/>
    <w:rsid w:val="008841C1"/>
    <w:rsid w:val="0088564B"/>
    <w:rsid w:val="00885A09"/>
    <w:rsid w:val="0088700E"/>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8F7"/>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47DA5"/>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105C"/>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2EF4"/>
    <w:rsid w:val="00B23E4C"/>
    <w:rsid w:val="00B2607E"/>
    <w:rsid w:val="00B2695C"/>
    <w:rsid w:val="00B3010D"/>
    <w:rsid w:val="00B31A90"/>
    <w:rsid w:val="00B31D55"/>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3A08"/>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566B"/>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1B2"/>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656</Words>
  <Characters>3744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4392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Пользователь Windows</cp:lastModifiedBy>
  <cp:revision>6</cp:revision>
  <cp:lastPrinted>2021-07-01T12:51:00Z</cp:lastPrinted>
  <dcterms:created xsi:type="dcterms:W3CDTF">2021-06-29T11:37:00Z</dcterms:created>
  <dcterms:modified xsi:type="dcterms:W3CDTF">2021-07-01T12:51:00Z</dcterms:modified>
</cp:coreProperties>
</file>