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947DA5">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9068F7">
        <w:rPr>
          <w:sz w:val="24"/>
          <w:szCs w:val="24"/>
          <w:lang w:val="ru-RU"/>
        </w:rPr>
        <w:t>034810004632100001</w:t>
      </w:r>
      <w:r w:rsidR="00361589" w:rsidRPr="00361589">
        <w:rPr>
          <w:sz w:val="24"/>
          <w:szCs w:val="24"/>
          <w:lang w:val="ru-RU"/>
        </w:rPr>
        <w:t>8</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361589">
        <w:rPr>
          <w:sz w:val="24"/>
          <w:szCs w:val="24"/>
          <w:lang w:val="ru-RU"/>
        </w:rPr>
        <w:t xml:space="preserve">                         от «0</w:t>
      </w:r>
      <w:r w:rsidR="00361589">
        <w:rPr>
          <w:sz w:val="24"/>
          <w:szCs w:val="24"/>
        </w:rPr>
        <w:t>2</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361589">
        <w:t>творога</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361589" w:rsidRPr="00361589">
        <w:t>211505000457850500100100020070000244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361589">
        <w:rPr>
          <w:color w:val="000000"/>
          <w:sz w:val="24"/>
          <w:szCs w:val="24"/>
          <w:lang w:val="ru-RU"/>
        </w:rPr>
        <w:t>383 355</w:t>
      </w:r>
      <w:r w:rsidR="00361589" w:rsidRPr="00361589">
        <w:rPr>
          <w:color w:val="000000"/>
          <w:sz w:val="24"/>
          <w:szCs w:val="24"/>
          <w:lang w:val="ru-RU"/>
        </w:rPr>
        <w:t xml:space="preserve"> </w:t>
      </w:r>
      <w:r w:rsidRPr="00E05085">
        <w:rPr>
          <w:color w:val="000000"/>
          <w:sz w:val="24"/>
          <w:szCs w:val="24"/>
          <w:lang w:val="ru-RU"/>
        </w:rPr>
        <w:t>(</w:t>
      </w:r>
      <w:r w:rsidR="00CA3A08">
        <w:rPr>
          <w:color w:val="000000"/>
          <w:sz w:val="24"/>
          <w:szCs w:val="24"/>
          <w:lang w:val="ru-RU"/>
        </w:rPr>
        <w:t xml:space="preserve">триста </w:t>
      </w:r>
      <w:r w:rsidR="00361589">
        <w:rPr>
          <w:color w:val="000000"/>
          <w:sz w:val="24"/>
          <w:szCs w:val="24"/>
          <w:lang w:val="ru-RU"/>
        </w:rPr>
        <w:t>восемьдесят три тысячи триста пятьдесят пять) рублей 7</w:t>
      </w:r>
      <w:r w:rsidR="00CA3A08">
        <w:rPr>
          <w:color w:val="000000"/>
          <w:sz w:val="24"/>
          <w:szCs w:val="24"/>
          <w:lang w:val="ru-RU"/>
        </w:rPr>
        <w:t>8</w:t>
      </w:r>
      <w:r w:rsidRPr="00E05085">
        <w:rPr>
          <w:color w:val="000000"/>
          <w:sz w:val="24"/>
          <w:szCs w:val="24"/>
          <w:lang w:val="ru-RU"/>
        </w:rPr>
        <w:t xml:space="preserve">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361589"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B86EC0">
            <w:pPr>
              <w:pStyle w:val="affffff8"/>
            </w:pPr>
            <w:r w:rsidRPr="00947DA5">
              <w:t>EA-</w:t>
            </w:r>
            <w:r w:rsidR="00B86EC0">
              <w:t>102477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B86EC0" w:rsidP="00561D78">
            <w:pPr>
              <w:pStyle w:val="affffff8"/>
            </w:pPr>
            <w:r>
              <w:t>220 416,</w:t>
            </w:r>
            <w:r w:rsidRPr="00B86EC0">
              <w:t>10</w:t>
            </w:r>
            <w:r>
              <w:t xml:space="preserve"> </w:t>
            </w:r>
            <w:r w:rsidR="00947DA5" w:rsidRPr="00947DA5">
              <w:t>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B86EC0">
            <w:pPr>
              <w:pStyle w:val="affffff8"/>
            </w:pPr>
            <w:r w:rsidRPr="00947DA5">
              <w:t>EA-</w:t>
            </w:r>
            <w:r w:rsidR="00B86EC0">
              <w:t>101609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B86EC0" w:rsidP="00561D78">
            <w:pPr>
              <w:pStyle w:val="affffff8"/>
            </w:pPr>
            <w:r>
              <w:t>222 332,88</w:t>
            </w:r>
            <w:r w:rsidR="00947DA5"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w:t>
      </w:r>
      <w:r w:rsidRPr="00BE32C6">
        <w:rPr>
          <w:sz w:val="24"/>
          <w:szCs w:val="24"/>
          <w:lang w:val="ru-RU"/>
        </w:rPr>
        <w:lastRenderedPageBreak/>
        <w:t>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B86EC0" w:rsidRPr="00361589" w:rsidTr="00025DA4">
        <w:trPr>
          <w:trHeight w:val="874"/>
          <w:jc w:val="center"/>
        </w:trPr>
        <w:tc>
          <w:tcPr>
            <w:tcW w:w="2664" w:type="dxa"/>
          </w:tcPr>
          <w:p w:rsidR="00B86EC0" w:rsidRPr="00947DA5" w:rsidRDefault="00B86EC0" w:rsidP="001D74A1">
            <w:pPr>
              <w:pStyle w:val="affffff8"/>
              <w:jc w:val="center"/>
            </w:pPr>
            <w:r w:rsidRPr="00947DA5">
              <w:t>EA-</w:t>
            </w:r>
            <w:r>
              <w:t>102477</w:t>
            </w:r>
          </w:p>
        </w:tc>
        <w:tc>
          <w:tcPr>
            <w:tcW w:w="3827" w:type="dxa"/>
          </w:tcPr>
          <w:p w:rsidR="00B86EC0" w:rsidRPr="009B76AD" w:rsidRDefault="00B86EC0" w:rsidP="00534FCD">
            <w:pPr>
              <w:widowControl w:val="0"/>
              <w:jc w:val="center"/>
              <w:rPr>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B86EC0" w:rsidRPr="00B52F99" w:rsidRDefault="00B86EC0"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86EC0" w:rsidRPr="00B52F99" w:rsidRDefault="00B86EC0"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86EC0" w:rsidRPr="00B52F99" w:rsidRDefault="00B86EC0" w:rsidP="00B2092D">
            <w:pPr>
              <w:jc w:val="center"/>
              <w:rPr>
                <w:sz w:val="24"/>
                <w:szCs w:val="24"/>
                <w:lang w:val="ru-RU"/>
              </w:rPr>
            </w:pPr>
            <w:r>
              <w:rPr>
                <w:sz w:val="24"/>
                <w:szCs w:val="24"/>
                <w:lang w:val="ru-RU"/>
              </w:rPr>
              <w:t>Черемисина С.В.</w:t>
            </w:r>
          </w:p>
          <w:p w:rsidR="00B86EC0" w:rsidRDefault="00B86EC0" w:rsidP="00B2092D">
            <w:pPr>
              <w:jc w:val="center"/>
              <w:rPr>
                <w:sz w:val="24"/>
                <w:szCs w:val="24"/>
                <w:lang w:val="ru-RU"/>
              </w:rPr>
            </w:pPr>
            <w:r w:rsidRPr="00B52F99">
              <w:rPr>
                <w:sz w:val="24"/>
                <w:szCs w:val="24"/>
                <w:lang w:val="ru-RU"/>
              </w:rPr>
              <w:t>Волков К.В.</w:t>
            </w:r>
          </w:p>
          <w:p w:rsidR="00B86EC0" w:rsidRPr="009B76AD" w:rsidRDefault="00B86EC0"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86EC0" w:rsidRPr="009B76AD" w:rsidRDefault="00B86EC0" w:rsidP="00B2092D">
            <w:pPr>
              <w:autoSpaceDE w:val="0"/>
              <w:autoSpaceDN w:val="0"/>
              <w:adjustRightInd w:val="0"/>
              <w:jc w:val="center"/>
              <w:rPr>
                <w:sz w:val="24"/>
                <w:szCs w:val="24"/>
                <w:lang w:val="ru-RU"/>
              </w:rPr>
            </w:pPr>
            <w:r w:rsidRPr="009B76AD">
              <w:rPr>
                <w:sz w:val="24"/>
                <w:szCs w:val="24"/>
                <w:lang w:val="ru-RU"/>
              </w:rPr>
              <w:t xml:space="preserve"> «За»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tc>
      </w:tr>
      <w:tr w:rsidR="00B86EC0" w:rsidRPr="00361589" w:rsidTr="00025DA4">
        <w:trPr>
          <w:trHeight w:val="874"/>
          <w:jc w:val="center"/>
        </w:trPr>
        <w:tc>
          <w:tcPr>
            <w:tcW w:w="2664" w:type="dxa"/>
          </w:tcPr>
          <w:p w:rsidR="00B86EC0" w:rsidRPr="00947DA5" w:rsidRDefault="00B86EC0" w:rsidP="001D74A1">
            <w:pPr>
              <w:pStyle w:val="affffff8"/>
              <w:jc w:val="center"/>
            </w:pPr>
            <w:r w:rsidRPr="00947DA5">
              <w:t>EA-</w:t>
            </w:r>
            <w:r>
              <w:t>101609</w:t>
            </w:r>
          </w:p>
        </w:tc>
        <w:tc>
          <w:tcPr>
            <w:tcW w:w="3827" w:type="dxa"/>
          </w:tcPr>
          <w:p w:rsidR="00B86EC0" w:rsidRPr="00025DA4" w:rsidRDefault="00B86EC0" w:rsidP="00534FCD">
            <w:pPr>
              <w:widowControl w:val="0"/>
              <w:jc w:val="center"/>
              <w:rPr>
                <w:bCs/>
                <w:kern w:val="32"/>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B86EC0" w:rsidRPr="00B52F99" w:rsidRDefault="00B86EC0"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86EC0" w:rsidRPr="00B52F99" w:rsidRDefault="00B86EC0"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86EC0" w:rsidRPr="00B52F99" w:rsidRDefault="00B86EC0" w:rsidP="00B2092D">
            <w:pPr>
              <w:jc w:val="center"/>
              <w:rPr>
                <w:sz w:val="24"/>
                <w:szCs w:val="24"/>
                <w:lang w:val="ru-RU"/>
              </w:rPr>
            </w:pPr>
            <w:r>
              <w:rPr>
                <w:sz w:val="24"/>
                <w:szCs w:val="24"/>
                <w:lang w:val="ru-RU"/>
              </w:rPr>
              <w:t>Черемисина С.В.</w:t>
            </w:r>
          </w:p>
          <w:p w:rsidR="00B86EC0" w:rsidRDefault="00B86EC0" w:rsidP="00B2092D">
            <w:pPr>
              <w:jc w:val="center"/>
              <w:rPr>
                <w:sz w:val="24"/>
                <w:szCs w:val="24"/>
                <w:lang w:val="ru-RU"/>
              </w:rPr>
            </w:pPr>
            <w:r w:rsidRPr="00B52F99">
              <w:rPr>
                <w:sz w:val="24"/>
                <w:szCs w:val="24"/>
                <w:lang w:val="ru-RU"/>
              </w:rPr>
              <w:t>Волков К.В.</w:t>
            </w:r>
          </w:p>
          <w:p w:rsidR="00B86EC0" w:rsidRPr="009B76AD" w:rsidRDefault="00B86EC0"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86EC0" w:rsidRPr="009B76AD" w:rsidRDefault="00B86EC0" w:rsidP="00B2092D">
            <w:pPr>
              <w:autoSpaceDE w:val="0"/>
              <w:autoSpaceDN w:val="0"/>
              <w:adjustRightInd w:val="0"/>
              <w:jc w:val="center"/>
              <w:rPr>
                <w:sz w:val="24"/>
                <w:szCs w:val="24"/>
                <w:lang w:val="ru-RU"/>
              </w:rPr>
            </w:pPr>
            <w:r w:rsidRPr="009B76AD">
              <w:rPr>
                <w:sz w:val="24"/>
                <w:szCs w:val="24"/>
                <w:lang w:val="ru-RU"/>
              </w:rPr>
              <w:t xml:space="preserve"> «За»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Default="00B86EC0" w:rsidP="00B2092D">
            <w:pPr>
              <w:autoSpaceDE w:val="0"/>
              <w:autoSpaceDN w:val="0"/>
              <w:adjustRightInd w:val="0"/>
              <w:jc w:val="center"/>
              <w:rPr>
                <w:sz w:val="24"/>
                <w:szCs w:val="24"/>
                <w:lang w:val="ru-RU"/>
              </w:rPr>
            </w:pPr>
            <w:r w:rsidRPr="009B76AD">
              <w:rPr>
                <w:sz w:val="24"/>
                <w:szCs w:val="24"/>
                <w:lang w:val="ru-RU"/>
              </w:rPr>
              <w:t>«За»</w:t>
            </w:r>
          </w:p>
          <w:p w:rsidR="00B86EC0" w:rsidRPr="009B76AD" w:rsidRDefault="00B86EC0"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B86EC0" w:rsidRPr="00B86EC0">
        <w:rPr>
          <w:color w:val="000000"/>
          <w:sz w:val="24"/>
          <w:szCs w:val="24"/>
          <w:lang w:val="ru-RU"/>
        </w:rPr>
        <w:t xml:space="preserve">Общество с ограниченной ответственностью «Фортуна </w:t>
      </w:r>
      <w:proofErr w:type="spellStart"/>
      <w:r w:rsidR="00B86EC0" w:rsidRPr="00B86EC0">
        <w:rPr>
          <w:color w:val="000000"/>
          <w:sz w:val="24"/>
          <w:szCs w:val="24"/>
          <w:lang w:val="ru-RU"/>
        </w:rPr>
        <w:t>Трейд</w:t>
      </w:r>
      <w:proofErr w:type="spellEnd"/>
      <w:r w:rsidR="00B86EC0" w:rsidRPr="00B86EC0">
        <w:rPr>
          <w:color w:val="000000"/>
          <w:sz w:val="24"/>
          <w:szCs w:val="24"/>
          <w:lang w:val="ru-RU"/>
        </w:rPr>
        <w:t xml:space="preserve">», ИНН 5038138984, место нахождения: 141206, Московская область, </w:t>
      </w:r>
      <w:proofErr w:type="gramStart"/>
      <w:r w:rsidR="00B86EC0" w:rsidRPr="00B86EC0">
        <w:rPr>
          <w:color w:val="000000"/>
          <w:sz w:val="24"/>
          <w:szCs w:val="24"/>
          <w:lang w:val="ru-RU"/>
        </w:rPr>
        <w:t>г</w:t>
      </w:r>
      <w:proofErr w:type="gramEnd"/>
      <w:r w:rsidR="00B86EC0" w:rsidRPr="00B86EC0">
        <w:rPr>
          <w:color w:val="000000"/>
          <w:sz w:val="24"/>
          <w:szCs w:val="24"/>
          <w:lang w:val="ru-RU"/>
        </w:rPr>
        <w:t xml:space="preserve">. Пушкино, ул. Авиационная, д. 15, </w:t>
      </w:r>
      <w:proofErr w:type="spellStart"/>
      <w:r w:rsidR="00B86EC0" w:rsidRPr="00B86EC0">
        <w:rPr>
          <w:color w:val="000000"/>
          <w:sz w:val="24"/>
          <w:szCs w:val="24"/>
          <w:lang w:val="ru-RU"/>
        </w:rPr>
        <w:t>оф</w:t>
      </w:r>
      <w:proofErr w:type="spellEnd"/>
      <w:r w:rsidR="00B86EC0" w:rsidRPr="00B86EC0">
        <w:rPr>
          <w:color w:val="000000"/>
          <w:sz w:val="24"/>
          <w:szCs w:val="24"/>
          <w:lang w:val="ru-RU"/>
        </w:rPr>
        <w:t>. 18</w:t>
      </w:r>
      <w:r w:rsidRPr="006D5C24">
        <w:rPr>
          <w:b/>
          <w:sz w:val="24"/>
          <w:szCs w:val="24"/>
          <w:lang w:val="ru-RU"/>
        </w:rPr>
        <w:t xml:space="preserve">, цена государственного контракта </w:t>
      </w:r>
      <w:r w:rsidR="00B86EC0">
        <w:rPr>
          <w:sz w:val="24"/>
          <w:szCs w:val="24"/>
          <w:lang w:val="ru-RU"/>
        </w:rPr>
        <w:t>220 416</w:t>
      </w:r>
      <w:r w:rsidR="005D3D1E">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B86EC0">
        <w:rPr>
          <w:sz w:val="24"/>
          <w:szCs w:val="24"/>
          <w:lang w:val="ru-RU"/>
        </w:rPr>
        <w:t>10</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D3D1E">
        <w:rPr>
          <w:sz w:val="24"/>
          <w:szCs w:val="24"/>
          <w:lang w:val="ru-RU"/>
        </w:rPr>
        <w:t>0</w:t>
      </w:r>
      <w:r w:rsidR="00B86EC0">
        <w:rPr>
          <w:sz w:val="24"/>
          <w:szCs w:val="24"/>
          <w:lang w:val="ru-RU"/>
        </w:rPr>
        <w:t>2</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DC0" w:rsidRDefault="002B2DC0">
      <w:r>
        <w:separator/>
      </w:r>
    </w:p>
  </w:endnote>
  <w:endnote w:type="continuationSeparator" w:id="0">
    <w:p w:rsidR="002B2DC0" w:rsidRDefault="002B2D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C66C94"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C66C94"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B86EC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DC0" w:rsidRDefault="002B2DC0">
      <w:r>
        <w:separator/>
      </w:r>
    </w:p>
  </w:footnote>
  <w:footnote w:type="continuationSeparator" w:id="0">
    <w:p w:rsidR="002B2DC0" w:rsidRDefault="002B2D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2DC0"/>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589"/>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86EC0"/>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66C9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635"/>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610</Words>
  <Characters>3477</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8</cp:revision>
  <cp:lastPrinted>2021-07-02T12:14:00Z</cp:lastPrinted>
  <dcterms:created xsi:type="dcterms:W3CDTF">2021-06-29T11:37:00Z</dcterms:created>
  <dcterms:modified xsi:type="dcterms:W3CDTF">2021-07-02T12:15:00Z</dcterms:modified>
</cp:coreProperties>
</file>