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583C14" w:rsidRPr="00583C14" w:rsidRDefault="00583C14" w:rsidP="00583C14">
      <w:pPr>
        <w:rPr>
          <w:sz w:val="24"/>
          <w:szCs w:val="24"/>
          <w:lang w:val="ru-RU"/>
        </w:rPr>
      </w:pPr>
      <w:r w:rsidRPr="00583C14">
        <w:rPr>
          <w:szCs w:val="24"/>
          <w:lang w:val="ru-RU"/>
        </w:rPr>
        <w:t>№</w:t>
      </w:r>
      <w:r w:rsidRPr="00583C14">
        <w:rPr>
          <w:szCs w:val="24"/>
        </w:rPr>
        <w:t> </w:t>
      </w:r>
      <w:r w:rsidRPr="00583C14">
        <w:rPr>
          <w:color w:val="000000"/>
          <w:szCs w:val="24"/>
          <w:lang w:val="ru-RU"/>
        </w:rPr>
        <w:t xml:space="preserve">  </w:t>
      </w:r>
      <w:r w:rsidRPr="00583C14">
        <w:rPr>
          <w:sz w:val="24"/>
          <w:szCs w:val="24"/>
          <w:lang w:val="ru-RU"/>
        </w:rPr>
        <w:t xml:space="preserve">0348100046321000021                    </w:t>
      </w:r>
      <w:r w:rsidRPr="00583C14">
        <w:rPr>
          <w:color w:val="000000"/>
          <w:sz w:val="24"/>
          <w:szCs w:val="24"/>
          <w:lang w:val="ru-RU"/>
        </w:rPr>
        <w:t xml:space="preserve"> </w:t>
      </w:r>
      <w:r w:rsidRPr="00583C14">
        <w:rPr>
          <w:sz w:val="24"/>
          <w:szCs w:val="24"/>
          <w:lang w:val="ru-RU"/>
        </w:rPr>
        <w:t xml:space="preserve">                                                          от «</w:t>
      </w:r>
      <w:r w:rsidR="00C42FE0">
        <w:rPr>
          <w:sz w:val="24"/>
          <w:szCs w:val="24"/>
          <w:lang w:val="ru-RU"/>
        </w:rPr>
        <w:t>02» июл</w:t>
      </w:r>
      <w:r w:rsidRPr="00583C14">
        <w:rPr>
          <w:sz w:val="24"/>
          <w:szCs w:val="24"/>
          <w:lang w:val="ru-RU"/>
        </w:rPr>
        <w:t>я 2021 г.</w:t>
      </w:r>
    </w:p>
    <w:p w:rsidR="00583C14" w:rsidRPr="00D449CA" w:rsidRDefault="00583C14" w:rsidP="00583C14">
      <w:pPr>
        <w:pStyle w:val="210"/>
        <w:spacing w:line="264" w:lineRule="auto"/>
        <w:ind w:firstLine="0"/>
        <w:rPr>
          <w:szCs w:val="24"/>
        </w:rPr>
      </w:pPr>
      <w:r w:rsidRPr="00D449CA">
        <w:rPr>
          <w:szCs w:val="24"/>
        </w:rPr>
        <w:t>п. Юность</w:t>
      </w:r>
    </w:p>
    <w:p w:rsidR="00583C14" w:rsidRPr="00B52F99" w:rsidRDefault="00583C14" w:rsidP="00583C14">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583C14" w:rsidRPr="00B52F99" w:rsidRDefault="00583C14" w:rsidP="00583C14">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583C14" w:rsidRPr="00B52F99" w:rsidRDefault="00583C14" w:rsidP="00583C14">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583C14" w:rsidRPr="002C33C2" w:rsidRDefault="00583C14" w:rsidP="00583C14">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583C14" w:rsidRPr="004D019B" w:rsidRDefault="00583C14" w:rsidP="00583C14">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t>П</w:t>
      </w:r>
      <w:r w:rsidRPr="000B4CD4">
        <w:t>оставка продуктов питания (рыба – треска, печень) для нужд ФГБОУ «Средняя школа-интернат МИД России»</w:t>
      </w:r>
      <w:r>
        <w:t>.</w:t>
      </w:r>
    </w:p>
    <w:p w:rsidR="00583C14" w:rsidRPr="00AE5E64" w:rsidRDefault="00583C14" w:rsidP="00583C14">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0B4CD4">
        <w:t>211505000457850500100100020100000244</w:t>
      </w:r>
      <w:r>
        <w:t>.</w:t>
      </w:r>
    </w:p>
    <w:p w:rsidR="00583C14" w:rsidRPr="000B4CD4" w:rsidRDefault="00583C14" w:rsidP="00583C14">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0B4CD4">
        <w:rPr>
          <w:color w:val="000000"/>
          <w:sz w:val="24"/>
          <w:szCs w:val="24"/>
          <w:lang w:val="ru-RU"/>
        </w:rPr>
        <w:t>151</w:t>
      </w:r>
      <w:r w:rsidR="00F1619C">
        <w:rPr>
          <w:color w:val="000000"/>
          <w:sz w:val="24"/>
          <w:szCs w:val="24"/>
          <w:lang w:val="ru-RU"/>
        </w:rPr>
        <w:t> </w:t>
      </w:r>
      <w:r w:rsidRPr="000B4CD4">
        <w:rPr>
          <w:color w:val="000000"/>
          <w:sz w:val="24"/>
          <w:szCs w:val="24"/>
          <w:lang w:val="ru-RU"/>
        </w:rPr>
        <w:t>848 (сто пятьдесят одна тысяча восемьсот сорок восемь) рублей 50 копеек.</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C42FE0"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FF4F9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EA-102089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116 782,00 руб.</w:t>
            </w:r>
          </w:p>
        </w:tc>
      </w:tr>
      <w:tr w:rsidR="00FF4F9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EA-102209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117 541,76 руб.</w:t>
            </w:r>
          </w:p>
        </w:tc>
      </w:tr>
      <w:tr w:rsidR="00FF4F9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EA-101351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119 060,76 руб.</w:t>
            </w:r>
          </w:p>
        </w:tc>
      </w:tr>
      <w:tr w:rsidR="00FF4F9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EA-102479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F93" w:rsidRPr="00FF4F93" w:rsidRDefault="00FF4F93" w:rsidP="00C018FA">
            <w:pPr>
              <w:pStyle w:val="affffff8"/>
            </w:pPr>
            <w:r w:rsidRPr="00FF4F93">
              <w:t>139 697,76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FF4F93" w:rsidRPr="00C42FE0" w:rsidTr="00025DA4">
        <w:trPr>
          <w:trHeight w:val="874"/>
          <w:jc w:val="center"/>
        </w:trPr>
        <w:tc>
          <w:tcPr>
            <w:tcW w:w="2664" w:type="dxa"/>
          </w:tcPr>
          <w:p w:rsidR="00FF4F93" w:rsidRPr="00FF4F93" w:rsidRDefault="00FF4F93" w:rsidP="00FF4F93">
            <w:pPr>
              <w:pStyle w:val="affffff8"/>
              <w:jc w:val="center"/>
            </w:pPr>
            <w:r w:rsidRPr="00FF4F93">
              <w:t>EA-102089</w:t>
            </w:r>
          </w:p>
        </w:tc>
        <w:tc>
          <w:tcPr>
            <w:tcW w:w="3827" w:type="dxa"/>
          </w:tcPr>
          <w:p w:rsidR="00FF4F93" w:rsidRDefault="00FF4F93" w:rsidP="00947DA5">
            <w:pPr>
              <w:widowControl w:val="0"/>
              <w:jc w:val="center"/>
              <w:rPr>
                <w:sz w:val="24"/>
                <w:szCs w:val="24"/>
                <w:lang w:val="ru-RU"/>
              </w:rPr>
            </w:pPr>
            <w:r w:rsidRPr="009B76AD">
              <w:rPr>
                <w:color w:val="000000"/>
                <w:sz w:val="24"/>
                <w:szCs w:val="24"/>
                <w:lang w:val="ru-RU"/>
              </w:rPr>
              <w:t>Общество с ограниченной ответственностью</w:t>
            </w:r>
            <w:r>
              <w:rPr>
                <w:color w:val="000000"/>
                <w:sz w:val="24"/>
                <w:szCs w:val="24"/>
                <w:lang w:val="ru-RU"/>
              </w:rPr>
              <w:t xml:space="preserve"> Торговый Дом «Подмосковные Колбасы» </w:t>
            </w:r>
          </w:p>
          <w:p w:rsidR="00FF4F93" w:rsidRPr="00FF4F93" w:rsidRDefault="00FF4F93" w:rsidP="00FF4F93">
            <w:pPr>
              <w:widowControl w:val="0"/>
              <w:jc w:val="center"/>
              <w:rPr>
                <w:sz w:val="24"/>
                <w:szCs w:val="24"/>
                <w:lang w:val="ru-RU"/>
              </w:rPr>
            </w:pPr>
            <w:r>
              <w:rPr>
                <w:sz w:val="24"/>
                <w:szCs w:val="24"/>
                <w:lang w:val="ru-RU"/>
              </w:rPr>
              <w:t xml:space="preserve">ИНН </w:t>
            </w:r>
            <w:r w:rsidRPr="00FF4F93">
              <w:rPr>
                <w:sz w:val="24"/>
                <w:szCs w:val="24"/>
                <w:lang w:val="ru-RU"/>
              </w:rPr>
              <w:t>5034051845</w:t>
            </w:r>
            <w:r>
              <w:rPr>
                <w:sz w:val="24"/>
                <w:szCs w:val="24"/>
                <w:lang w:val="ru-RU"/>
              </w:rPr>
              <w:t xml:space="preserve">, место нахождения: </w:t>
            </w:r>
            <w:r>
              <w:rPr>
                <w:color w:val="000000"/>
                <w:sz w:val="24"/>
                <w:szCs w:val="24"/>
                <w:lang w:val="ru-RU"/>
              </w:rPr>
              <w:t>Московская область, город</w:t>
            </w:r>
            <w:r w:rsidRPr="009B76AD">
              <w:rPr>
                <w:color w:val="000000"/>
                <w:sz w:val="24"/>
                <w:szCs w:val="24"/>
                <w:lang w:val="ru-RU"/>
              </w:rPr>
              <w:t xml:space="preserve"> </w:t>
            </w:r>
            <w:r>
              <w:rPr>
                <w:color w:val="000000"/>
                <w:sz w:val="24"/>
                <w:szCs w:val="24"/>
                <w:lang w:val="ru-RU"/>
              </w:rPr>
              <w:t>Орехово-Зуево</w:t>
            </w:r>
            <w:r w:rsidRPr="009B76AD">
              <w:rPr>
                <w:color w:val="000000"/>
                <w:sz w:val="24"/>
                <w:szCs w:val="24"/>
                <w:lang w:val="ru-RU"/>
              </w:rPr>
              <w:t>,</w:t>
            </w:r>
            <w:r>
              <w:rPr>
                <w:color w:val="000000"/>
                <w:sz w:val="24"/>
                <w:szCs w:val="24"/>
                <w:lang w:val="ru-RU"/>
              </w:rPr>
              <w:t xml:space="preserve"> деревня </w:t>
            </w:r>
            <w:proofErr w:type="spellStart"/>
            <w:r>
              <w:rPr>
                <w:color w:val="000000"/>
                <w:sz w:val="24"/>
                <w:szCs w:val="24"/>
                <w:lang w:val="ru-RU"/>
              </w:rPr>
              <w:t>Тереньково</w:t>
            </w:r>
            <w:proofErr w:type="spellEnd"/>
            <w:r>
              <w:rPr>
                <w:color w:val="000000"/>
                <w:sz w:val="24"/>
                <w:szCs w:val="24"/>
                <w:lang w:val="ru-RU"/>
              </w:rPr>
              <w:t xml:space="preserve"> д.180</w:t>
            </w:r>
          </w:p>
        </w:tc>
        <w:tc>
          <w:tcPr>
            <w:tcW w:w="2127" w:type="dxa"/>
            <w:tcMar>
              <w:top w:w="57" w:type="dxa"/>
              <w:left w:w="57" w:type="dxa"/>
              <w:bottom w:w="57" w:type="dxa"/>
              <w:right w:w="57" w:type="dxa"/>
            </w:tcMar>
            <w:vAlign w:val="center"/>
          </w:tcPr>
          <w:p w:rsidR="00FF4F93" w:rsidRPr="00B52F99" w:rsidRDefault="00FF4F93"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F4F93" w:rsidRPr="00B52F99" w:rsidRDefault="00FF4F93"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F4F93" w:rsidRPr="00B52F99" w:rsidRDefault="00FF4F93" w:rsidP="00B2092D">
            <w:pPr>
              <w:jc w:val="center"/>
              <w:rPr>
                <w:sz w:val="24"/>
                <w:szCs w:val="24"/>
                <w:lang w:val="ru-RU"/>
              </w:rPr>
            </w:pPr>
            <w:r>
              <w:rPr>
                <w:sz w:val="24"/>
                <w:szCs w:val="24"/>
                <w:lang w:val="ru-RU"/>
              </w:rPr>
              <w:t>Черемисина С.В.</w:t>
            </w:r>
          </w:p>
          <w:p w:rsidR="00FF4F93" w:rsidRDefault="00FF4F93" w:rsidP="00B2092D">
            <w:pPr>
              <w:jc w:val="center"/>
              <w:rPr>
                <w:sz w:val="24"/>
                <w:szCs w:val="24"/>
                <w:lang w:val="ru-RU"/>
              </w:rPr>
            </w:pPr>
            <w:r w:rsidRPr="00B52F99">
              <w:rPr>
                <w:sz w:val="24"/>
                <w:szCs w:val="24"/>
                <w:lang w:val="ru-RU"/>
              </w:rPr>
              <w:t>Волков К.В.</w:t>
            </w:r>
          </w:p>
          <w:p w:rsidR="00FF4F93" w:rsidRPr="009B76AD" w:rsidRDefault="00FF4F93"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F4F93" w:rsidRPr="009B76AD" w:rsidRDefault="00FF4F93" w:rsidP="00B2092D">
            <w:pPr>
              <w:autoSpaceDE w:val="0"/>
              <w:autoSpaceDN w:val="0"/>
              <w:adjustRightInd w:val="0"/>
              <w:jc w:val="center"/>
              <w:rPr>
                <w:sz w:val="24"/>
                <w:szCs w:val="24"/>
                <w:lang w:val="ru-RU"/>
              </w:rPr>
            </w:pPr>
            <w:r w:rsidRPr="009B76AD">
              <w:rPr>
                <w:sz w:val="24"/>
                <w:szCs w:val="24"/>
                <w:lang w:val="ru-RU"/>
              </w:rPr>
              <w:t xml:space="preserve"> «За»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tc>
      </w:tr>
      <w:tr w:rsidR="00FF4F93" w:rsidRPr="00C42FE0" w:rsidTr="00025DA4">
        <w:trPr>
          <w:trHeight w:val="874"/>
          <w:jc w:val="center"/>
        </w:trPr>
        <w:tc>
          <w:tcPr>
            <w:tcW w:w="2664" w:type="dxa"/>
          </w:tcPr>
          <w:p w:rsidR="00FF4F93" w:rsidRPr="00FF4F93" w:rsidRDefault="00FF4F93" w:rsidP="00FF4F93">
            <w:pPr>
              <w:pStyle w:val="affffff8"/>
              <w:jc w:val="center"/>
            </w:pPr>
            <w:r w:rsidRPr="00FF4F93">
              <w:t>EA-102209</w:t>
            </w:r>
          </w:p>
        </w:tc>
        <w:tc>
          <w:tcPr>
            <w:tcW w:w="3827" w:type="dxa"/>
          </w:tcPr>
          <w:p w:rsidR="00FF4F93" w:rsidRPr="009B76AD" w:rsidRDefault="00FF4F93" w:rsidP="0003161F">
            <w:pPr>
              <w:widowControl w:val="0"/>
              <w:jc w:val="center"/>
              <w:rPr>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FF4F93" w:rsidRPr="00B52F99" w:rsidRDefault="00FF4F93"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F4F93" w:rsidRPr="00B52F99" w:rsidRDefault="00FF4F93"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F4F93" w:rsidRPr="00B52F99" w:rsidRDefault="00FF4F93" w:rsidP="00B2092D">
            <w:pPr>
              <w:jc w:val="center"/>
              <w:rPr>
                <w:sz w:val="24"/>
                <w:szCs w:val="24"/>
                <w:lang w:val="ru-RU"/>
              </w:rPr>
            </w:pPr>
            <w:r>
              <w:rPr>
                <w:sz w:val="24"/>
                <w:szCs w:val="24"/>
                <w:lang w:val="ru-RU"/>
              </w:rPr>
              <w:t>Черемисина С.В.</w:t>
            </w:r>
          </w:p>
          <w:p w:rsidR="00FF4F93" w:rsidRDefault="00FF4F93" w:rsidP="00B2092D">
            <w:pPr>
              <w:jc w:val="center"/>
              <w:rPr>
                <w:sz w:val="24"/>
                <w:szCs w:val="24"/>
                <w:lang w:val="ru-RU"/>
              </w:rPr>
            </w:pPr>
            <w:r w:rsidRPr="00B52F99">
              <w:rPr>
                <w:sz w:val="24"/>
                <w:szCs w:val="24"/>
                <w:lang w:val="ru-RU"/>
              </w:rPr>
              <w:t>Волков К.В.</w:t>
            </w:r>
          </w:p>
          <w:p w:rsidR="00FF4F93" w:rsidRPr="009B76AD" w:rsidRDefault="00FF4F93"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F4F93" w:rsidRPr="009B76AD" w:rsidRDefault="00FF4F93" w:rsidP="00B2092D">
            <w:pPr>
              <w:autoSpaceDE w:val="0"/>
              <w:autoSpaceDN w:val="0"/>
              <w:adjustRightInd w:val="0"/>
              <w:jc w:val="center"/>
              <w:rPr>
                <w:sz w:val="24"/>
                <w:szCs w:val="24"/>
                <w:lang w:val="ru-RU"/>
              </w:rPr>
            </w:pPr>
            <w:r w:rsidRPr="009B76AD">
              <w:rPr>
                <w:sz w:val="24"/>
                <w:szCs w:val="24"/>
                <w:lang w:val="ru-RU"/>
              </w:rPr>
              <w:t xml:space="preserve"> «За»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tc>
      </w:tr>
      <w:tr w:rsidR="00FF4F93" w:rsidRPr="00C42FE0" w:rsidTr="00025DA4">
        <w:trPr>
          <w:trHeight w:val="874"/>
          <w:jc w:val="center"/>
        </w:trPr>
        <w:tc>
          <w:tcPr>
            <w:tcW w:w="2664" w:type="dxa"/>
          </w:tcPr>
          <w:p w:rsidR="00FF4F93" w:rsidRPr="00FF4F93" w:rsidRDefault="00FF4F93" w:rsidP="00FF4F93">
            <w:pPr>
              <w:pStyle w:val="affffff8"/>
              <w:jc w:val="center"/>
            </w:pPr>
            <w:r w:rsidRPr="00FF4F93">
              <w:t>EA-101351</w:t>
            </w:r>
          </w:p>
        </w:tc>
        <w:tc>
          <w:tcPr>
            <w:tcW w:w="3827" w:type="dxa"/>
          </w:tcPr>
          <w:p w:rsidR="00FF4F93" w:rsidRPr="00025DA4" w:rsidRDefault="00FF4F93" w:rsidP="00025DA4">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FF4F93" w:rsidRPr="00B52F99" w:rsidRDefault="00FF4F93"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F4F93" w:rsidRPr="00B52F99" w:rsidRDefault="00FF4F93"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F4F93" w:rsidRPr="00B52F99" w:rsidRDefault="00FF4F93" w:rsidP="0064144A">
            <w:pPr>
              <w:jc w:val="center"/>
              <w:rPr>
                <w:sz w:val="24"/>
                <w:szCs w:val="24"/>
                <w:lang w:val="ru-RU"/>
              </w:rPr>
            </w:pPr>
            <w:r>
              <w:rPr>
                <w:sz w:val="24"/>
                <w:szCs w:val="24"/>
                <w:lang w:val="ru-RU"/>
              </w:rPr>
              <w:t>Черемисина С.В.</w:t>
            </w:r>
          </w:p>
          <w:p w:rsidR="00FF4F93" w:rsidRDefault="00FF4F93" w:rsidP="0064144A">
            <w:pPr>
              <w:jc w:val="center"/>
              <w:rPr>
                <w:sz w:val="24"/>
                <w:szCs w:val="24"/>
                <w:lang w:val="ru-RU"/>
              </w:rPr>
            </w:pPr>
            <w:r w:rsidRPr="00B52F99">
              <w:rPr>
                <w:sz w:val="24"/>
                <w:szCs w:val="24"/>
                <w:lang w:val="ru-RU"/>
              </w:rPr>
              <w:t>Волков К.В.</w:t>
            </w:r>
          </w:p>
          <w:p w:rsidR="00FF4F93" w:rsidRPr="009B76AD" w:rsidRDefault="00FF4F93"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F4F93" w:rsidRPr="009B76AD" w:rsidRDefault="00FF4F93" w:rsidP="0064144A">
            <w:pPr>
              <w:autoSpaceDE w:val="0"/>
              <w:autoSpaceDN w:val="0"/>
              <w:adjustRightInd w:val="0"/>
              <w:jc w:val="center"/>
              <w:rPr>
                <w:sz w:val="24"/>
                <w:szCs w:val="24"/>
                <w:lang w:val="ru-RU"/>
              </w:rPr>
            </w:pPr>
            <w:r w:rsidRPr="009B76AD">
              <w:rPr>
                <w:sz w:val="24"/>
                <w:szCs w:val="24"/>
                <w:lang w:val="ru-RU"/>
              </w:rPr>
              <w:t xml:space="preserve"> «За»</w:t>
            </w:r>
          </w:p>
          <w:p w:rsidR="00FF4F93" w:rsidRPr="009B76AD" w:rsidRDefault="00FF4F93" w:rsidP="0064144A">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64144A">
            <w:pPr>
              <w:autoSpaceDE w:val="0"/>
              <w:autoSpaceDN w:val="0"/>
              <w:adjustRightInd w:val="0"/>
              <w:jc w:val="center"/>
              <w:rPr>
                <w:sz w:val="24"/>
                <w:szCs w:val="24"/>
                <w:lang w:val="ru-RU"/>
              </w:rPr>
            </w:pPr>
            <w:r w:rsidRPr="009B76AD">
              <w:rPr>
                <w:sz w:val="24"/>
                <w:szCs w:val="24"/>
                <w:lang w:val="ru-RU"/>
              </w:rPr>
              <w:t>«За»</w:t>
            </w:r>
          </w:p>
          <w:p w:rsidR="00FF4F93" w:rsidRDefault="00FF4F93" w:rsidP="0064144A">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64144A">
            <w:pPr>
              <w:autoSpaceDE w:val="0"/>
              <w:autoSpaceDN w:val="0"/>
              <w:adjustRightInd w:val="0"/>
              <w:jc w:val="center"/>
              <w:rPr>
                <w:sz w:val="24"/>
                <w:szCs w:val="24"/>
                <w:lang w:val="ru-RU"/>
              </w:rPr>
            </w:pPr>
            <w:r w:rsidRPr="009B76AD">
              <w:rPr>
                <w:sz w:val="24"/>
                <w:szCs w:val="24"/>
                <w:lang w:val="ru-RU"/>
              </w:rPr>
              <w:t>«За»</w:t>
            </w:r>
          </w:p>
        </w:tc>
      </w:tr>
      <w:tr w:rsidR="00FF4F93" w:rsidRPr="00C42FE0" w:rsidTr="00025DA4">
        <w:trPr>
          <w:trHeight w:val="874"/>
          <w:jc w:val="center"/>
        </w:trPr>
        <w:tc>
          <w:tcPr>
            <w:tcW w:w="2664" w:type="dxa"/>
          </w:tcPr>
          <w:p w:rsidR="00FF4F93" w:rsidRPr="00FF4F93" w:rsidRDefault="00FF4F93" w:rsidP="00FF4F93">
            <w:pPr>
              <w:pStyle w:val="affffff8"/>
              <w:jc w:val="center"/>
            </w:pPr>
            <w:r w:rsidRPr="00FF4F93">
              <w:t>EA-102479</w:t>
            </w:r>
          </w:p>
        </w:tc>
        <w:tc>
          <w:tcPr>
            <w:tcW w:w="3827" w:type="dxa"/>
          </w:tcPr>
          <w:p w:rsidR="00FF4F93" w:rsidRPr="000340CC" w:rsidRDefault="00FF4F93" w:rsidP="00FF4F93">
            <w:pPr>
              <w:widowControl w:val="0"/>
              <w:jc w:val="center"/>
              <w:rPr>
                <w:bCs/>
                <w:kern w:val="32"/>
                <w:sz w:val="24"/>
                <w:szCs w:val="24"/>
                <w:lang w:val="ru-RU"/>
              </w:rPr>
            </w:pPr>
            <w:r>
              <w:rPr>
                <w:bCs/>
                <w:kern w:val="32"/>
                <w:sz w:val="24"/>
                <w:szCs w:val="24"/>
                <w:lang w:val="ru-RU"/>
              </w:rPr>
              <w:t>.</w:t>
            </w:r>
            <w:r w:rsidRPr="00DD7429">
              <w:rPr>
                <w:sz w:val="24"/>
                <w:szCs w:val="24"/>
                <w:lang w:val="ru-RU"/>
              </w:rPr>
              <w:t xml:space="preserve"> 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FF4F93" w:rsidRPr="00B52F99" w:rsidRDefault="00FF4F93"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FF4F93" w:rsidRPr="00B52F99" w:rsidRDefault="00FF4F93"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FF4F93" w:rsidRPr="00B52F99" w:rsidRDefault="00FF4F93" w:rsidP="00B2092D">
            <w:pPr>
              <w:jc w:val="center"/>
              <w:rPr>
                <w:sz w:val="24"/>
                <w:szCs w:val="24"/>
                <w:lang w:val="ru-RU"/>
              </w:rPr>
            </w:pPr>
            <w:r>
              <w:rPr>
                <w:sz w:val="24"/>
                <w:szCs w:val="24"/>
                <w:lang w:val="ru-RU"/>
              </w:rPr>
              <w:t>Черемисина С.В.</w:t>
            </w:r>
          </w:p>
          <w:p w:rsidR="00FF4F93" w:rsidRDefault="00FF4F93" w:rsidP="00B2092D">
            <w:pPr>
              <w:jc w:val="center"/>
              <w:rPr>
                <w:sz w:val="24"/>
                <w:szCs w:val="24"/>
                <w:lang w:val="ru-RU"/>
              </w:rPr>
            </w:pPr>
            <w:r w:rsidRPr="00B52F99">
              <w:rPr>
                <w:sz w:val="24"/>
                <w:szCs w:val="24"/>
                <w:lang w:val="ru-RU"/>
              </w:rPr>
              <w:t>Волков К.В.</w:t>
            </w:r>
          </w:p>
          <w:p w:rsidR="00FF4F93" w:rsidRPr="009B76AD" w:rsidRDefault="00FF4F93"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FF4F93" w:rsidRPr="009B76AD" w:rsidRDefault="00FF4F93" w:rsidP="00B2092D">
            <w:pPr>
              <w:autoSpaceDE w:val="0"/>
              <w:autoSpaceDN w:val="0"/>
              <w:adjustRightInd w:val="0"/>
              <w:jc w:val="center"/>
              <w:rPr>
                <w:sz w:val="24"/>
                <w:szCs w:val="24"/>
                <w:lang w:val="ru-RU"/>
              </w:rPr>
            </w:pPr>
            <w:r w:rsidRPr="009B76AD">
              <w:rPr>
                <w:sz w:val="24"/>
                <w:szCs w:val="24"/>
                <w:lang w:val="ru-RU"/>
              </w:rPr>
              <w:t xml:space="preserve"> «За»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Default="00FF4F93" w:rsidP="00B2092D">
            <w:pPr>
              <w:autoSpaceDE w:val="0"/>
              <w:autoSpaceDN w:val="0"/>
              <w:adjustRightInd w:val="0"/>
              <w:jc w:val="center"/>
              <w:rPr>
                <w:sz w:val="24"/>
                <w:szCs w:val="24"/>
                <w:lang w:val="ru-RU"/>
              </w:rPr>
            </w:pPr>
            <w:r w:rsidRPr="009B76AD">
              <w:rPr>
                <w:sz w:val="24"/>
                <w:szCs w:val="24"/>
                <w:lang w:val="ru-RU"/>
              </w:rPr>
              <w:t>«За»</w:t>
            </w:r>
          </w:p>
          <w:p w:rsidR="00FF4F93" w:rsidRPr="009B76AD" w:rsidRDefault="00FF4F93" w:rsidP="00B2092D">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0350F0">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0350F0" w:rsidRPr="009B76AD">
        <w:rPr>
          <w:color w:val="000000"/>
          <w:sz w:val="24"/>
          <w:szCs w:val="24"/>
          <w:lang w:val="ru-RU"/>
        </w:rPr>
        <w:t>Общество с ограниченной ответственностью</w:t>
      </w:r>
      <w:r w:rsidR="000350F0">
        <w:rPr>
          <w:color w:val="000000"/>
          <w:sz w:val="24"/>
          <w:szCs w:val="24"/>
          <w:lang w:val="ru-RU"/>
        </w:rPr>
        <w:t xml:space="preserve"> Торговый Дом «Подмосковные Колбасы» </w:t>
      </w:r>
      <w:r w:rsidR="000350F0">
        <w:rPr>
          <w:sz w:val="24"/>
          <w:szCs w:val="24"/>
          <w:lang w:val="ru-RU"/>
        </w:rPr>
        <w:t xml:space="preserve">ИНН </w:t>
      </w:r>
      <w:r w:rsidR="000350F0" w:rsidRPr="00FF4F93">
        <w:rPr>
          <w:sz w:val="24"/>
          <w:szCs w:val="24"/>
          <w:lang w:val="ru-RU"/>
        </w:rPr>
        <w:t>5034051845</w:t>
      </w:r>
      <w:r w:rsidR="000350F0">
        <w:rPr>
          <w:sz w:val="24"/>
          <w:szCs w:val="24"/>
          <w:lang w:val="ru-RU"/>
        </w:rPr>
        <w:t xml:space="preserve">, место нахождения: </w:t>
      </w:r>
      <w:r w:rsidR="000350F0">
        <w:rPr>
          <w:color w:val="000000"/>
          <w:sz w:val="24"/>
          <w:szCs w:val="24"/>
          <w:lang w:val="ru-RU"/>
        </w:rPr>
        <w:t>Московская область, город</w:t>
      </w:r>
      <w:r w:rsidR="000350F0" w:rsidRPr="009B76AD">
        <w:rPr>
          <w:color w:val="000000"/>
          <w:sz w:val="24"/>
          <w:szCs w:val="24"/>
          <w:lang w:val="ru-RU"/>
        </w:rPr>
        <w:t xml:space="preserve"> </w:t>
      </w:r>
      <w:r w:rsidR="000350F0">
        <w:rPr>
          <w:color w:val="000000"/>
          <w:sz w:val="24"/>
          <w:szCs w:val="24"/>
          <w:lang w:val="ru-RU"/>
        </w:rPr>
        <w:t>Орехово-Зуево</w:t>
      </w:r>
      <w:r w:rsidR="000350F0" w:rsidRPr="009B76AD">
        <w:rPr>
          <w:color w:val="000000"/>
          <w:sz w:val="24"/>
          <w:szCs w:val="24"/>
          <w:lang w:val="ru-RU"/>
        </w:rPr>
        <w:t>,</w:t>
      </w:r>
      <w:r w:rsidR="000350F0">
        <w:rPr>
          <w:color w:val="000000"/>
          <w:sz w:val="24"/>
          <w:szCs w:val="24"/>
          <w:lang w:val="ru-RU"/>
        </w:rPr>
        <w:t xml:space="preserve"> деревня </w:t>
      </w:r>
      <w:proofErr w:type="spellStart"/>
      <w:r w:rsidR="000350F0">
        <w:rPr>
          <w:color w:val="000000"/>
          <w:sz w:val="24"/>
          <w:szCs w:val="24"/>
          <w:lang w:val="ru-RU"/>
        </w:rPr>
        <w:t>Тереньково</w:t>
      </w:r>
      <w:proofErr w:type="spellEnd"/>
      <w:r w:rsidR="000350F0">
        <w:rPr>
          <w:color w:val="000000"/>
          <w:sz w:val="24"/>
          <w:szCs w:val="24"/>
          <w:lang w:val="ru-RU"/>
        </w:rPr>
        <w:t xml:space="preserve"> д.180</w:t>
      </w:r>
      <w:r w:rsidRPr="006D5C24">
        <w:rPr>
          <w:b/>
          <w:sz w:val="24"/>
          <w:szCs w:val="24"/>
          <w:lang w:val="ru-RU"/>
        </w:rPr>
        <w:t xml:space="preserve">, цена государственного контракта </w:t>
      </w:r>
      <w:r w:rsidR="000350F0" w:rsidRPr="000350F0">
        <w:rPr>
          <w:sz w:val="24"/>
          <w:szCs w:val="24"/>
          <w:lang w:val="ru-RU"/>
        </w:rPr>
        <w:t>116</w:t>
      </w:r>
      <w:r w:rsidR="000350F0">
        <w:rPr>
          <w:sz w:val="24"/>
          <w:szCs w:val="24"/>
        </w:rPr>
        <w:t> </w:t>
      </w:r>
      <w:r w:rsidR="000350F0" w:rsidRPr="000350F0">
        <w:rPr>
          <w:sz w:val="24"/>
          <w:szCs w:val="24"/>
          <w:lang w:val="ru-RU"/>
        </w:rPr>
        <w:t>782</w:t>
      </w:r>
      <w:r w:rsidR="00DD7429" w:rsidRPr="006D5C24">
        <w:rPr>
          <w:sz w:val="24"/>
          <w:szCs w:val="24"/>
          <w:lang w:val="ru-RU"/>
        </w:rPr>
        <w:t xml:space="preserve"> </w:t>
      </w:r>
      <w:r w:rsidRPr="006D5C24">
        <w:rPr>
          <w:sz w:val="24"/>
          <w:szCs w:val="24"/>
          <w:lang w:val="ru-RU"/>
        </w:rPr>
        <w:t>рубл</w:t>
      </w:r>
      <w:r w:rsidR="000350F0">
        <w:rPr>
          <w:sz w:val="24"/>
          <w:szCs w:val="24"/>
          <w:lang w:val="ru-RU"/>
        </w:rPr>
        <w:t>я</w:t>
      </w:r>
      <w:r w:rsidRPr="006D5C24">
        <w:rPr>
          <w:sz w:val="24"/>
          <w:szCs w:val="24"/>
          <w:lang w:val="ru-RU"/>
        </w:rPr>
        <w:t xml:space="preserve"> </w:t>
      </w:r>
      <w:r w:rsidR="000350F0">
        <w:rPr>
          <w:sz w:val="24"/>
          <w:szCs w:val="24"/>
          <w:lang w:val="ru-RU"/>
        </w:rPr>
        <w:t>00</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C42FE0">
        <w:rPr>
          <w:sz w:val="24"/>
          <w:szCs w:val="24"/>
          <w:lang w:val="ru-RU"/>
        </w:rPr>
        <w:t>02</w:t>
      </w:r>
      <w:r>
        <w:rPr>
          <w:sz w:val="24"/>
          <w:szCs w:val="24"/>
          <w:lang w:val="ru-RU"/>
        </w:rPr>
        <w:t xml:space="preserve"> </w:t>
      </w:r>
      <w:r w:rsidR="00C42FE0">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4D5" w:rsidRDefault="003044D5">
      <w:r>
        <w:separator/>
      </w:r>
    </w:p>
  </w:endnote>
  <w:endnote w:type="continuationSeparator" w:id="0">
    <w:p w:rsidR="003044D5" w:rsidRDefault="003044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B352B9"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B352B9"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C42FE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4D5" w:rsidRDefault="003044D5">
      <w:r>
        <w:separator/>
      </w:r>
    </w:p>
  </w:footnote>
  <w:footnote w:type="continuationSeparator" w:id="0">
    <w:p w:rsidR="003044D5" w:rsidRDefault="003044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1619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701</Words>
  <Characters>3998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2021-07-02T12:29:00Z</cp:lastPrinted>
  <dcterms:created xsi:type="dcterms:W3CDTF">2021-06-29T11:37:00Z</dcterms:created>
  <dcterms:modified xsi:type="dcterms:W3CDTF">2021-07-02T12:34:00Z</dcterms:modified>
</cp:coreProperties>
</file>