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227609">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227609" w:rsidRPr="00227609">
        <w:rPr>
          <w:sz w:val="24"/>
          <w:szCs w:val="24"/>
          <w:lang w:val="ru-RU"/>
        </w:rPr>
        <w:t>0348100046321000024</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w:t>
      </w:r>
      <w:r w:rsidR="00227609">
        <w:rPr>
          <w:sz w:val="24"/>
          <w:szCs w:val="24"/>
          <w:lang w:val="ru-RU"/>
        </w:rPr>
        <w:t>5</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Лосино-Петровский,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r w:rsidRPr="00B52F99">
        <w:rPr>
          <w:sz w:val="24"/>
          <w:szCs w:val="24"/>
          <w:shd w:val="clear" w:color="auto" w:fill="FFFFFF"/>
        </w:rPr>
        <w:t>zakupki</w:t>
      </w:r>
      <w:r w:rsidRPr="00B52F99">
        <w:rPr>
          <w:sz w:val="24"/>
          <w:szCs w:val="24"/>
          <w:shd w:val="clear" w:color="auto" w:fill="FFFFFF"/>
          <w:lang w:val="ru-RU"/>
        </w:rPr>
        <w:t>@</w:t>
      </w:r>
      <w:r w:rsidRPr="00B52F99">
        <w:rPr>
          <w:sz w:val="24"/>
          <w:szCs w:val="24"/>
          <w:shd w:val="clear" w:color="auto" w:fill="FFFFFF"/>
        </w:rPr>
        <w:t>shkolamid</w:t>
      </w:r>
      <w:r w:rsidRPr="00B52F99">
        <w:rPr>
          <w:sz w:val="24"/>
          <w:szCs w:val="24"/>
          <w:shd w:val="clear" w:color="auto" w:fill="FFFFFF"/>
          <w:lang w:val="ru-RU"/>
        </w:rPr>
        <w:t>.</w:t>
      </w:r>
      <w:r w:rsidRPr="00B52F99">
        <w:rPr>
          <w:sz w:val="24"/>
          <w:szCs w:val="24"/>
          <w:shd w:val="clear" w:color="auto" w:fill="FFFFFF"/>
        </w:rPr>
        <w:t>ru</w:t>
      </w:r>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Лосино-Петровский,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r w:rsidRPr="00B52F99">
        <w:rPr>
          <w:sz w:val="24"/>
          <w:szCs w:val="24"/>
          <w:shd w:val="clear" w:color="auto" w:fill="FFFFFF"/>
        </w:rPr>
        <w:t>zakupki</w:t>
      </w:r>
      <w:r w:rsidRPr="00B52F99">
        <w:rPr>
          <w:sz w:val="24"/>
          <w:szCs w:val="24"/>
          <w:shd w:val="clear" w:color="auto" w:fill="FFFFFF"/>
          <w:lang w:val="ru-RU"/>
        </w:rPr>
        <w:t>@</w:t>
      </w:r>
      <w:r w:rsidRPr="00B52F99">
        <w:rPr>
          <w:sz w:val="24"/>
          <w:szCs w:val="24"/>
          <w:shd w:val="clear" w:color="auto" w:fill="FFFFFF"/>
        </w:rPr>
        <w:t>shkolamid</w:t>
      </w:r>
      <w:r w:rsidRPr="00B52F99">
        <w:rPr>
          <w:sz w:val="24"/>
          <w:szCs w:val="24"/>
          <w:shd w:val="clear" w:color="auto" w:fill="FFFFFF"/>
          <w:lang w:val="ru-RU"/>
        </w:rPr>
        <w:t>.</w:t>
      </w:r>
      <w:r w:rsidRPr="00B52F99">
        <w:rPr>
          <w:sz w:val="24"/>
          <w:szCs w:val="24"/>
          <w:shd w:val="clear" w:color="auto" w:fill="FFFFFF"/>
        </w:rPr>
        <w:t>ru</w:t>
      </w:r>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227609">
        <w:t>рыба и соль</w:t>
      </w:r>
      <w:r w:rsidRPr="00E05085">
        <w:t>)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227609" w:rsidRPr="00227609">
        <w:t>211505000457850500100100020110000244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227609">
        <w:rPr>
          <w:color w:val="000000"/>
          <w:sz w:val="24"/>
          <w:szCs w:val="24"/>
          <w:lang w:val="ru-RU"/>
        </w:rPr>
        <w:t>353 084</w:t>
      </w:r>
      <w:r w:rsidR="009068F7">
        <w:rPr>
          <w:color w:val="000000"/>
          <w:sz w:val="24"/>
          <w:szCs w:val="24"/>
          <w:lang w:val="ru-RU"/>
        </w:rPr>
        <w:t xml:space="preserve"> </w:t>
      </w:r>
      <w:r w:rsidRPr="00E05085">
        <w:rPr>
          <w:color w:val="000000"/>
          <w:sz w:val="24"/>
          <w:szCs w:val="24"/>
          <w:lang w:val="ru-RU"/>
        </w:rPr>
        <w:t>(</w:t>
      </w:r>
      <w:r w:rsidR="00CA3A08">
        <w:rPr>
          <w:color w:val="000000"/>
          <w:sz w:val="24"/>
          <w:szCs w:val="24"/>
          <w:lang w:val="ru-RU"/>
        </w:rPr>
        <w:t xml:space="preserve">триста </w:t>
      </w:r>
      <w:r w:rsidR="00227609">
        <w:rPr>
          <w:color w:val="000000"/>
          <w:sz w:val="24"/>
          <w:szCs w:val="24"/>
          <w:lang w:val="ru-RU"/>
        </w:rPr>
        <w:t>пятьдесят три тысячи восемьдесят четыре</w:t>
      </w:r>
      <w:r w:rsidR="009068F7">
        <w:rPr>
          <w:color w:val="000000"/>
          <w:sz w:val="24"/>
          <w:szCs w:val="24"/>
          <w:lang w:val="ru-RU"/>
        </w:rPr>
        <w:t>) рубл</w:t>
      </w:r>
      <w:r w:rsidR="00227609">
        <w:rPr>
          <w:color w:val="000000"/>
          <w:sz w:val="24"/>
          <w:szCs w:val="24"/>
          <w:lang w:val="ru-RU"/>
        </w:rPr>
        <w:t>я</w:t>
      </w:r>
      <w:r w:rsidR="009068F7">
        <w:rPr>
          <w:color w:val="000000"/>
          <w:sz w:val="24"/>
          <w:szCs w:val="24"/>
          <w:lang w:val="ru-RU"/>
        </w:rPr>
        <w:t xml:space="preserve"> </w:t>
      </w:r>
      <w:r w:rsidR="00227609">
        <w:rPr>
          <w:color w:val="000000"/>
          <w:sz w:val="24"/>
          <w:szCs w:val="24"/>
          <w:lang w:val="ru-RU"/>
        </w:rPr>
        <w:t>21</w:t>
      </w:r>
      <w:r w:rsidRPr="00E05085">
        <w:rPr>
          <w:color w:val="000000"/>
          <w:sz w:val="24"/>
          <w:szCs w:val="24"/>
          <w:lang w:val="ru-RU"/>
        </w:rPr>
        <w:t xml:space="preserve"> копе</w:t>
      </w:r>
      <w:r w:rsidR="00227609">
        <w:rPr>
          <w:color w:val="000000"/>
          <w:sz w:val="24"/>
          <w:szCs w:val="24"/>
          <w:lang w:val="ru-RU"/>
        </w:rPr>
        <w:t>йка</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227609"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227609">
            <w:pPr>
              <w:pStyle w:val="affffff8"/>
            </w:pPr>
            <w:r w:rsidRPr="00947DA5">
              <w:t>EA-</w:t>
            </w:r>
            <w:r w:rsidR="00227609">
              <w:t>102660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227609" w:rsidP="00561D78">
            <w:pPr>
              <w:pStyle w:val="affffff8"/>
            </w:pPr>
            <w:r>
              <w:t>271 870,58</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227609">
            <w:pPr>
              <w:pStyle w:val="affffff8"/>
            </w:pPr>
            <w:r w:rsidRPr="00947DA5">
              <w:t>EA-</w:t>
            </w:r>
            <w:r w:rsidR="00227609">
              <w:t>102747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227609" w:rsidP="00561D78">
            <w:pPr>
              <w:pStyle w:val="affffff8"/>
            </w:pPr>
            <w:r>
              <w:t>273 636,00</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227609">
            <w:pPr>
              <w:pStyle w:val="affffff8"/>
            </w:pPr>
            <w:r w:rsidRPr="00947DA5">
              <w:t>EA-</w:t>
            </w:r>
            <w:r w:rsidR="00227609">
              <w:t>102432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227609" w:rsidP="00561D78">
            <w:pPr>
              <w:pStyle w:val="affffff8"/>
            </w:pPr>
            <w:r>
              <w:t>282 464,16</w:t>
            </w:r>
            <w:r w:rsidR="00947DA5" w:rsidRPr="00947DA5">
              <w:t xml:space="preserve"> руб.</w:t>
            </w:r>
          </w:p>
        </w:tc>
      </w:tr>
      <w:tr w:rsidR="00227609"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227609" w:rsidP="00227609">
            <w:pPr>
              <w:pStyle w:val="affffff8"/>
            </w:pPr>
            <w:r w:rsidRPr="00947DA5">
              <w:t>EA-</w:t>
            </w:r>
            <w:r>
              <w:t>102727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227609" w:rsidP="000E7679">
            <w:pPr>
              <w:pStyle w:val="affffff8"/>
            </w:pPr>
            <w:r>
              <w:t>284 229,58</w:t>
            </w:r>
            <w:r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227609" w:rsidTr="00025DA4">
        <w:trPr>
          <w:trHeight w:val="874"/>
          <w:jc w:val="center"/>
        </w:trPr>
        <w:tc>
          <w:tcPr>
            <w:tcW w:w="2664" w:type="dxa"/>
          </w:tcPr>
          <w:p w:rsidR="00947DA5" w:rsidRPr="00947DA5" w:rsidRDefault="00947DA5" w:rsidP="00C11896">
            <w:pPr>
              <w:pStyle w:val="affffff8"/>
              <w:jc w:val="center"/>
            </w:pPr>
            <w:r w:rsidRPr="00947DA5">
              <w:t>EA-</w:t>
            </w:r>
            <w:r w:rsidR="00C11896">
              <w:t>102660</w:t>
            </w:r>
          </w:p>
        </w:tc>
        <w:tc>
          <w:tcPr>
            <w:tcW w:w="3827" w:type="dxa"/>
          </w:tcPr>
          <w:p w:rsidR="00947DA5" w:rsidRPr="005D3D1E" w:rsidRDefault="00C11896" w:rsidP="001D74A1">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r>
              <w:rPr>
                <w:sz w:val="24"/>
                <w:szCs w:val="24"/>
                <w:lang w:val="ru-RU"/>
              </w:rPr>
              <w:t>Захарко Л.В</w:t>
            </w:r>
            <w:r w:rsidRPr="00B52F99">
              <w:rPr>
                <w:sz w:val="24"/>
                <w:szCs w:val="24"/>
                <w:lang w:val="ru-RU"/>
              </w:rPr>
              <w:t>.</w:t>
            </w:r>
          </w:p>
          <w:p w:rsidR="00947DA5" w:rsidRPr="00B52F99" w:rsidRDefault="00947DA5" w:rsidP="00B2092D">
            <w:pPr>
              <w:jc w:val="center"/>
              <w:rPr>
                <w:sz w:val="24"/>
                <w:szCs w:val="24"/>
                <w:lang w:val="ru-RU"/>
              </w:rPr>
            </w:pPr>
            <w:r>
              <w:rPr>
                <w:sz w:val="24"/>
                <w:szCs w:val="24"/>
                <w:lang w:val="ru-RU"/>
              </w:rPr>
              <w:t>Гаркина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227609" w:rsidTr="00025DA4">
        <w:trPr>
          <w:trHeight w:val="874"/>
          <w:jc w:val="center"/>
        </w:trPr>
        <w:tc>
          <w:tcPr>
            <w:tcW w:w="2664" w:type="dxa"/>
          </w:tcPr>
          <w:p w:rsidR="00947DA5" w:rsidRPr="00947DA5" w:rsidRDefault="00947DA5" w:rsidP="00C11896">
            <w:pPr>
              <w:pStyle w:val="affffff8"/>
              <w:jc w:val="center"/>
            </w:pPr>
            <w:r w:rsidRPr="00947DA5">
              <w:t>EA-</w:t>
            </w:r>
            <w:r w:rsidR="00C11896">
              <w:t>102747</w:t>
            </w:r>
          </w:p>
        </w:tc>
        <w:tc>
          <w:tcPr>
            <w:tcW w:w="3827" w:type="dxa"/>
          </w:tcPr>
          <w:p w:rsidR="00947DA5" w:rsidRPr="00C11896" w:rsidRDefault="005D3D1E" w:rsidP="00C11896">
            <w:pPr>
              <w:widowControl w:val="0"/>
              <w:jc w:val="center"/>
              <w:rPr>
                <w:sz w:val="24"/>
                <w:szCs w:val="24"/>
                <w:lang w:val="ru-RU"/>
              </w:rPr>
            </w:pPr>
            <w:r w:rsidRPr="00DD7429">
              <w:rPr>
                <w:sz w:val="24"/>
                <w:szCs w:val="24"/>
                <w:lang w:val="ru-RU"/>
              </w:rPr>
              <w:t xml:space="preserve">Общество с ограниченной ответственностью </w:t>
            </w:r>
            <w:r w:rsidR="00C11896" w:rsidRPr="00C11896">
              <w:rPr>
                <w:sz w:val="24"/>
                <w:szCs w:val="24"/>
                <w:lang w:val="ru-RU"/>
              </w:rPr>
              <w:t>"БОЛЬШАЯ ПЕРЕМЕНА"</w:t>
            </w:r>
            <w:r>
              <w:rPr>
                <w:sz w:val="24"/>
                <w:szCs w:val="24"/>
                <w:lang w:val="ru-RU"/>
              </w:rPr>
              <w:t xml:space="preserve">, ИНН </w:t>
            </w:r>
            <w:r w:rsidR="00C11896" w:rsidRPr="00C11896">
              <w:rPr>
                <w:sz w:val="24"/>
                <w:szCs w:val="24"/>
                <w:lang w:val="ru-RU"/>
              </w:rPr>
              <w:t>5050126985</w:t>
            </w:r>
            <w:r>
              <w:rPr>
                <w:sz w:val="24"/>
                <w:szCs w:val="24"/>
                <w:lang w:val="ru-RU"/>
              </w:rPr>
              <w:t xml:space="preserve">, место нахождения: </w:t>
            </w:r>
            <w:r w:rsidR="00C11896" w:rsidRPr="00C11896">
              <w:rPr>
                <w:sz w:val="24"/>
                <w:szCs w:val="24"/>
                <w:lang w:val="ru-RU"/>
              </w:rPr>
              <w:t>141151, ОБЛ МОСКОВСКАЯ, Г ЛОСИНО-ПЕТРОВСКИЙ, УЛ ГОРЬКОГО, ДОМ 22, ОФИС 3</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r>
              <w:rPr>
                <w:sz w:val="24"/>
                <w:szCs w:val="24"/>
                <w:lang w:val="ru-RU"/>
              </w:rPr>
              <w:t>Захарко Л.В</w:t>
            </w:r>
            <w:r w:rsidRPr="00B52F99">
              <w:rPr>
                <w:sz w:val="24"/>
                <w:szCs w:val="24"/>
                <w:lang w:val="ru-RU"/>
              </w:rPr>
              <w:t>.</w:t>
            </w:r>
          </w:p>
          <w:p w:rsidR="00947DA5" w:rsidRPr="00B52F99" w:rsidRDefault="00947DA5" w:rsidP="00B2092D">
            <w:pPr>
              <w:jc w:val="center"/>
              <w:rPr>
                <w:sz w:val="24"/>
                <w:szCs w:val="24"/>
                <w:lang w:val="ru-RU"/>
              </w:rPr>
            </w:pPr>
            <w:r>
              <w:rPr>
                <w:sz w:val="24"/>
                <w:szCs w:val="24"/>
                <w:lang w:val="ru-RU"/>
              </w:rPr>
              <w:t>Гаркина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227609" w:rsidTr="00025DA4">
        <w:trPr>
          <w:trHeight w:val="874"/>
          <w:jc w:val="center"/>
        </w:trPr>
        <w:tc>
          <w:tcPr>
            <w:tcW w:w="2664" w:type="dxa"/>
          </w:tcPr>
          <w:p w:rsidR="00947DA5" w:rsidRPr="00947DA5" w:rsidRDefault="00947DA5" w:rsidP="00C11896">
            <w:pPr>
              <w:pStyle w:val="affffff8"/>
              <w:jc w:val="center"/>
            </w:pPr>
            <w:r w:rsidRPr="00947DA5">
              <w:t>EA-</w:t>
            </w:r>
            <w:r w:rsidR="001D74A1">
              <w:t>102</w:t>
            </w:r>
            <w:r w:rsidR="00C11896">
              <w:t>432</w:t>
            </w:r>
          </w:p>
        </w:tc>
        <w:tc>
          <w:tcPr>
            <w:tcW w:w="3827" w:type="dxa"/>
          </w:tcPr>
          <w:p w:rsidR="00947DA5" w:rsidRPr="00025DA4" w:rsidRDefault="00C11896" w:rsidP="00025DA4">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r>
              <w:rPr>
                <w:bCs/>
                <w:kern w:val="32"/>
                <w:sz w:val="24"/>
                <w:szCs w:val="24"/>
                <w:lang w:val="ru-RU"/>
              </w:rPr>
              <w:t>Живарев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r>
              <w:rPr>
                <w:sz w:val="24"/>
                <w:szCs w:val="24"/>
                <w:lang w:val="ru-RU"/>
              </w:rPr>
              <w:t>Захарко Л.В</w:t>
            </w:r>
            <w:r w:rsidRPr="00B52F99">
              <w:rPr>
                <w:sz w:val="24"/>
                <w:szCs w:val="24"/>
                <w:lang w:val="ru-RU"/>
              </w:rPr>
              <w:t>.</w:t>
            </w:r>
          </w:p>
          <w:p w:rsidR="00947DA5" w:rsidRPr="00B52F99" w:rsidRDefault="00947DA5" w:rsidP="0064144A">
            <w:pPr>
              <w:jc w:val="center"/>
              <w:rPr>
                <w:sz w:val="24"/>
                <w:szCs w:val="24"/>
                <w:lang w:val="ru-RU"/>
              </w:rPr>
            </w:pPr>
            <w:r>
              <w:rPr>
                <w:sz w:val="24"/>
                <w:szCs w:val="24"/>
                <w:lang w:val="ru-RU"/>
              </w:rPr>
              <w:t>Гаркина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r w:rsidR="00C11896" w:rsidRPr="00227609" w:rsidTr="00025DA4">
        <w:trPr>
          <w:trHeight w:val="874"/>
          <w:jc w:val="center"/>
        </w:trPr>
        <w:tc>
          <w:tcPr>
            <w:tcW w:w="2664" w:type="dxa"/>
          </w:tcPr>
          <w:p w:rsidR="00C11896" w:rsidRPr="00947DA5" w:rsidRDefault="00C11896" w:rsidP="001D74A1">
            <w:pPr>
              <w:pStyle w:val="affffff8"/>
              <w:jc w:val="center"/>
            </w:pPr>
            <w:r w:rsidRPr="00947DA5">
              <w:t>EA-</w:t>
            </w:r>
            <w:r>
              <w:t>102727</w:t>
            </w:r>
          </w:p>
        </w:tc>
        <w:tc>
          <w:tcPr>
            <w:tcW w:w="3827" w:type="dxa"/>
          </w:tcPr>
          <w:p w:rsidR="00C11896" w:rsidRPr="009B76AD" w:rsidRDefault="00C11896" w:rsidP="00025DA4">
            <w:pPr>
              <w:widowControl w:val="0"/>
              <w:jc w:val="center"/>
              <w:rPr>
                <w:color w:val="000000"/>
                <w:sz w:val="24"/>
                <w:szCs w:val="24"/>
                <w:lang w:val="ru-RU"/>
              </w:rPr>
            </w:pPr>
            <w:r w:rsidRPr="00DD7429">
              <w:rPr>
                <w:sz w:val="24"/>
                <w:szCs w:val="24"/>
                <w:lang w:val="ru-RU"/>
              </w:rPr>
              <w:t>Общество с ограниченной ответственностью «</w:t>
            </w:r>
            <w:r>
              <w:rPr>
                <w:sz w:val="24"/>
                <w:szCs w:val="24"/>
                <w:lang w:val="ru-RU"/>
              </w:rPr>
              <w:t>Фортуна Трейд</w:t>
            </w:r>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место нахождения: 141206, Московская область, г</w:t>
            </w:r>
            <w:r w:rsidRPr="00947DA5">
              <w:rPr>
                <w:sz w:val="24"/>
                <w:szCs w:val="24"/>
                <w:lang w:val="ru-RU"/>
              </w:rPr>
              <w:t>. Пушкино, ул. Авиационная, д. 15, оф. 18</w:t>
            </w:r>
          </w:p>
        </w:tc>
        <w:tc>
          <w:tcPr>
            <w:tcW w:w="2127" w:type="dxa"/>
            <w:tcMar>
              <w:top w:w="57" w:type="dxa"/>
              <w:left w:w="57" w:type="dxa"/>
              <w:bottom w:w="57" w:type="dxa"/>
              <w:right w:w="57" w:type="dxa"/>
            </w:tcMar>
            <w:vAlign w:val="center"/>
          </w:tcPr>
          <w:p w:rsidR="00C11896" w:rsidRPr="00B52F99" w:rsidRDefault="00C11896" w:rsidP="000E7679">
            <w:pPr>
              <w:jc w:val="center"/>
              <w:rPr>
                <w:sz w:val="24"/>
                <w:szCs w:val="24"/>
                <w:lang w:val="ru-RU"/>
              </w:rPr>
            </w:pPr>
            <w:r>
              <w:rPr>
                <w:sz w:val="24"/>
                <w:szCs w:val="24"/>
                <w:lang w:val="ru-RU"/>
              </w:rPr>
              <w:t>Захарко Л.В</w:t>
            </w:r>
            <w:r w:rsidRPr="00B52F99">
              <w:rPr>
                <w:sz w:val="24"/>
                <w:szCs w:val="24"/>
                <w:lang w:val="ru-RU"/>
              </w:rPr>
              <w:t>.</w:t>
            </w:r>
          </w:p>
          <w:p w:rsidR="00C11896" w:rsidRPr="00B52F99" w:rsidRDefault="00C11896" w:rsidP="000E7679">
            <w:pPr>
              <w:jc w:val="center"/>
              <w:rPr>
                <w:sz w:val="24"/>
                <w:szCs w:val="24"/>
                <w:lang w:val="ru-RU"/>
              </w:rPr>
            </w:pPr>
            <w:r>
              <w:rPr>
                <w:sz w:val="24"/>
                <w:szCs w:val="24"/>
                <w:lang w:val="ru-RU"/>
              </w:rPr>
              <w:t>Гаркина Е.В.</w:t>
            </w:r>
          </w:p>
          <w:p w:rsidR="00C11896" w:rsidRPr="00B52F99" w:rsidRDefault="00C11896" w:rsidP="000E7679">
            <w:pPr>
              <w:jc w:val="center"/>
              <w:rPr>
                <w:sz w:val="24"/>
                <w:szCs w:val="24"/>
                <w:lang w:val="ru-RU"/>
              </w:rPr>
            </w:pPr>
            <w:r>
              <w:rPr>
                <w:sz w:val="24"/>
                <w:szCs w:val="24"/>
                <w:lang w:val="ru-RU"/>
              </w:rPr>
              <w:t>Черемисина С.В.</w:t>
            </w:r>
          </w:p>
          <w:p w:rsidR="00C11896" w:rsidRDefault="00C11896" w:rsidP="000E7679">
            <w:pPr>
              <w:jc w:val="center"/>
              <w:rPr>
                <w:sz w:val="24"/>
                <w:szCs w:val="24"/>
                <w:lang w:val="ru-RU"/>
              </w:rPr>
            </w:pPr>
            <w:r w:rsidRPr="00B52F99">
              <w:rPr>
                <w:sz w:val="24"/>
                <w:szCs w:val="24"/>
                <w:lang w:val="ru-RU"/>
              </w:rPr>
              <w:t>Волков К.В.</w:t>
            </w:r>
          </w:p>
          <w:p w:rsidR="00C11896" w:rsidRPr="009B76AD" w:rsidRDefault="00C11896" w:rsidP="000E7679">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C11896" w:rsidRPr="009B76AD" w:rsidRDefault="00C11896" w:rsidP="000E7679">
            <w:pPr>
              <w:autoSpaceDE w:val="0"/>
              <w:autoSpaceDN w:val="0"/>
              <w:adjustRightInd w:val="0"/>
              <w:jc w:val="center"/>
              <w:rPr>
                <w:sz w:val="24"/>
                <w:szCs w:val="24"/>
                <w:lang w:val="ru-RU"/>
              </w:rPr>
            </w:pPr>
            <w:r w:rsidRPr="009B76AD">
              <w:rPr>
                <w:sz w:val="24"/>
                <w:szCs w:val="24"/>
                <w:lang w:val="ru-RU"/>
              </w:rPr>
              <w:t xml:space="preserve"> «За»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Default="00C11896" w:rsidP="000E7679">
            <w:pPr>
              <w:autoSpaceDE w:val="0"/>
              <w:autoSpaceDN w:val="0"/>
              <w:adjustRightInd w:val="0"/>
              <w:jc w:val="center"/>
              <w:rPr>
                <w:sz w:val="24"/>
                <w:szCs w:val="24"/>
                <w:lang w:val="ru-RU"/>
              </w:rPr>
            </w:pPr>
            <w:r w:rsidRPr="009B76AD">
              <w:rPr>
                <w:sz w:val="24"/>
                <w:szCs w:val="24"/>
                <w:lang w:val="ru-RU"/>
              </w:rPr>
              <w:t>«За»</w:t>
            </w:r>
          </w:p>
          <w:p w:rsidR="00C11896" w:rsidRPr="009B76AD" w:rsidRDefault="00C11896" w:rsidP="000E7679">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5091E" w:rsidRPr="0055091E">
        <w:rPr>
          <w:color w:val="000000"/>
          <w:sz w:val="24"/>
          <w:szCs w:val="24"/>
          <w:lang w:val="ru-RU"/>
        </w:rPr>
        <w:t>Общество с ограниченной ответственностью "Масленица", ИНН 7705934309, место нахождения: 141206, Московская область, г. Пушкино, Кудринское шоссе, д.6, корпус гл. произв., офис 415</w:t>
      </w:r>
      <w:r w:rsidRPr="006D5C24">
        <w:rPr>
          <w:b/>
          <w:sz w:val="24"/>
          <w:szCs w:val="24"/>
          <w:lang w:val="ru-RU"/>
        </w:rPr>
        <w:t xml:space="preserve">, цена государственного контракта </w:t>
      </w:r>
      <w:r w:rsidR="0055091E">
        <w:rPr>
          <w:sz w:val="24"/>
          <w:szCs w:val="24"/>
          <w:lang w:val="ru-RU"/>
        </w:rPr>
        <w:t>271 870</w:t>
      </w:r>
      <w:r w:rsidR="005D3D1E">
        <w:rPr>
          <w:sz w:val="24"/>
          <w:szCs w:val="24"/>
          <w:lang w:val="ru-RU"/>
        </w:rPr>
        <w:t xml:space="preserve"> </w:t>
      </w:r>
      <w:r w:rsidRPr="006D5C24">
        <w:rPr>
          <w:sz w:val="24"/>
          <w:szCs w:val="24"/>
          <w:lang w:val="ru-RU"/>
        </w:rPr>
        <w:t>рубл</w:t>
      </w:r>
      <w:r w:rsidR="001D74A1">
        <w:rPr>
          <w:sz w:val="24"/>
          <w:szCs w:val="24"/>
          <w:lang w:val="ru-RU"/>
        </w:rPr>
        <w:t>ей</w:t>
      </w:r>
      <w:r w:rsidRPr="006D5C24">
        <w:rPr>
          <w:sz w:val="24"/>
          <w:szCs w:val="24"/>
          <w:lang w:val="ru-RU"/>
        </w:rPr>
        <w:t xml:space="preserve"> </w:t>
      </w:r>
      <w:r w:rsidR="0055091E">
        <w:rPr>
          <w:sz w:val="24"/>
          <w:szCs w:val="24"/>
          <w:lang w:val="ru-RU"/>
        </w:rPr>
        <w:t>58</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5091E">
        <w:rPr>
          <w:sz w:val="24"/>
          <w:szCs w:val="24"/>
          <w:lang w:val="ru-RU"/>
        </w:rPr>
        <w:t>05</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r w:rsidRPr="00C753B1">
        <w:rPr>
          <w:sz w:val="24"/>
          <w:szCs w:val="24"/>
        </w:rPr>
        <w:t>Единая комиссия в составе:</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Захарко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r>
              <w:rPr>
                <w:sz w:val="24"/>
                <w:szCs w:val="24"/>
                <w:lang w:val="ru-RU"/>
              </w:rPr>
              <w:t>Гаркина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01D" w:rsidRDefault="00F3001D">
      <w:r>
        <w:separator/>
      </w:r>
    </w:p>
  </w:endnote>
  <w:endnote w:type="continuationSeparator" w:id="0">
    <w:p w:rsidR="00F3001D" w:rsidRDefault="00F300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E6D7C"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FE6D7C"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55091E">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01D" w:rsidRDefault="00F3001D">
      <w:r>
        <w:separator/>
      </w:r>
    </w:p>
  </w:footnote>
  <w:footnote w:type="continuationSeparator" w:id="0">
    <w:p w:rsidR="00F3001D" w:rsidRDefault="00F300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609"/>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091E"/>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1896"/>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01D"/>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6D7C"/>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2898">
      <w:bodyDiv w:val="1"/>
      <w:marLeft w:val="0"/>
      <w:marRight w:val="0"/>
      <w:marTop w:val="0"/>
      <w:marBottom w:val="0"/>
      <w:divBdr>
        <w:top w:val="none" w:sz="0" w:space="0" w:color="auto"/>
        <w:left w:val="none" w:sz="0" w:space="0" w:color="auto"/>
        <w:bottom w:val="none" w:sz="0" w:space="0" w:color="auto"/>
        <w:right w:val="none" w:sz="0" w:space="0" w:color="auto"/>
      </w:divBdr>
      <w:divsChild>
        <w:div w:id="617025830">
          <w:marLeft w:val="0"/>
          <w:marRight w:val="0"/>
          <w:marTop w:val="0"/>
          <w:marBottom w:val="0"/>
          <w:divBdr>
            <w:top w:val="none" w:sz="0" w:space="0" w:color="auto"/>
            <w:left w:val="none" w:sz="0" w:space="0" w:color="auto"/>
            <w:bottom w:val="none" w:sz="0" w:space="0" w:color="auto"/>
            <w:right w:val="none" w:sz="0" w:space="0" w:color="auto"/>
          </w:divBdr>
          <w:divsChild>
            <w:div w:id="1423641798">
              <w:marLeft w:val="0"/>
              <w:marRight w:val="0"/>
              <w:marTop w:val="0"/>
              <w:marBottom w:val="0"/>
              <w:divBdr>
                <w:top w:val="none" w:sz="0" w:space="0" w:color="auto"/>
                <w:left w:val="none" w:sz="0" w:space="0" w:color="auto"/>
                <w:bottom w:val="none" w:sz="0" w:space="0" w:color="auto"/>
                <w:right w:val="none" w:sz="0" w:space="0" w:color="auto"/>
              </w:divBdr>
            </w:div>
          </w:divsChild>
        </w:div>
        <w:div w:id="1927495602">
          <w:marLeft w:val="0"/>
          <w:marRight w:val="0"/>
          <w:marTop w:val="0"/>
          <w:marBottom w:val="0"/>
          <w:divBdr>
            <w:top w:val="none" w:sz="0" w:space="0" w:color="auto"/>
            <w:left w:val="none" w:sz="0" w:space="0" w:color="auto"/>
            <w:bottom w:val="none" w:sz="0" w:space="0" w:color="auto"/>
            <w:right w:val="none" w:sz="0" w:space="0" w:color="auto"/>
          </w:divBdr>
          <w:divsChild>
            <w:div w:id="19278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700</Words>
  <Characters>3993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8</cp:revision>
  <cp:lastPrinted>2021-07-05T09:55:00Z</cp:lastPrinted>
  <dcterms:created xsi:type="dcterms:W3CDTF">2021-06-29T11:37:00Z</dcterms:created>
  <dcterms:modified xsi:type="dcterms:W3CDTF">2021-07-05T09:56:00Z</dcterms:modified>
</cp:coreProperties>
</file>