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47DA5" w:rsidRPr="00947DA5" w:rsidRDefault="00947DA5" w:rsidP="00227609">
      <w:pPr>
        <w:rPr>
          <w:sz w:val="24"/>
          <w:szCs w:val="24"/>
          <w:lang w:val="ru-RU"/>
        </w:rPr>
      </w:pPr>
      <w:r w:rsidRPr="00947DA5">
        <w:rPr>
          <w:szCs w:val="24"/>
          <w:lang w:val="ru-RU"/>
        </w:rPr>
        <w:t>№</w:t>
      </w:r>
      <w:r w:rsidRPr="00947DA5">
        <w:rPr>
          <w:szCs w:val="24"/>
        </w:rPr>
        <w:t> </w:t>
      </w:r>
      <w:r w:rsidRPr="00947DA5">
        <w:rPr>
          <w:color w:val="000000"/>
          <w:szCs w:val="24"/>
          <w:lang w:val="ru-RU"/>
        </w:rPr>
        <w:t xml:space="preserve">  </w:t>
      </w:r>
      <w:r w:rsidR="00227609" w:rsidRPr="00227609">
        <w:rPr>
          <w:sz w:val="24"/>
          <w:szCs w:val="24"/>
          <w:lang w:val="ru-RU"/>
        </w:rPr>
        <w:t>034810004632100002</w:t>
      </w:r>
      <w:r w:rsidR="00317C70">
        <w:rPr>
          <w:sz w:val="24"/>
          <w:szCs w:val="24"/>
          <w:lang w:val="ru-RU"/>
        </w:rPr>
        <w:t>2</w:t>
      </w:r>
      <w:r w:rsidRPr="00947DA5">
        <w:rPr>
          <w:sz w:val="24"/>
          <w:szCs w:val="24"/>
          <w:lang w:val="ru-RU"/>
        </w:rPr>
        <w:t xml:space="preserve">                   </w:t>
      </w:r>
      <w:r w:rsidRPr="00947DA5">
        <w:rPr>
          <w:color w:val="000000"/>
          <w:sz w:val="24"/>
          <w:szCs w:val="24"/>
          <w:lang w:val="ru-RU"/>
        </w:rPr>
        <w:t xml:space="preserve"> </w:t>
      </w:r>
      <w:r w:rsidRPr="00947DA5">
        <w:rPr>
          <w:sz w:val="24"/>
          <w:szCs w:val="24"/>
          <w:lang w:val="ru-RU"/>
        </w:rPr>
        <w:t xml:space="preserve">                                 </w:t>
      </w:r>
      <w:r>
        <w:rPr>
          <w:sz w:val="24"/>
          <w:szCs w:val="24"/>
          <w:lang w:val="ru-RU"/>
        </w:rPr>
        <w:t xml:space="preserve">     </w:t>
      </w:r>
      <w:r w:rsidR="00CA3A08">
        <w:rPr>
          <w:sz w:val="24"/>
          <w:szCs w:val="24"/>
          <w:lang w:val="ru-RU"/>
        </w:rPr>
        <w:t xml:space="preserve">                         от «0</w:t>
      </w:r>
      <w:r w:rsidR="00227609">
        <w:rPr>
          <w:sz w:val="24"/>
          <w:szCs w:val="24"/>
          <w:lang w:val="ru-RU"/>
        </w:rPr>
        <w:t>5</w:t>
      </w:r>
      <w:r w:rsidR="00CA3A08">
        <w:rPr>
          <w:sz w:val="24"/>
          <w:szCs w:val="24"/>
          <w:lang w:val="ru-RU"/>
        </w:rPr>
        <w:t>» июл</w:t>
      </w:r>
      <w:r w:rsidRPr="00947DA5">
        <w:rPr>
          <w:sz w:val="24"/>
          <w:szCs w:val="24"/>
          <w:lang w:val="ru-RU"/>
        </w:rPr>
        <w:t>я 2021 г.</w:t>
      </w:r>
    </w:p>
    <w:p w:rsidR="00947DA5" w:rsidRPr="00D449CA" w:rsidRDefault="00947DA5" w:rsidP="00947DA5">
      <w:pPr>
        <w:pStyle w:val="210"/>
        <w:spacing w:line="264" w:lineRule="auto"/>
        <w:ind w:firstLine="0"/>
        <w:rPr>
          <w:szCs w:val="24"/>
        </w:rPr>
      </w:pPr>
      <w:r w:rsidRPr="00D449CA">
        <w:rPr>
          <w:szCs w:val="24"/>
        </w:rPr>
        <w:t>п. Юность</w:t>
      </w:r>
    </w:p>
    <w:p w:rsidR="00947DA5" w:rsidRPr="00B52F99" w:rsidRDefault="00947DA5" w:rsidP="00947DA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Pr>
          <w:sz w:val="24"/>
          <w:szCs w:val="24"/>
          <w:lang w:val="ru-RU"/>
        </w:rPr>
        <w:t xml:space="preserve"> определен Приказом директора </w:t>
      </w:r>
      <w:r w:rsidRPr="00B52F99">
        <w:rPr>
          <w:sz w:val="24"/>
          <w:szCs w:val="24"/>
          <w:lang w:val="ru-RU"/>
        </w:rPr>
        <w:t xml:space="preserve">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47DA5" w:rsidRPr="002C33C2" w:rsidRDefault="00947DA5" w:rsidP="00947DA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47DA5" w:rsidRPr="004D019B" w:rsidRDefault="00947DA5" w:rsidP="00947DA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E05085">
        <w:t>Поставка продуктов питания (</w:t>
      </w:r>
      <w:r w:rsidR="00317C70">
        <w:t>сахар</w:t>
      </w:r>
      <w:r w:rsidRPr="00E05085">
        <w:t>) для нужд ФГБОУ "Средняя школа-интернат МИД России"</w:t>
      </w:r>
    </w:p>
    <w:p w:rsidR="00947DA5" w:rsidRPr="00AE5E64" w:rsidRDefault="00947DA5" w:rsidP="00947DA5">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317C70" w:rsidRPr="00317C70">
        <w:t>211505000457850500100100020120000244</w:t>
      </w:r>
    </w:p>
    <w:p w:rsidR="00947DA5" w:rsidRPr="00867E48" w:rsidRDefault="00947DA5" w:rsidP="00947DA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317C70">
        <w:rPr>
          <w:color w:val="000000"/>
          <w:sz w:val="24"/>
          <w:szCs w:val="24"/>
          <w:lang w:val="ru-RU"/>
        </w:rPr>
        <w:t>154 733</w:t>
      </w:r>
      <w:r w:rsidR="009068F7">
        <w:rPr>
          <w:color w:val="000000"/>
          <w:sz w:val="24"/>
          <w:szCs w:val="24"/>
          <w:lang w:val="ru-RU"/>
        </w:rPr>
        <w:t xml:space="preserve"> </w:t>
      </w:r>
      <w:r w:rsidRPr="00E05085">
        <w:rPr>
          <w:color w:val="000000"/>
          <w:sz w:val="24"/>
          <w:szCs w:val="24"/>
          <w:lang w:val="ru-RU"/>
        </w:rPr>
        <w:t>(</w:t>
      </w:r>
      <w:r w:rsidR="00317C70">
        <w:rPr>
          <w:color w:val="000000"/>
          <w:sz w:val="24"/>
          <w:szCs w:val="24"/>
          <w:lang w:val="ru-RU"/>
        </w:rPr>
        <w:t>сто пятьдесят четыре тысячи семьсот тридцать три</w:t>
      </w:r>
      <w:r w:rsidR="009068F7">
        <w:rPr>
          <w:color w:val="000000"/>
          <w:sz w:val="24"/>
          <w:szCs w:val="24"/>
          <w:lang w:val="ru-RU"/>
        </w:rPr>
        <w:t>) рубл</w:t>
      </w:r>
      <w:r w:rsidR="00227609">
        <w:rPr>
          <w:color w:val="000000"/>
          <w:sz w:val="24"/>
          <w:szCs w:val="24"/>
          <w:lang w:val="ru-RU"/>
        </w:rPr>
        <w:t>я</w:t>
      </w:r>
      <w:r w:rsidR="009068F7">
        <w:rPr>
          <w:color w:val="000000"/>
          <w:sz w:val="24"/>
          <w:szCs w:val="24"/>
          <w:lang w:val="ru-RU"/>
        </w:rPr>
        <w:t xml:space="preserve"> </w:t>
      </w:r>
      <w:r w:rsidR="00317C70">
        <w:rPr>
          <w:color w:val="000000"/>
          <w:sz w:val="24"/>
          <w:szCs w:val="24"/>
          <w:lang w:val="ru-RU"/>
        </w:rPr>
        <w:t>40</w:t>
      </w:r>
      <w:r w:rsidRPr="00E05085">
        <w:rPr>
          <w:color w:val="000000"/>
          <w:sz w:val="24"/>
          <w:szCs w:val="24"/>
          <w:lang w:val="ru-RU"/>
        </w:rPr>
        <w:t xml:space="preserve"> копе</w:t>
      </w:r>
      <w:r w:rsidR="00317C70">
        <w:rPr>
          <w:color w:val="000000"/>
          <w:sz w:val="24"/>
          <w:szCs w:val="24"/>
          <w:lang w:val="ru-RU"/>
        </w:rPr>
        <w:t>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317C70"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317C70">
            <w:pPr>
              <w:pStyle w:val="affffff8"/>
            </w:pPr>
            <w:r w:rsidRPr="00947DA5">
              <w:t>EA-</w:t>
            </w:r>
            <w:r w:rsidR="00317C70">
              <w:t>102664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317C70" w:rsidP="00561D78">
            <w:pPr>
              <w:pStyle w:val="affffff8"/>
            </w:pPr>
            <w:r>
              <w:t>110 726,33</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317C70">
            <w:pPr>
              <w:pStyle w:val="affffff8"/>
            </w:pPr>
            <w:r w:rsidRPr="00947DA5">
              <w:t>EA-</w:t>
            </w:r>
            <w:r w:rsidR="00317C70">
              <w:t>102444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317C70" w:rsidP="00561D78">
            <w:pPr>
              <w:pStyle w:val="affffff8"/>
            </w:pPr>
            <w:r>
              <w:t>111 500,00</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317C70">
            <w:pPr>
              <w:pStyle w:val="affffff8"/>
            </w:pPr>
            <w:r w:rsidRPr="00947DA5">
              <w:t>EA-</w:t>
            </w:r>
            <w:r w:rsidR="00317C70">
              <w:t>102741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317C70" w:rsidP="00561D78">
            <w:pPr>
              <w:pStyle w:val="affffff8"/>
            </w:pPr>
            <w:r>
              <w:t>114 499,62</w:t>
            </w:r>
            <w:r w:rsidR="00947DA5" w:rsidRPr="00947DA5">
              <w:t xml:space="preserve"> руб.</w:t>
            </w:r>
          </w:p>
        </w:tc>
      </w:tr>
      <w:tr w:rsidR="00227609"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27609" w:rsidRPr="00947DA5" w:rsidRDefault="00227609" w:rsidP="00317C70">
            <w:pPr>
              <w:pStyle w:val="affffff8"/>
            </w:pPr>
            <w:r w:rsidRPr="00947DA5">
              <w:t>EA-</w:t>
            </w:r>
            <w:r w:rsidR="00317C70">
              <w:t>102731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27609" w:rsidRPr="00947DA5" w:rsidRDefault="00317C70" w:rsidP="000E7679">
            <w:pPr>
              <w:pStyle w:val="affffff8"/>
            </w:pPr>
            <w:r>
              <w:t>116 820,63</w:t>
            </w:r>
            <w:r w:rsidR="00227609" w:rsidRPr="00947DA5">
              <w:t xml:space="preserve">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947DA5" w:rsidRPr="00317C70" w:rsidTr="00025DA4">
        <w:trPr>
          <w:trHeight w:val="874"/>
          <w:jc w:val="center"/>
        </w:trPr>
        <w:tc>
          <w:tcPr>
            <w:tcW w:w="2664" w:type="dxa"/>
          </w:tcPr>
          <w:p w:rsidR="00947DA5" w:rsidRPr="00947DA5" w:rsidRDefault="00947DA5" w:rsidP="00C11896">
            <w:pPr>
              <w:pStyle w:val="affffff8"/>
              <w:jc w:val="center"/>
            </w:pPr>
            <w:r w:rsidRPr="00947DA5">
              <w:t>EA-</w:t>
            </w:r>
            <w:r w:rsidR="00317C70">
              <w:t>102664</w:t>
            </w:r>
          </w:p>
        </w:tc>
        <w:tc>
          <w:tcPr>
            <w:tcW w:w="3827" w:type="dxa"/>
          </w:tcPr>
          <w:p w:rsidR="00947DA5" w:rsidRPr="005D3D1E" w:rsidRDefault="00C11896" w:rsidP="001D74A1">
            <w:pPr>
              <w:widowControl w:val="0"/>
              <w:jc w:val="center"/>
              <w:rPr>
                <w:color w:val="000000"/>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317C70" w:rsidTr="00025DA4">
        <w:trPr>
          <w:trHeight w:val="874"/>
          <w:jc w:val="center"/>
        </w:trPr>
        <w:tc>
          <w:tcPr>
            <w:tcW w:w="2664" w:type="dxa"/>
          </w:tcPr>
          <w:p w:rsidR="00947DA5" w:rsidRPr="00947DA5" w:rsidRDefault="00947DA5" w:rsidP="00C11896">
            <w:pPr>
              <w:pStyle w:val="affffff8"/>
              <w:jc w:val="center"/>
            </w:pPr>
            <w:r w:rsidRPr="00947DA5">
              <w:t>EA-</w:t>
            </w:r>
            <w:r w:rsidR="00317C70">
              <w:t>102444</w:t>
            </w:r>
          </w:p>
        </w:tc>
        <w:tc>
          <w:tcPr>
            <w:tcW w:w="3827" w:type="dxa"/>
          </w:tcPr>
          <w:p w:rsidR="00947DA5" w:rsidRPr="00317C70" w:rsidRDefault="00317C70" w:rsidP="00317C70">
            <w:pPr>
              <w:widowControl w:val="0"/>
              <w:jc w:val="center"/>
              <w:rPr>
                <w:bCs/>
                <w:kern w:val="32"/>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ИНН </w:t>
            </w:r>
            <w:r>
              <w:rPr>
                <w:sz w:val="24"/>
                <w:szCs w:val="24"/>
                <w:lang w:val="ru-RU"/>
              </w:rPr>
              <w:t xml:space="preserve">9715279082,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proofErr w:type="spellStart"/>
            <w:r>
              <w:rPr>
                <w:bCs/>
                <w:kern w:val="32"/>
                <w:sz w:val="24"/>
                <w:szCs w:val="24"/>
                <w:lang w:val="ru-RU"/>
              </w:rPr>
              <w:t>Живарев</w:t>
            </w:r>
            <w:proofErr w:type="spellEnd"/>
            <w:r>
              <w:rPr>
                <w:bCs/>
                <w:kern w:val="32"/>
                <w:sz w:val="24"/>
                <w:szCs w:val="24"/>
                <w:lang w:val="ru-RU"/>
              </w:rPr>
              <w:t xml:space="preserve">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317C70" w:rsidTr="00025DA4">
        <w:trPr>
          <w:trHeight w:val="874"/>
          <w:jc w:val="center"/>
        </w:trPr>
        <w:tc>
          <w:tcPr>
            <w:tcW w:w="2664" w:type="dxa"/>
          </w:tcPr>
          <w:p w:rsidR="00947DA5" w:rsidRPr="00947DA5" w:rsidRDefault="00947DA5" w:rsidP="00C11896">
            <w:pPr>
              <w:pStyle w:val="affffff8"/>
              <w:jc w:val="center"/>
            </w:pPr>
            <w:r w:rsidRPr="00947DA5">
              <w:t>EA-</w:t>
            </w:r>
            <w:r w:rsidR="00317C70">
              <w:t>102741</w:t>
            </w:r>
          </w:p>
        </w:tc>
        <w:tc>
          <w:tcPr>
            <w:tcW w:w="3827" w:type="dxa"/>
          </w:tcPr>
          <w:p w:rsidR="00947DA5" w:rsidRPr="00025DA4" w:rsidRDefault="00317C70" w:rsidP="00025DA4">
            <w:pPr>
              <w:widowControl w:val="0"/>
              <w:jc w:val="center"/>
              <w:rPr>
                <w:bCs/>
                <w:kern w:val="32"/>
                <w:sz w:val="24"/>
                <w:szCs w:val="24"/>
                <w:lang w:val="ru-RU"/>
              </w:rPr>
            </w:pPr>
            <w:r w:rsidRPr="00DD7429">
              <w:rPr>
                <w:sz w:val="24"/>
                <w:szCs w:val="24"/>
                <w:lang w:val="ru-RU"/>
              </w:rPr>
              <w:t xml:space="preserve">Общество с ограниченной ответственностью </w:t>
            </w:r>
            <w:r w:rsidRPr="00C11896">
              <w:rPr>
                <w:sz w:val="24"/>
                <w:szCs w:val="24"/>
                <w:lang w:val="ru-RU"/>
              </w:rPr>
              <w:t>"БОЛЬШАЯ ПЕРЕМЕНА"</w:t>
            </w:r>
            <w:r>
              <w:rPr>
                <w:sz w:val="24"/>
                <w:szCs w:val="24"/>
                <w:lang w:val="ru-RU"/>
              </w:rPr>
              <w:t xml:space="preserve">, ИНН </w:t>
            </w:r>
            <w:r w:rsidRPr="00C11896">
              <w:rPr>
                <w:sz w:val="24"/>
                <w:szCs w:val="24"/>
                <w:lang w:val="ru-RU"/>
              </w:rPr>
              <w:t>5050126985</w:t>
            </w:r>
            <w:r>
              <w:rPr>
                <w:sz w:val="24"/>
                <w:szCs w:val="24"/>
                <w:lang w:val="ru-RU"/>
              </w:rPr>
              <w:t xml:space="preserve">, место нахождения: </w:t>
            </w:r>
            <w:r w:rsidRPr="00C11896">
              <w:rPr>
                <w:sz w:val="24"/>
                <w:szCs w:val="24"/>
                <w:lang w:val="ru-RU"/>
              </w:rPr>
              <w:t xml:space="preserve">141151, </w:t>
            </w:r>
            <w:proofErr w:type="gramStart"/>
            <w:r w:rsidRPr="00C11896">
              <w:rPr>
                <w:sz w:val="24"/>
                <w:szCs w:val="24"/>
                <w:lang w:val="ru-RU"/>
              </w:rPr>
              <w:t>ОБЛ</w:t>
            </w:r>
            <w:proofErr w:type="gramEnd"/>
            <w:r w:rsidRPr="00C11896">
              <w:rPr>
                <w:sz w:val="24"/>
                <w:szCs w:val="24"/>
                <w:lang w:val="ru-RU"/>
              </w:rPr>
              <w:t xml:space="preserve"> МОСКОВСКАЯ, Г ЛОСИНО-ПЕТРОВСКИЙ, УЛ ГОРЬКОГО, ДОМ 22, ОФИС 3</w:t>
            </w:r>
          </w:p>
        </w:tc>
        <w:tc>
          <w:tcPr>
            <w:tcW w:w="2127" w:type="dxa"/>
            <w:tcMar>
              <w:top w:w="57" w:type="dxa"/>
              <w:left w:w="57" w:type="dxa"/>
              <w:bottom w:w="57" w:type="dxa"/>
              <w:right w:w="57" w:type="dxa"/>
            </w:tcMar>
            <w:vAlign w:val="center"/>
          </w:tcPr>
          <w:p w:rsidR="00947DA5" w:rsidRPr="00B52F99" w:rsidRDefault="00947DA5"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64144A">
            <w:pPr>
              <w:jc w:val="center"/>
              <w:rPr>
                <w:sz w:val="24"/>
                <w:szCs w:val="24"/>
                <w:lang w:val="ru-RU"/>
              </w:rPr>
            </w:pPr>
            <w:r>
              <w:rPr>
                <w:sz w:val="24"/>
                <w:szCs w:val="24"/>
                <w:lang w:val="ru-RU"/>
              </w:rPr>
              <w:t>Черемисина С.В.</w:t>
            </w:r>
          </w:p>
          <w:p w:rsidR="00947DA5" w:rsidRDefault="00947DA5" w:rsidP="0064144A">
            <w:pPr>
              <w:jc w:val="center"/>
              <w:rPr>
                <w:sz w:val="24"/>
                <w:szCs w:val="24"/>
                <w:lang w:val="ru-RU"/>
              </w:rPr>
            </w:pPr>
            <w:r w:rsidRPr="00B52F99">
              <w:rPr>
                <w:sz w:val="24"/>
                <w:szCs w:val="24"/>
                <w:lang w:val="ru-RU"/>
              </w:rPr>
              <w:t>Волков К.В.</w:t>
            </w:r>
          </w:p>
          <w:p w:rsidR="00947DA5" w:rsidRPr="009B76AD" w:rsidRDefault="00947DA5" w:rsidP="0064144A">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64144A">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tc>
      </w:tr>
      <w:tr w:rsidR="00C11896" w:rsidRPr="00317C70" w:rsidTr="00025DA4">
        <w:trPr>
          <w:trHeight w:val="874"/>
          <w:jc w:val="center"/>
        </w:trPr>
        <w:tc>
          <w:tcPr>
            <w:tcW w:w="2664" w:type="dxa"/>
          </w:tcPr>
          <w:p w:rsidR="00C11896" w:rsidRPr="00947DA5" w:rsidRDefault="00C11896" w:rsidP="001D74A1">
            <w:pPr>
              <w:pStyle w:val="affffff8"/>
              <w:jc w:val="center"/>
            </w:pPr>
            <w:r w:rsidRPr="00947DA5">
              <w:t>EA-</w:t>
            </w:r>
            <w:r w:rsidR="00317C70">
              <w:t>102731</w:t>
            </w:r>
          </w:p>
        </w:tc>
        <w:tc>
          <w:tcPr>
            <w:tcW w:w="3827" w:type="dxa"/>
          </w:tcPr>
          <w:p w:rsidR="00C11896" w:rsidRPr="009B76AD" w:rsidRDefault="00C11896" w:rsidP="00025DA4">
            <w:pPr>
              <w:widowControl w:val="0"/>
              <w:jc w:val="center"/>
              <w:rPr>
                <w:color w:val="000000"/>
                <w:sz w:val="24"/>
                <w:szCs w:val="24"/>
                <w:lang w:val="ru-RU"/>
              </w:rPr>
            </w:pPr>
            <w:r w:rsidRPr="00DD7429">
              <w:rPr>
                <w:sz w:val="24"/>
                <w:szCs w:val="24"/>
                <w:lang w:val="ru-RU"/>
              </w:rPr>
              <w:t>Общество с ограниченной ответственностью «</w:t>
            </w:r>
            <w:r>
              <w:rPr>
                <w:sz w:val="24"/>
                <w:szCs w:val="24"/>
                <w:lang w:val="ru-RU"/>
              </w:rPr>
              <w:t xml:space="preserve">Фортуна </w:t>
            </w:r>
            <w:proofErr w:type="spellStart"/>
            <w:r>
              <w:rPr>
                <w:sz w:val="24"/>
                <w:szCs w:val="24"/>
                <w:lang w:val="ru-RU"/>
              </w:rPr>
              <w:t>Трейд</w:t>
            </w:r>
            <w:proofErr w:type="spellEnd"/>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xml:space="preserve">, место нахождения: 141206, Московская область, </w:t>
            </w:r>
            <w:proofErr w:type="gramStart"/>
            <w:r>
              <w:rPr>
                <w:sz w:val="24"/>
                <w:szCs w:val="24"/>
                <w:lang w:val="ru-RU"/>
              </w:rPr>
              <w:t>г</w:t>
            </w:r>
            <w:proofErr w:type="gramEnd"/>
            <w:r w:rsidRPr="00947DA5">
              <w:rPr>
                <w:sz w:val="24"/>
                <w:szCs w:val="24"/>
                <w:lang w:val="ru-RU"/>
              </w:rPr>
              <w:t xml:space="preserve">. Пушкино, ул. Авиационная, д. 15, </w:t>
            </w:r>
            <w:proofErr w:type="spellStart"/>
            <w:r w:rsidRPr="00947DA5">
              <w:rPr>
                <w:sz w:val="24"/>
                <w:szCs w:val="24"/>
                <w:lang w:val="ru-RU"/>
              </w:rPr>
              <w:t>оф</w:t>
            </w:r>
            <w:proofErr w:type="spellEnd"/>
            <w:r w:rsidRPr="00947DA5">
              <w:rPr>
                <w:sz w:val="24"/>
                <w:szCs w:val="24"/>
                <w:lang w:val="ru-RU"/>
              </w:rPr>
              <w:t>. 18</w:t>
            </w:r>
          </w:p>
        </w:tc>
        <w:tc>
          <w:tcPr>
            <w:tcW w:w="2127" w:type="dxa"/>
            <w:tcMar>
              <w:top w:w="57" w:type="dxa"/>
              <w:left w:w="57" w:type="dxa"/>
              <w:bottom w:w="57" w:type="dxa"/>
              <w:right w:w="57" w:type="dxa"/>
            </w:tcMar>
            <w:vAlign w:val="center"/>
          </w:tcPr>
          <w:p w:rsidR="00C11896" w:rsidRPr="00B52F99" w:rsidRDefault="00C11896" w:rsidP="000E7679">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C11896" w:rsidRPr="00B52F99" w:rsidRDefault="00C11896" w:rsidP="000E7679">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C11896" w:rsidRPr="00B52F99" w:rsidRDefault="00C11896" w:rsidP="000E7679">
            <w:pPr>
              <w:jc w:val="center"/>
              <w:rPr>
                <w:sz w:val="24"/>
                <w:szCs w:val="24"/>
                <w:lang w:val="ru-RU"/>
              </w:rPr>
            </w:pPr>
            <w:r>
              <w:rPr>
                <w:sz w:val="24"/>
                <w:szCs w:val="24"/>
                <w:lang w:val="ru-RU"/>
              </w:rPr>
              <w:t>Черемисина С.В.</w:t>
            </w:r>
          </w:p>
          <w:p w:rsidR="00C11896" w:rsidRDefault="00C11896" w:rsidP="000E7679">
            <w:pPr>
              <w:jc w:val="center"/>
              <w:rPr>
                <w:sz w:val="24"/>
                <w:szCs w:val="24"/>
                <w:lang w:val="ru-RU"/>
              </w:rPr>
            </w:pPr>
            <w:r w:rsidRPr="00B52F99">
              <w:rPr>
                <w:sz w:val="24"/>
                <w:szCs w:val="24"/>
                <w:lang w:val="ru-RU"/>
              </w:rPr>
              <w:t>Волков К.В.</w:t>
            </w:r>
          </w:p>
          <w:p w:rsidR="00C11896" w:rsidRPr="009B76AD" w:rsidRDefault="00C11896" w:rsidP="000E7679">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C11896" w:rsidRPr="009B76AD" w:rsidRDefault="00C11896" w:rsidP="000E7679">
            <w:pPr>
              <w:autoSpaceDE w:val="0"/>
              <w:autoSpaceDN w:val="0"/>
              <w:adjustRightInd w:val="0"/>
              <w:jc w:val="center"/>
              <w:rPr>
                <w:sz w:val="24"/>
                <w:szCs w:val="24"/>
                <w:lang w:val="ru-RU"/>
              </w:rPr>
            </w:pPr>
            <w:r w:rsidRPr="009B76AD">
              <w:rPr>
                <w:sz w:val="24"/>
                <w:szCs w:val="24"/>
                <w:lang w:val="ru-RU"/>
              </w:rPr>
              <w:t xml:space="preserve"> «За»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55091E" w:rsidRPr="0055091E">
        <w:rPr>
          <w:color w:val="000000"/>
          <w:sz w:val="24"/>
          <w:szCs w:val="24"/>
          <w:lang w:val="ru-RU"/>
        </w:rPr>
        <w:t xml:space="preserve">Общество с ограниченной ответственностью "Масленица", ИНН 7705934309, место нахождения: 141206, Московская область, </w:t>
      </w:r>
      <w:proofErr w:type="gramStart"/>
      <w:r w:rsidR="0055091E" w:rsidRPr="0055091E">
        <w:rPr>
          <w:color w:val="000000"/>
          <w:sz w:val="24"/>
          <w:szCs w:val="24"/>
          <w:lang w:val="ru-RU"/>
        </w:rPr>
        <w:t>г</w:t>
      </w:r>
      <w:proofErr w:type="gramEnd"/>
      <w:r w:rsidR="0055091E" w:rsidRPr="0055091E">
        <w:rPr>
          <w:color w:val="000000"/>
          <w:sz w:val="24"/>
          <w:szCs w:val="24"/>
          <w:lang w:val="ru-RU"/>
        </w:rPr>
        <w:t>. Пушкино, Кудринское шоссе, д.6, корпус гл. произв., офис 415</w:t>
      </w:r>
      <w:r w:rsidRPr="006D5C24">
        <w:rPr>
          <w:b/>
          <w:sz w:val="24"/>
          <w:szCs w:val="24"/>
          <w:lang w:val="ru-RU"/>
        </w:rPr>
        <w:t xml:space="preserve">, цена государственного контракта </w:t>
      </w:r>
      <w:r w:rsidR="00317C70">
        <w:rPr>
          <w:sz w:val="24"/>
          <w:szCs w:val="24"/>
          <w:lang w:val="ru-RU"/>
        </w:rPr>
        <w:t xml:space="preserve">110 726 </w:t>
      </w:r>
      <w:r w:rsidRPr="006D5C24">
        <w:rPr>
          <w:sz w:val="24"/>
          <w:szCs w:val="24"/>
          <w:lang w:val="ru-RU"/>
        </w:rPr>
        <w:t>рубл</w:t>
      </w:r>
      <w:r w:rsidR="001D74A1">
        <w:rPr>
          <w:sz w:val="24"/>
          <w:szCs w:val="24"/>
          <w:lang w:val="ru-RU"/>
        </w:rPr>
        <w:t>ей</w:t>
      </w:r>
      <w:r w:rsidRPr="006D5C24">
        <w:rPr>
          <w:sz w:val="24"/>
          <w:szCs w:val="24"/>
          <w:lang w:val="ru-RU"/>
        </w:rPr>
        <w:t xml:space="preserve"> </w:t>
      </w:r>
      <w:r w:rsidR="00317C70">
        <w:rPr>
          <w:sz w:val="24"/>
          <w:szCs w:val="24"/>
          <w:lang w:val="ru-RU"/>
        </w:rPr>
        <w:t>33</w:t>
      </w:r>
      <w:r w:rsidR="008A5C0B">
        <w:rPr>
          <w:sz w:val="24"/>
          <w:szCs w:val="24"/>
          <w:lang w:val="ru-RU"/>
        </w:rPr>
        <w:t xml:space="preserve"> копе</w:t>
      </w:r>
      <w:r w:rsidR="00317C70">
        <w:rPr>
          <w:sz w:val="24"/>
          <w:szCs w:val="24"/>
          <w:lang w:val="ru-RU"/>
        </w:rPr>
        <w:t>йки</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55091E">
        <w:rPr>
          <w:sz w:val="24"/>
          <w:szCs w:val="24"/>
          <w:lang w:val="ru-RU"/>
        </w:rPr>
        <w:t>05</w:t>
      </w:r>
      <w:r>
        <w:rPr>
          <w:sz w:val="24"/>
          <w:szCs w:val="24"/>
          <w:lang w:val="ru-RU"/>
        </w:rPr>
        <w:t xml:space="preserve"> </w:t>
      </w:r>
      <w:r w:rsidR="005D3D1E">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1713" w:rsidRDefault="004A1713">
      <w:r>
        <w:separator/>
      </w:r>
    </w:p>
  </w:endnote>
  <w:endnote w:type="continuationSeparator" w:id="0">
    <w:p w:rsidR="004A1713" w:rsidRDefault="004A17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4A7B42"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4A7B42"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46322A">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1713" w:rsidRDefault="004A1713">
      <w:r>
        <w:separator/>
      </w:r>
    </w:p>
  </w:footnote>
  <w:footnote w:type="continuationSeparator" w:id="0">
    <w:p w:rsidR="004A1713" w:rsidRDefault="004A17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190A"/>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D74A1"/>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27609"/>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17C70"/>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22A"/>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713"/>
    <w:rsid w:val="004A1A56"/>
    <w:rsid w:val="004A2699"/>
    <w:rsid w:val="004A3329"/>
    <w:rsid w:val="004A5848"/>
    <w:rsid w:val="004A61F2"/>
    <w:rsid w:val="004A683A"/>
    <w:rsid w:val="004A69DC"/>
    <w:rsid w:val="004A7B42"/>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091E"/>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8F5"/>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3D1E"/>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5519"/>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8F7"/>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105C"/>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1896"/>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A08"/>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566B"/>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01D"/>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1B2"/>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6D7C"/>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932898">
      <w:bodyDiv w:val="1"/>
      <w:marLeft w:val="0"/>
      <w:marRight w:val="0"/>
      <w:marTop w:val="0"/>
      <w:marBottom w:val="0"/>
      <w:divBdr>
        <w:top w:val="none" w:sz="0" w:space="0" w:color="auto"/>
        <w:left w:val="none" w:sz="0" w:space="0" w:color="auto"/>
        <w:bottom w:val="none" w:sz="0" w:space="0" w:color="auto"/>
        <w:right w:val="none" w:sz="0" w:space="0" w:color="auto"/>
      </w:divBdr>
      <w:divsChild>
        <w:div w:id="617025830">
          <w:marLeft w:val="0"/>
          <w:marRight w:val="0"/>
          <w:marTop w:val="0"/>
          <w:marBottom w:val="0"/>
          <w:divBdr>
            <w:top w:val="none" w:sz="0" w:space="0" w:color="auto"/>
            <w:left w:val="none" w:sz="0" w:space="0" w:color="auto"/>
            <w:bottom w:val="none" w:sz="0" w:space="0" w:color="auto"/>
            <w:right w:val="none" w:sz="0" w:space="0" w:color="auto"/>
          </w:divBdr>
          <w:divsChild>
            <w:div w:id="1423641798">
              <w:marLeft w:val="0"/>
              <w:marRight w:val="0"/>
              <w:marTop w:val="0"/>
              <w:marBottom w:val="0"/>
              <w:divBdr>
                <w:top w:val="none" w:sz="0" w:space="0" w:color="auto"/>
                <w:left w:val="none" w:sz="0" w:space="0" w:color="auto"/>
                <w:bottom w:val="none" w:sz="0" w:space="0" w:color="auto"/>
                <w:right w:val="none" w:sz="0" w:space="0" w:color="auto"/>
              </w:divBdr>
            </w:div>
          </w:divsChild>
        </w:div>
        <w:div w:id="1927495602">
          <w:marLeft w:val="0"/>
          <w:marRight w:val="0"/>
          <w:marTop w:val="0"/>
          <w:marBottom w:val="0"/>
          <w:divBdr>
            <w:top w:val="none" w:sz="0" w:space="0" w:color="auto"/>
            <w:left w:val="none" w:sz="0" w:space="0" w:color="auto"/>
            <w:bottom w:val="none" w:sz="0" w:space="0" w:color="auto"/>
            <w:right w:val="none" w:sz="0" w:space="0" w:color="auto"/>
          </w:divBdr>
          <w:divsChild>
            <w:div w:id="192780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699</Words>
  <Characters>3990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10</cp:revision>
  <cp:lastPrinted>2021-07-05T11:26:00Z</cp:lastPrinted>
  <dcterms:created xsi:type="dcterms:W3CDTF">2021-06-29T11:37:00Z</dcterms:created>
  <dcterms:modified xsi:type="dcterms:W3CDTF">2021-07-05T11:27:00Z</dcterms:modified>
</cp:coreProperties>
</file>