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227609">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227609" w:rsidRPr="00227609">
        <w:rPr>
          <w:sz w:val="24"/>
          <w:szCs w:val="24"/>
          <w:lang w:val="ru-RU"/>
        </w:rPr>
        <w:t>034810004632100002</w:t>
      </w:r>
      <w:r w:rsidR="00861F3E">
        <w:rPr>
          <w:sz w:val="24"/>
          <w:szCs w:val="24"/>
          <w:lang w:val="ru-RU"/>
        </w:rPr>
        <w:t>3</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w:t>
      </w:r>
      <w:r w:rsidR="00227609">
        <w:rPr>
          <w:sz w:val="24"/>
          <w:szCs w:val="24"/>
          <w:lang w:val="ru-RU"/>
        </w:rPr>
        <w:t>5</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861F3E">
        <w:t>печенье и сухофрукты</w:t>
      </w:r>
      <w:r w:rsidRPr="00E05085">
        <w:t>)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861F3E" w:rsidRPr="00861F3E">
        <w:t>211505000457850500100100020130000244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861F3E">
        <w:rPr>
          <w:color w:val="000000"/>
          <w:sz w:val="24"/>
          <w:szCs w:val="24"/>
          <w:lang w:val="ru-RU"/>
        </w:rPr>
        <w:t>297 182</w:t>
      </w:r>
      <w:r w:rsidR="009068F7">
        <w:rPr>
          <w:color w:val="000000"/>
          <w:sz w:val="24"/>
          <w:szCs w:val="24"/>
          <w:lang w:val="ru-RU"/>
        </w:rPr>
        <w:t xml:space="preserve"> </w:t>
      </w:r>
      <w:r w:rsidRPr="00E05085">
        <w:rPr>
          <w:color w:val="000000"/>
          <w:sz w:val="24"/>
          <w:szCs w:val="24"/>
          <w:lang w:val="ru-RU"/>
        </w:rPr>
        <w:t>(</w:t>
      </w:r>
      <w:r w:rsidR="00861F3E">
        <w:rPr>
          <w:color w:val="000000"/>
          <w:sz w:val="24"/>
          <w:szCs w:val="24"/>
          <w:lang w:val="ru-RU"/>
        </w:rPr>
        <w:t>двести девяносто семь тысяч сто восемьдесят два</w:t>
      </w:r>
      <w:r w:rsidR="009068F7">
        <w:rPr>
          <w:color w:val="000000"/>
          <w:sz w:val="24"/>
          <w:szCs w:val="24"/>
          <w:lang w:val="ru-RU"/>
        </w:rPr>
        <w:t>) рубл</w:t>
      </w:r>
      <w:r w:rsidR="00227609">
        <w:rPr>
          <w:color w:val="000000"/>
          <w:sz w:val="24"/>
          <w:szCs w:val="24"/>
          <w:lang w:val="ru-RU"/>
        </w:rPr>
        <w:t>я</w:t>
      </w:r>
      <w:r w:rsidR="009068F7">
        <w:rPr>
          <w:color w:val="000000"/>
          <w:sz w:val="24"/>
          <w:szCs w:val="24"/>
          <w:lang w:val="ru-RU"/>
        </w:rPr>
        <w:t xml:space="preserve"> </w:t>
      </w:r>
      <w:r w:rsidR="00861F3E">
        <w:rPr>
          <w:color w:val="000000"/>
          <w:sz w:val="24"/>
          <w:szCs w:val="24"/>
          <w:lang w:val="ru-RU"/>
        </w:rPr>
        <w:t>56</w:t>
      </w:r>
      <w:r w:rsidRPr="00E05085">
        <w:rPr>
          <w:color w:val="000000"/>
          <w:sz w:val="24"/>
          <w:szCs w:val="24"/>
          <w:lang w:val="ru-RU"/>
        </w:rPr>
        <w:t xml:space="preserve"> копе</w:t>
      </w:r>
      <w:r w:rsidR="00317C70">
        <w:rPr>
          <w:color w:val="000000"/>
          <w:sz w:val="24"/>
          <w:szCs w:val="24"/>
          <w:lang w:val="ru-RU"/>
        </w:rPr>
        <w:t>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861F3E"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317C70">
            <w:pPr>
              <w:pStyle w:val="affffff8"/>
            </w:pPr>
            <w:r w:rsidRPr="00947DA5">
              <w:t>EA-</w:t>
            </w:r>
            <w:r w:rsidR="00317C70">
              <w:t>1026</w:t>
            </w:r>
            <w:r w:rsidR="00861F3E">
              <w:t>58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861F3E" w:rsidP="00561D78">
            <w:pPr>
              <w:pStyle w:val="affffff8"/>
            </w:pPr>
            <w:r>
              <w:t>206 540,59</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861F3E">
            <w:pPr>
              <w:pStyle w:val="affffff8"/>
            </w:pPr>
            <w:r w:rsidRPr="00947DA5">
              <w:t>EA-</w:t>
            </w:r>
            <w:r w:rsidR="00317C70">
              <w:t>102</w:t>
            </w:r>
            <w:r w:rsidR="00861F3E">
              <w:t>743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861F3E" w:rsidP="00561D78">
            <w:pPr>
              <w:pStyle w:val="affffff8"/>
            </w:pPr>
            <w:r>
              <w:t>208 026,50</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861F3E">
            <w:pPr>
              <w:pStyle w:val="affffff8"/>
            </w:pPr>
            <w:r w:rsidRPr="00947DA5">
              <w:t>EA-</w:t>
            </w:r>
            <w:r w:rsidR="00317C70">
              <w:t>102</w:t>
            </w:r>
            <w:r w:rsidR="00861F3E">
              <w:t>442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861F3E" w:rsidP="00561D78">
            <w:pPr>
              <w:pStyle w:val="affffff8"/>
            </w:pPr>
            <w:r>
              <w:t>230 315,15</w:t>
            </w:r>
            <w:r w:rsidR="00947DA5" w:rsidRPr="00947DA5">
              <w:t xml:space="preserve"> руб.</w:t>
            </w:r>
          </w:p>
        </w:tc>
      </w:tr>
      <w:tr w:rsidR="00227609"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227609" w:rsidP="00861F3E">
            <w:pPr>
              <w:pStyle w:val="affffff8"/>
            </w:pPr>
            <w:r w:rsidRPr="00947DA5">
              <w:t>EA-</w:t>
            </w:r>
            <w:r w:rsidR="00317C70">
              <w:t>1027</w:t>
            </w:r>
            <w:r w:rsidR="00861F3E">
              <w:t>29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861F3E" w:rsidP="000E7679">
            <w:pPr>
              <w:pStyle w:val="affffff8"/>
            </w:pPr>
            <w:r>
              <w:t>263 005,17</w:t>
            </w:r>
            <w:r w:rsidR="00227609"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861F3E" w:rsidTr="00025DA4">
        <w:trPr>
          <w:trHeight w:val="874"/>
          <w:jc w:val="center"/>
        </w:trPr>
        <w:tc>
          <w:tcPr>
            <w:tcW w:w="2664" w:type="dxa"/>
          </w:tcPr>
          <w:p w:rsidR="00947DA5" w:rsidRPr="00947DA5" w:rsidRDefault="00947DA5" w:rsidP="00C11896">
            <w:pPr>
              <w:pStyle w:val="affffff8"/>
              <w:jc w:val="center"/>
            </w:pPr>
            <w:r w:rsidRPr="00947DA5">
              <w:t>EA-</w:t>
            </w:r>
            <w:r w:rsidR="00861F3E">
              <w:t>102658</w:t>
            </w:r>
          </w:p>
        </w:tc>
        <w:tc>
          <w:tcPr>
            <w:tcW w:w="3827" w:type="dxa"/>
          </w:tcPr>
          <w:p w:rsidR="00947DA5" w:rsidRPr="005D3D1E" w:rsidRDefault="00C11896" w:rsidP="001D74A1">
            <w:pPr>
              <w:widowControl w:val="0"/>
              <w:jc w:val="center"/>
              <w:rPr>
                <w:color w:val="000000"/>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861F3E" w:rsidTr="00025DA4">
        <w:trPr>
          <w:trHeight w:val="874"/>
          <w:jc w:val="center"/>
        </w:trPr>
        <w:tc>
          <w:tcPr>
            <w:tcW w:w="2664" w:type="dxa"/>
          </w:tcPr>
          <w:p w:rsidR="00947DA5" w:rsidRPr="00947DA5" w:rsidRDefault="00947DA5" w:rsidP="00C11896">
            <w:pPr>
              <w:pStyle w:val="affffff8"/>
              <w:jc w:val="center"/>
            </w:pPr>
            <w:r w:rsidRPr="00947DA5">
              <w:t>EA-</w:t>
            </w:r>
            <w:r w:rsidR="00861F3E">
              <w:t>102743</w:t>
            </w:r>
          </w:p>
        </w:tc>
        <w:tc>
          <w:tcPr>
            <w:tcW w:w="3827" w:type="dxa"/>
          </w:tcPr>
          <w:p w:rsidR="00947DA5" w:rsidRPr="00861F3E" w:rsidRDefault="00861F3E" w:rsidP="00861F3E">
            <w:pPr>
              <w:widowControl w:val="0"/>
              <w:jc w:val="center"/>
              <w:rPr>
                <w:sz w:val="24"/>
                <w:szCs w:val="24"/>
                <w:lang w:val="ru-RU"/>
              </w:rPr>
            </w:pPr>
            <w:r w:rsidRPr="00DD7429">
              <w:rPr>
                <w:sz w:val="24"/>
                <w:szCs w:val="24"/>
                <w:lang w:val="ru-RU"/>
              </w:rPr>
              <w:t xml:space="preserve">Общество с ограниченной ответственностью </w:t>
            </w:r>
            <w:r w:rsidRPr="00C11896">
              <w:rPr>
                <w:sz w:val="24"/>
                <w:szCs w:val="24"/>
                <w:lang w:val="ru-RU"/>
              </w:rPr>
              <w:t>"БОЛЬШАЯ ПЕРЕМЕНА"</w:t>
            </w:r>
            <w:r>
              <w:rPr>
                <w:sz w:val="24"/>
                <w:szCs w:val="24"/>
                <w:lang w:val="ru-RU"/>
              </w:rPr>
              <w:t xml:space="preserve">, ИНН </w:t>
            </w:r>
            <w:r w:rsidRPr="00C11896">
              <w:rPr>
                <w:sz w:val="24"/>
                <w:szCs w:val="24"/>
                <w:lang w:val="ru-RU"/>
              </w:rPr>
              <w:t>5050126985</w:t>
            </w:r>
            <w:r>
              <w:rPr>
                <w:sz w:val="24"/>
                <w:szCs w:val="24"/>
                <w:lang w:val="ru-RU"/>
              </w:rPr>
              <w:t xml:space="preserve">, место нахождения: </w:t>
            </w:r>
            <w:r w:rsidRPr="00C11896">
              <w:rPr>
                <w:sz w:val="24"/>
                <w:szCs w:val="24"/>
                <w:lang w:val="ru-RU"/>
              </w:rPr>
              <w:t xml:space="preserve">141151, </w:t>
            </w:r>
            <w:proofErr w:type="gramStart"/>
            <w:r w:rsidRPr="00C11896">
              <w:rPr>
                <w:sz w:val="24"/>
                <w:szCs w:val="24"/>
                <w:lang w:val="ru-RU"/>
              </w:rPr>
              <w:t>ОБЛ</w:t>
            </w:r>
            <w:proofErr w:type="gramEnd"/>
            <w:r w:rsidRPr="00C11896">
              <w:rPr>
                <w:sz w:val="24"/>
                <w:szCs w:val="24"/>
                <w:lang w:val="ru-RU"/>
              </w:rPr>
              <w:t xml:space="preserve"> МОСКОВСКАЯ, Г ЛОСИНО-ПЕТРОВСКИЙ, УЛ ГОРЬКОГО, ДОМ 22, ОФИС 3</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861F3E" w:rsidTr="00025DA4">
        <w:trPr>
          <w:trHeight w:val="874"/>
          <w:jc w:val="center"/>
        </w:trPr>
        <w:tc>
          <w:tcPr>
            <w:tcW w:w="2664" w:type="dxa"/>
          </w:tcPr>
          <w:p w:rsidR="00947DA5" w:rsidRPr="00947DA5" w:rsidRDefault="00947DA5" w:rsidP="00C11896">
            <w:pPr>
              <w:pStyle w:val="affffff8"/>
              <w:jc w:val="center"/>
            </w:pPr>
            <w:r w:rsidRPr="00947DA5">
              <w:t>EA-</w:t>
            </w:r>
            <w:r w:rsidR="00861F3E">
              <w:t>102442</w:t>
            </w:r>
          </w:p>
        </w:tc>
        <w:tc>
          <w:tcPr>
            <w:tcW w:w="3827" w:type="dxa"/>
          </w:tcPr>
          <w:p w:rsidR="00947DA5" w:rsidRPr="00025DA4" w:rsidRDefault="00861F3E" w:rsidP="00025DA4">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r w:rsidR="00C11896" w:rsidRPr="00861F3E" w:rsidTr="00025DA4">
        <w:trPr>
          <w:trHeight w:val="874"/>
          <w:jc w:val="center"/>
        </w:trPr>
        <w:tc>
          <w:tcPr>
            <w:tcW w:w="2664" w:type="dxa"/>
          </w:tcPr>
          <w:p w:rsidR="00C11896" w:rsidRPr="00947DA5" w:rsidRDefault="00C11896" w:rsidP="001D74A1">
            <w:pPr>
              <w:pStyle w:val="affffff8"/>
              <w:jc w:val="center"/>
            </w:pPr>
            <w:r w:rsidRPr="00947DA5">
              <w:t>EA-</w:t>
            </w:r>
            <w:r w:rsidR="00861F3E">
              <w:t>102729</w:t>
            </w:r>
          </w:p>
        </w:tc>
        <w:tc>
          <w:tcPr>
            <w:tcW w:w="3827" w:type="dxa"/>
          </w:tcPr>
          <w:p w:rsidR="00C11896" w:rsidRPr="009B76AD" w:rsidRDefault="00C11896" w:rsidP="00025DA4">
            <w:pPr>
              <w:widowControl w:val="0"/>
              <w:jc w:val="center"/>
              <w:rPr>
                <w:color w:val="000000"/>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C11896" w:rsidRPr="00B52F99" w:rsidRDefault="00C11896" w:rsidP="000E7679">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C11896" w:rsidRPr="00B52F99" w:rsidRDefault="00C11896" w:rsidP="000E7679">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C11896" w:rsidRPr="00B52F99" w:rsidRDefault="00C11896" w:rsidP="000E7679">
            <w:pPr>
              <w:jc w:val="center"/>
              <w:rPr>
                <w:sz w:val="24"/>
                <w:szCs w:val="24"/>
                <w:lang w:val="ru-RU"/>
              </w:rPr>
            </w:pPr>
            <w:r>
              <w:rPr>
                <w:sz w:val="24"/>
                <w:szCs w:val="24"/>
                <w:lang w:val="ru-RU"/>
              </w:rPr>
              <w:t>Черемисина С.В.</w:t>
            </w:r>
          </w:p>
          <w:p w:rsidR="00C11896" w:rsidRDefault="00C11896" w:rsidP="000E7679">
            <w:pPr>
              <w:jc w:val="center"/>
              <w:rPr>
                <w:sz w:val="24"/>
                <w:szCs w:val="24"/>
                <w:lang w:val="ru-RU"/>
              </w:rPr>
            </w:pPr>
            <w:r w:rsidRPr="00B52F99">
              <w:rPr>
                <w:sz w:val="24"/>
                <w:szCs w:val="24"/>
                <w:lang w:val="ru-RU"/>
              </w:rPr>
              <w:t>Волков К.В.</w:t>
            </w:r>
          </w:p>
          <w:p w:rsidR="00C11896" w:rsidRPr="009B76AD" w:rsidRDefault="00C11896" w:rsidP="000E7679">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C11896" w:rsidRPr="009B76AD" w:rsidRDefault="00C11896" w:rsidP="000E7679">
            <w:pPr>
              <w:autoSpaceDE w:val="0"/>
              <w:autoSpaceDN w:val="0"/>
              <w:adjustRightInd w:val="0"/>
              <w:jc w:val="center"/>
              <w:rPr>
                <w:sz w:val="24"/>
                <w:szCs w:val="24"/>
                <w:lang w:val="ru-RU"/>
              </w:rPr>
            </w:pPr>
            <w:r w:rsidRPr="009B76AD">
              <w:rPr>
                <w:sz w:val="24"/>
                <w:szCs w:val="24"/>
                <w:lang w:val="ru-RU"/>
              </w:rPr>
              <w:t xml:space="preserve"> «За»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5091E" w:rsidRPr="0055091E">
        <w:rPr>
          <w:color w:val="000000"/>
          <w:sz w:val="24"/>
          <w:szCs w:val="24"/>
          <w:lang w:val="ru-RU"/>
        </w:rPr>
        <w:t xml:space="preserve">Общество с ограниченной ответственностью "Масленица", ИНН 7705934309, место нахождения: 141206, Московская область, </w:t>
      </w:r>
      <w:proofErr w:type="gramStart"/>
      <w:r w:rsidR="0055091E" w:rsidRPr="0055091E">
        <w:rPr>
          <w:color w:val="000000"/>
          <w:sz w:val="24"/>
          <w:szCs w:val="24"/>
          <w:lang w:val="ru-RU"/>
        </w:rPr>
        <w:t>г</w:t>
      </w:r>
      <w:proofErr w:type="gramEnd"/>
      <w:r w:rsidR="0055091E" w:rsidRPr="0055091E">
        <w:rPr>
          <w:color w:val="000000"/>
          <w:sz w:val="24"/>
          <w:szCs w:val="24"/>
          <w:lang w:val="ru-RU"/>
        </w:rPr>
        <w:t>. Пушкино, Кудринское шоссе, д.6, корпус гл. произв., офис 415</w:t>
      </w:r>
      <w:r w:rsidRPr="006D5C24">
        <w:rPr>
          <w:b/>
          <w:sz w:val="24"/>
          <w:szCs w:val="24"/>
          <w:lang w:val="ru-RU"/>
        </w:rPr>
        <w:t xml:space="preserve">, цена государственного контракта </w:t>
      </w:r>
      <w:r w:rsidR="00861F3E">
        <w:rPr>
          <w:sz w:val="24"/>
          <w:szCs w:val="24"/>
          <w:lang w:val="ru-RU"/>
        </w:rPr>
        <w:t>206 540</w:t>
      </w:r>
      <w:r w:rsidR="00317C70">
        <w:rPr>
          <w:sz w:val="24"/>
          <w:szCs w:val="24"/>
          <w:lang w:val="ru-RU"/>
        </w:rPr>
        <w:t xml:space="preserve"> </w:t>
      </w:r>
      <w:r w:rsidRPr="006D5C24">
        <w:rPr>
          <w:sz w:val="24"/>
          <w:szCs w:val="24"/>
          <w:lang w:val="ru-RU"/>
        </w:rPr>
        <w:t>рубл</w:t>
      </w:r>
      <w:r w:rsidR="001D74A1">
        <w:rPr>
          <w:sz w:val="24"/>
          <w:szCs w:val="24"/>
          <w:lang w:val="ru-RU"/>
        </w:rPr>
        <w:t>ей</w:t>
      </w:r>
      <w:r w:rsidRPr="006D5C24">
        <w:rPr>
          <w:sz w:val="24"/>
          <w:szCs w:val="24"/>
          <w:lang w:val="ru-RU"/>
        </w:rPr>
        <w:t xml:space="preserve"> </w:t>
      </w:r>
      <w:r w:rsidR="00861F3E">
        <w:rPr>
          <w:sz w:val="24"/>
          <w:szCs w:val="24"/>
          <w:lang w:val="ru-RU"/>
        </w:rPr>
        <w:t>59</w:t>
      </w:r>
      <w:r w:rsidR="008A5C0B">
        <w:rPr>
          <w:sz w:val="24"/>
          <w:szCs w:val="24"/>
          <w:lang w:val="ru-RU"/>
        </w:rPr>
        <w:t xml:space="preserve"> копе</w:t>
      </w:r>
      <w:r w:rsidR="00861F3E">
        <w:rPr>
          <w:sz w:val="24"/>
          <w:szCs w:val="24"/>
          <w:lang w:val="ru-RU"/>
        </w:rPr>
        <w:t>ек.</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5091E">
        <w:rPr>
          <w:sz w:val="24"/>
          <w:szCs w:val="24"/>
          <w:lang w:val="ru-RU"/>
        </w:rPr>
        <w:t>05</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A00" w:rsidRDefault="00831A00">
      <w:r>
        <w:separator/>
      </w:r>
    </w:p>
  </w:endnote>
  <w:endnote w:type="continuationSeparator" w:id="0">
    <w:p w:rsidR="00831A00" w:rsidRDefault="00831A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8A2FB5"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8A2FB5"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4B789C">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A00" w:rsidRDefault="00831A00">
      <w:r>
        <w:separator/>
      </w:r>
    </w:p>
  </w:footnote>
  <w:footnote w:type="continuationSeparator" w:id="0">
    <w:p w:rsidR="00831A00" w:rsidRDefault="00831A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609"/>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17C70"/>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22A"/>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713"/>
    <w:rsid w:val="004A1A56"/>
    <w:rsid w:val="004A2699"/>
    <w:rsid w:val="004A3329"/>
    <w:rsid w:val="004A5848"/>
    <w:rsid w:val="004A61F2"/>
    <w:rsid w:val="004A683A"/>
    <w:rsid w:val="004A69DC"/>
    <w:rsid w:val="004A7B42"/>
    <w:rsid w:val="004B12DF"/>
    <w:rsid w:val="004B1666"/>
    <w:rsid w:val="004B1974"/>
    <w:rsid w:val="004B2562"/>
    <w:rsid w:val="004B42E7"/>
    <w:rsid w:val="004B56E8"/>
    <w:rsid w:val="004B5C36"/>
    <w:rsid w:val="004B6AE3"/>
    <w:rsid w:val="004B766B"/>
    <w:rsid w:val="004B775F"/>
    <w:rsid w:val="004B789C"/>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091E"/>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1A00"/>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1F3E"/>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2FB5"/>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1896"/>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01D"/>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6D7C"/>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2898">
      <w:bodyDiv w:val="1"/>
      <w:marLeft w:val="0"/>
      <w:marRight w:val="0"/>
      <w:marTop w:val="0"/>
      <w:marBottom w:val="0"/>
      <w:divBdr>
        <w:top w:val="none" w:sz="0" w:space="0" w:color="auto"/>
        <w:left w:val="none" w:sz="0" w:space="0" w:color="auto"/>
        <w:bottom w:val="none" w:sz="0" w:space="0" w:color="auto"/>
        <w:right w:val="none" w:sz="0" w:space="0" w:color="auto"/>
      </w:divBdr>
      <w:divsChild>
        <w:div w:id="617025830">
          <w:marLeft w:val="0"/>
          <w:marRight w:val="0"/>
          <w:marTop w:val="0"/>
          <w:marBottom w:val="0"/>
          <w:divBdr>
            <w:top w:val="none" w:sz="0" w:space="0" w:color="auto"/>
            <w:left w:val="none" w:sz="0" w:space="0" w:color="auto"/>
            <w:bottom w:val="none" w:sz="0" w:space="0" w:color="auto"/>
            <w:right w:val="none" w:sz="0" w:space="0" w:color="auto"/>
          </w:divBdr>
          <w:divsChild>
            <w:div w:id="1423641798">
              <w:marLeft w:val="0"/>
              <w:marRight w:val="0"/>
              <w:marTop w:val="0"/>
              <w:marBottom w:val="0"/>
              <w:divBdr>
                <w:top w:val="none" w:sz="0" w:space="0" w:color="auto"/>
                <w:left w:val="none" w:sz="0" w:space="0" w:color="auto"/>
                <w:bottom w:val="none" w:sz="0" w:space="0" w:color="auto"/>
                <w:right w:val="none" w:sz="0" w:space="0" w:color="auto"/>
              </w:divBdr>
            </w:div>
          </w:divsChild>
        </w:div>
        <w:div w:id="1927495602">
          <w:marLeft w:val="0"/>
          <w:marRight w:val="0"/>
          <w:marTop w:val="0"/>
          <w:marBottom w:val="0"/>
          <w:divBdr>
            <w:top w:val="none" w:sz="0" w:space="0" w:color="auto"/>
            <w:left w:val="none" w:sz="0" w:space="0" w:color="auto"/>
            <w:bottom w:val="none" w:sz="0" w:space="0" w:color="auto"/>
            <w:right w:val="none" w:sz="0" w:space="0" w:color="auto"/>
          </w:divBdr>
          <w:divsChild>
            <w:div w:id="19278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701</Words>
  <Characters>4001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12</cp:revision>
  <cp:lastPrinted>2021-07-05T12:53:00Z</cp:lastPrinted>
  <dcterms:created xsi:type="dcterms:W3CDTF">2021-06-29T11:37:00Z</dcterms:created>
  <dcterms:modified xsi:type="dcterms:W3CDTF">2021-07-05T12:53:00Z</dcterms:modified>
</cp:coreProperties>
</file>