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227609">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227609" w:rsidRPr="00227609">
        <w:rPr>
          <w:sz w:val="24"/>
          <w:szCs w:val="24"/>
          <w:lang w:val="ru-RU"/>
        </w:rPr>
        <w:t>034810004632100002</w:t>
      </w:r>
      <w:r w:rsidR="008A473D">
        <w:rPr>
          <w:sz w:val="24"/>
          <w:szCs w:val="24"/>
          <w:lang w:val="ru-RU"/>
        </w:rPr>
        <w:t>6</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w:t>
      </w:r>
      <w:r w:rsidR="00227609">
        <w:rPr>
          <w:sz w:val="24"/>
          <w:szCs w:val="24"/>
          <w:lang w:val="ru-RU"/>
        </w:rPr>
        <w:t>5</w:t>
      </w:r>
      <w:r w:rsidR="00CA3A08">
        <w:rPr>
          <w:sz w:val="24"/>
          <w:szCs w:val="24"/>
          <w:lang w:val="ru-RU"/>
        </w:rPr>
        <w:t>»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008A473D" w:rsidRPr="008A473D">
        <w:t>Поставка продуктов питания (консервированные и замороженные овощи, фрукты и специи)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8A473D" w:rsidRPr="008A473D">
        <w:t>211505000457850500100100020140000244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8A473D">
        <w:rPr>
          <w:color w:val="000000"/>
          <w:sz w:val="24"/>
          <w:szCs w:val="24"/>
          <w:lang w:val="ru-RU"/>
        </w:rPr>
        <w:t>333 967</w:t>
      </w:r>
      <w:r w:rsidR="009068F7">
        <w:rPr>
          <w:color w:val="000000"/>
          <w:sz w:val="24"/>
          <w:szCs w:val="24"/>
          <w:lang w:val="ru-RU"/>
        </w:rPr>
        <w:t xml:space="preserve"> </w:t>
      </w:r>
      <w:r w:rsidRPr="00E05085">
        <w:rPr>
          <w:color w:val="000000"/>
          <w:sz w:val="24"/>
          <w:szCs w:val="24"/>
          <w:lang w:val="ru-RU"/>
        </w:rPr>
        <w:t>(</w:t>
      </w:r>
      <w:r w:rsidR="008A473D">
        <w:rPr>
          <w:color w:val="000000"/>
          <w:sz w:val="24"/>
          <w:szCs w:val="24"/>
          <w:lang w:val="ru-RU"/>
        </w:rPr>
        <w:t>Триста тридцать три тысячи девятьсот шестьдесят семь</w:t>
      </w:r>
      <w:r w:rsidR="009068F7">
        <w:rPr>
          <w:color w:val="000000"/>
          <w:sz w:val="24"/>
          <w:szCs w:val="24"/>
          <w:lang w:val="ru-RU"/>
        </w:rPr>
        <w:t>) рубл</w:t>
      </w:r>
      <w:r w:rsidR="008A473D">
        <w:rPr>
          <w:color w:val="000000"/>
          <w:sz w:val="24"/>
          <w:szCs w:val="24"/>
          <w:lang w:val="ru-RU"/>
        </w:rPr>
        <w:t>ей</w:t>
      </w:r>
      <w:r w:rsidR="009068F7">
        <w:rPr>
          <w:color w:val="000000"/>
          <w:sz w:val="24"/>
          <w:szCs w:val="24"/>
          <w:lang w:val="ru-RU"/>
        </w:rPr>
        <w:t xml:space="preserve"> </w:t>
      </w:r>
      <w:r w:rsidR="008A473D">
        <w:rPr>
          <w:color w:val="000000"/>
          <w:sz w:val="24"/>
          <w:szCs w:val="24"/>
          <w:lang w:val="ru-RU"/>
        </w:rPr>
        <w:t>00</w:t>
      </w:r>
      <w:r w:rsidRPr="00E05085">
        <w:rPr>
          <w:color w:val="000000"/>
          <w:sz w:val="24"/>
          <w:szCs w:val="24"/>
          <w:lang w:val="ru-RU"/>
        </w:rPr>
        <w:t xml:space="preserve"> копе</w:t>
      </w:r>
      <w:r w:rsidR="00317C70">
        <w:rPr>
          <w:color w:val="000000"/>
          <w:sz w:val="24"/>
          <w:szCs w:val="24"/>
          <w:lang w:val="ru-RU"/>
        </w:rPr>
        <w:t>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8A473D"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191187">
            <w:pPr>
              <w:pStyle w:val="affffff8"/>
            </w:pPr>
            <w:r w:rsidRPr="00947DA5">
              <w:t>EA-</w:t>
            </w:r>
            <w:r w:rsidR="00191187">
              <w:t>102662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191187" w:rsidP="00561D78">
            <w:pPr>
              <w:pStyle w:val="affffff8"/>
            </w:pPr>
            <w:r>
              <w:t>235 446,54</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191187">
            <w:pPr>
              <w:pStyle w:val="affffff8"/>
            </w:pPr>
            <w:r w:rsidRPr="00947DA5">
              <w:t>EA-</w:t>
            </w:r>
            <w:r w:rsidR="00317C70">
              <w:t>102</w:t>
            </w:r>
            <w:r w:rsidR="00861F3E">
              <w:t>7</w:t>
            </w:r>
            <w:r w:rsidR="00191187">
              <w:t>25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191187" w:rsidP="00561D78">
            <w:pPr>
              <w:pStyle w:val="affffff8"/>
            </w:pPr>
            <w:r>
              <w:t>252 144,89</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191187">
            <w:pPr>
              <w:pStyle w:val="affffff8"/>
            </w:pPr>
            <w:r w:rsidRPr="00947DA5">
              <w:t>EA-</w:t>
            </w:r>
            <w:r w:rsidR="00317C70">
              <w:t>102</w:t>
            </w:r>
            <w:r w:rsidR="00861F3E">
              <w:t>4</w:t>
            </w:r>
            <w:r w:rsidR="00191187">
              <w:t>38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191187" w:rsidP="00561D78">
            <w:pPr>
              <w:pStyle w:val="affffff8"/>
            </w:pPr>
            <w:r>
              <w:t>270 513,08</w:t>
            </w:r>
            <w:r w:rsidR="00947DA5" w:rsidRPr="00947DA5">
              <w:t xml:space="preserve"> руб.</w:t>
            </w:r>
          </w:p>
        </w:tc>
      </w:tr>
      <w:tr w:rsidR="00227609"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227609" w:rsidP="00861F3E">
            <w:pPr>
              <w:pStyle w:val="affffff8"/>
            </w:pPr>
            <w:r w:rsidRPr="00947DA5">
              <w:lastRenderedPageBreak/>
              <w:t>EA-</w:t>
            </w:r>
            <w:r w:rsidR="00317C70">
              <w:t>1027</w:t>
            </w:r>
            <w:r w:rsidR="00861F3E">
              <w:t>29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27609" w:rsidRPr="00947DA5" w:rsidRDefault="00861F3E" w:rsidP="000E7679">
            <w:pPr>
              <w:pStyle w:val="affffff8"/>
            </w:pPr>
            <w:r>
              <w:t>263 005,17</w:t>
            </w:r>
            <w:r w:rsidR="00227609"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8A473D" w:rsidTr="00025DA4">
        <w:trPr>
          <w:trHeight w:val="874"/>
          <w:jc w:val="center"/>
        </w:trPr>
        <w:tc>
          <w:tcPr>
            <w:tcW w:w="2664" w:type="dxa"/>
          </w:tcPr>
          <w:p w:rsidR="00947DA5" w:rsidRPr="00947DA5" w:rsidRDefault="00947DA5" w:rsidP="00C11896">
            <w:pPr>
              <w:pStyle w:val="affffff8"/>
              <w:jc w:val="center"/>
            </w:pPr>
            <w:r w:rsidRPr="00947DA5">
              <w:t>EA-</w:t>
            </w:r>
            <w:r w:rsidR="00191187">
              <w:t>102662</w:t>
            </w:r>
          </w:p>
        </w:tc>
        <w:tc>
          <w:tcPr>
            <w:tcW w:w="3827" w:type="dxa"/>
          </w:tcPr>
          <w:p w:rsidR="00947DA5" w:rsidRPr="005D3D1E" w:rsidRDefault="00C11896" w:rsidP="001D74A1">
            <w:pPr>
              <w:widowControl w:val="0"/>
              <w:jc w:val="center"/>
              <w:rPr>
                <w:color w:val="000000"/>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8A473D" w:rsidTr="00025DA4">
        <w:trPr>
          <w:trHeight w:val="874"/>
          <w:jc w:val="center"/>
        </w:trPr>
        <w:tc>
          <w:tcPr>
            <w:tcW w:w="2664" w:type="dxa"/>
          </w:tcPr>
          <w:p w:rsidR="00947DA5" w:rsidRPr="00947DA5" w:rsidRDefault="00947DA5" w:rsidP="00C11896">
            <w:pPr>
              <w:pStyle w:val="affffff8"/>
              <w:jc w:val="center"/>
            </w:pPr>
            <w:r w:rsidRPr="00947DA5">
              <w:t>EA-</w:t>
            </w:r>
            <w:r w:rsidR="00191187">
              <w:t>102725</w:t>
            </w:r>
          </w:p>
        </w:tc>
        <w:tc>
          <w:tcPr>
            <w:tcW w:w="3827" w:type="dxa"/>
          </w:tcPr>
          <w:p w:rsidR="00947DA5" w:rsidRPr="0050232C" w:rsidRDefault="0050232C" w:rsidP="00861F3E">
            <w:pPr>
              <w:widowControl w:val="0"/>
              <w:jc w:val="cente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8A473D" w:rsidTr="00025DA4">
        <w:trPr>
          <w:trHeight w:val="874"/>
          <w:jc w:val="center"/>
        </w:trPr>
        <w:tc>
          <w:tcPr>
            <w:tcW w:w="2664" w:type="dxa"/>
          </w:tcPr>
          <w:p w:rsidR="00947DA5" w:rsidRPr="00947DA5" w:rsidRDefault="00947DA5" w:rsidP="00C11896">
            <w:pPr>
              <w:pStyle w:val="affffff8"/>
              <w:jc w:val="center"/>
            </w:pPr>
            <w:r w:rsidRPr="00947DA5">
              <w:t>EA-</w:t>
            </w:r>
            <w:r w:rsidR="0050232C">
              <w:t>102438</w:t>
            </w:r>
          </w:p>
        </w:tc>
        <w:tc>
          <w:tcPr>
            <w:tcW w:w="3827" w:type="dxa"/>
          </w:tcPr>
          <w:p w:rsidR="00947DA5" w:rsidRPr="00025DA4" w:rsidRDefault="00861F3E" w:rsidP="00025DA4">
            <w:pPr>
              <w:widowControl w:val="0"/>
              <w:jc w:val="center"/>
              <w:rPr>
                <w:bCs/>
                <w:kern w:val="32"/>
                <w:sz w:val="24"/>
                <w:szCs w:val="24"/>
                <w:lang w:val="ru-RU"/>
              </w:rPr>
            </w:pPr>
            <w:r w:rsidRPr="009B76AD">
              <w:rPr>
                <w:sz w:val="24"/>
                <w:szCs w:val="24"/>
                <w:lang w:val="ru-RU"/>
              </w:rPr>
              <w:t>Общество с ограниченной ответственностью  "</w:t>
            </w:r>
            <w:r>
              <w:rPr>
                <w:sz w:val="24"/>
                <w:szCs w:val="24"/>
                <w:lang w:val="ru-RU"/>
              </w:rPr>
              <w:t>МАТРЕАЛ</w:t>
            </w:r>
            <w:r w:rsidRPr="009B76AD">
              <w:rPr>
                <w:sz w:val="24"/>
                <w:szCs w:val="24"/>
                <w:lang w:val="ru-RU"/>
              </w:rPr>
              <w:t xml:space="preserve">", ИНН </w:t>
            </w:r>
            <w:r>
              <w:rPr>
                <w:sz w:val="24"/>
                <w:szCs w:val="24"/>
                <w:lang w:val="ru-RU"/>
              </w:rPr>
              <w:t xml:space="preserve">9715279082, место нахождения: </w:t>
            </w:r>
            <w:r w:rsidRPr="008E2B41">
              <w:rPr>
                <w:bCs/>
                <w:kern w:val="32"/>
                <w:sz w:val="24"/>
                <w:szCs w:val="24"/>
                <w:lang w:val="ru-RU"/>
              </w:rPr>
              <w:t>12</w:t>
            </w:r>
            <w:r>
              <w:rPr>
                <w:bCs/>
                <w:kern w:val="32"/>
                <w:sz w:val="24"/>
                <w:szCs w:val="24"/>
                <w:lang w:val="ru-RU"/>
              </w:rPr>
              <w:t>9090</w:t>
            </w:r>
            <w:r w:rsidRPr="008E2B41">
              <w:rPr>
                <w:bCs/>
                <w:kern w:val="32"/>
                <w:sz w:val="24"/>
                <w:szCs w:val="24"/>
                <w:lang w:val="ru-RU"/>
              </w:rPr>
              <w:t xml:space="preserve">, город Москва, </w:t>
            </w:r>
            <w:proofErr w:type="spellStart"/>
            <w:r>
              <w:rPr>
                <w:bCs/>
                <w:kern w:val="32"/>
                <w:sz w:val="24"/>
                <w:szCs w:val="24"/>
                <w:lang w:val="ru-RU"/>
              </w:rPr>
              <w:t>Живарев</w:t>
            </w:r>
            <w:proofErr w:type="spellEnd"/>
            <w:r>
              <w:rPr>
                <w:bCs/>
                <w:kern w:val="32"/>
                <w:sz w:val="24"/>
                <w:szCs w:val="24"/>
                <w:lang w:val="ru-RU"/>
              </w:rPr>
              <w:t xml:space="preserve"> переулок, дом 8</w:t>
            </w:r>
            <w:r w:rsidRPr="008E2B41">
              <w:rPr>
                <w:bCs/>
                <w:kern w:val="32"/>
                <w:sz w:val="24"/>
                <w:szCs w:val="24"/>
                <w:lang w:val="ru-RU"/>
              </w:rPr>
              <w:t>,</w:t>
            </w:r>
            <w:r>
              <w:rPr>
                <w:bCs/>
                <w:kern w:val="32"/>
                <w:sz w:val="24"/>
                <w:szCs w:val="24"/>
                <w:lang w:val="ru-RU"/>
              </w:rPr>
              <w:t>строение 3,</w:t>
            </w:r>
            <w:r w:rsidRPr="008E2B41">
              <w:rPr>
                <w:bCs/>
                <w:kern w:val="32"/>
                <w:sz w:val="24"/>
                <w:szCs w:val="24"/>
                <w:lang w:val="ru-RU"/>
              </w:rPr>
              <w:t xml:space="preserve"> </w:t>
            </w:r>
            <w:r>
              <w:rPr>
                <w:bCs/>
                <w:kern w:val="32"/>
                <w:sz w:val="24"/>
                <w:szCs w:val="24"/>
                <w:lang w:val="ru-RU"/>
              </w:rPr>
              <w:t>офис 57.</w:t>
            </w:r>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55091E" w:rsidRPr="0055091E">
        <w:rPr>
          <w:color w:val="000000"/>
          <w:sz w:val="24"/>
          <w:szCs w:val="24"/>
          <w:lang w:val="ru-RU"/>
        </w:rPr>
        <w:t xml:space="preserve">Общество с ограниченной ответственностью "Масленица", ИНН 7705934309, место нахождения: 141206, Московская область, </w:t>
      </w:r>
      <w:proofErr w:type="gramStart"/>
      <w:r w:rsidR="0055091E" w:rsidRPr="0055091E">
        <w:rPr>
          <w:color w:val="000000"/>
          <w:sz w:val="24"/>
          <w:szCs w:val="24"/>
          <w:lang w:val="ru-RU"/>
        </w:rPr>
        <w:t>г</w:t>
      </w:r>
      <w:proofErr w:type="gramEnd"/>
      <w:r w:rsidR="0055091E" w:rsidRPr="0055091E">
        <w:rPr>
          <w:color w:val="000000"/>
          <w:sz w:val="24"/>
          <w:szCs w:val="24"/>
          <w:lang w:val="ru-RU"/>
        </w:rPr>
        <w:t>. Пушкино, Кудринское шоссе, д.6, корпус гл. произв., офис 415</w:t>
      </w:r>
      <w:r w:rsidRPr="006D5C24">
        <w:rPr>
          <w:b/>
          <w:sz w:val="24"/>
          <w:szCs w:val="24"/>
          <w:lang w:val="ru-RU"/>
        </w:rPr>
        <w:t xml:space="preserve">, цена государственного контракта </w:t>
      </w:r>
      <w:r w:rsidR="0050232C">
        <w:rPr>
          <w:sz w:val="24"/>
          <w:szCs w:val="24"/>
          <w:lang w:val="ru-RU"/>
        </w:rPr>
        <w:t>235 446</w:t>
      </w:r>
      <w:r w:rsidR="00317C70">
        <w:rPr>
          <w:sz w:val="24"/>
          <w:szCs w:val="24"/>
          <w:lang w:val="ru-RU"/>
        </w:rPr>
        <w:t xml:space="preserve"> </w:t>
      </w:r>
      <w:r w:rsidRPr="006D5C24">
        <w:rPr>
          <w:sz w:val="24"/>
          <w:szCs w:val="24"/>
          <w:lang w:val="ru-RU"/>
        </w:rPr>
        <w:t>рубл</w:t>
      </w:r>
      <w:r w:rsidR="0050232C">
        <w:rPr>
          <w:sz w:val="24"/>
          <w:szCs w:val="24"/>
          <w:lang w:val="ru-RU"/>
        </w:rPr>
        <w:t>я</w:t>
      </w:r>
      <w:r w:rsidRPr="006D5C24">
        <w:rPr>
          <w:sz w:val="24"/>
          <w:szCs w:val="24"/>
          <w:lang w:val="ru-RU"/>
        </w:rPr>
        <w:t xml:space="preserve"> </w:t>
      </w:r>
      <w:r w:rsidR="00861F3E">
        <w:rPr>
          <w:sz w:val="24"/>
          <w:szCs w:val="24"/>
          <w:lang w:val="ru-RU"/>
        </w:rPr>
        <w:t>5</w:t>
      </w:r>
      <w:r w:rsidR="0050232C">
        <w:rPr>
          <w:sz w:val="24"/>
          <w:szCs w:val="24"/>
          <w:lang w:val="ru-RU"/>
        </w:rPr>
        <w:t>4</w:t>
      </w:r>
      <w:r w:rsidR="008A5C0B">
        <w:rPr>
          <w:sz w:val="24"/>
          <w:szCs w:val="24"/>
          <w:lang w:val="ru-RU"/>
        </w:rPr>
        <w:t xml:space="preserve"> копе</w:t>
      </w:r>
      <w:r w:rsidR="0050232C">
        <w:rPr>
          <w:sz w:val="24"/>
          <w:szCs w:val="24"/>
          <w:lang w:val="ru-RU"/>
        </w:rPr>
        <w:t>йки</w:t>
      </w:r>
      <w:r w:rsidR="00861F3E">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5091E">
        <w:rPr>
          <w:sz w:val="24"/>
          <w:szCs w:val="24"/>
          <w:lang w:val="ru-RU"/>
        </w:rPr>
        <w:t>05</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BC1" w:rsidRDefault="006A4BC1">
      <w:r>
        <w:separator/>
      </w:r>
    </w:p>
  </w:endnote>
  <w:endnote w:type="continuationSeparator" w:id="0">
    <w:p w:rsidR="006A4BC1" w:rsidRDefault="006A4B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6E2390"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6E2390"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50232C">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BC1" w:rsidRDefault="006A4BC1">
      <w:r>
        <w:separator/>
      </w:r>
    </w:p>
  </w:footnote>
  <w:footnote w:type="continuationSeparator" w:id="0">
    <w:p w:rsidR="006A4BC1" w:rsidRDefault="006A4B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1187"/>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27609"/>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4E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17C70"/>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22A"/>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713"/>
    <w:rsid w:val="004A1A56"/>
    <w:rsid w:val="004A2699"/>
    <w:rsid w:val="004A3329"/>
    <w:rsid w:val="004A5848"/>
    <w:rsid w:val="004A61F2"/>
    <w:rsid w:val="004A683A"/>
    <w:rsid w:val="004A69DC"/>
    <w:rsid w:val="004A7B42"/>
    <w:rsid w:val="004B12DF"/>
    <w:rsid w:val="004B1666"/>
    <w:rsid w:val="004B1974"/>
    <w:rsid w:val="004B2562"/>
    <w:rsid w:val="004B42E7"/>
    <w:rsid w:val="004B56E8"/>
    <w:rsid w:val="004B5C36"/>
    <w:rsid w:val="004B6AE3"/>
    <w:rsid w:val="004B766B"/>
    <w:rsid w:val="004B775F"/>
    <w:rsid w:val="004B789C"/>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32C"/>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091E"/>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4BC1"/>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390"/>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1A00"/>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1F3E"/>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2FB5"/>
    <w:rsid w:val="008A37A7"/>
    <w:rsid w:val="008A3FCB"/>
    <w:rsid w:val="008A473D"/>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1896"/>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01D"/>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6D7C"/>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932898">
      <w:bodyDiv w:val="1"/>
      <w:marLeft w:val="0"/>
      <w:marRight w:val="0"/>
      <w:marTop w:val="0"/>
      <w:marBottom w:val="0"/>
      <w:divBdr>
        <w:top w:val="none" w:sz="0" w:space="0" w:color="auto"/>
        <w:left w:val="none" w:sz="0" w:space="0" w:color="auto"/>
        <w:bottom w:val="none" w:sz="0" w:space="0" w:color="auto"/>
        <w:right w:val="none" w:sz="0" w:space="0" w:color="auto"/>
      </w:divBdr>
      <w:divsChild>
        <w:div w:id="617025830">
          <w:marLeft w:val="0"/>
          <w:marRight w:val="0"/>
          <w:marTop w:val="0"/>
          <w:marBottom w:val="0"/>
          <w:divBdr>
            <w:top w:val="none" w:sz="0" w:space="0" w:color="auto"/>
            <w:left w:val="none" w:sz="0" w:space="0" w:color="auto"/>
            <w:bottom w:val="none" w:sz="0" w:space="0" w:color="auto"/>
            <w:right w:val="none" w:sz="0" w:space="0" w:color="auto"/>
          </w:divBdr>
          <w:divsChild>
            <w:div w:id="1423641798">
              <w:marLeft w:val="0"/>
              <w:marRight w:val="0"/>
              <w:marTop w:val="0"/>
              <w:marBottom w:val="0"/>
              <w:divBdr>
                <w:top w:val="none" w:sz="0" w:space="0" w:color="auto"/>
                <w:left w:val="none" w:sz="0" w:space="0" w:color="auto"/>
                <w:bottom w:val="none" w:sz="0" w:space="0" w:color="auto"/>
                <w:right w:val="none" w:sz="0" w:space="0" w:color="auto"/>
              </w:divBdr>
            </w:div>
          </w:divsChild>
        </w:div>
        <w:div w:id="1927495602">
          <w:marLeft w:val="0"/>
          <w:marRight w:val="0"/>
          <w:marTop w:val="0"/>
          <w:marBottom w:val="0"/>
          <w:divBdr>
            <w:top w:val="none" w:sz="0" w:space="0" w:color="auto"/>
            <w:left w:val="none" w:sz="0" w:space="0" w:color="auto"/>
            <w:bottom w:val="none" w:sz="0" w:space="0" w:color="auto"/>
            <w:right w:val="none" w:sz="0" w:space="0" w:color="auto"/>
          </w:divBdr>
          <w:divsChild>
            <w:div w:id="192780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666</Words>
  <Characters>3801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14</cp:revision>
  <cp:lastPrinted>2021-07-05T13:25:00Z</cp:lastPrinted>
  <dcterms:created xsi:type="dcterms:W3CDTF">2021-06-29T11:37:00Z</dcterms:created>
  <dcterms:modified xsi:type="dcterms:W3CDTF">2021-07-05T13:28:00Z</dcterms:modified>
</cp:coreProperties>
</file>