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B758F1" w:rsidRPr="00B758F1" w:rsidRDefault="00B758F1" w:rsidP="00B758F1">
      <w:pPr>
        <w:rPr>
          <w:sz w:val="24"/>
          <w:szCs w:val="24"/>
          <w:lang w:val="ru-RU"/>
        </w:rPr>
      </w:pPr>
      <w:r w:rsidRPr="00B758F1">
        <w:rPr>
          <w:szCs w:val="24"/>
          <w:lang w:val="ru-RU"/>
        </w:rPr>
        <w:t>№</w:t>
      </w:r>
      <w:r w:rsidRPr="00B758F1">
        <w:rPr>
          <w:szCs w:val="24"/>
        </w:rPr>
        <w:t> </w:t>
      </w:r>
      <w:r w:rsidRPr="00B758F1">
        <w:rPr>
          <w:color w:val="000000"/>
          <w:szCs w:val="24"/>
          <w:lang w:val="ru-RU"/>
        </w:rPr>
        <w:t xml:space="preserve">  </w:t>
      </w:r>
      <w:r w:rsidRPr="00B758F1">
        <w:rPr>
          <w:sz w:val="24"/>
          <w:szCs w:val="24"/>
          <w:lang w:val="ru-RU"/>
        </w:rPr>
        <w:t>03481000463210000</w:t>
      </w:r>
      <w:r w:rsidR="009D1D7B">
        <w:rPr>
          <w:sz w:val="24"/>
          <w:szCs w:val="24"/>
          <w:lang w:val="ru-RU"/>
        </w:rPr>
        <w:t>25</w:t>
      </w:r>
      <w:r w:rsidRPr="00B758F1">
        <w:rPr>
          <w:sz w:val="24"/>
          <w:szCs w:val="24"/>
          <w:lang w:val="ru-RU"/>
        </w:rPr>
        <w:t xml:space="preserve">                    </w:t>
      </w:r>
      <w:r w:rsidRPr="00B758F1">
        <w:rPr>
          <w:color w:val="000000"/>
          <w:sz w:val="24"/>
          <w:szCs w:val="24"/>
          <w:lang w:val="ru-RU"/>
        </w:rPr>
        <w:t xml:space="preserve"> </w:t>
      </w:r>
      <w:r w:rsidRPr="00B758F1">
        <w:rPr>
          <w:sz w:val="24"/>
          <w:szCs w:val="24"/>
          <w:lang w:val="ru-RU"/>
        </w:rPr>
        <w:t xml:space="preserve">                                                      </w:t>
      </w:r>
      <w:r>
        <w:rPr>
          <w:sz w:val="24"/>
          <w:szCs w:val="24"/>
          <w:lang w:val="ru-RU"/>
        </w:rPr>
        <w:t xml:space="preserve">    </w:t>
      </w:r>
      <w:r w:rsidRPr="00B758F1">
        <w:rPr>
          <w:sz w:val="24"/>
          <w:szCs w:val="24"/>
          <w:lang w:val="ru-RU"/>
        </w:rPr>
        <w:t xml:space="preserve">    от «</w:t>
      </w:r>
      <w:r w:rsidR="009D1D7B">
        <w:rPr>
          <w:sz w:val="24"/>
          <w:szCs w:val="24"/>
          <w:lang w:val="ru-RU"/>
        </w:rPr>
        <w:t>0</w:t>
      </w:r>
      <w:r w:rsidR="00180EC8">
        <w:rPr>
          <w:sz w:val="24"/>
          <w:szCs w:val="24"/>
          <w:lang w:val="ru-RU"/>
        </w:rPr>
        <w:t>6</w:t>
      </w:r>
      <w:r w:rsidRPr="00B758F1">
        <w:rPr>
          <w:sz w:val="24"/>
          <w:szCs w:val="24"/>
          <w:lang w:val="ru-RU"/>
        </w:rPr>
        <w:t>» ию</w:t>
      </w:r>
      <w:r w:rsidR="009D1D7B">
        <w:rPr>
          <w:sz w:val="24"/>
          <w:szCs w:val="24"/>
          <w:lang w:val="ru-RU"/>
        </w:rPr>
        <w:t>л</w:t>
      </w:r>
      <w:r w:rsidRPr="00B758F1">
        <w:rPr>
          <w:sz w:val="24"/>
          <w:szCs w:val="24"/>
          <w:lang w:val="ru-RU"/>
        </w:rPr>
        <w:t>я 2021 г.</w:t>
      </w:r>
    </w:p>
    <w:p w:rsidR="00B758F1" w:rsidRPr="00B758F1" w:rsidRDefault="00B758F1" w:rsidP="00B758F1">
      <w:pPr>
        <w:pStyle w:val="210"/>
        <w:spacing w:line="264" w:lineRule="auto"/>
        <w:ind w:firstLine="0"/>
        <w:rPr>
          <w:szCs w:val="24"/>
        </w:rPr>
      </w:pPr>
      <w:r w:rsidRPr="00B758F1">
        <w:rPr>
          <w:szCs w:val="24"/>
        </w:rPr>
        <w:t>п. Юность</w:t>
      </w:r>
    </w:p>
    <w:p w:rsidR="00B758F1" w:rsidRPr="00B52F99" w:rsidRDefault="00B758F1" w:rsidP="00B758F1">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758F1" w:rsidRPr="00B52F99" w:rsidRDefault="00B758F1" w:rsidP="00B758F1">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758F1" w:rsidRPr="00B52F99" w:rsidRDefault="00B758F1" w:rsidP="00B758F1">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758F1" w:rsidRPr="002C33C2" w:rsidRDefault="00B758F1" w:rsidP="00B758F1">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B758F1" w:rsidRPr="004D019B" w:rsidRDefault="00B758F1" w:rsidP="00B758F1">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009D1D7B" w:rsidRPr="009D1D7B">
        <w:t>Поставка лакокрасочных материалов для нужд ФГБОУ "Средняя школа-интернат МИД России"</w:t>
      </w:r>
      <w:r w:rsidR="009D1D7B">
        <w:t>.</w:t>
      </w:r>
    </w:p>
    <w:p w:rsidR="00B758F1" w:rsidRPr="00AE5E64" w:rsidRDefault="00B758F1" w:rsidP="00B758F1">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9D1D7B" w:rsidRPr="009D1D7B">
        <w:t>211505000457850500100100120012030244</w:t>
      </w:r>
    </w:p>
    <w:p w:rsidR="00B758F1" w:rsidRPr="00867E48" w:rsidRDefault="00B758F1" w:rsidP="00B758F1">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9D1D7B">
        <w:rPr>
          <w:color w:val="000000"/>
          <w:sz w:val="24"/>
          <w:szCs w:val="24"/>
          <w:lang w:val="ru-RU"/>
        </w:rPr>
        <w:t>147 047</w:t>
      </w:r>
      <w:r w:rsidRPr="00EF06CA">
        <w:rPr>
          <w:color w:val="000000"/>
          <w:sz w:val="24"/>
          <w:szCs w:val="24"/>
          <w:lang w:val="ru-RU"/>
        </w:rPr>
        <w:t xml:space="preserve"> (</w:t>
      </w:r>
      <w:r w:rsidR="009D1D7B">
        <w:rPr>
          <w:color w:val="000000"/>
          <w:sz w:val="24"/>
          <w:szCs w:val="24"/>
          <w:lang w:val="ru-RU"/>
        </w:rPr>
        <w:t>Сто сорок семь тысяч сорок семь) рублей 37</w:t>
      </w:r>
      <w:r w:rsidRPr="00EF06CA">
        <w:rPr>
          <w:color w:val="000000"/>
          <w:sz w:val="24"/>
          <w:szCs w:val="24"/>
          <w:lang w:val="ru-RU"/>
        </w:rPr>
        <w:t xml:space="preserve">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697" w:type="dxa"/>
        <w:tblLook w:val="0000"/>
      </w:tblPr>
      <w:tblGrid>
        <w:gridCol w:w="4809"/>
        <w:gridCol w:w="4586"/>
      </w:tblGrid>
      <w:tr w:rsidR="000A5AA1" w:rsidRPr="009D1D7B"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9D1D7B">
            <w:pPr>
              <w:pStyle w:val="affffff8"/>
            </w:pPr>
            <w:r w:rsidRPr="00B758F1">
              <w:t>EA-</w:t>
            </w:r>
            <w:r w:rsidR="009D1D7B">
              <w:t>103092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9D1D7B" w:rsidP="00CA7494">
            <w:pPr>
              <w:pStyle w:val="affffff8"/>
            </w:pPr>
            <w:r>
              <w:t>109 840,46</w:t>
            </w:r>
            <w:r w:rsidR="00B758F1" w:rsidRPr="00B758F1">
              <w:t xml:space="preserve">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9D1D7B">
            <w:pPr>
              <w:pStyle w:val="affffff8"/>
            </w:pPr>
            <w:r w:rsidRPr="00B758F1">
              <w:t>EA-</w:t>
            </w:r>
            <w:r w:rsidR="009D1D7B">
              <w:t>101606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9D1D7B" w:rsidP="00CA7494">
            <w:pPr>
              <w:pStyle w:val="affffff8"/>
            </w:pPr>
            <w:r>
              <w:t>110 575,70</w:t>
            </w:r>
            <w:r w:rsidR="00B758F1" w:rsidRPr="00B758F1">
              <w:t xml:space="preserve">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9D1D7B">
            <w:pPr>
              <w:pStyle w:val="affffff8"/>
            </w:pPr>
            <w:r w:rsidRPr="00B758F1">
              <w:t>EA-</w:t>
            </w:r>
            <w:r w:rsidR="009D1D7B">
              <w:t>102994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9D1D7B" w:rsidP="00CA7494">
            <w:pPr>
              <w:pStyle w:val="affffff8"/>
            </w:pPr>
            <w:r>
              <w:t>120 133,82</w:t>
            </w:r>
            <w:r w:rsidR="00B758F1" w:rsidRPr="00B758F1">
              <w:t xml:space="preserve"> руб.</w:t>
            </w:r>
          </w:p>
        </w:tc>
      </w:tr>
      <w:tr w:rsidR="00B758F1"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B758F1" w:rsidP="009D1D7B">
            <w:pPr>
              <w:pStyle w:val="affffff8"/>
            </w:pPr>
            <w:r w:rsidRPr="00B758F1">
              <w:t>EA-</w:t>
            </w:r>
            <w:r w:rsidR="009D1D7B">
              <w:t>103025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B758F1" w:rsidRPr="00B758F1" w:rsidRDefault="009D1D7B" w:rsidP="00CA7494">
            <w:pPr>
              <w:pStyle w:val="affffff8"/>
            </w:pPr>
            <w:r>
              <w:t>130 000,00</w:t>
            </w:r>
            <w:r w:rsidR="00B758F1" w:rsidRPr="00B758F1">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w:t>
      </w:r>
      <w:r w:rsidRPr="00BE32C6">
        <w:rPr>
          <w:sz w:val="24"/>
          <w:szCs w:val="24"/>
          <w:lang w:val="ru-RU"/>
        </w:rPr>
        <w:lastRenderedPageBreak/>
        <w:t>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B758F1" w:rsidRPr="009D1D7B" w:rsidTr="00025DA4">
        <w:trPr>
          <w:trHeight w:val="874"/>
          <w:jc w:val="center"/>
        </w:trPr>
        <w:tc>
          <w:tcPr>
            <w:tcW w:w="2664" w:type="dxa"/>
          </w:tcPr>
          <w:p w:rsidR="00B758F1" w:rsidRPr="00B758F1" w:rsidRDefault="00B758F1" w:rsidP="009D1D7B">
            <w:pPr>
              <w:pStyle w:val="affffff8"/>
              <w:jc w:val="center"/>
            </w:pPr>
            <w:r w:rsidRPr="00B758F1">
              <w:t>EA-</w:t>
            </w:r>
            <w:r w:rsidR="009D1D7B">
              <w:t>103092</w:t>
            </w:r>
          </w:p>
        </w:tc>
        <w:tc>
          <w:tcPr>
            <w:tcW w:w="3827" w:type="dxa"/>
          </w:tcPr>
          <w:p w:rsidR="00F76E5D" w:rsidRDefault="00B758F1" w:rsidP="00F76E5D">
            <w:pPr>
              <w:widowControl w:val="0"/>
              <w:jc w:val="center"/>
              <w:rPr>
                <w:sz w:val="22"/>
                <w:szCs w:val="22"/>
                <w:lang w:val="ru-RU"/>
              </w:rPr>
            </w:pPr>
            <w:r w:rsidRPr="00AB6B1F">
              <w:rPr>
                <w:sz w:val="22"/>
                <w:szCs w:val="22"/>
                <w:lang w:val="ru-RU"/>
              </w:rPr>
              <w:t>Общество с ограниченной ответственностью «</w:t>
            </w:r>
            <w:r w:rsidR="00F76E5D">
              <w:rPr>
                <w:sz w:val="22"/>
                <w:szCs w:val="22"/>
                <w:lang w:val="ru-RU"/>
              </w:rPr>
              <w:t>СТРОЙПРОДУКЦИЯ</w:t>
            </w:r>
            <w:r w:rsidRPr="00AB6B1F">
              <w:rPr>
                <w:sz w:val="22"/>
                <w:szCs w:val="22"/>
                <w:lang w:val="ru-RU"/>
              </w:rPr>
              <w:t xml:space="preserve">», </w:t>
            </w:r>
          </w:p>
          <w:p w:rsidR="00B758F1" w:rsidRPr="00AB6B1F" w:rsidRDefault="00B758F1" w:rsidP="00F76E5D">
            <w:pPr>
              <w:widowControl w:val="0"/>
              <w:jc w:val="center"/>
              <w:rPr>
                <w:sz w:val="22"/>
                <w:szCs w:val="22"/>
                <w:lang w:val="ru-RU"/>
              </w:rPr>
            </w:pPr>
            <w:r w:rsidRPr="00AB6B1F">
              <w:rPr>
                <w:sz w:val="22"/>
                <w:szCs w:val="22"/>
                <w:lang w:val="ru-RU"/>
              </w:rPr>
              <w:t xml:space="preserve">ИНН </w:t>
            </w:r>
            <w:r w:rsidR="00F76E5D">
              <w:rPr>
                <w:sz w:val="22"/>
                <w:szCs w:val="22"/>
                <w:lang w:val="ru-RU"/>
              </w:rPr>
              <w:t>5009121351</w:t>
            </w:r>
            <w:r w:rsidRPr="00AB6B1F">
              <w:rPr>
                <w:sz w:val="22"/>
                <w:szCs w:val="22"/>
                <w:lang w:val="ru-RU"/>
              </w:rPr>
              <w:t xml:space="preserve">, место нахождения: </w:t>
            </w:r>
            <w:r w:rsidR="00F76E5D" w:rsidRPr="00F76E5D">
              <w:rPr>
                <w:sz w:val="22"/>
                <w:szCs w:val="22"/>
                <w:lang w:val="ru-RU"/>
              </w:rPr>
              <w:t xml:space="preserve">142033, </w:t>
            </w:r>
            <w:proofErr w:type="gramStart"/>
            <w:r w:rsidR="00F76E5D" w:rsidRPr="00F76E5D">
              <w:rPr>
                <w:sz w:val="22"/>
                <w:szCs w:val="22"/>
                <w:lang w:val="ru-RU"/>
              </w:rPr>
              <w:t>ОБЛ</w:t>
            </w:r>
            <w:proofErr w:type="gramEnd"/>
            <w:r w:rsidR="00F76E5D" w:rsidRPr="00F76E5D">
              <w:rPr>
                <w:sz w:val="22"/>
                <w:szCs w:val="22"/>
                <w:lang w:val="ru-RU"/>
              </w:rPr>
              <w:t xml:space="preserve"> МОСКОВСКАЯ, Г ДОМОДЕДОВО, ТЕР ПРОМ. ЗОНА ЖИТНЕВО, ПЛОЩАДКА 1, СТРОЕНИЕ 7А</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r w:rsidR="00B758F1" w:rsidRPr="009D1D7B" w:rsidTr="00025DA4">
        <w:trPr>
          <w:trHeight w:val="874"/>
          <w:jc w:val="center"/>
        </w:trPr>
        <w:tc>
          <w:tcPr>
            <w:tcW w:w="2664" w:type="dxa"/>
          </w:tcPr>
          <w:p w:rsidR="00B758F1" w:rsidRPr="00B758F1" w:rsidRDefault="00B758F1" w:rsidP="009D1D7B">
            <w:pPr>
              <w:pStyle w:val="affffff8"/>
              <w:jc w:val="center"/>
            </w:pPr>
            <w:r w:rsidRPr="00B758F1">
              <w:t>EA-</w:t>
            </w:r>
            <w:r w:rsidR="009D1D7B">
              <w:t>101606</w:t>
            </w:r>
          </w:p>
        </w:tc>
        <w:tc>
          <w:tcPr>
            <w:tcW w:w="3827" w:type="dxa"/>
          </w:tcPr>
          <w:p w:rsidR="00F76E5D" w:rsidRDefault="00F76E5D" w:rsidP="00F76E5D">
            <w:pPr>
              <w:widowControl w:val="0"/>
              <w:jc w:val="center"/>
              <w:rPr>
                <w:color w:val="000000"/>
                <w:sz w:val="22"/>
                <w:szCs w:val="22"/>
                <w:lang w:val="ru-RU"/>
              </w:rPr>
            </w:pPr>
            <w:r w:rsidRPr="00F76E5D">
              <w:rPr>
                <w:color w:val="000000"/>
                <w:sz w:val="22"/>
                <w:szCs w:val="22"/>
                <w:lang w:val="ru-RU"/>
              </w:rPr>
              <w:t>Общество с ограниченной ответственностью</w:t>
            </w:r>
            <w:r>
              <w:rPr>
                <w:color w:val="000000"/>
                <w:sz w:val="22"/>
                <w:szCs w:val="22"/>
                <w:lang w:val="ru-RU"/>
              </w:rPr>
              <w:t xml:space="preserve"> «ПКФ «ЛАКМА»</w:t>
            </w:r>
            <w:r w:rsidR="00B758F1" w:rsidRPr="00AB6B1F">
              <w:rPr>
                <w:color w:val="000000"/>
                <w:sz w:val="22"/>
                <w:szCs w:val="22"/>
                <w:lang w:val="ru-RU"/>
              </w:rPr>
              <w:t xml:space="preserve"> </w:t>
            </w:r>
          </w:p>
          <w:p w:rsidR="00F76E5D" w:rsidRPr="00F76E5D" w:rsidRDefault="00B758F1" w:rsidP="00F76E5D">
            <w:pPr>
              <w:widowControl w:val="0"/>
              <w:jc w:val="center"/>
              <w:rPr>
                <w:color w:val="000000"/>
                <w:sz w:val="22"/>
                <w:szCs w:val="22"/>
                <w:lang w:val="ru-RU"/>
              </w:rPr>
            </w:pPr>
            <w:r w:rsidRPr="00AB6B1F">
              <w:rPr>
                <w:color w:val="000000"/>
                <w:sz w:val="22"/>
                <w:szCs w:val="22"/>
                <w:lang w:val="ru-RU"/>
              </w:rPr>
              <w:t xml:space="preserve">ИНН </w:t>
            </w:r>
            <w:r w:rsidR="00F76E5D">
              <w:rPr>
                <w:color w:val="000000"/>
                <w:sz w:val="22"/>
                <w:szCs w:val="22"/>
                <w:lang w:val="ru-RU"/>
              </w:rPr>
              <w:t>7725066160</w:t>
            </w:r>
            <w:r w:rsidRPr="00AB6B1F">
              <w:rPr>
                <w:color w:val="000000"/>
                <w:sz w:val="22"/>
                <w:szCs w:val="22"/>
                <w:lang w:val="ru-RU"/>
              </w:rPr>
              <w:t xml:space="preserve">, место </w:t>
            </w:r>
            <w:r w:rsidR="007840E4" w:rsidRPr="00AB6B1F">
              <w:rPr>
                <w:color w:val="000000"/>
                <w:sz w:val="22"/>
                <w:szCs w:val="22"/>
                <w:lang w:val="ru-RU"/>
              </w:rPr>
              <w:t>жительства</w:t>
            </w:r>
            <w:r w:rsidRPr="00AB6B1F">
              <w:rPr>
                <w:color w:val="000000"/>
                <w:sz w:val="22"/>
                <w:szCs w:val="22"/>
                <w:lang w:val="ru-RU"/>
              </w:rPr>
              <w:t xml:space="preserve">: </w:t>
            </w:r>
          </w:p>
          <w:p w:rsidR="00B758F1" w:rsidRPr="00F76E5D" w:rsidRDefault="00F76E5D" w:rsidP="00F76E5D">
            <w:pPr>
              <w:widowControl w:val="0"/>
              <w:jc w:val="center"/>
              <w:rPr>
                <w:sz w:val="22"/>
                <w:szCs w:val="22"/>
                <w:lang w:val="ru-RU"/>
              </w:rPr>
            </w:pPr>
            <w:r w:rsidRPr="00F76E5D">
              <w:rPr>
                <w:color w:val="000000"/>
                <w:sz w:val="22"/>
                <w:szCs w:val="22"/>
                <w:lang w:val="ru-RU"/>
              </w:rPr>
              <w:t>115516, Г МОСКВА77, Б-Р КАВКАЗСКИЙ, ДОМ 59, СТРОЕНИЕ 7</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r w:rsidR="00B758F1" w:rsidRPr="009D1D7B" w:rsidTr="00025DA4">
        <w:trPr>
          <w:trHeight w:val="874"/>
          <w:jc w:val="center"/>
        </w:trPr>
        <w:tc>
          <w:tcPr>
            <w:tcW w:w="2664" w:type="dxa"/>
          </w:tcPr>
          <w:p w:rsidR="00B758F1" w:rsidRPr="00B758F1" w:rsidRDefault="00B758F1" w:rsidP="009D1D7B">
            <w:pPr>
              <w:pStyle w:val="affffff8"/>
              <w:jc w:val="center"/>
            </w:pPr>
            <w:r w:rsidRPr="00B758F1">
              <w:t>EA-</w:t>
            </w:r>
            <w:r w:rsidR="009D1D7B">
              <w:t>102994</w:t>
            </w:r>
          </w:p>
        </w:tc>
        <w:tc>
          <w:tcPr>
            <w:tcW w:w="3827" w:type="dxa"/>
          </w:tcPr>
          <w:p w:rsidR="00F76E5D" w:rsidRDefault="00B758F1" w:rsidP="00F76E5D">
            <w:pPr>
              <w:widowControl w:val="0"/>
              <w:jc w:val="center"/>
              <w:rPr>
                <w:sz w:val="22"/>
                <w:szCs w:val="22"/>
                <w:lang w:val="ru-RU"/>
              </w:rPr>
            </w:pPr>
            <w:r w:rsidRPr="00AB6B1F">
              <w:rPr>
                <w:sz w:val="22"/>
                <w:szCs w:val="22"/>
                <w:lang w:val="ru-RU"/>
              </w:rPr>
              <w:t>Общество с ограниченной ответственностью</w:t>
            </w:r>
            <w:r w:rsidR="00F76E5D">
              <w:rPr>
                <w:sz w:val="22"/>
                <w:szCs w:val="22"/>
                <w:lang w:val="ru-RU"/>
              </w:rPr>
              <w:t xml:space="preserve"> Компания</w:t>
            </w:r>
            <w:r w:rsidRPr="00AB6B1F">
              <w:rPr>
                <w:sz w:val="22"/>
                <w:szCs w:val="22"/>
                <w:lang w:val="ru-RU"/>
              </w:rPr>
              <w:t xml:space="preserve"> "</w:t>
            </w:r>
            <w:r w:rsidR="00F76E5D">
              <w:rPr>
                <w:sz w:val="22"/>
                <w:szCs w:val="22"/>
                <w:lang w:val="ru-RU"/>
              </w:rPr>
              <w:t>Владимиров и Партнер</w:t>
            </w:r>
            <w:r w:rsidRPr="00AB6B1F">
              <w:rPr>
                <w:sz w:val="22"/>
                <w:szCs w:val="22"/>
                <w:lang w:val="ru-RU"/>
              </w:rPr>
              <w:t xml:space="preserve">", </w:t>
            </w:r>
          </w:p>
          <w:p w:rsidR="00B758F1" w:rsidRPr="00F76E5D" w:rsidRDefault="00B758F1" w:rsidP="00F76E5D">
            <w:pPr>
              <w:widowControl w:val="0"/>
              <w:jc w:val="center"/>
              <w:rPr>
                <w:bCs/>
                <w:kern w:val="32"/>
                <w:sz w:val="22"/>
                <w:szCs w:val="22"/>
                <w:lang w:val="ru-RU"/>
              </w:rPr>
            </w:pPr>
            <w:r w:rsidRPr="00AB6B1F">
              <w:rPr>
                <w:sz w:val="22"/>
                <w:szCs w:val="22"/>
                <w:lang w:val="ru-RU"/>
              </w:rPr>
              <w:t xml:space="preserve">ИНН </w:t>
            </w:r>
            <w:r w:rsidR="00F76E5D">
              <w:rPr>
                <w:sz w:val="22"/>
                <w:szCs w:val="22"/>
                <w:lang w:val="ru-RU"/>
              </w:rPr>
              <w:t>3329010858</w:t>
            </w:r>
            <w:r w:rsidRPr="00AB6B1F">
              <w:rPr>
                <w:sz w:val="22"/>
                <w:szCs w:val="22"/>
                <w:lang w:val="ru-RU"/>
              </w:rPr>
              <w:t xml:space="preserve">, место нахождения: </w:t>
            </w:r>
            <w:r w:rsidR="00F76E5D" w:rsidRPr="00F76E5D">
              <w:rPr>
                <w:rFonts w:ascii="Circe" w:hAnsi="Circe" w:cs="Segoe UI"/>
                <w:color w:val="000000"/>
                <w:sz w:val="22"/>
                <w:szCs w:val="22"/>
                <w:lang w:val="ru-RU"/>
              </w:rPr>
              <w:t xml:space="preserve">600000, </w:t>
            </w:r>
            <w:proofErr w:type="gramStart"/>
            <w:r w:rsidR="00F76E5D" w:rsidRPr="00F76E5D">
              <w:rPr>
                <w:rFonts w:ascii="Circe" w:hAnsi="Circe" w:cs="Segoe UI"/>
                <w:color w:val="000000"/>
                <w:sz w:val="22"/>
                <w:szCs w:val="22"/>
                <w:lang w:val="ru-RU"/>
              </w:rPr>
              <w:t>ОБЛ</w:t>
            </w:r>
            <w:proofErr w:type="gramEnd"/>
            <w:r w:rsidR="00F76E5D" w:rsidRPr="00F76E5D">
              <w:rPr>
                <w:rFonts w:ascii="Circe" w:hAnsi="Circe" w:cs="Segoe UI"/>
                <w:color w:val="000000"/>
                <w:sz w:val="22"/>
                <w:szCs w:val="22"/>
                <w:lang w:val="ru-RU"/>
              </w:rPr>
              <w:t xml:space="preserve"> ВЛАДИМИРСКАЯ, Г ВЛАДИМИР, УЛ 2-Я НИКОЛЬСКАЯ, 1,</w:t>
            </w:r>
          </w:p>
        </w:tc>
        <w:tc>
          <w:tcPr>
            <w:tcW w:w="2127" w:type="dxa"/>
            <w:tcMar>
              <w:top w:w="57" w:type="dxa"/>
              <w:left w:w="57" w:type="dxa"/>
              <w:bottom w:w="57" w:type="dxa"/>
              <w:right w:w="57" w:type="dxa"/>
            </w:tcMar>
            <w:vAlign w:val="center"/>
          </w:tcPr>
          <w:p w:rsidR="00B758F1" w:rsidRPr="00B52F99" w:rsidRDefault="00B758F1"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64144A">
            <w:pPr>
              <w:jc w:val="center"/>
              <w:rPr>
                <w:sz w:val="24"/>
                <w:szCs w:val="24"/>
                <w:lang w:val="ru-RU"/>
              </w:rPr>
            </w:pPr>
            <w:r>
              <w:rPr>
                <w:sz w:val="24"/>
                <w:szCs w:val="24"/>
                <w:lang w:val="ru-RU"/>
              </w:rPr>
              <w:t>Черемисина С.В.</w:t>
            </w:r>
          </w:p>
          <w:p w:rsidR="00B758F1" w:rsidRDefault="00B758F1" w:rsidP="0064144A">
            <w:pPr>
              <w:jc w:val="center"/>
              <w:rPr>
                <w:sz w:val="24"/>
                <w:szCs w:val="24"/>
                <w:lang w:val="ru-RU"/>
              </w:rPr>
            </w:pPr>
            <w:r w:rsidRPr="00B52F99">
              <w:rPr>
                <w:sz w:val="24"/>
                <w:szCs w:val="24"/>
                <w:lang w:val="ru-RU"/>
              </w:rPr>
              <w:t>Волков К.В.</w:t>
            </w:r>
          </w:p>
          <w:p w:rsidR="00B758F1" w:rsidRPr="009B76AD" w:rsidRDefault="00B758F1"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64144A">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Default="00B758F1" w:rsidP="0064144A">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64144A">
            <w:pPr>
              <w:autoSpaceDE w:val="0"/>
              <w:autoSpaceDN w:val="0"/>
              <w:adjustRightInd w:val="0"/>
              <w:jc w:val="center"/>
              <w:rPr>
                <w:sz w:val="24"/>
                <w:szCs w:val="24"/>
                <w:lang w:val="ru-RU"/>
              </w:rPr>
            </w:pPr>
            <w:r w:rsidRPr="009B76AD">
              <w:rPr>
                <w:sz w:val="24"/>
                <w:szCs w:val="24"/>
                <w:lang w:val="ru-RU"/>
              </w:rPr>
              <w:t>«За»</w:t>
            </w:r>
          </w:p>
        </w:tc>
      </w:tr>
      <w:tr w:rsidR="00B758F1" w:rsidRPr="009D1D7B" w:rsidTr="00025DA4">
        <w:trPr>
          <w:trHeight w:val="874"/>
          <w:jc w:val="center"/>
        </w:trPr>
        <w:tc>
          <w:tcPr>
            <w:tcW w:w="2664" w:type="dxa"/>
          </w:tcPr>
          <w:p w:rsidR="00B758F1" w:rsidRPr="00B758F1" w:rsidRDefault="00B758F1" w:rsidP="009D1D7B">
            <w:pPr>
              <w:pStyle w:val="affffff8"/>
              <w:jc w:val="center"/>
            </w:pPr>
            <w:r w:rsidRPr="00B758F1">
              <w:t>EA-</w:t>
            </w:r>
            <w:r w:rsidR="009D1D7B">
              <w:t>103025</w:t>
            </w:r>
          </w:p>
        </w:tc>
        <w:tc>
          <w:tcPr>
            <w:tcW w:w="3827" w:type="dxa"/>
          </w:tcPr>
          <w:p w:rsidR="00180EC8" w:rsidRDefault="00B758F1" w:rsidP="00180EC8">
            <w:pPr>
              <w:widowControl w:val="0"/>
              <w:jc w:val="center"/>
              <w:rPr>
                <w:sz w:val="22"/>
                <w:szCs w:val="22"/>
                <w:lang w:val="ru-RU"/>
              </w:rPr>
            </w:pPr>
            <w:r w:rsidRPr="00AB6B1F">
              <w:rPr>
                <w:sz w:val="22"/>
                <w:szCs w:val="22"/>
                <w:lang w:val="ru-RU"/>
              </w:rPr>
              <w:t>Общество с ограниченной ответственностью  "</w:t>
            </w:r>
            <w:r w:rsidR="00180EC8">
              <w:rPr>
                <w:sz w:val="22"/>
                <w:szCs w:val="22"/>
                <w:lang w:val="ru-RU"/>
              </w:rPr>
              <w:t>КОМПЛЕКТСТРОЙ 41</w:t>
            </w:r>
            <w:r w:rsidRPr="00AB6B1F">
              <w:rPr>
                <w:sz w:val="22"/>
                <w:szCs w:val="22"/>
                <w:lang w:val="ru-RU"/>
              </w:rPr>
              <w:t xml:space="preserve">", </w:t>
            </w:r>
          </w:p>
          <w:p w:rsidR="00B758F1" w:rsidRPr="00180EC8" w:rsidRDefault="00B758F1" w:rsidP="00180EC8">
            <w:pPr>
              <w:widowControl w:val="0"/>
              <w:jc w:val="center"/>
              <w:rPr>
                <w:bCs/>
                <w:kern w:val="32"/>
                <w:sz w:val="22"/>
                <w:szCs w:val="22"/>
                <w:lang w:val="ru-RU"/>
              </w:rPr>
            </w:pPr>
            <w:r w:rsidRPr="00AB6B1F">
              <w:rPr>
                <w:sz w:val="22"/>
                <w:szCs w:val="22"/>
                <w:lang w:val="ru-RU"/>
              </w:rPr>
              <w:t xml:space="preserve">ИНН </w:t>
            </w:r>
            <w:r w:rsidR="00180EC8">
              <w:rPr>
                <w:rFonts w:ascii="Circe" w:hAnsi="Circe" w:cs="Segoe UI"/>
                <w:color w:val="000000"/>
                <w:sz w:val="22"/>
                <w:szCs w:val="22"/>
                <w:lang w:val="ru-RU"/>
              </w:rPr>
              <w:t>7751029567</w:t>
            </w:r>
            <w:r w:rsidRPr="00AB6B1F">
              <w:rPr>
                <w:sz w:val="22"/>
                <w:szCs w:val="22"/>
                <w:lang w:val="ru-RU"/>
              </w:rPr>
              <w:t xml:space="preserve">, место нахождения: </w:t>
            </w:r>
            <w:r w:rsidR="00180EC8" w:rsidRPr="00180EC8">
              <w:rPr>
                <w:rFonts w:ascii="Circe" w:hAnsi="Circe" w:cs="Segoe UI"/>
                <w:color w:val="000000"/>
                <w:sz w:val="22"/>
                <w:szCs w:val="22"/>
                <w:lang w:val="ru-RU"/>
              </w:rPr>
              <w:t xml:space="preserve">142770, Г МОСКВА, - СОСЕНСКОЕ, - ГАЗОПРОВОД, </w:t>
            </w:r>
            <w:proofErr w:type="gramStart"/>
            <w:r w:rsidR="00180EC8" w:rsidRPr="00180EC8">
              <w:rPr>
                <w:rFonts w:ascii="Circe" w:hAnsi="Circe" w:cs="Segoe UI"/>
                <w:color w:val="000000"/>
                <w:sz w:val="22"/>
                <w:szCs w:val="22"/>
                <w:lang w:val="ru-RU"/>
              </w:rPr>
              <w:t>УЛ</w:t>
            </w:r>
            <w:proofErr w:type="gramEnd"/>
            <w:r w:rsidR="00180EC8" w:rsidRPr="00180EC8">
              <w:rPr>
                <w:rFonts w:ascii="Circe" w:hAnsi="Circe" w:cs="Segoe UI"/>
                <w:color w:val="000000"/>
                <w:sz w:val="22"/>
                <w:szCs w:val="22"/>
                <w:lang w:val="ru-RU"/>
              </w:rPr>
              <w:t xml:space="preserve"> ЛЕСНЫЕ ПОЛЯНЫ 3-Я, ДОМ 20, КОРПУС 7</w:t>
            </w:r>
          </w:p>
        </w:tc>
        <w:tc>
          <w:tcPr>
            <w:tcW w:w="2127" w:type="dxa"/>
            <w:tcMar>
              <w:top w:w="57" w:type="dxa"/>
              <w:left w:w="57" w:type="dxa"/>
              <w:bottom w:w="57" w:type="dxa"/>
              <w:right w:w="57" w:type="dxa"/>
            </w:tcMar>
            <w:vAlign w:val="center"/>
          </w:tcPr>
          <w:p w:rsidR="00B758F1" w:rsidRPr="00B52F99" w:rsidRDefault="00B758F1"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B758F1" w:rsidRPr="00B52F99" w:rsidRDefault="00B758F1"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B758F1" w:rsidRPr="00B52F99" w:rsidRDefault="00B758F1" w:rsidP="00B2092D">
            <w:pPr>
              <w:jc w:val="center"/>
              <w:rPr>
                <w:sz w:val="24"/>
                <w:szCs w:val="24"/>
                <w:lang w:val="ru-RU"/>
              </w:rPr>
            </w:pPr>
            <w:r>
              <w:rPr>
                <w:sz w:val="24"/>
                <w:szCs w:val="24"/>
                <w:lang w:val="ru-RU"/>
              </w:rPr>
              <w:t>Черемисина С.В.</w:t>
            </w:r>
          </w:p>
          <w:p w:rsidR="00B758F1" w:rsidRDefault="00B758F1" w:rsidP="00B2092D">
            <w:pPr>
              <w:jc w:val="center"/>
              <w:rPr>
                <w:sz w:val="24"/>
                <w:szCs w:val="24"/>
                <w:lang w:val="ru-RU"/>
              </w:rPr>
            </w:pPr>
            <w:r w:rsidRPr="00B52F99">
              <w:rPr>
                <w:sz w:val="24"/>
                <w:szCs w:val="24"/>
                <w:lang w:val="ru-RU"/>
              </w:rPr>
              <w:t>Волков К.В.</w:t>
            </w:r>
          </w:p>
          <w:p w:rsidR="00B758F1" w:rsidRPr="009B76AD" w:rsidRDefault="00B758F1"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B758F1" w:rsidRPr="009B76AD" w:rsidRDefault="00B758F1" w:rsidP="00B2092D">
            <w:pPr>
              <w:autoSpaceDE w:val="0"/>
              <w:autoSpaceDN w:val="0"/>
              <w:adjustRightInd w:val="0"/>
              <w:jc w:val="center"/>
              <w:rPr>
                <w:sz w:val="24"/>
                <w:szCs w:val="24"/>
                <w:lang w:val="ru-RU"/>
              </w:rPr>
            </w:pPr>
            <w:r w:rsidRPr="009B76AD">
              <w:rPr>
                <w:sz w:val="24"/>
                <w:szCs w:val="24"/>
                <w:lang w:val="ru-RU"/>
              </w:rPr>
              <w:t xml:space="preserve"> «За»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Default="00B758F1" w:rsidP="00B2092D">
            <w:pPr>
              <w:autoSpaceDE w:val="0"/>
              <w:autoSpaceDN w:val="0"/>
              <w:adjustRightInd w:val="0"/>
              <w:jc w:val="center"/>
              <w:rPr>
                <w:sz w:val="24"/>
                <w:szCs w:val="24"/>
                <w:lang w:val="ru-RU"/>
              </w:rPr>
            </w:pPr>
            <w:r w:rsidRPr="009B76AD">
              <w:rPr>
                <w:sz w:val="24"/>
                <w:szCs w:val="24"/>
                <w:lang w:val="ru-RU"/>
              </w:rPr>
              <w:t>«За»</w:t>
            </w:r>
          </w:p>
          <w:p w:rsidR="00B758F1" w:rsidRPr="009B76AD" w:rsidRDefault="00B758F1" w:rsidP="00B2092D">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180EC8">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180EC8" w:rsidRPr="00180EC8">
        <w:rPr>
          <w:sz w:val="24"/>
          <w:szCs w:val="24"/>
          <w:lang w:val="ru-RU"/>
        </w:rPr>
        <w:t xml:space="preserve">Общество с ограниченной ответственностью «СТРОЙПРОДУКЦИЯ», ИНН 5009121351, место нахождения: 142033, </w:t>
      </w:r>
      <w:proofErr w:type="gramStart"/>
      <w:r w:rsidR="00180EC8" w:rsidRPr="00180EC8">
        <w:rPr>
          <w:sz w:val="24"/>
          <w:szCs w:val="24"/>
          <w:lang w:val="ru-RU"/>
        </w:rPr>
        <w:t>ОБЛ</w:t>
      </w:r>
      <w:proofErr w:type="gramEnd"/>
      <w:r w:rsidR="00180EC8" w:rsidRPr="00180EC8">
        <w:rPr>
          <w:sz w:val="24"/>
          <w:szCs w:val="24"/>
          <w:lang w:val="ru-RU"/>
        </w:rPr>
        <w:t xml:space="preserve"> МОСКОВСКАЯ, Г ДОМОДЕДОВО, ТЕР ПРОМ. ЗОНА ЖИТНЕВО, ПЛОЩАДКА 1, СТРОЕНИЕ 7А</w:t>
      </w:r>
      <w:r w:rsidRPr="006D5C24">
        <w:rPr>
          <w:b/>
          <w:sz w:val="24"/>
          <w:szCs w:val="24"/>
          <w:lang w:val="ru-RU"/>
        </w:rPr>
        <w:t xml:space="preserve">, цена государственного контракта </w:t>
      </w:r>
      <w:r w:rsidR="00180EC8">
        <w:rPr>
          <w:sz w:val="24"/>
          <w:szCs w:val="24"/>
          <w:lang w:val="ru-RU"/>
        </w:rPr>
        <w:t>109 840</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180EC8">
        <w:rPr>
          <w:sz w:val="24"/>
          <w:szCs w:val="24"/>
          <w:lang w:val="ru-RU"/>
        </w:rPr>
        <w:t>46</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180EC8">
        <w:rPr>
          <w:sz w:val="24"/>
          <w:szCs w:val="24"/>
          <w:lang w:val="ru-RU"/>
        </w:rPr>
        <w:t>06</w:t>
      </w:r>
      <w:r>
        <w:rPr>
          <w:sz w:val="24"/>
          <w:szCs w:val="24"/>
          <w:lang w:val="ru-RU"/>
        </w:rPr>
        <w:t xml:space="preserve"> </w:t>
      </w:r>
      <w:r w:rsidR="00180EC8">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180EC8" w:rsidRPr="00180EC8" w:rsidRDefault="00180EC8"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8D8" w:rsidRDefault="00A038D8">
      <w:r>
        <w:separator/>
      </w:r>
    </w:p>
  </w:endnote>
  <w:endnote w:type="continuationSeparator" w:id="0">
    <w:p w:rsidR="00A038D8" w:rsidRDefault="00A038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947E27"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947E27"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180EC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8D8" w:rsidRDefault="00A038D8">
      <w:r>
        <w:separator/>
      </w:r>
    </w:p>
  </w:footnote>
  <w:footnote w:type="continuationSeparator" w:id="0">
    <w:p w:rsidR="00A038D8" w:rsidRDefault="00A038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05FB5"/>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0EC8"/>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0BE3"/>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0E4"/>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47E27"/>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1D7B"/>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8D8"/>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B6B1F"/>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8F1"/>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39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6E5D"/>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698</Words>
  <Characters>3981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4</cp:revision>
  <cp:lastPrinted>2021-07-06T13:53:00Z</cp:lastPrinted>
  <dcterms:created xsi:type="dcterms:W3CDTF">2021-06-29T13:48:00Z</dcterms:created>
  <dcterms:modified xsi:type="dcterms:W3CDTF">2021-07-06T13:53:00Z</dcterms:modified>
</cp:coreProperties>
</file>