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227609">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227609" w:rsidRPr="00227609">
        <w:rPr>
          <w:sz w:val="24"/>
          <w:szCs w:val="24"/>
          <w:lang w:val="ru-RU"/>
        </w:rPr>
        <w:t>034810004632100002</w:t>
      </w:r>
      <w:r w:rsidR="001F7001">
        <w:rPr>
          <w:sz w:val="24"/>
          <w:szCs w:val="24"/>
          <w:lang w:val="ru-RU"/>
        </w:rPr>
        <w:t>7</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w:t>
      </w:r>
      <w:r w:rsidR="001F7001">
        <w:rPr>
          <w:sz w:val="24"/>
          <w:szCs w:val="24"/>
          <w:lang w:val="ru-RU"/>
        </w:rPr>
        <w:t>6</w:t>
      </w:r>
      <w:r w:rsidR="00CA3A08">
        <w:rPr>
          <w:sz w:val="24"/>
          <w:szCs w:val="24"/>
          <w:lang w:val="ru-RU"/>
        </w:rPr>
        <w:t>»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1F7001">
        <w:t>сок</w:t>
      </w:r>
      <w:r w:rsidRPr="00E05085">
        <w:t>) для нужд ФГБОУ "Средняя школа-интернат МИД России"</w:t>
      </w:r>
    </w:p>
    <w:p w:rsidR="001F7001" w:rsidRDefault="00947DA5" w:rsidP="001F7001">
      <w:pPr>
        <w:pStyle w:val="210"/>
        <w:spacing w:line="360" w:lineRule="exact"/>
        <w:ind w:firstLine="709"/>
      </w:pPr>
      <w:r w:rsidRPr="00AE5E64">
        <w:rPr>
          <w:b/>
          <w:color w:val="000000"/>
          <w:szCs w:val="24"/>
        </w:rPr>
        <w:t>5. Идентификационный код закупки:</w:t>
      </w:r>
      <w:r w:rsidRPr="00AE5E64">
        <w:rPr>
          <w:szCs w:val="24"/>
        </w:rPr>
        <w:t xml:space="preserve"> </w:t>
      </w:r>
    </w:p>
    <w:p w:rsidR="00947DA5" w:rsidRPr="00AE5E64" w:rsidRDefault="001F7001" w:rsidP="001F7001">
      <w:pPr>
        <w:pStyle w:val="210"/>
        <w:spacing w:line="360" w:lineRule="exact"/>
        <w:ind w:firstLine="709"/>
        <w:rPr>
          <w:szCs w:val="24"/>
        </w:rPr>
      </w:pPr>
      <w:r>
        <w:t>211505000457850500100100020160000244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1F7001">
        <w:rPr>
          <w:color w:val="000000"/>
          <w:sz w:val="24"/>
          <w:szCs w:val="24"/>
          <w:lang w:val="ru-RU"/>
        </w:rPr>
        <w:t xml:space="preserve">264 195 </w:t>
      </w:r>
      <w:r w:rsidRPr="00E05085">
        <w:rPr>
          <w:color w:val="000000"/>
          <w:sz w:val="24"/>
          <w:szCs w:val="24"/>
          <w:lang w:val="ru-RU"/>
        </w:rPr>
        <w:t>(</w:t>
      </w:r>
      <w:r w:rsidR="001F7001">
        <w:rPr>
          <w:color w:val="000000"/>
          <w:sz w:val="24"/>
          <w:szCs w:val="24"/>
          <w:lang w:val="ru-RU"/>
        </w:rPr>
        <w:t>Двести шестьдесят четыре тысячи сто девяносто пять</w:t>
      </w:r>
      <w:r w:rsidR="009068F7">
        <w:rPr>
          <w:color w:val="000000"/>
          <w:sz w:val="24"/>
          <w:szCs w:val="24"/>
          <w:lang w:val="ru-RU"/>
        </w:rPr>
        <w:t>) рубл</w:t>
      </w:r>
      <w:r w:rsidR="001F7001">
        <w:rPr>
          <w:color w:val="000000"/>
          <w:sz w:val="24"/>
          <w:szCs w:val="24"/>
          <w:lang w:val="ru-RU"/>
        </w:rPr>
        <w:t>ей</w:t>
      </w:r>
      <w:r w:rsidR="009068F7">
        <w:rPr>
          <w:color w:val="000000"/>
          <w:sz w:val="24"/>
          <w:szCs w:val="24"/>
          <w:lang w:val="ru-RU"/>
        </w:rPr>
        <w:t xml:space="preserve"> </w:t>
      </w:r>
      <w:r w:rsidR="001F7001">
        <w:rPr>
          <w:color w:val="000000"/>
          <w:sz w:val="24"/>
          <w:szCs w:val="24"/>
          <w:lang w:val="ru-RU"/>
        </w:rPr>
        <w:t>75</w:t>
      </w:r>
      <w:r w:rsidRPr="00E05085">
        <w:rPr>
          <w:color w:val="000000"/>
          <w:sz w:val="24"/>
          <w:szCs w:val="24"/>
          <w:lang w:val="ru-RU"/>
        </w:rPr>
        <w:t xml:space="preserve"> копе</w:t>
      </w:r>
      <w:r w:rsidR="00317C70">
        <w:rPr>
          <w:color w:val="000000"/>
          <w:sz w:val="24"/>
          <w:szCs w:val="24"/>
          <w:lang w:val="ru-RU"/>
        </w:rPr>
        <w:t>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1F7001"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1F7001">
            <w:pPr>
              <w:pStyle w:val="affffff8"/>
            </w:pPr>
            <w:r w:rsidRPr="00947DA5">
              <w:t>EA-</w:t>
            </w:r>
            <w:r w:rsidR="001F7001">
              <w:t>102795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1F7001" w:rsidP="00561D78">
            <w:pPr>
              <w:pStyle w:val="affffff8"/>
            </w:pPr>
            <w:r>
              <w:t>132 097,83</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1F7001">
            <w:pPr>
              <w:pStyle w:val="affffff8"/>
            </w:pPr>
            <w:r w:rsidRPr="00947DA5">
              <w:t>EA-</w:t>
            </w:r>
            <w:r w:rsidR="001F7001">
              <w:t>102735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1F7001" w:rsidP="00561D78">
            <w:pPr>
              <w:pStyle w:val="affffff8"/>
            </w:pPr>
            <w:r>
              <w:t>133 418,81</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1F7001">
            <w:pPr>
              <w:pStyle w:val="affffff8"/>
            </w:pPr>
            <w:r w:rsidRPr="00947DA5">
              <w:t>EA-</w:t>
            </w:r>
            <w:r w:rsidR="001F7001">
              <w:t>103002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1F7001" w:rsidP="00561D78">
            <w:pPr>
              <w:pStyle w:val="affffff8"/>
            </w:pPr>
            <w:r>
              <w:t>212 677,56</w:t>
            </w:r>
            <w:r w:rsidR="00947DA5"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1F7001" w:rsidTr="00025DA4">
        <w:trPr>
          <w:trHeight w:val="874"/>
          <w:jc w:val="center"/>
        </w:trPr>
        <w:tc>
          <w:tcPr>
            <w:tcW w:w="2664" w:type="dxa"/>
          </w:tcPr>
          <w:p w:rsidR="00947DA5" w:rsidRPr="00947DA5" w:rsidRDefault="00947DA5" w:rsidP="005102F9">
            <w:pPr>
              <w:pStyle w:val="affffff8"/>
              <w:jc w:val="center"/>
            </w:pPr>
            <w:r w:rsidRPr="00947DA5">
              <w:t>EA-</w:t>
            </w:r>
            <w:r w:rsidR="005102F9">
              <w:t>102795</w:t>
            </w:r>
          </w:p>
        </w:tc>
        <w:tc>
          <w:tcPr>
            <w:tcW w:w="3827" w:type="dxa"/>
          </w:tcPr>
          <w:p w:rsidR="00947DA5" w:rsidRPr="005D3D1E" w:rsidRDefault="00C11896" w:rsidP="005102F9">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sidR="001F7001">
              <w:rPr>
                <w:color w:val="000000"/>
                <w:sz w:val="24"/>
                <w:szCs w:val="24"/>
                <w:lang w:val="ru-RU"/>
              </w:rPr>
              <w:t>СтандартПродукт</w:t>
            </w:r>
            <w:proofErr w:type="spellEnd"/>
            <w:r w:rsidRPr="009B76AD">
              <w:rPr>
                <w:color w:val="000000"/>
                <w:sz w:val="24"/>
                <w:szCs w:val="24"/>
                <w:lang w:val="ru-RU"/>
              </w:rPr>
              <w:t xml:space="preserve">", ИНН </w:t>
            </w:r>
            <w:r w:rsidR="001F7001">
              <w:rPr>
                <w:color w:val="000000"/>
                <w:sz w:val="24"/>
                <w:szCs w:val="24"/>
                <w:lang w:val="ru-RU"/>
              </w:rPr>
              <w:t>5038112915</w:t>
            </w:r>
            <w:r w:rsidRPr="009B76AD">
              <w:rPr>
                <w:color w:val="000000"/>
                <w:sz w:val="24"/>
                <w:szCs w:val="24"/>
                <w:lang w:val="ru-RU"/>
              </w:rPr>
              <w:t>, место нахождения: 14120</w:t>
            </w:r>
            <w:r w:rsidR="001F7001">
              <w:rPr>
                <w:color w:val="000000"/>
                <w:sz w:val="24"/>
                <w:szCs w:val="24"/>
                <w:lang w:val="ru-RU"/>
              </w:rPr>
              <w:t>2</w:t>
            </w:r>
            <w:r w:rsidRPr="009B76AD">
              <w:rPr>
                <w:color w:val="000000"/>
                <w:sz w:val="24"/>
                <w:szCs w:val="24"/>
                <w:lang w:val="ru-RU"/>
              </w:rPr>
              <w:t xml:space="preserve">, Московская область, </w:t>
            </w:r>
            <w:proofErr w:type="gramStart"/>
            <w:r w:rsidRPr="009B76AD">
              <w:rPr>
                <w:color w:val="000000"/>
                <w:sz w:val="24"/>
                <w:szCs w:val="24"/>
                <w:lang w:val="ru-RU"/>
              </w:rPr>
              <w:t>Пушкин</w:t>
            </w:r>
            <w:r w:rsidR="001F7001">
              <w:rPr>
                <w:color w:val="000000"/>
                <w:sz w:val="24"/>
                <w:szCs w:val="24"/>
                <w:lang w:val="ru-RU"/>
              </w:rPr>
              <w:t>ский</w:t>
            </w:r>
            <w:proofErr w:type="gramEnd"/>
            <w:r w:rsidR="001F7001">
              <w:rPr>
                <w:color w:val="000000"/>
                <w:sz w:val="24"/>
                <w:szCs w:val="24"/>
                <w:lang w:val="ru-RU"/>
              </w:rPr>
              <w:t xml:space="preserve"> </w:t>
            </w:r>
            <w:proofErr w:type="spellStart"/>
            <w:r w:rsidR="001F7001">
              <w:rPr>
                <w:color w:val="000000"/>
                <w:sz w:val="24"/>
                <w:szCs w:val="24"/>
                <w:lang w:val="ru-RU"/>
              </w:rPr>
              <w:t>р-он</w:t>
            </w:r>
            <w:proofErr w:type="spellEnd"/>
            <w:r w:rsidRPr="009B76AD">
              <w:rPr>
                <w:color w:val="000000"/>
                <w:sz w:val="24"/>
                <w:szCs w:val="24"/>
                <w:lang w:val="ru-RU"/>
              </w:rPr>
              <w:t xml:space="preserve">, </w:t>
            </w:r>
            <w:r w:rsidR="001F7001">
              <w:rPr>
                <w:color w:val="000000"/>
                <w:sz w:val="24"/>
                <w:szCs w:val="24"/>
                <w:lang w:val="ru-RU"/>
              </w:rPr>
              <w:t>г.</w:t>
            </w:r>
            <w:r w:rsidR="005102F9">
              <w:rPr>
                <w:color w:val="000000"/>
                <w:sz w:val="24"/>
                <w:szCs w:val="24"/>
                <w:lang w:val="ru-RU"/>
              </w:rPr>
              <w:t xml:space="preserve"> </w:t>
            </w:r>
            <w:r w:rsidR="001F7001">
              <w:rPr>
                <w:color w:val="000000"/>
                <w:sz w:val="24"/>
                <w:szCs w:val="24"/>
                <w:lang w:val="ru-RU"/>
              </w:rPr>
              <w:t xml:space="preserve">Пушкино. </w:t>
            </w:r>
            <w:r w:rsidR="005102F9">
              <w:rPr>
                <w:color w:val="000000"/>
                <w:sz w:val="24"/>
                <w:szCs w:val="24"/>
                <w:lang w:val="ru-RU"/>
              </w:rPr>
              <w:t>Ул. Институтская</w:t>
            </w:r>
            <w:r w:rsidRPr="009B76AD">
              <w:rPr>
                <w:color w:val="000000"/>
                <w:sz w:val="24"/>
                <w:szCs w:val="24"/>
                <w:lang w:val="ru-RU"/>
              </w:rPr>
              <w:t>, д.</w:t>
            </w:r>
            <w:r w:rsidR="005102F9">
              <w:rPr>
                <w:color w:val="000000"/>
                <w:sz w:val="24"/>
                <w:szCs w:val="24"/>
                <w:lang w:val="ru-RU"/>
              </w:rPr>
              <w:t>15А, этаж 3, комната 301А</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1F7001" w:rsidTr="00025DA4">
        <w:trPr>
          <w:trHeight w:val="874"/>
          <w:jc w:val="center"/>
        </w:trPr>
        <w:tc>
          <w:tcPr>
            <w:tcW w:w="2664" w:type="dxa"/>
          </w:tcPr>
          <w:p w:rsidR="00947DA5" w:rsidRPr="00947DA5" w:rsidRDefault="00947DA5" w:rsidP="005102F9">
            <w:pPr>
              <w:pStyle w:val="affffff8"/>
              <w:jc w:val="center"/>
            </w:pPr>
            <w:r w:rsidRPr="00947DA5">
              <w:t>EA-</w:t>
            </w:r>
            <w:r w:rsidR="005102F9">
              <w:t>102735</w:t>
            </w:r>
          </w:p>
        </w:tc>
        <w:tc>
          <w:tcPr>
            <w:tcW w:w="3827" w:type="dxa"/>
          </w:tcPr>
          <w:p w:rsidR="00947DA5" w:rsidRPr="00317C70" w:rsidRDefault="00317C70" w:rsidP="00317C70">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C11896" w:rsidRPr="001F7001" w:rsidTr="00025DA4">
        <w:trPr>
          <w:trHeight w:val="874"/>
          <w:jc w:val="center"/>
        </w:trPr>
        <w:tc>
          <w:tcPr>
            <w:tcW w:w="2664" w:type="dxa"/>
          </w:tcPr>
          <w:p w:rsidR="00C11896" w:rsidRPr="00947DA5" w:rsidRDefault="00C11896" w:rsidP="005102F9">
            <w:pPr>
              <w:pStyle w:val="affffff8"/>
              <w:jc w:val="center"/>
            </w:pPr>
            <w:r w:rsidRPr="00947DA5">
              <w:t>EA-</w:t>
            </w:r>
            <w:r w:rsidR="005102F9">
              <w:t>103002</w:t>
            </w:r>
          </w:p>
        </w:tc>
        <w:tc>
          <w:tcPr>
            <w:tcW w:w="3827" w:type="dxa"/>
          </w:tcPr>
          <w:p w:rsidR="00C11896" w:rsidRPr="009B76AD" w:rsidRDefault="00C11896" w:rsidP="00025DA4">
            <w:pPr>
              <w:widowControl w:val="0"/>
              <w:jc w:val="center"/>
              <w:rPr>
                <w:color w:val="000000"/>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C11896" w:rsidRPr="00B52F99" w:rsidRDefault="00C11896" w:rsidP="000E7679">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C11896" w:rsidRPr="00B52F99" w:rsidRDefault="00C11896" w:rsidP="000E7679">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C11896" w:rsidRPr="00B52F99" w:rsidRDefault="00C11896" w:rsidP="000E7679">
            <w:pPr>
              <w:jc w:val="center"/>
              <w:rPr>
                <w:sz w:val="24"/>
                <w:szCs w:val="24"/>
                <w:lang w:val="ru-RU"/>
              </w:rPr>
            </w:pPr>
            <w:r>
              <w:rPr>
                <w:sz w:val="24"/>
                <w:szCs w:val="24"/>
                <w:lang w:val="ru-RU"/>
              </w:rPr>
              <w:t>Черемисина С.В.</w:t>
            </w:r>
          </w:p>
          <w:p w:rsidR="00C11896" w:rsidRDefault="00C11896" w:rsidP="000E7679">
            <w:pPr>
              <w:jc w:val="center"/>
              <w:rPr>
                <w:sz w:val="24"/>
                <w:szCs w:val="24"/>
                <w:lang w:val="ru-RU"/>
              </w:rPr>
            </w:pPr>
            <w:r w:rsidRPr="00B52F99">
              <w:rPr>
                <w:sz w:val="24"/>
                <w:szCs w:val="24"/>
                <w:lang w:val="ru-RU"/>
              </w:rPr>
              <w:t>Волков К.В.</w:t>
            </w:r>
          </w:p>
          <w:p w:rsidR="00C11896" w:rsidRPr="009B76AD" w:rsidRDefault="00C11896" w:rsidP="000E7679">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C11896" w:rsidRPr="009B76AD" w:rsidRDefault="00C11896" w:rsidP="000E7679">
            <w:pPr>
              <w:autoSpaceDE w:val="0"/>
              <w:autoSpaceDN w:val="0"/>
              <w:adjustRightInd w:val="0"/>
              <w:jc w:val="center"/>
              <w:rPr>
                <w:sz w:val="24"/>
                <w:szCs w:val="24"/>
                <w:lang w:val="ru-RU"/>
              </w:rPr>
            </w:pPr>
            <w:r w:rsidRPr="009B76AD">
              <w:rPr>
                <w:sz w:val="24"/>
                <w:szCs w:val="24"/>
                <w:lang w:val="ru-RU"/>
              </w:rPr>
              <w:t xml:space="preserve"> «За»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5102F9" w:rsidRPr="009B76AD">
        <w:rPr>
          <w:color w:val="000000"/>
          <w:sz w:val="24"/>
          <w:szCs w:val="24"/>
          <w:lang w:val="ru-RU"/>
        </w:rPr>
        <w:t>Общество с ограниченной ответственностью "</w:t>
      </w:r>
      <w:proofErr w:type="spellStart"/>
      <w:r w:rsidR="005102F9">
        <w:rPr>
          <w:color w:val="000000"/>
          <w:sz w:val="24"/>
          <w:szCs w:val="24"/>
          <w:lang w:val="ru-RU"/>
        </w:rPr>
        <w:t>СтандартПродукт</w:t>
      </w:r>
      <w:proofErr w:type="spellEnd"/>
      <w:r w:rsidR="005102F9" w:rsidRPr="009B76AD">
        <w:rPr>
          <w:color w:val="000000"/>
          <w:sz w:val="24"/>
          <w:szCs w:val="24"/>
          <w:lang w:val="ru-RU"/>
        </w:rPr>
        <w:t xml:space="preserve">", ИНН </w:t>
      </w:r>
      <w:r w:rsidR="005102F9">
        <w:rPr>
          <w:color w:val="000000"/>
          <w:sz w:val="24"/>
          <w:szCs w:val="24"/>
          <w:lang w:val="ru-RU"/>
        </w:rPr>
        <w:t>5038112915</w:t>
      </w:r>
      <w:r w:rsidR="005102F9" w:rsidRPr="009B76AD">
        <w:rPr>
          <w:color w:val="000000"/>
          <w:sz w:val="24"/>
          <w:szCs w:val="24"/>
          <w:lang w:val="ru-RU"/>
        </w:rPr>
        <w:t>, место нахождения: 14120</w:t>
      </w:r>
      <w:r w:rsidR="005102F9">
        <w:rPr>
          <w:color w:val="000000"/>
          <w:sz w:val="24"/>
          <w:szCs w:val="24"/>
          <w:lang w:val="ru-RU"/>
        </w:rPr>
        <w:t>2</w:t>
      </w:r>
      <w:r w:rsidR="005102F9" w:rsidRPr="009B76AD">
        <w:rPr>
          <w:color w:val="000000"/>
          <w:sz w:val="24"/>
          <w:szCs w:val="24"/>
          <w:lang w:val="ru-RU"/>
        </w:rPr>
        <w:t xml:space="preserve">, Московская область, </w:t>
      </w:r>
      <w:proofErr w:type="gramStart"/>
      <w:r w:rsidR="005102F9" w:rsidRPr="009B76AD">
        <w:rPr>
          <w:color w:val="000000"/>
          <w:sz w:val="24"/>
          <w:szCs w:val="24"/>
          <w:lang w:val="ru-RU"/>
        </w:rPr>
        <w:t>Пушкин</w:t>
      </w:r>
      <w:r w:rsidR="005102F9">
        <w:rPr>
          <w:color w:val="000000"/>
          <w:sz w:val="24"/>
          <w:szCs w:val="24"/>
          <w:lang w:val="ru-RU"/>
        </w:rPr>
        <w:t>ский</w:t>
      </w:r>
      <w:proofErr w:type="gramEnd"/>
      <w:r w:rsidR="005102F9">
        <w:rPr>
          <w:color w:val="000000"/>
          <w:sz w:val="24"/>
          <w:szCs w:val="24"/>
          <w:lang w:val="ru-RU"/>
        </w:rPr>
        <w:t xml:space="preserve"> </w:t>
      </w:r>
      <w:proofErr w:type="spellStart"/>
      <w:r w:rsidR="005102F9">
        <w:rPr>
          <w:color w:val="000000"/>
          <w:sz w:val="24"/>
          <w:szCs w:val="24"/>
          <w:lang w:val="ru-RU"/>
        </w:rPr>
        <w:t>р-он</w:t>
      </w:r>
      <w:proofErr w:type="spellEnd"/>
      <w:r w:rsidR="005102F9" w:rsidRPr="009B76AD">
        <w:rPr>
          <w:color w:val="000000"/>
          <w:sz w:val="24"/>
          <w:szCs w:val="24"/>
          <w:lang w:val="ru-RU"/>
        </w:rPr>
        <w:t xml:space="preserve">, </w:t>
      </w:r>
      <w:r w:rsidR="005102F9">
        <w:rPr>
          <w:color w:val="000000"/>
          <w:sz w:val="24"/>
          <w:szCs w:val="24"/>
          <w:lang w:val="ru-RU"/>
        </w:rPr>
        <w:t>г. Пушкино. Ул. Институтская</w:t>
      </w:r>
      <w:r w:rsidR="005102F9" w:rsidRPr="009B76AD">
        <w:rPr>
          <w:color w:val="000000"/>
          <w:sz w:val="24"/>
          <w:szCs w:val="24"/>
          <w:lang w:val="ru-RU"/>
        </w:rPr>
        <w:t>, д.</w:t>
      </w:r>
      <w:r w:rsidR="005102F9">
        <w:rPr>
          <w:color w:val="000000"/>
          <w:sz w:val="24"/>
          <w:szCs w:val="24"/>
          <w:lang w:val="ru-RU"/>
        </w:rPr>
        <w:t>15А, этаж 3, комната 301А</w:t>
      </w:r>
      <w:r w:rsidRPr="006D5C24">
        <w:rPr>
          <w:b/>
          <w:sz w:val="24"/>
          <w:szCs w:val="24"/>
          <w:lang w:val="ru-RU"/>
        </w:rPr>
        <w:t xml:space="preserve">, цена государственного контракта </w:t>
      </w:r>
      <w:r w:rsidR="005102F9">
        <w:rPr>
          <w:sz w:val="24"/>
          <w:szCs w:val="24"/>
          <w:lang w:val="ru-RU"/>
        </w:rPr>
        <w:t>132 097</w:t>
      </w:r>
      <w:r w:rsidR="00317C70">
        <w:rPr>
          <w:sz w:val="24"/>
          <w:szCs w:val="24"/>
          <w:lang w:val="ru-RU"/>
        </w:rPr>
        <w:t xml:space="preserve"> </w:t>
      </w:r>
      <w:r w:rsidRPr="006D5C24">
        <w:rPr>
          <w:sz w:val="24"/>
          <w:szCs w:val="24"/>
          <w:lang w:val="ru-RU"/>
        </w:rPr>
        <w:t>рубл</w:t>
      </w:r>
      <w:r w:rsidR="001D74A1">
        <w:rPr>
          <w:sz w:val="24"/>
          <w:szCs w:val="24"/>
          <w:lang w:val="ru-RU"/>
        </w:rPr>
        <w:t>ей</w:t>
      </w:r>
      <w:r w:rsidRPr="006D5C24">
        <w:rPr>
          <w:sz w:val="24"/>
          <w:szCs w:val="24"/>
          <w:lang w:val="ru-RU"/>
        </w:rPr>
        <w:t xml:space="preserve"> </w:t>
      </w:r>
      <w:r w:rsidR="005102F9">
        <w:rPr>
          <w:sz w:val="24"/>
          <w:szCs w:val="24"/>
          <w:lang w:val="ru-RU"/>
        </w:rPr>
        <w:t>8</w:t>
      </w:r>
      <w:r w:rsidR="00317C70">
        <w:rPr>
          <w:sz w:val="24"/>
          <w:szCs w:val="24"/>
          <w:lang w:val="ru-RU"/>
        </w:rPr>
        <w:t>3</w:t>
      </w:r>
      <w:r w:rsidR="008A5C0B">
        <w:rPr>
          <w:sz w:val="24"/>
          <w:szCs w:val="24"/>
          <w:lang w:val="ru-RU"/>
        </w:rPr>
        <w:t xml:space="preserve"> копе</w:t>
      </w:r>
      <w:r w:rsidR="00317C70">
        <w:rPr>
          <w:sz w:val="24"/>
          <w:szCs w:val="24"/>
          <w:lang w:val="ru-RU"/>
        </w:rPr>
        <w:t>йки</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5091E">
        <w:rPr>
          <w:sz w:val="24"/>
          <w:szCs w:val="24"/>
          <w:lang w:val="ru-RU"/>
        </w:rPr>
        <w:t>0</w:t>
      </w:r>
      <w:r w:rsidR="005102F9">
        <w:rPr>
          <w:sz w:val="24"/>
          <w:szCs w:val="24"/>
          <w:lang w:val="ru-RU"/>
        </w:rPr>
        <w:t>6</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5C7" w:rsidRDefault="00A125C7">
      <w:r>
        <w:separator/>
      </w:r>
    </w:p>
  </w:endnote>
  <w:endnote w:type="continuationSeparator" w:id="0">
    <w:p w:rsidR="00A125C7" w:rsidRDefault="00A125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112E6A"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112E6A"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5102F9">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5C7" w:rsidRDefault="00A125C7">
      <w:r>
        <w:separator/>
      </w:r>
    </w:p>
  </w:footnote>
  <w:footnote w:type="continuationSeparator" w:id="0">
    <w:p w:rsidR="00A125C7" w:rsidRDefault="00A125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2E6A"/>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1F700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27609"/>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17C70"/>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22A"/>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713"/>
    <w:rsid w:val="004A1A56"/>
    <w:rsid w:val="004A2699"/>
    <w:rsid w:val="004A3329"/>
    <w:rsid w:val="004A5848"/>
    <w:rsid w:val="004A61F2"/>
    <w:rsid w:val="004A683A"/>
    <w:rsid w:val="004A69DC"/>
    <w:rsid w:val="004A7B42"/>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2F9"/>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091E"/>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125C7"/>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1896"/>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01D"/>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6D7C"/>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932898">
      <w:bodyDiv w:val="1"/>
      <w:marLeft w:val="0"/>
      <w:marRight w:val="0"/>
      <w:marTop w:val="0"/>
      <w:marBottom w:val="0"/>
      <w:divBdr>
        <w:top w:val="none" w:sz="0" w:space="0" w:color="auto"/>
        <w:left w:val="none" w:sz="0" w:space="0" w:color="auto"/>
        <w:bottom w:val="none" w:sz="0" w:space="0" w:color="auto"/>
        <w:right w:val="none" w:sz="0" w:space="0" w:color="auto"/>
      </w:divBdr>
      <w:divsChild>
        <w:div w:id="617025830">
          <w:marLeft w:val="0"/>
          <w:marRight w:val="0"/>
          <w:marTop w:val="0"/>
          <w:marBottom w:val="0"/>
          <w:divBdr>
            <w:top w:val="none" w:sz="0" w:space="0" w:color="auto"/>
            <w:left w:val="none" w:sz="0" w:space="0" w:color="auto"/>
            <w:bottom w:val="none" w:sz="0" w:space="0" w:color="auto"/>
            <w:right w:val="none" w:sz="0" w:space="0" w:color="auto"/>
          </w:divBdr>
          <w:divsChild>
            <w:div w:id="1423641798">
              <w:marLeft w:val="0"/>
              <w:marRight w:val="0"/>
              <w:marTop w:val="0"/>
              <w:marBottom w:val="0"/>
              <w:divBdr>
                <w:top w:val="none" w:sz="0" w:space="0" w:color="auto"/>
                <w:left w:val="none" w:sz="0" w:space="0" w:color="auto"/>
                <w:bottom w:val="none" w:sz="0" w:space="0" w:color="auto"/>
                <w:right w:val="none" w:sz="0" w:space="0" w:color="auto"/>
              </w:divBdr>
            </w:div>
          </w:divsChild>
        </w:div>
        <w:div w:id="1927495602">
          <w:marLeft w:val="0"/>
          <w:marRight w:val="0"/>
          <w:marTop w:val="0"/>
          <w:marBottom w:val="0"/>
          <w:divBdr>
            <w:top w:val="none" w:sz="0" w:space="0" w:color="auto"/>
            <w:left w:val="none" w:sz="0" w:space="0" w:color="auto"/>
            <w:bottom w:val="none" w:sz="0" w:space="0" w:color="auto"/>
            <w:right w:val="none" w:sz="0" w:space="0" w:color="auto"/>
          </w:divBdr>
          <w:divsChild>
            <w:div w:id="19278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660</Words>
  <Characters>3763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12</cp:revision>
  <cp:lastPrinted>2021-07-06T14:16:00Z</cp:lastPrinted>
  <dcterms:created xsi:type="dcterms:W3CDTF">2021-06-29T11:37:00Z</dcterms:created>
  <dcterms:modified xsi:type="dcterms:W3CDTF">2021-07-06T14:16:00Z</dcterms:modified>
</cp:coreProperties>
</file>