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947DA5" w:rsidRPr="00947DA5" w:rsidRDefault="00947DA5" w:rsidP="00227609">
      <w:pPr>
        <w:rPr>
          <w:sz w:val="24"/>
          <w:szCs w:val="24"/>
          <w:lang w:val="ru-RU"/>
        </w:rPr>
      </w:pPr>
      <w:r w:rsidRPr="00947DA5">
        <w:rPr>
          <w:szCs w:val="24"/>
          <w:lang w:val="ru-RU"/>
        </w:rPr>
        <w:t>№</w:t>
      </w:r>
      <w:r w:rsidRPr="00947DA5">
        <w:rPr>
          <w:szCs w:val="24"/>
        </w:rPr>
        <w:t> </w:t>
      </w:r>
      <w:r w:rsidRPr="00947DA5">
        <w:rPr>
          <w:color w:val="000000"/>
          <w:szCs w:val="24"/>
          <w:lang w:val="ru-RU"/>
        </w:rPr>
        <w:t xml:space="preserve">  </w:t>
      </w:r>
      <w:r w:rsidR="00227609" w:rsidRPr="00227609">
        <w:rPr>
          <w:sz w:val="24"/>
          <w:szCs w:val="24"/>
          <w:lang w:val="ru-RU"/>
        </w:rPr>
        <w:t>034810004632100002</w:t>
      </w:r>
      <w:r w:rsidR="00F321D8">
        <w:rPr>
          <w:sz w:val="24"/>
          <w:szCs w:val="24"/>
          <w:lang w:val="ru-RU"/>
        </w:rPr>
        <w:t>8</w:t>
      </w:r>
      <w:r w:rsidRPr="00947DA5">
        <w:rPr>
          <w:sz w:val="24"/>
          <w:szCs w:val="24"/>
          <w:lang w:val="ru-RU"/>
        </w:rPr>
        <w:t xml:space="preserve">                   </w:t>
      </w:r>
      <w:r w:rsidRPr="00947DA5">
        <w:rPr>
          <w:color w:val="000000"/>
          <w:sz w:val="24"/>
          <w:szCs w:val="24"/>
          <w:lang w:val="ru-RU"/>
        </w:rPr>
        <w:t xml:space="preserve"> </w:t>
      </w:r>
      <w:r w:rsidRPr="00947DA5">
        <w:rPr>
          <w:sz w:val="24"/>
          <w:szCs w:val="24"/>
          <w:lang w:val="ru-RU"/>
        </w:rPr>
        <w:t xml:space="preserve">                                 </w:t>
      </w:r>
      <w:r>
        <w:rPr>
          <w:sz w:val="24"/>
          <w:szCs w:val="24"/>
          <w:lang w:val="ru-RU"/>
        </w:rPr>
        <w:t xml:space="preserve">     </w:t>
      </w:r>
      <w:r w:rsidR="00CA3A08">
        <w:rPr>
          <w:sz w:val="24"/>
          <w:szCs w:val="24"/>
          <w:lang w:val="ru-RU"/>
        </w:rPr>
        <w:t xml:space="preserve">                         от «0</w:t>
      </w:r>
      <w:r w:rsidR="001F7001">
        <w:rPr>
          <w:sz w:val="24"/>
          <w:szCs w:val="24"/>
          <w:lang w:val="ru-RU"/>
        </w:rPr>
        <w:t>6</w:t>
      </w:r>
      <w:r w:rsidR="00CA3A08">
        <w:rPr>
          <w:sz w:val="24"/>
          <w:szCs w:val="24"/>
          <w:lang w:val="ru-RU"/>
        </w:rPr>
        <w:t>» июл</w:t>
      </w:r>
      <w:r w:rsidRPr="00947DA5">
        <w:rPr>
          <w:sz w:val="24"/>
          <w:szCs w:val="24"/>
          <w:lang w:val="ru-RU"/>
        </w:rPr>
        <w:t>я 2021 г.</w:t>
      </w:r>
    </w:p>
    <w:p w:rsidR="00947DA5" w:rsidRPr="00D449CA" w:rsidRDefault="00947DA5" w:rsidP="00947DA5">
      <w:pPr>
        <w:pStyle w:val="210"/>
        <w:spacing w:line="264" w:lineRule="auto"/>
        <w:ind w:firstLine="0"/>
        <w:rPr>
          <w:szCs w:val="24"/>
        </w:rPr>
      </w:pPr>
      <w:r w:rsidRPr="00D449CA">
        <w:rPr>
          <w:szCs w:val="24"/>
        </w:rPr>
        <w:t>п. Юность</w:t>
      </w:r>
    </w:p>
    <w:p w:rsidR="00947DA5" w:rsidRPr="00B52F99" w:rsidRDefault="00947DA5" w:rsidP="00947DA5">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Pr>
          <w:sz w:val="24"/>
          <w:szCs w:val="24"/>
          <w:lang w:val="ru-RU"/>
        </w:rPr>
        <w:t xml:space="preserve"> определен Приказом директора </w:t>
      </w:r>
      <w:r w:rsidRPr="00B52F99">
        <w:rPr>
          <w:sz w:val="24"/>
          <w:szCs w:val="24"/>
          <w:lang w:val="ru-RU"/>
        </w:rPr>
        <w:t xml:space="preserve">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947DA5" w:rsidRPr="002C33C2" w:rsidRDefault="00947DA5" w:rsidP="00947DA5">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947DA5" w:rsidRPr="004D019B" w:rsidRDefault="00947DA5" w:rsidP="00947DA5">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E05085">
        <w:t>Поставка продуктов питания (</w:t>
      </w:r>
      <w:r w:rsidR="00F321D8">
        <w:t>сухарей, замороженного теста, воды</w:t>
      </w:r>
      <w:r w:rsidRPr="00E05085">
        <w:t>) для нужд ФГБОУ "Средняя школа-интернат МИД России"</w:t>
      </w:r>
    </w:p>
    <w:p w:rsidR="00F321D8" w:rsidRDefault="00947DA5" w:rsidP="00F321D8">
      <w:pPr>
        <w:pStyle w:val="210"/>
        <w:spacing w:line="360" w:lineRule="exact"/>
        <w:ind w:firstLine="709"/>
      </w:pPr>
      <w:r w:rsidRPr="00AE5E64">
        <w:rPr>
          <w:b/>
          <w:color w:val="000000"/>
          <w:szCs w:val="24"/>
        </w:rPr>
        <w:t>5. Идентификационный код закупки:</w:t>
      </w:r>
      <w:r w:rsidRPr="00AE5E64">
        <w:rPr>
          <w:szCs w:val="24"/>
        </w:rPr>
        <w:t xml:space="preserve"> </w:t>
      </w:r>
      <w:r w:rsidR="00F321D8" w:rsidRPr="00F321D8">
        <w:t>211505000457850500100100020150000244</w:t>
      </w:r>
    </w:p>
    <w:p w:rsidR="00947DA5" w:rsidRPr="00867E48" w:rsidRDefault="00947DA5" w:rsidP="00947DA5">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00F321D8">
        <w:rPr>
          <w:color w:val="000000"/>
          <w:sz w:val="24"/>
          <w:szCs w:val="24"/>
          <w:lang w:val="ru-RU"/>
        </w:rPr>
        <w:t>53 056</w:t>
      </w:r>
      <w:r w:rsidR="001F7001">
        <w:rPr>
          <w:color w:val="000000"/>
          <w:sz w:val="24"/>
          <w:szCs w:val="24"/>
          <w:lang w:val="ru-RU"/>
        </w:rPr>
        <w:t xml:space="preserve"> </w:t>
      </w:r>
      <w:r w:rsidRPr="00E05085">
        <w:rPr>
          <w:color w:val="000000"/>
          <w:sz w:val="24"/>
          <w:szCs w:val="24"/>
          <w:lang w:val="ru-RU"/>
        </w:rPr>
        <w:t>(</w:t>
      </w:r>
      <w:r w:rsidR="00F321D8">
        <w:rPr>
          <w:color w:val="000000"/>
          <w:sz w:val="24"/>
          <w:szCs w:val="24"/>
          <w:lang w:val="ru-RU"/>
        </w:rPr>
        <w:t>Пятьдесят три тысячи пятьдесят шесть</w:t>
      </w:r>
      <w:r w:rsidR="009068F7">
        <w:rPr>
          <w:color w:val="000000"/>
          <w:sz w:val="24"/>
          <w:szCs w:val="24"/>
          <w:lang w:val="ru-RU"/>
        </w:rPr>
        <w:t>) рубл</w:t>
      </w:r>
      <w:r w:rsidR="001F7001">
        <w:rPr>
          <w:color w:val="000000"/>
          <w:sz w:val="24"/>
          <w:szCs w:val="24"/>
          <w:lang w:val="ru-RU"/>
        </w:rPr>
        <w:t>ей</w:t>
      </w:r>
      <w:r w:rsidR="009068F7">
        <w:rPr>
          <w:color w:val="000000"/>
          <w:sz w:val="24"/>
          <w:szCs w:val="24"/>
          <w:lang w:val="ru-RU"/>
        </w:rPr>
        <w:t xml:space="preserve"> </w:t>
      </w:r>
      <w:r w:rsidR="00F321D8">
        <w:rPr>
          <w:color w:val="000000"/>
          <w:sz w:val="24"/>
          <w:szCs w:val="24"/>
          <w:lang w:val="ru-RU"/>
        </w:rPr>
        <w:t>80</w:t>
      </w:r>
      <w:r w:rsidRPr="00E05085">
        <w:rPr>
          <w:color w:val="000000"/>
          <w:sz w:val="24"/>
          <w:szCs w:val="24"/>
          <w:lang w:val="ru-RU"/>
        </w:rPr>
        <w:t xml:space="preserve"> копе</w:t>
      </w:r>
      <w:r w:rsidR="00317C70">
        <w:rPr>
          <w:color w:val="000000"/>
          <w:sz w:val="24"/>
          <w:szCs w:val="24"/>
          <w:lang w:val="ru-RU"/>
        </w:rPr>
        <w:t>ек</w:t>
      </w:r>
      <w:r w:rsidRPr="0020335F">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0340CC">
      <w:pPr>
        <w:autoSpaceDE w:val="0"/>
        <w:autoSpaceDN w:val="0"/>
        <w:adjustRightInd w:val="0"/>
        <w:spacing w:line="320" w:lineRule="exact"/>
        <w:ind w:firstLine="720"/>
        <w:jc w:val="both"/>
        <w:rPr>
          <w:sz w:val="24"/>
          <w:szCs w:val="24"/>
          <w:lang w:val="ru-RU"/>
        </w:rPr>
      </w:pPr>
    </w:p>
    <w:tbl>
      <w:tblPr>
        <w:tblW w:w="0" w:type="auto"/>
        <w:jc w:val="center"/>
        <w:tblInd w:w="-697" w:type="dxa"/>
        <w:tblLook w:val="0000"/>
      </w:tblPr>
      <w:tblGrid>
        <w:gridCol w:w="4809"/>
        <w:gridCol w:w="4586"/>
      </w:tblGrid>
      <w:tr w:rsidR="000A5AA1" w:rsidRPr="00F321D8"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F321D8">
            <w:pPr>
              <w:pStyle w:val="affffff8"/>
            </w:pPr>
            <w:r w:rsidRPr="00947DA5">
              <w:t>EA-</w:t>
            </w:r>
            <w:r w:rsidR="00F321D8">
              <w:t>103004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F321D8" w:rsidP="00561D78">
            <w:pPr>
              <w:pStyle w:val="affffff8"/>
            </w:pPr>
            <w:r>
              <w:t>51 995,68</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F321D8">
            <w:pPr>
              <w:pStyle w:val="affffff8"/>
            </w:pPr>
            <w:r w:rsidRPr="00947DA5">
              <w:t>EA-</w:t>
            </w:r>
            <w:r w:rsidR="00F321D8">
              <w:t>102733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F321D8" w:rsidP="00561D78">
            <w:pPr>
              <w:pStyle w:val="affffff8"/>
            </w:pPr>
            <w:r>
              <w:t>52 260,96</w:t>
            </w:r>
            <w:r w:rsidR="00947DA5" w:rsidRPr="00947DA5">
              <w:t xml:space="preserve"> руб.</w:t>
            </w:r>
          </w:p>
        </w:tc>
      </w:tr>
    </w:tbl>
    <w:p w:rsidR="00025DA4" w:rsidRPr="00BE32C6" w:rsidRDefault="00C76924" w:rsidP="0003161F">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w:t>
      </w:r>
      <w:r w:rsidR="00D70958">
        <w:rPr>
          <w:b/>
          <w:sz w:val="24"/>
          <w:szCs w:val="24"/>
          <w:lang w:val="ru-RU"/>
        </w:rPr>
        <w:t xml:space="preserve">первых пяти </w:t>
      </w:r>
      <w:r w:rsidRPr="00BE32C6">
        <w:rPr>
          <w:b/>
          <w:sz w:val="24"/>
          <w:szCs w:val="24"/>
          <w:lang w:val="ru-RU"/>
        </w:rPr>
        <w:t xml:space="preserve">заявок на участие в электронном </w:t>
      </w:r>
      <w:r w:rsidRPr="00BE32C6">
        <w:rPr>
          <w:b/>
          <w:color w:val="000000"/>
          <w:sz w:val="24"/>
          <w:szCs w:val="24"/>
          <w:lang w:val="ru-RU"/>
        </w:rPr>
        <w:t xml:space="preserve">аукционе </w:t>
      </w:r>
      <w:r w:rsidRPr="00BE32C6">
        <w:rPr>
          <w:sz w:val="24"/>
          <w:szCs w:val="24"/>
          <w:lang w:val="ru-RU"/>
        </w:rPr>
        <w:t xml:space="preserve">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w:t>
      </w:r>
      <w:r w:rsidRPr="00BE32C6">
        <w:rPr>
          <w:sz w:val="24"/>
          <w:szCs w:val="24"/>
          <w:lang w:val="ru-RU"/>
        </w:rPr>
        <w:lastRenderedPageBreak/>
        <w:t>аукционе соответствующими требованиям, установленным документацией об электронном аукционе</w:t>
      </w:r>
      <w:r w:rsidRPr="00BE32C6">
        <w:rPr>
          <w:b/>
          <w:sz w:val="24"/>
          <w:szCs w:val="24"/>
          <w:lang w:val="ru-RU"/>
        </w:rPr>
        <w:t>:</w:t>
      </w: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947DA5" w:rsidRPr="00F321D8" w:rsidTr="00025DA4">
        <w:trPr>
          <w:trHeight w:val="874"/>
          <w:jc w:val="center"/>
        </w:trPr>
        <w:tc>
          <w:tcPr>
            <w:tcW w:w="2664" w:type="dxa"/>
          </w:tcPr>
          <w:p w:rsidR="00947DA5" w:rsidRPr="00947DA5" w:rsidRDefault="00947DA5" w:rsidP="00F321D8">
            <w:pPr>
              <w:pStyle w:val="affffff8"/>
              <w:jc w:val="center"/>
            </w:pPr>
            <w:r w:rsidRPr="00947DA5">
              <w:t>EA-</w:t>
            </w:r>
            <w:r w:rsidR="00F321D8">
              <w:t>103004</w:t>
            </w:r>
          </w:p>
        </w:tc>
        <w:tc>
          <w:tcPr>
            <w:tcW w:w="3827" w:type="dxa"/>
          </w:tcPr>
          <w:p w:rsidR="00947DA5" w:rsidRPr="00317C70" w:rsidRDefault="00317C70" w:rsidP="00317C70">
            <w:pPr>
              <w:widowControl w:val="0"/>
              <w:jc w:val="center"/>
              <w:rPr>
                <w:bCs/>
                <w:kern w:val="32"/>
                <w:sz w:val="24"/>
                <w:szCs w:val="24"/>
                <w:lang w:val="ru-RU"/>
              </w:rPr>
            </w:pPr>
            <w:r w:rsidRPr="009B76AD">
              <w:rPr>
                <w:sz w:val="24"/>
                <w:szCs w:val="24"/>
                <w:lang w:val="ru-RU"/>
              </w:rPr>
              <w:t>Общество с ограниченной ответственностью  "</w:t>
            </w:r>
            <w:r>
              <w:rPr>
                <w:sz w:val="24"/>
                <w:szCs w:val="24"/>
                <w:lang w:val="ru-RU"/>
              </w:rPr>
              <w:t>МАТРЕАЛ</w:t>
            </w:r>
            <w:r w:rsidRPr="009B76AD">
              <w:rPr>
                <w:sz w:val="24"/>
                <w:szCs w:val="24"/>
                <w:lang w:val="ru-RU"/>
              </w:rPr>
              <w:t xml:space="preserve">", ИНН </w:t>
            </w:r>
            <w:r>
              <w:rPr>
                <w:sz w:val="24"/>
                <w:szCs w:val="24"/>
                <w:lang w:val="ru-RU"/>
              </w:rPr>
              <w:t xml:space="preserve">9715279082, место нахождения: </w:t>
            </w:r>
            <w:r w:rsidRPr="008E2B41">
              <w:rPr>
                <w:bCs/>
                <w:kern w:val="32"/>
                <w:sz w:val="24"/>
                <w:szCs w:val="24"/>
                <w:lang w:val="ru-RU"/>
              </w:rPr>
              <w:t>12</w:t>
            </w:r>
            <w:r>
              <w:rPr>
                <w:bCs/>
                <w:kern w:val="32"/>
                <w:sz w:val="24"/>
                <w:szCs w:val="24"/>
                <w:lang w:val="ru-RU"/>
              </w:rPr>
              <w:t>9090</w:t>
            </w:r>
            <w:r w:rsidRPr="008E2B41">
              <w:rPr>
                <w:bCs/>
                <w:kern w:val="32"/>
                <w:sz w:val="24"/>
                <w:szCs w:val="24"/>
                <w:lang w:val="ru-RU"/>
              </w:rPr>
              <w:t xml:space="preserve">, город Москва, </w:t>
            </w:r>
            <w:proofErr w:type="spellStart"/>
            <w:r>
              <w:rPr>
                <w:bCs/>
                <w:kern w:val="32"/>
                <w:sz w:val="24"/>
                <w:szCs w:val="24"/>
                <w:lang w:val="ru-RU"/>
              </w:rPr>
              <w:t>Живарев</w:t>
            </w:r>
            <w:proofErr w:type="spellEnd"/>
            <w:r>
              <w:rPr>
                <w:bCs/>
                <w:kern w:val="32"/>
                <w:sz w:val="24"/>
                <w:szCs w:val="24"/>
                <w:lang w:val="ru-RU"/>
              </w:rPr>
              <w:t xml:space="preserve"> переулок, дом 8</w:t>
            </w:r>
            <w:r w:rsidRPr="008E2B41">
              <w:rPr>
                <w:bCs/>
                <w:kern w:val="32"/>
                <w:sz w:val="24"/>
                <w:szCs w:val="24"/>
                <w:lang w:val="ru-RU"/>
              </w:rPr>
              <w:t>,</w:t>
            </w:r>
            <w:r>
              <w:rPr>
                <w:bCs/>
                <w:kern w:val="32"/>
                <w:sz w:val="24"/>
                <w:szCs w:val="24"/>
                <w:lang w:val="ru-RU"/>
              </w:rPr>
              <w:t>строение 3,</w:t>
            </w:r>
            <w:r w:rsidRPr="008E2B41">
              <w:rPr>
                <w:bCs/>
                <w:kern w:val="32"/>
                <w:sz w:val="24"/>
                <w:szCs w:val="24"/>
                <w:lang w:val="ru-RU"/>
              </w:rPr>
              <w:t xml:space="preserve"> </w:t>
            </w:r>
            <w:r>
              <w:rPr>
                <w:bCs/>
                <w:kern w:val="32"/>
                <w:sz w:val="24"/>
                <w:szCs w:val="24"/>
                <w:lang w:val="ru-RU"/>
              </w:rPr>
              <w:t>офис 57.</w:t>
            </w:r>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C11896" w:rsidRPr="00F321D8" w:rsidTr="00025DA4">
        <w:trPr>
          <w:trHeight w:val="874"/>
          <w:jc w:val="center"/>
        </w:trPr>
        <w:tc>
          <w:tcPr>
            <w:tcW w:w="2664" w:type="dxa"/>
          </w:tcPr>
          <w:p w:rsidR="00C11896" w:rsidRPr="00947DA5" w:rsidRDefault="00C11896" w:rsidP="00F321D8">
            <w:pPr>
              <w:pStyle w:val="affffff8"/>
              <w:jc w:val="center"/>
            </w:pPr>
            <w:r w:rsidRPr="00947DA5">
              <w:t>EA-</w:t>
            </w:r>
            <w:r w:rsidR="00F321D8">
              <w:t>102733</w:t>
            </w:r>
          </w:p>
        </w:tc>
        <w:tc>
          <w:tcPr>
            <w:tcW w:w="3827" w:type="dxa"/>
          </w:tcPr>
          <w:p w:rsidR="00C11896" w:rsidRPr="009B76AD" w:rsidRDefault="00C11896" w:rsidP="00025DA4">
            <w:pPr>
              <w:widowControl w:val="0"/>
              <w:jc w:val="center"/>
              <w:rPr>
                <w:color w:val="000000"/>
                <w:sz w:val="24"/>
                <w:szCs w:val="24"/>
                <w:lang w:val="ru-RU"/>
              </w:rPr>
            </w:pPr>
            <w:r w:rsidRPr="00DD7429">
              <w:rPr>
                <w:sz w:val="24"/>
                <w:szCs w:val="24"/>
                <w:lang w:val="ru-RU"/>
              </w:rPr>
              <w:t>Общество с ограниченной ответственностью «</w:t>
            </w:r>
            <w:r>
              <w:rPr>
                <w:sz w:val="24"/>
                <w:szCs w:val="24"/>
                <w:lang w:val="ru-RU"/>
              </w:rPr>
              <w:t xml:space="preserve">Фортуна </w:t>
            </w:r>
            <w:proofErr w:type="spellStart"/>
            <w:r>
              <w:rPr>
                <w:sz w:val="24"/>
                <w:szCs w:val="24"/>
                <w:lang w:val="ru-RU"/>
              </w:rPr>
              <w:t>Трейд</w:t>
            </w:r>
            <w:proofErr w:type="spellEnd"/>
            <w:r w:rsidRPr="00DD7429">
              <w:rPr>
                <w:sz w:val="24"/>
                <w:szCs w:val="24"/>
                <w:lang w:val="ru-RU"/>
              </w:rPr>
              <w:t>»</w:t>
            </w:r>
            <w:r>
              <w:rPr>
                <w:sz w:val="24"/>
                <w:szCs w:val="24"/>
                <w:lang w:val="ru-RU"/>
              </w:rPr>
              <w:t xml:space="preserve">, ИНН </w:t>
            </w:r>
            <w:r w:rsidRPr="00947DA5">
              <w:rPr>
                <w:sz w:val="24"/>
                <w:szCs w:val="24"/>
                <w:lang w:val="ru-RU"/>
              </w:rPr>
              <w:t>5038138984</w:t>
            </w:r>
            <w:r>
              <w:rPr>
                <w:sz w:val="24"/>
                <w:szCs w:val="24"/>
                <w:lang w:val="ru-RU"/>
              </w:rPr>
              <w:t xml:space="preserve">, место нахождения: 141206, Московская область, </w:t>
            </w:r>
            <w:proofErr w:type="gramStart"/>
            <w:r>
              <w:rPr>
                <w:sz w:val="24"/>
                <w:szCs w:val="24"/>
                <w:lang w:val="ru-RU"/>
              </w:rPr>
              <w:t>г</w:t>
            </w:r>
            <w:proofErr w:type="gramEnd"/>
            <w:r w:rsidRPr="00947DA5">
              <w:rPr>
                <w:sz w:val="24"/>
                <w:szCs w:val="24"/>
                <w:lang w:val="ru-RU"/>
              </w:rPr>
              <w:t xml:space="preserve">. Пушкино, ул. Авиационная, д. 15, </w:t>
            </w:r>
            <w:proofErr w:type="spellStart"/>
            <w:r w:rsidRPr="00947DA5">
              <w:rPr>
                <w:sz w:val="24"/>
                <w:szCs w:val="24"/>
                <w:lang w:val="ru-RU"/>
              </w:rPr>
              <w:t>оф</w:t>
            </w:r>
            <w:proofErr w:type="spellEnd"/>
            <w:r w:rsidRPr="00947DA5">
              <w:rPr>
                <w:sz w:val="24"/>
                <w:szCs w:val="24"/>
                <w:lang w:val="ru-RU"/>
              </w:rPr>
              <w:t>. 18</w:t>
            </w:r>
          </w:p>
        </w:tc>
        <w:tc>
          <w:tcPr>
            <w:tcW w:w="2127" w:type="dxa"/>
            <w:tcMar>
              <w:top w:w="57" w:type="dxa"/>
              <w:left w:w="57" w:type="dxa"/>
              <w:bottom w:w="57" w:type="dxa"/>
              <w:right w:w="57" w:type="dxa"/>
            </w:tcMar>
            <w:vAlign w:val="center"/>
          </w:tcPr>
          <w:p w:rsidR="00C11896" w:rsidRPr="00B52F99" w:rsidRDefault="00C11896" w:rsidP="000E7679">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C11896" w:rsidRPr="00B52F99" w:rsidRDefault="00C11896" w:rsidP="000E7679">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C11896" w:rsidRPr="00B52F99" w:rsidRDefault="00C11896" w:rsidP="000E7679">
            <w:pPr>
              <w:jc w:val="center"/>
              <w:rPr>
                <w:sz w:val="24"/>
                <w:szCs w:val="24"/>
                <w:lang w:val="ru-RU"/>
              </w:rPr>
            </w:pPr>
            <w:r>
              <w:rPr>
                <w:sz w:val="24"/>
                <w:szCs w:val="24"/>
                <w:lang w:val="ru-RU"/>
              </w:rPr>
              <w:t>Черемисина С.В.</w:t>
            </w:r>
          </w:p>
          <w:p w:rsidR="00C11896" w:rsidRDefault="00C11896" w:rsidP="000E7679">
            <w:pPr>
              <w:jc w:val="center"/>
              <w:rPr>
                <w:sz w:val="24"/>
                <w:szCs w:val="24"/>
                <w:lang w:val="ru-RU"/>
              </w:rPr>
            </w:pPr>
            <w:r w:rsidRPr="00B52F99">
              <w:rPr>
                <w:sz w:val="24"/>
                <w:szCs w:val="24"/>
                <w:lang w:val="ru-RU"/>
              </w:rPr>
              <w:t>Волков К.В.</w:t>
            </w:r>
          </w:p>
          <w:p w:rsidR="00C11896" w:rsidRPr="009B76AD" w:rsidRDefault="00C11896" w:rsidP="000E7679">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C11896" w:rsidRPr="009B76AD" w:rsidRDefault="00C11896" w:rsidP="000E7679">
            <w:pPr>
              <w:autoSpaceDE w:val="0"/>
              <w:autoSpaceDN w:val="0"/>
              <w:adjustRightInd w:val="0"/>
              <w:jc w:val="center"/>
              <w:rPr>
                <w:sz w:val="24"/>
                <w:szCs w:val="24"/>
                <w:lang w:val="ru-RU"/>
              </w:rPr>
            </w:pPr>
            <w:r w:rsidRPr="009B76AD">
              <w:rPr>
                <w:sz w:val="24"/>
                <w:szCs w:val="24"/>
                <w:lang w:val="ru-RU"/>
              </w:rPr>
              <w:t xml:space="preserve"> «За»</w:t>
            </w:r>
          </w:p>
          <w:p w:rsidR="00C11896" w:rsidRPr="009B76AD" w:rsidRDefault="00C11896" w:rsidP="000E7679">
            <w:pPr>
              <w:autoSpaceDE w:val="0"/>
              <w:autoSpaceDN w:val="0"/>
              <w:adjustRightInd w:val="0"/>
              <w:jc w:val="center"/>
              <w:rPr>
                <w:sz w:val="24"/>
                <w:szCs w:val="24"/>
                <w:lang w:val="ru-RU"/>
              </w:rPr>
            </w:pPr>
            <w:r w:rsidRPr="009B76AD">
              <w:rPr>
                <w:sz w:val="24"/>
                <w:szCs w:val="24"/>
                <w:lang w:val="ru-RU"/>
              </w:rPr>
              <w:t>«За»</w:t>
            </w:r>
          </w:p>
          <w:p w:rsidR="00C11896" w:rsidRPr="009B76AD" w:rsidRDefault="00C11896" w:rsidP="000E7679">
            <w:pPr>
              <w:autoSpaceDE w:val="0"/>
              <w:autoSpaceDN w:val="0"/>
              <w:adjustRightInd w:val="0"/>
              <w:jc w:val="center"/>
              <w:rPr>
                <w:sz w:val="24"/>
                <w:szCs w:val="24"/>
                <w:lang w:val="ru-RU"/>
              </w:rPr>
            </w:pPr>
            <w:r w:rsidRPr="009B76AD">
              <w:rPr>
                <w:sz w:val="24"/>
                <w:szCs w:val="24"/>
                <w:lang w:val="ru-RU"/>
              </w:rPr>
              <w:t>«За»</w:t>
            </w:r>
          </w:p>
          <w:p w:rsidR="00C11896" w:rsidRDefault="00C11896" w:rsidP="000E7679">
            <w:pPr>
              <w:autoSpaceDE w:val="0"/>
              <w:autoSpaceDN w:val="0"/>
              <w:adjustRightInd w:val="0"/>
              <w:jc w:val="center"/>
              <w:rPr>
                <w:sz w:val="24"/>
                <w:szCs w:val="24"/>
                <w:lang w:val="ru-RU"/>
              </w:rPr>
            </w:pPr>
            <w:r w:rsidRPr="009B76AD">
              <w:rPr>
                <w:sz w:val="24"/>
                <w:szCs w:val="24"/>
                <w:lang w:val="ru-RU"/>
              </w:rPr>
              <w:t>«За»</w:t>
            </w:r>
          </w:p>
          <w:p w:rsidR="00C11896" w:rsidRPr="009B76AD" w:rsidRDefault="00C11896" w:rsidP="000E7679">
            <w:pPr>
              <w:autoSpaceDE w:val="0"/>
              <w:autoSpaceDN w:val="0"/>
              <w:adjustRightInd w:val="0"/>
              <w:jc w:val="center"/>
              <w:rPr>
                <w:sz w:val="24"/>
                <w:szCs w:val="24"/>
                <w:lang w:val="ru-RU"/>
              </w:rPr>
            </w:pPr>
            <w:r w:rsidRPr="009B76AD">
              <w:rPr>
                <w:sz w:val="24"/>
                <w:szCs w:val="24"/>
                <w:lang w:val="ru-RU"/>
              </w:rPr>
              <w:t>«За»</w:t>
            </w:r>
          </w:p>
        </w:tc>
      </w:tr>
    </w:tbl>
    <w:p w:rsidR="0061379F" w:rsidRPr="003F34A8" w:rsidRDefault="0061379F" w:rsidP="004D7F04">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F321D8" w:rsidRPr="00F321D8">
        <w:rPr>
          <w:color w:val="000000"/>
          <w:sz w:val="24"/>
          <w:szCs w:val="24"/>
          <w:lang w:val="ru-RU"/>
        </w:rPr>
        <w:t xml:space="preserve">Общество с ограниченной ответственностью  "МАТРЕАЛ", ИНН 9715279082, место нахождения: 129090, город Москва, </w:t>
      </w:r>
      <w:proofErr w:type="spellStart"/>
      <w:r w:rsidR="00F321D8" w:rsidRPr="00F321D8">
        <w:rPr>
          <w:color w:val="000000"/>
          <w:sz w:val="24"/>
          <w:szCs w:val="24"/>
          <w:lang w:val="ru-RU"/>
        </w:rPr>
        <w:t>Живарев</w:t>
      </w:r>
      <w:proofErr w:type="spellEnd"/>
      <w:r w:rsidR="00F321D8" w:rsidRPr="00F321D8">
        <w:rPr>
          <w:color w:val="000000"/>
          <w:sz w:val="24"/>
          <w:szCs w:val="24"/>
          <w:lang w:val="ru-RU"/>
        </w:rPr>
        <w:t xml:space="preserve"> переулок, дом 8,строение 3, офис 57.</w:t>
      </w:r>
      <w:r w:rsidRPr="006D5C24">
        <w:rPr>
          <w:b/>
          <w:sz w:val="24"/>
          <w:szCs w:val="24"/>
          <w:lang w:val="ru-RU"/>
        </w:rPr>
        <w:t xml:space="preserve">, цена государственного контракта </w:t>
      </w:r>
      <w:r w:rsidR="00F321D8">
        <w:rPr>
          <w:sz w:val="24"/>
          <w:szCs w:val="24"/>
          <w:lang w:val="ru-RU"/>
        </w:rPr>
        <w:t>51 995</w:t>
      </w:r>
      <w:r w:rsidR="00317C70">
        <w:rPr>
          <w:sz w:val="24"/>
          <w:szCs w:val="24"/>
          <w:lang w:val="ru-RU"/>
        </w:rPr>
        <w:t xml:space="preserve"> </w:t>
      </w:r>
      <w:r w:rsidRPr="006D5C24">
        <w:rPr>
          <w:sz w:val="24"/>
          <w:szCs w:val="24"/>
          <w:lang w:val="ru-RU"/>
        </w:rPr>
        <w:t>рубл</w:t>
      </w:r>
      <w:r w:rsidR="001D74A1">
        <w:rPr>
          <w:sz w:val="24"/>
          <w:szCs w:val="24"/>
          <w:lang w:val="ru-RU"/>
        </w:rPr>
        <w:t>ей</w:t>
      </w:r>
      <w:r w:rsidRPr="006D5C24">
        <w:rPr>
          <w:sz w:val="24"/>
          <w:szCs w:val="24"/>
          <w:lang w:val="ru-RU"/>
        </w:rPr>
        <w:t xml:space="preserve"> </w:t>
      </w:r>
      <w:r w:rsidR="00F321D8">
        <w:rPr>
          <w:sz w:val="24"/>
          <w:szCs w:val="24"/>
          <w:lang w:val="ru-RU"/>
        </w:rPr>
        <w:t>68</w:t>
      </w:r>
      <w:r w:rsidR="008A5C0B">
        <w:rPr>
          <w:sz w:val="24"/>
          <w:szCs w:val="24"/>
          <w:lang w:val="ru-RU"/>
        </w:rPr>
        <w:t xml:space="preserve"> копе</w:t>
      </w:r>
      <w:r w:rsidR="00F321D8">
        <w:rPr>
          <w:sz w:val="24"/>
          <w:szCs w:val="24"/>
          <w:lang w:val="ru-RU"/>
        </w:rPr>
        <w:t>ек</w:t>
      </w:r>
      <w:r w:rsidRPr="006D5C24">
        <w:rPr>
          <w:sz w:val="24"/>
          <w:szCs w:val="24"/>
          <w:lang w:val="ru-RU"/>
        </w:rPr>
        <w:t>.</w:t>
      </w: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55091E">
        <w:rPr>
          <w:sz w:val="24"/>
          <w:szCs w:val="24"/>
          <w:lang w:val="ru-RU"/>
        </w:rPr>
        <w:t>0</w:t>
      </w:r>
      <w:r w:rsidR="005102F9">
        <w:rPr>
          <w:sz w:val="24"/>
          <w:szCs w:val="24"/>
          <w:lang w:val="ru-RU"/>
        </w:rPr>
        <w:t>6</w:t>
      </w:r>
      <w:r>
        <w:rPr>
          <w:sz w:val="24"/>
          <w:szCs w:val="24"/>
          <w:lang w:val="ru-RU"/>
        </w:rPr>
        <w:t xml:space="preserve"> </w:t>
      </w:r>
      <w:r w:rsidR="005D3D1E">
        <w:rPr>
          <w:sz w:val="24"/>
          <w:szCs w:val="24"/>
          <w:lang w:val="ru-RU"/>
        </w:rPr>
        <w:t>июл</w:t>
      </w:r>
      <w:r w:rsidR="00947DA5">
        <w:rPr>
          <w:sz w:val="24"/>
          <w:szCs w:val="24"/>
          <w:lang w:val="ru-RU"/>
        </w:rPr>
        <w:t>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2449" w:rsidRDefault="00592449">
      <w:r>
        <w:separator/>
      </w:r>
    </w:p>
  </w:endnote>
  <w:endnote w:type="continuationSeparator" w:id="0">
    <w:p w:rsidR="00592449" w:rsidRDefault="005924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D96A7D"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D96A7D"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F321D8">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2449" w:rsidRDefault="00592449">
      <w:r>
        <w:separator/>
      </w:r>
    </w:p>
  </w:footnote>
  <w:footnote w:type="continuationSeparator" w:id="0">
    <w:p w:rsidR="00592449" w:rsidRDefault="005924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190A"/>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2E6A"/>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D74A1"/>
    <w:rsid w:val="001E03BB"/>
    <w:rsid w:val="001E09BD"/>
    <w:rsid w:val="001E0BDB"/>
    <w:rsid w:val="001E0D0A"/>
    <w:rsid w:val="001E59C7"/>
    <w:rsid w:val="001E74CE"/>
    <w:rsid w:val="001E7ED2"/>
    <w:rsid w:val="001F1591"/>
    <w:rsid w:val="001F1814"/>
    <w:rsid w:val="001F2D69"/>
    <w:rsid w:val="001F3759"/>
    <w:rsid w:val="001F7001"/>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27609"/>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4B8F"/>
    <w:rsid w:val="00317C70"/>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22A"/>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713"/>
    <w:rsid w:val="004A1A56"/>
    <w:rsid w:val="004A2699"/>
    <w:rsid w:val="004A3329"/>
    <w:rsid w:val="004A5848"/>
    <w:rsid w:val="004A61F2"/>
    <w:rsid w:val="004A683A"/>
    <w:rsid w:val="004A69DC"/>
    <w:rsid w:val="004A7B42"/>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2F9"/>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091E"/>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91703"/>
    <w:rsid w:val="00592449"/>
    <w:rsid w:val="00592EB9"/>
    <w:rsid w:val="00593376"/>
    <w:rsid w:val="00594628"/>
    <w:rsid w:val="005949EA"/>
    <w:rsid w:val="00596983"/>
    <w:rsid w:val="00596E5D"/>
    <w:rsid w:val="0059728D"/>
    <w:rsid w:val="00597D5F"/>
    <w:rsid w:val="005A29EF"/>
    <w:rsid w:val="005A42DC"/>
    <w:rsid w:val="005A65C3"/>
    <w:rsid w:val="005A68F5"/>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3D1E"/>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BE7"/>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5519"/>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8F7"/>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105C"/>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125C7"/>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1896"/>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A08"/>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566B"/>
    <w:rsid w:val="00D76742"/>
    <w:rsid w:val="00D77213"/>
    <w:rsid w:val="00D8270A"/>
    <w:rsid w:val="00D8370F"/>
    <w:rsid w:val="00D86CB8"/>
    <w:rsid w:val="00D91DF1"/>
    <w:rsid w:val="00D95301"/>
    <w:rsid w:val="00D96A7D"/>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01D"/>
    <w:rsid w:val="00F3080D"/>
    <w:rsid w:val="00F30F27"/>
    <w:rsid w:val="00F31FA7"/>
    <w:rsid w:val="00F321D8"/>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1B2"/>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6D7C"/>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3932898">
      <w:bodyDiv w:val="1"/>
      <w:marLeft w:val="0"/>
      <w:marRight w:val="0"/>
      <w:marTop w:val="0"/>
      <w:marBottom w:val="0"/>
      <w:divBdr>
        <w:top w:val="none" w:sz="0" w:space="0" w:color="auto"/>
        <w:left w:val="none" w:sz="0" w:space="0" w:color="auto"/>
        <w:bottom w:val="none" w:sz="0" w:space="0" w:color="auto"/>
        <w:right w:val="none" w:sz="0" w:space="0" w:color="auto"/>
      </w:divBdr>
      <w:divsChild>
        <w:div w:id="617025830">
          <w:marLeft w:val="0"/>
          <w:marRight w:val="0"/>
          <w:marTop w:val="0"/>
          <w:marBottom w:val="0"/>
          <w:divBdr>
            <w:top w:val="none" w:sz="0" w:space="0" w:color="auto"/>
            <w:left w:val="none" w:sz="0" w:space="0" w:color="auto"/>
            <w:bottom w:val="none" w:sz="0" w:space="0" w:color="auto"/>
            <w:right w:val="none" w:sz="0" w:space="0" w:color="auto"/>
          </w:divBdr>
          <w:divsChild>
            <w:div w:id="1423641798">
              <w:marLeft w:val="0"/>
              <w:marRight w:val="0"/>
              <w:marTop w:val="0"/>
              <w:marBottom w:val="0"/>
              <w:divBdr>
                <w:top w:val="none" w:sz="0" w:space="0" w:color="auto"/>
                <w:left w:val="none" w:sz="0" w:space="0" w:color="auto"/>
                <w:bottom w:val="none" w:sz="0" w:space="0" w:color="auto"/>
                <w:right w:val="none" w:sz="0" w:space="0" w:color="auto"/>
              </w:divBdr>
            </w:div>
          </w:divsChild>
        </w:div>
        <w:div w:id="1927495602">
          <w:marLeft w:val="0"/>
          <w:marRight w:val="0"/>
          <w:marTop w:val="0"/>
          <w:marBottom w:val="0"/>
          <w:divBdr>
            <w:top w:val="none" w:sz="0" w:space="0" w:color="auto"/>
            <w:left w:val="none" w:sz="0" w:space="0" w:color="auto"/>
            <w:bottom w:val="none" w:sz="0" w:space="0" w:color="auto"/>
            <w:right w:val="none" w:sz="0" w:space="0" w:color="auto"/>
          </w:divBdr>
          <w:divsChild>
            <w:div w:id="192780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605</Words>
  <Characters>3455</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14</cp:revision>
  <cp:lastPrinted>2021-07-06T14:29:00Z</cp:lastPrinted>
  <dcterms:created xsi:type="dcterms:W3CDTF">2021-06-29T11:37:00Z</dcterms:created>
  <dcterms:modified xsi:type="dcterms:W3CDTF">2021-07-06T14:30:00Z</dcterms:modified>
</cp:coreProperties>
</file>