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D53BA3">
          <w:rPr>
            <w:rStyle w:val="af0"/>
            <w:color w:val="auto"/>
            <w:sz w:val="24"/>
            <w:szCs w:val="24"/>
            <w:u w:val="none"/>
            <w:lang w:val="ru-RU"/>
          </w:rPr>
          <w:t>03481000463210000</w:t>
        </w:r>
        <w:r w:rsidR="00D53BA3">
          <w:rPr>
            <w:rStyle w:val="af0"/>
            <w:color w:val="auto"/>
            <w:sz w:val="24"/>
            <w:szCs w:val="24"/>
            <w:u w:val="none"/>
            <w:lang w:val="ru-RU"/>
          </w:rPr>
          <w:t>41</w:t>
        </w:r>
        <w:r w:rsidR="0084258B" w:rsidRPr="00D53BA3">
          <w:rPr>
            <w:rStyle w:val="af0"/>
            <w:color w:val="auto"/>
            <w:sz w:val="24"/>
            <w:szCs w:val="24"/>
            <w:u w:val="none"/>
            <w:lang w:val="ru-RU"/>
          </w:rPr>
          <w:t xml:space="preserve">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D53BA3">
        <w:rPr>
          <w:sz w:val="24"/>
          <w:szCs w:val="24"/>
          <w:lang w:val="ru-RU"/>
        </w:rPr>
        <w:t>08</w:t>
      </w:r>
      <w:r w:rsidRPr="0005648D">
        <w:rPr>
          <w:sz w:val="24"/>
          <w:szCs w:val="24"/>
          <w:lang w:val="ru-RU"/>
        </w:rPr>
        <w:t xml:space="preserve">» </w:t>
      </w:r>
      <w:r w:rsidR="00D53BA3">
        <w:rPr>
          <w:sz w:val="24"/>
          <w:szCs w:val="24"/>
          <w:lang w:val="ru-RU"/>
        </w:rPr>
        <w:t>ок</w:t>
      </w:r>
      <w:r w:rsidR="0084258B">
        <w:rPr>
          <w:sz w:val="24"/>
          <w:szCs w:val="24"/>
          <w:lang w:val="ru-RU"/>
        </w:rPr>
        <w:t>тября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D53BA3" w:rsidRPr="00D53BA3">
        <w:t>Поставка колбасных изделий для нужд Филиала ФГБОУ «Средняя школа-интернат МИД России» - Детский сад № 292 «Сказка»</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D53BA3" w:rsidRPr="00D53BA3">
        <w:t>211505000457850500100100020210000244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D53BA3">
        <w:t xml:space="preserve">68 696 </w:t>
      </w:r>
      <w:r w:rsidR="006C51E5" w:rsidRPr="00867E48">
        <w:rPr>
          <w:szCs w:val="24"/>
        </w:rPr>
        <w:t>(</w:t>
      </w:r>
      <w:r w:rsidR="00D53BA3">
        <w:rPr>
          <w:szCs w:val="24"/>
        </w:rPr>
        <w:t xml:space="preserve">шестьдесят восемь тысяч шестьсот девяносто шесть) </w:t>
      </w:r>
      <w:r w:rsidR="006C51E5" w:rsidRPr="00867E48">
        <w:rPr>
          <w:szCs w:val="24"/>
        </w:rPr>
        <w:t>рубл</w:t>
      </w:r>
      <w:r w:rsidR="004A2937">
        <w:rPr>
          <w:szCs w:val="24"/>
        </w:rPr>
        <w:t>ей</w:t>
      </w:r>
      <w:r w:rsidR="006C51E5" w:rsidRPr="00867E48">
        <w:rPr>
          <w:szCs w:val="24"/>
        </w:rPr>
        <w:t xml:space="preserve"> </w:t>
      </w:r>
      <w:r w:rsidR="0084258B">
        <w:rPr>
          <w:szCs w:val="24"/>
        </w:rPr>
        <w:t>0</w:t>
      </w:r>
      <w:r w:rsidR="004A2937">
        <w:rPr>
          <w:szCs w:val="24"/>
        </w:rPr>
        <w:t>0</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84258B">
        <w:rPr>
          <w:sz w:val="24"/>
          <w:szCs w:val="24"/>
          <w:lang w:val="ru-RU"/>
        </w:rPr>
        <w:t>11</w:t>
      </w:r>
      <w:r w:rsidR="00D53BA3">
        <w:rPr>
          <w:sz w:val="24"/>
          <w:szCs w:val="24"/>
          <w:lang w:val="ru-RU"/>
        </w:rPr>
        <w:t>8443</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w:t>
      </w:r>
      <w:r w:rsidRPr="008E0F13">
        <w:rPr>
          <w:sz w:val="24"/>
          <w:szCs w:val="24"/>
          <w:lang w:val="ru-RU"/>
        </w:rPr>
        <w:lastRenderedPageBreak/>
        <w:t>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B82ED9" w:rsidTr="009A00C7">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84258B">
              <w:rPr>
                <w:sz w:val="24"/>
                <w:szCs w:val="24"/>
                <w:lang w:val="ru-RU"/>
              </w:rPr>
              <w:t>11</w:t>
            </w:r>
            <w:r w:rsidR="00D53BA3">
              <w:rPr>
                <w:sz w:val="24"/>
                <w:szCs w:val="24"/>
                <w:lang w:val="ru-RU"/>
              </w:rPr>
              <w:t>8443</w:t>
            </w:r>
          </w:p>
          <w:p w:rsidR="00BF6D7D" w:rsidRPr="00105AE8" w:rsidRDefault="00D53BA3" w:rsidP="00D53BA3">
            <w:pPr>
              <w:jc w:val="center"/>
              <w:rPr>
                <w:sz w:val="24"/>
                <w:szCs w:val="24"/>
                <w:lang w:val="ru-RU"/>
              </w:rPr>
            </w:pPr>
            <w:r w:rsidRPr="00D53BA3">
              <w:rPr>
                <w:sz w:val="24"/>
                <w:szCs w:val="24"/>
              </w:rPr>
              <w:t xml:space="preserve">04.10.2021 10:54:22 </w:t>
            </w:r>
          </w:p>
        </w:tc>
        <w:tc>
          <w:tcPr>
            <w:tcW w:w="3369" w:type="dxa"/>
          </w:tcPr>
          <w:p w:rsidR="00BF6D7D" w:rsidRPr="00105AE8" w:rsidRDefault="009A00C7" w:rsidP="009A00C7">
            <w:pPr>
              <w:jc w:val="center"/>
              <w:rPr>
                <w:color w:val="000000"/>
                <w:sz w:val="24"/>
                <w:szCs w:val="24"/>
                <w:lang w:val="ru-RU"/>
              </w:rPr>
            </w:pPr>
            <w:r w:rsidRPr="007E43E6">
              <w:rPr>
                <w:sz w:val="24"/>
                <w:szCs w:val="24"/>
                <w:lang w:val="ru-RU"/>
              </w:rPr>
              <w:t xml:space="preserve">Общество с ограниченной ответственностью </w:t>
            </w:r>
            <w:r w:rsidR="00B82ED9">
              <w:rPr>
                <w:sz w:val="24"/>
                <w:szCs w:val="24"/>
                <w:lang w:val="ru-RU"/>
              </w:rPr>
              <w:t xml:space="preserve">торговый дом </w:t>
            </w:r>
            <w:r w:rsidRPr="007E43E6">
              <w:rPr>
                <w:sz w:val="24"/>
                <w:szCs w:val="24"/>
                <w:lang w:val="ru-RU"/>
              </w:rPr>
              <w:t>«</w:t>
            </w:r>
            <w:r w:rsidR="00B82ED9">
              <w:rPr>
                <w:sz w:val="24"/>
                <w:szCs w:val="24"/>
                <w:lang w:val="ru-RU"/>
              </w:rPr>
              <w:t>Подмосковные колбасы</w:t>
            </w:r>
            <w:r w:rsidRPr="007E43E6">
              <w:rPr>
                <w:sz w:val="24"/>
                <w:szCs w:val="24"/>
                <w:lang w:val="ru-RU"/>
              </w:rPr>
              <w:t xml:space="preserve">», </w:t>
            </w:r>
            <w:r w:rsidR="00B82ED9" w:rsidRPr="00B82ED9">
              <w:rPr>
                <w:sz w:val="24"/>
                <w:szCs w:val="24"/>
                <w:lang w:val="ru-RU"/>
              </w:rPr>
              <w:t>ИНН 5034051845, КПП 503401001</w:t>
            </w:r>
            <w:r w:rsidR="00B82ED9">
              <w:rPr>
                <w:sz w:val="24"/>
                <w:szCs w:val="24"/>
                <w:lang w:val="ru-RU"/>
              </w:rPr>
              <w:t xml:space="preserve">, </w:t>
            </w:r>
            <w:r>
              <w:rPr>
                <w:sz w:val="24"/>
                <w:szCs w:val="24"/>
                <w:lang w:val="ru-RU"/>
              </w:rPr>
              <w:t xml:space="preserve">Место нахождения </w:t>
            </w:r>
            <w:r w:rsidR="00B82ED9" w:rsidRPr="00B82ED9">
              <w:rPr>
                <w:sz w:val="24"/>
                <w:szCs w:val="24"/>
                <w:lang w:val="ru-RU"/>
              </w:rPr>
              <w:t xml:space="preserve">142620, </w:t>
            </w:r>
            <w:proofErr w:type="gramStart"/>
            <w:r w:rsidR="00B82ED9" w:rsidRPr="00B82ED9">
              <w:rPr>
                <w:sz w:val="24"/>
                <w:szCs w:val="24"/>
                <w:lang w:val="ru-RU"/>
              </w:rPr>
              <w:t>ОБЛ</w:t>
            </w:r>
            <w:proofErr w:type="gramEnd"/>
            <w:r w:rsidR="00B82ED9" w:rsidRPr="00B82ED9">
              <w:rPr>
                <w:sz w:val="24"/>
                <w:szCs w:val="24"/>
                <w:lang w:val="ru-RU"/>
              </w:rPr>
              <w:t xml:space="preserve"> МОСКОВСКАЯ, </w:t>
            </w:r>
            <w:r w:rsidR="00B82ED9">
              <w:rPr>
                <w:sz w:val="24"/>
                <w:szCs w:val="24"/>
                <w:lang w:val="ru-RU"/>
              </w:rPr>
              <w:t>Г ОРЕХОВО-ЗУЕВО, Д ТЕРЕНЬКОВО,</w:t>
            </w:r>
            <w:r w:rsidR="00B82ED9" w:rsidRPr="00B82ED9">
              <w:rPr>
                <w:sz w:val="24"/>
                <w:szCs w:val="24"/>
                <w:lang w:val="ru-RU"/>
              </w:rPr>
              <w:t xml:space="preserve"> ДОМ 180</w:t>
            </w:r>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9A00C7">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B82ED9" w:rsidRPr="007E43E6">
        <w:rPr>
          <w:sz w:val="24"/>
          <w:szCs w:val="24"/>
          <w:lang w:val="ru-RU"/>
        </w:rPr>
        <w:t>Общество</w:t>
      </w:r>
      <w:r w:rsidR="00B82ED9">
        <w:rPr>
          <w:sz w:val="24"/>
          <w:szCs w:val="24"/>
          <w:lang w:val="ru-RU"/>
        </w:rPr>
        <w:t>м</w:t>
      </w:r>
      <w:r w:rsidR="00B82ED9" w:rsidRPr="007E43E6">
        <w:rPr>
          <w:sz w:val="24"/>
          <w:szCs w:val="24"/>
          <w:lang w:val="ru-RU"/>
        </w:rPr>
        <w:t xml:space="preserve"> с ограниченной ответственностью </w:t>
      </w:r>
      <w:r w:rsidR="00B82ED9">
        <w:rPr>
          <w:sz w:val="24"/>
          <w:szCs w:val="24"/>
          <w:lang w:val="ru-RU"/>
        </w:rPr>
        <w:t xml:space="preserve">торговый дом </w:t>
      </w:r>
      <w:r w:rsidR="00B82ED9" w:rsidRPr="007E43E6">
        <w:rPr>
          <w:sz w:val="24"/>
          <w:szCs w:val="24"/>
          <w:lang w:val="ru-RU"/>
        </w:rPr>
        <w:t>«</w:t>
      </w:r>
      <w:r w:rsidR="00B82ED9">
        <w:rPr>
          <w:sz w:val="24"/>
          <w:szCs w:val="24"/>
          <w:lang w:val="ru-RU"/>
        </w:rPr>
        <w:t>Подмосковные колбасы</w:t>
      </w:r>
      <w:r w:rsidR="00B82ED9" w:rsidRPr="007E43E6">
        <w:rPr>
          <w:sz w:val="24"/>
          <w:szCs w:val="24"/>
          <w:lang w:val="ru-RU"/>
        </w:rPr>
        <w:t xml:space="preserve">», </w:t>
      </w:r>
      <w:r w:rsidR="00B82ED9" w:rsidRPr="00B82ED9">
        <w:rPr>
          <w:sz w:val="24"/>
          <w:szCs w:val="24"/>
          <w:lang w:val="ru-RU"/>
        </w:rPr>
        <w:t>ИНН 5034051845, КПП 503401001</w:t>
      </w:r>
      <w:r w:rsidR="00B82ED9">
        <w:rPr>
          <w:sz w:val="24"/>
          <w:szCs w:val="24"/>
          <w:lang w:val="ru-RU"/>
        </w:rPr>
        <w:t xml:space="preserve">, Место нахождения </w:t>
      </w:r>
      <w:r w:rsidR="00B82ED9" w:rsidRPr="00B82ED9">
        <w:rPr>
          <w:sz w:val="24"/>
          <w:szCs w:val="24"/>
          <w:lang w:val="ru-RU"/>
        </w:rPr>
        <w:t xml:space="preserve">142620, </w:t>
      </w:r>
      <w:proofErr w:type="gramStart"/>
      <w:r w:rsidR="00B82ED9" w:rsidRPr="00B82ED9">
        <w:rPr>
          <w:sz w:val="24"/>
          <w:szCs w:val="24"/>
          <w:lang w:val="ru-RU"/>
        </w:rPr>
        <w:t>ОБЛ</w:t>
      </w:r>
      <w:proofErr w:type="gramEnd"/>
      <w:r w:rsidR="00B82ED9" w:rsidRPr="00B82ED9">
        <w:rPr>
          <w:sz w:val="24"/>
          <w:szCs w:val="24"/>
          <w:lang w:val="ru-RU"/>
        </w:rPr>
        <w:t xml:space="preserve"> МОСКОВСКАЯ, </w:t>
      </w:r>
      <w:r w:rsidR="00B82ED9">
        <w:rPr>
          <w:sz w:val="24"/>
          <w:szCs w:val="24"/>
          <w:lang w:val="ru-RU"/>
        </w:rPr>
        <w:t>Г ОРЕХОВО-ЗУЕВО, Д ТЕРЕНЬКОВО,</w:t>
      </w:r>
      <w:r w:rsidR="00B82ED9" w:rsidRPr="00B82ED9">
        <w:rPr>
          <w:sz w:val="24"/>
          <w:szCs w:val="24"/>
          <w:lang w:val="ru-RU"/>
        </w:rPr>
        <w:t xml:space="preserve"> ДОМ 180</w:t>
      </w:r>
      <w:r w:rsidR="009A00C7" w:rsidRPr="008D7FA6">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9A00C7">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D53BA3">
        <w:rPr>
          <w:sz w:val="24"/>
          <w:szCs w:val="24"/>
          <w:lang w:val="ru-RU"/>
        </w:rPr>
        <w:t>08</w:t>
      </w:r>
      <w:r w:rsidR="009A00C7">
        <w:rPr>
          <w:sz w:val="24"/>
          <w:szCs w:val="24"/>
          <w:lang w:val="ru-RU"/>
        </w:rPr>
        <w:t xml:space="preserve"> </w:t>
      </w:r>
      <w:r w:rsidR="00D53BA3">
        <w:rPr>
          <w:sz w:val="24"/>
          <w:szCs w:val="24"/>
          <w:lang w:val="ru-RU"/>
        </w:rPr>
        <w:t>ок</w:t>
      </w:r>
      <w:r w:rsidR="009A00C7">
        <w:rPr>
          <w:sz w:val="24"/>
          <w:szCs w:val="24"/>
          <w:lang w:val="ru-RU"/>
        </w:rPr>
        <w:t>тября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0D0" w:rsidRDefault="006D20D0">
      <w:r>
        <w:separator/>
      </w:r>
    </w:p>
  </w:endnote>
  <w:endnote w:type="continuationSeparator" w:id="0">
    <w:p w:rsidR="006D20D0" w:rsidRDefault="006D20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BC698A"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BC698A"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B82ED9">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0D0" w:rsidRDefault="006D20D0">
      <w:r>
        <w:separator/>
      </w:r>
    </w:p>
  </w:footnote>
  <w:footnote w:type="continuationSeparator" w:id="0">
    <w:p w:rsidR="006D20D0" w:rsidRDefault="006D20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0DA"/>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D4712"/>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20D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2ED9"/>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C698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3BA3"/>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24366819">
      <w:bodyDiv w:val="1"/>
      <w:marLeft w:val="0"/>
      <w:marRight w:val="0"/>
      <w:marTop w:val="0"/>
      <w:marBottom w:val="0"/>
      <w:divBdr>
        <w:top w:val="none" w:sz="0" w:space="0" w:color="auto"/>
        <w:left w:val="none" w:sz="0" w:space="0" w:color="auto"/>
        <w:bottom w:val="none" w:sz="0" w:space="0" w:color="auto"/>
        <w:right w:val="none" w:sz="0" w:space="0" w:color="auto"/>
      </w:divBdr>
      <w:divsChild>
        <w:div w:id="483011998">
          <w:marLeft w:val="0"/>
          <w:marRight w:val="0"/>
          <w:marTop w:val="0"/>
          <w:marBottom w:val="0"/>
          <w:divBdr>
            <w:top w:val="none" w:sz="0" w:space="0" w:color="auto"/>
            <w:left w:val="none" w:sz="0" w:space="0" w:color="auto"/>
            <w:bottom w:val="none" w:sz="0" w:space="0" w:color="auto"/>
            <w:right w:val="none" w:sz="0" w:space="0" w:color="auto"/>
          </w:divBdr>
          <w:divsChild>
            <w:div w:id="1775904785">
              <w:marLeft w:val="0"/>
              <w:marRight w:val="0"/>
              <w:marTop w:val="0"/>
              <w:marBottom w:val="0"/>
              <w:divBdr>
                <w:top w:val="none" w:sz="0" w:space="0" w:color="auto"/>
                <w:left w:val="none" w:sz="0" w:space="0" w:color="auto"/>
                <w:bottom w:val="none" w:sz="0" w:space="0" w:color="auto"/>
                <w:right w:val="none" w:sz="0" w:space="0" w:color="auto"/>
              </w:divBdr>
              <w:divsChild>
                <w:div w:id="1942225256">
                  <w:marLeft w:val="0"/>
                  <w:marRight w:val="0"/>
                  <w:marTop w:val="0"/>
                  <w:marBottom w:val="0"/>
                  <w:divBdr>
                    <w:top w:val="none" w:sz="0" w:space="0" w:color="auto"/>
                    <w:left w:val="none" w:sz="0" w:space="0" w:color="auto"/>
                    <w:bottom w:val="none" w:sz="0" w:space="0" w:color="auto"/>
                    <w:right w:val="none" w:sz="0" w:space="0" w:color="auto"/>
                  </w:divBdr>
                  <w:divsChild>
                    <w:div w:id="1549415841">
                      <w:marLeft w:val="0"/>
                      <w:marRight w:val="0"/>
                      <w:marTop w:val="0"/>
                      <w:marBottom w:val="0"/>
                      <w:divBdr>
                        <w:top w:val="none" w:sz="0" w:space="0" w:color="auto"/>
                        <w:left w:val="none" w:sz="0" w:space="0" w:color="auto"/>
                        <w:bottom w:val="none" w:sz="0" w:space="0" w:color="auto"/>
                        <w:right w:val="none" w:sz="0" w:space="0" w:color="auto"/>
                      </w:divBdr>
                      <w:divsChild>
                        <w:div w:id="99303801">
                          <w:marLeft w:val="0"/>
                          <w:marRight w:val="0"/>
                          <w:marTop w:val="0"/>
                          <w:marBottom w:val="240"/>
                          <w:divBdr>
                            <w:top w:val="none" w:sz="0" w:space="0" w:color="auto"/>
                            <w:left w:val="none" w:sz="0" w:space="0" w:color="auto"/>
                            <w:bottom w:val="none" w:sz="0" w:space="0" w:color="auto"/>
                            <w:right w:val="none" w:sz="0" w:space="0" w:color="auto"/>
                          </w:divBdr>
                          <w:divsChild>
                            <w:div w:id="267080957">
                              <w:marLeft w:val="0"/>
                              <w:marRight w:val="0"/>
                              <w:marTop w:val="0"/>
                              <w:marBottom w:val="0"/>
                              <w:divBdr>
                                <w:top w:val="none" w:sz="0" w:space="0" w:color="auto"/>
                                <w:left w:val="none" w:sz="0" w:space="0" w:color="auto"/>
                                <w:bottom w:val="none" w:sz="0" w:space="0" w:color="auto"/>
                                <w:right w:val="none" w:sz="0" w:space="0" w:color="auto"/>
                              </w:divBdr>
                              <w:divsChild>
                                <w:div w:id="1620189030">
                                  <w:marLeft w:val="-165"/>
                                  <w:marRight w:val="-165"/>
                                  <w:marTop w:val="0"/>
                                  <w:marBottom w:val="0"/>
                                  <w:divBdr>
                                    <w:top w:val="none" w:sz="0" w:space="0" w:color="auto"/>
                                    <w:left w:val="none" w:sz="0" w:space="0" w:color="auto"/>
                                    <w:bottom w:val="none" w:sz="0" w:space="0" w:color="auto"/>
                                    <w:right w:val="none" w:sz="0" w:space="0" w:color="auto"/>
                                  </w:divBdr>
                                  <w:divsChild>
                                    <w:div w:id="811099596">
                                      <w:marLeft w:val="0"/>
                                      <w:marRight w:val="0"/>
                                      <w:marTop w:val="0"/>
                                      <w:marBottom w:val="0"/>
                                      <w:divBdr>
                                        <w:top w:val="none" w:sz="0" w:space="0" w:color="auto"/>
                                        <w:left w:val="none" w:sz="0" w:space="0" w:color="auto"/>
                                        <w:bottom w:val="none" w:sz="0" w:space="0" w:color="auto"/>
                                        <w:right w:val="none" w:sz="0" w:space="0" w:color="auto"/>
                                      </w:divBdr>
                                      <w:divsChild>
                                        <w:div w:id="189418119">
                                          <w:marLeft w:val="-165"/>
                                          <w:marRight w:val="-165"/>
                                          <w:marTop w:val="0"/>
                                          <w:marBottom w:val="0"/>
                                          <w:divBdr>
                                            <w:top w:val="none" w:sz="0" w:space="0" w:color="auto"/>
                                            <w:left w:val="none" w:sz="0" w:space="0" w:color="auto"/>
                                            <w:bottom w:val="none" w:sz="0" w:space="0" w:color="auto"/>
                                            <w:right w:val="none" w:sz="0" w:space="0" w:color="auto"/>
                                          </w:divBdr>
                                          <w:divsChild>
                                            <w:div w:id="1207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170408316">
          <w:marLeft w:val="0"/>
          <w:marRight w:val="0"/>
          <w:marTop w:val="0"/>
          <w:marBottom w:val="0"/>
          <w:divBdr>
            <w:top w:val="none" w:sz="0" w:space="0" w:color="auto"/>
            <w:left w:val="none" w:sz="0" w:space="0" w:color="auto"/>
            <w:bottom w:val="none" w:sz="0" w:space="0" w:color="auto"/>
            <w:right w:val="none" w:sz="0" w:space="0" w:color="auto"/>
          </w:divBdr>
          <w:divsChild>
            <w:div w:id="1801873117">
              <w:marLeft w:val="0"/>
              <w:marRight w:val="0"/>
              <w:marTop w:val="0"/>
              <w:marBottom w:val="0"/>
              <w:divBdr>
                <w:top w:val="none" w:sz="0" w:space="0" w:color="auto"/>
                <w:left w:val="none" w:sz="0" w:space="0" w:color="auto"/>
                <w:bottom w:val="none" w:sz="0" w:space="0" w:color="auto"/>
                <w:right w:val="none" w:sz="0" w:space="0" w:color="auto"/>
              </w:divBdr>
              <w:divsChild>
                <w:div w:id="936330504">
                  <w:marLeft w:val="0"/>
                  <w:marRight w:val="0"/>
                  <w:marTop w:val="0"/>
                  <w:marBottom w:val="0"/>
                  <w:divBdr>
                    <w:top w:val="none" w:sz="0" w:space="0" w:color="auto"/>
                    <w:left w:val="none" w:sz="0" w:space="0" w:color="auto"/>
                    <w:bottom w:val="none" w:sz="0" w:space="0" w:color="auto"/>
                    <w:right w:val="none" w:sz="0" w:space="0" w:color="auto"/>
                  </w:divBdr>
                  <w:divsChild>
                    <w:div w:id="1326669912">
                      <w:marLeft w:val="0"/>
                      <w:marRight w:val="0"/>
                      <w:marTop w:val="0"/>
                      <w:marBottom w:val="240"/>
                      <w:divBdr>
                        <w:top w:val="none" w:sz="0" w:space="0" w:color="auto"/>
                        <w:left w:val="none" w:sz="0" w:space="0" w:color="auto"/>
                        <w:bottom w:val="none" w:sz="0" w:space="0" w:color="auto"/>
                        <w:right w:val="none" w:sz="0" w:space="0" w:color="auto"/>
                      </w:divBdr>
                      <w:divsChild>
                        <w:div w:id="1839616671">
                          <w:marLeft w:val="0"/>
                          <w:marRight w:val="0"/>
                          <w:marTop w:val="0"/>
                          <w:marBottom w:val="0"/>
                          <w:divBdr>
                            <w:top w:val="none" w:sz="0" w:space="0" w:color="auto"/>
                            <w:left w:val="none" w:sz="0" w:space="0" w:color="auto"/>
                            <w:bottom w:val="none" w:sz="0" w:space="0" w:color="auto"/>
                            <w:right w:val="none" w:sz="0" w:space="0" w:color="auto"/>
                          </w:divBdr>
                          <w:divsChild>
                            <w:div w:id="1157306933">
                              <w:marLeft w:val="0"/>
                              <w:marRight w:val="0"/>
                              <w:marTop w:val="0"/>
                              <w:marBottom w:val="0"/>
                              <w:divBdr>
                                <w:top w:val="none" w:sz="0" w:space="0" w:color="auto"/>
                                <w:left w:val="none" w:sz="0" w:space="0" w:color="auto"/>
                                <w:bottom w:val="none" w:sz="0" w:space="0" w:color="auto"/>
                                <w:right w:val="none" w:sz="0" w:space="0" w:color="auto"/>
                              </w:divBdr>
                              <w:divsChild>
                                <w:div w:id="1041713729">
                                  <w:marLeft w:val="300"/>
                                  <w:marRight w:val="300"/>
                                  <w:marTop w:val="300"/>
                                  <w:marBottom w:val="300"/>
                                  <w:divBdr>
                                    <w:top w:val="none" w:sz="0" w:space="0" w:color="auto"/>
                                    <w:left w:val="none" w:sz="0" w:space="0" w:color="auto"/>
                                    <w:bottom w:val="none" w:sz="0" w:space="0" w:color="auto"/>
                                    <w:right w:val="none" w:sz="0" w:space="0" w:color="auto"/>
                                  </w:divBdr>
                                  <w:divsChild>
                                    <w:div w:id="747770569">
                                      <w:marLeft w:val="-165"/>
                                      <w:marRight w:val="-165"/>
                                      <w:marTop w:val="0"/>
                                      <w:marBottom w:val="0"/>
                                      <w:divBdr>
                                        <w:top w:val="none" w:sz="0" w:space="0" w:color="auto"/>
                                        <w:left w:val="none" w:sz="0" w:space="0" w:color="auto"/>
                                        <w:bottom w:val="none" w:sz="0" w:space="0" w:color="auto"/>
                                        <w:right w:val="none" w:sz="0" w:space="0" w:color="auto"/>
                                      </w:divBdr>
                                      <w:divsChild>
                                        <w:div w:id="11393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858320">
      <w:bodyDiv w:val="1"/>
      <w:marLeft w:val="0"/>
      <w:marRight w:val="0"/>
      <w:marTop w:val="0"/>
      <w:marBottom w:val="0"/>
      <w:divBdr>
        <w:top w:val="none" w:sz="0" w:space="0" w:color="auto"/>
        <w:left w:val="none" w:sz="0" w:space="0" w:color="auto"/>
        <w:bottom w:val="none" w:sz="0" w:space="0" w:color="auto"/>
        <w:right w:val="none" w:sz="0" w:space="0" w:color="auto"/>
      </w:divBdr>
      <w:divsChild>
        <w:div w:id="1335106581">
          <w:marLeft w:val="0"/>
          <w:marRight w:val="0"/>
          <w:marTop w:val="0"/>
          <w:marBottom w:val="0"/>
          <w:divBdr>
            <w:top w:val="none" w:sz="0" w:space="0" w:color="auto"/>
            <w:left w:val="none" w:sz="0" w:space="0" w:color="auto"/>
            <w:bottom w:val="none" w:sz="0" w:space="0" w:color="auto"/>
            <w:right w:val="none" w:sz="0" w:space="0" w:color="auto"/>
          </w:divBdr>
          <w:divsChild>
            <w:div w:id="768350372">
              <w:marLeft w:val="0"/>
              <w:marRight w:val="0"/>
              <w:marTop w:val="0"/>
              <w:marBottom w:val="0"/>
              <w:divBdr>
                <w:top w:val="none" w:sz="0" w:space="0" w:color="auto"/>
                <w:left w:val="none" w:sz="0" w:space="0" w:color="auto"/>
                <w:bottom w:val="none" w:sz="0" w:space="0" w:color="auto"/>
                <w:right w:val="none" w:sz="0" w:space="0" w:color="auto"/>
              </w:divBdr>
              <w:divsChild>
                <w:div w:id="1663460530">
                  <w:marLeft w:val="0"/>
                  <w:marRight w:val="0"/>
                  <w:marTop w:val="0"/>
                  <w:marBottom w:val="0"/>
                  <w:divBdr>
                    <w:top w:val="none" w:sz="0" w:space="0" w:color="auto"/>
                    <w:left w:val="none" w:sz="0" w:space="0" w:color="auto"/>
                    <w:bottom w:val="none" w:sz="0" w:space="0" w:color="auto"/>
                    <w:right w:val="none" w:sz="0" w:space="0" w:color="auto"/>
                  </w:divBdr>
                  <w:divsChild>
                    <w:div w:id="1568346860">
                      <w:marLeft w:val="0"/>
                      <w:marRight w:val="0"/>
                      <w:marTop w:val="0"/>
                      <w:marBottom w:val="0"/>
                      <w:divBdr>
                        <w:top w:val="none" w:sz="0" w:space="0" w:color="auto"/>
                        <w:left w:val="none" w:sz="0" w:space="0" w:color="auto"/>
                        <w:bottom w:val="none" w:sz="0" w:space="0" w:color="auto"/>
                        <w:right w:val="none" w:sz="0" w:space="0" w:color="auto"/>
                      </w:divBdr>
                      <w:divsChild>
                        <w:div w:id="1408117211">
                          <w:marLeft w:val="0"/>
                          <w:marRight w:val="0"/>
                          <w:marTop w:val="0"/>
                          <w:marBottom w:val="240"/>
                          <w:divBdr>
                            <w:top w:val="none" w:sz="0" w:space="0" w:color="auto"/>
                            <w:left w:val="none" w:sz="0" w:space="0" w:color="auto"/>
                            <w:bottom w:val="none" w:sz="0" w:space="0" w:color="auto"/>
                            <w:right w:val="none" w:sz="0" w:space="0" w:color="auto"/>
                          </w:divBdr>
                          <w:divsChild>
                            <w:div w:id="915162980">
                              <w:marLeft w:val="-165"/>
                              <w:marRight w:val="-165"/>
                              <w:marTop w:val="0"/>
                              <w:marBottom w:val="0"/>
                              <w:divBdr>
                                <w:top w:val="none" w:sz="0" w:space="0" w:color="auto"/>
                                <w:left w:val="none" w:sz="0" w:space="0" w:color="auto"/>
                                <w:bottom w:val="none" w:sz="0" w:space="0" w:color="auto"/>
                                <w:right w:val="none" w:sz="0" w:space="0" w:color="auto"/>
                              </w:divBdr>
                              <w:divsChild>
                                <w:div w:id="3237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27242228">
      <w:bodyDiv w:val="1"/>
      <w:marLeft w:val="0"/>
      <w:marRight w:val="0"/>
      <w:marTop w:val="0"/>
      <w:marBottom w:val="0"/>
      <w:divBdr>
        <w:top w:val="none" w:sz="0" w:space="0" w:color="auto"/>
        <w:left w:val="none" w:sz="0" w:space="0" w:color="auto"/>
        <w:bottom w:val="none" w:sz="0" w:space="0" w:color="auto"/>
        <w:right w:val="none" w:sz="0" w:space="0" w:color="auto"/>
      </w:divBdr>
      <w:divsChild>
        <w:div w:id="954554747">
          <w:marLeft w:val="0"/>
          <w:marRight w:val="0"/>
          <w:marTop w:val="0"/>
          <w:marBottom w:val="0"/>
          <w:divBdr>
            <w:top w:val="none" w:sz="0" w:space="0" w:color="auto"/>
            <w:left w:val="none" w:sz="0" w:space="0" w:color="auto"/>
            <w:bottom w:val="none" w:sz="0" w:space="0" w:color="auto"/>
            <w:right w:val="none" w:sz="0" w:space="0" w:color="auto"/>
          </w:divBdr>
          <w:divsChild>
            <w:div w:id="247662751">
              <w:marLeft w:val="0"/>
              <w:marRight w:val="0"/>
              <w:marTop w:val="0"/>
              <w:marBottom w:val="0"/>
              <w:divBdr>
                <w:top w:val="none" w:sz="0" w:space="0" w:color="auto"/>
                <w:left w:val="none" w:sz="0" w:space="0" w:color="auto"/>
                <w:bottom w:val="none" w:sz="0" w:space="0" w:color="auto"/>
                <w:right w:val="none" w:sz="0" w:space="0" w:color="auto"/>
              </w:divBdr>
              <w:divsChild>
                <w:div w:id="1280917128">
                  <w:marLeft w:val="0"/>
                  <w:marRight w:val="0"/>
                  <w:marTop w:val="0"/>
                  <w:marBottom w:val="0"/>
                  <w:divBdr>
                    <w:top w:val="none" w:sz="0" w:space="0" w:color="auto"/>
                    <w:left w:val="none" w:sz="0" w:space="0" w:color="auto"/>
                    <w:bottom w:val="none" w:sz="0" w:space="0" w:color="auto"/>
                    <w:right w:val="none" w:sz="0" w:space="0" w:color="auto"/>
                  </w:divBdr>
                  <w:divsChild>
                    <w:div w:id="189923817">
                      <w:marLeft w:val="0"/>
                      <w:marRight w:val="0"/>
                      <w:marTop w:val="0"/>
                      <w:marBottom w:val="0"/>
                      <w:divBdr>
                        <w:top w:val="none" w:sz="0" w:space="0" w:color="auto"/>
                        <w:left w:val="none" w:sz="0" w:space="0" w:color="auto"/>
                        <w:bottom w:val="none" w:sz="0" w:space="0" w:color="auto"/>
                        <w:right w:val="none" w:sz="0" w:space="0" w:color="auto"/>
                      </w:divBdr>
                      <w:divsChild>
                        <w:div w:id="2081512972">
                          <w:marLeft w:val="0"/>
                          <w:marRight w:val="0"/>
                          <w:marTop w:val="0"/>
                          <w:marBottom w:val="240"/>
                          <w:divBdr>
                            <w:top w:val="none" w:sz="0" w:space="0" w:color="auto"/>
                            <w:left w:val="none" w:sz="0" w:space="0" w:color="auto"/>
                            <w:bottom w:val="none" w:sz="0" w:space="0" w:color="auto"/>
                            <w:right w:val="none" w:sz="0" w:space="0" w:color="auto"/>
                          </w:divBdr>
                          <w:divsChild>
                            <w:div w:id="18093561">
                              <w:marLeft w:val="-165"/>
                              <w:marRight w:val="-165"/>
                              <w:marTop w:val="0"/>
                              <w:marBottom w:val="0"/>
                              <w:divBdr>
                                <w:top w:val="none" w:sz="0" w:space="0" w:color="auto"/>
                                <w:left w:val="none" w:sz="0" w:space="0" w:color="auto"/>
                                <w:bottom w:val="none" w:sz="0" w:space="0" w:color="auto"/>
                                <w:right w:val="none" w:sz="0" w:space="0" w:color="auto"/>
                              </w:divBdr>
                              <w:divsChild>
                                <w:div w:id="20040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E15E0-1DE3-47BB-9B79-5D947A7AA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701</Words>
  <Characters>4001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4693</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2021-10-08T10:29:00Z</cp:lastPrinted>
  <dcterms:created xsi:type="dcterms:W3CDTF">2021-10-08T09:29:00Z</dcterms:created>
  <dcterms:modified xsi:type="dcterms:W3CDTF">2021-10-08T10:29:00Z</dcterms:modified>
</cp:coreProperties>
</file>