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E43D3A">
          <w:rPr>
            <w:rStyle w:val="af0"/>
            <w:color w:val="auto"/>
            <w:sz w:val="24"/>
            <w:szCs w:val="24"/>
            <w:u w:val="none"/>
            <w:lang w:val="ru-RU"/>
          </w:rPr>
          <w:t>45</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8155F4">
        <w:rPr>
          <w:sz w:val="24"/>
          <w:szCs w:val="24"/>
          <w:lang w:val="ru-RU"/>
        </w:rPr>
        <w:t>12</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E43D3A" w:rsidRPr="00E43D3A">
        <w:t>поставка продуктов питания (макароны, мука, зефир) для нужд Филиала ФГБОУ «Средняя школа-интернат МИД России» - Детский сад № 292 «Сказка»</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E43D3A" w:rsidRPr="00E43D3A">
        <w:t>211505000457850500100100020240000244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E43D3A" w:rsidRPr="00E43D3A">
        <w:t>70</w:t>
      </w:r>
      <w:r w:rsidR="00E43D3A">
        <w:t> </w:t>
      </w:r>
      <w:r w:rsidR="00E43D3A" w:rsidRPr="00E43D3A">
        <w:t>667</w:t>
      </w:r>
      <w:r w:rsidR="00E43D3A" w:rsidRPr="00E43D3A">
        <w:rPr>
          <w:szCs w:val="24"/>
        </w:rPr>
        <w:t xml:space="preserve"> </w:t>
      </w:r>
      <w:r w:rsidR="006C51E5" w:rsidRPr="00867E48">
        <w:rPr>
          <w:szCs w:val="24"/>
        </w:rPr>
        <w:t>(</w:t>
      </w:r>
      <w:r w:rsidR="00E43D3A">
        <w:rPr>
          <w:szCs w:val="24"/>
        </w:rPr>
        <w:t>семьдесят тысяч шестьсот шестьдесят семь</w:t>
      </w:r>
      <w:r w:rsidR="00D53BA3">
        <w:rPr>
          <w:szCs w:val="24"/>
        </w:rPr>
        <w:t xml:space="preserve">) </w:t>
      </w:r>
      <w:r w:rsidR="006C51E5" w:rsidRPr="00867E48">
        <w:rPr>
          <w:szCs w:val="24"/>
        </w:rPr>
        <w:t>рубл</w:t>
      </w:r>
      <w:r w:rsidR="004A2937">
        <w:rPr>
          <w:szCs w:val="24"/>
        </w:rPr>
        <w:t>ей</w:t>
      </w:r>
      <w:r w:rsidR="006C51E5" w:rsidRPr="00867E48">
        <w:rPr>
          <w:szCs w:val="24"/>
        </w:rPr>
        <w:t xml:space="preserve"> </w:t>
      </w:r>
      <w:r w:rsidR="00E43D3A">
        <w:rPr>
          <w:szCs w:val="24"/>
        </w:rPr>
        <w:t>46</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11</w:t>
      </w:r>
      <w:r w:rsidR="00E43D3A">
        <w:rPr>
          <w:sz w:val="24"/>
          <w:szCs w:val="24"/>
          <w:lang w:val="ru-RU"/>
        </w:rPr>
        <w:t>9931</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w:t>
      </w:r>
      <w:r w:rsidRPr="008E0F13">
        <w:rPr>
          <w:sz w:val="24"/>
          <w:szCs w:val="24"/>
          <w:lang w:val="ru-RU"/>
        </w:rPr>
        <w:lastRenderedPageBreak/>
        <w:t>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E43D3A"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84258B">
              <w:rPr>
                <w:sz w:val="24"/>
                <w:szCs w:val="24"/>
                <w:lang w:val="ru-RU"/>
              </w:rPr>
              <w:t>11</w:t>
            </w:r>
            <w:r w:rsidR="00E43D3A">
              <w:rPr>
                <w:sz w:val="24"/>
                <w:szCs w:val="24"/>
                <w:lang w:val="ru-RU"/>
              </w:rPr>
              <w:t>9931</w:t>
            </w:r>
          </w:p>
          <w:p w:rsidR="00BF6D7D" w:rsidRPr="00105AE8" w:rsidRDefault="00E43D3A" w:rsidP="00D53BA3">
            <w:pPr>
              <w:jc w:val="center"/>
              <w:rPr>
                <w:sz w:val="24"/>
                <w:szCs w:val="24"/>
                <w:lang w:val="ru-RU"/>
              </w:rPr>
            </w:pPr>
            <w:r w:rsidRPr="00E43D3A">
              <w:rPr>
                <w:sz w:val="24"/>
                <w:szCs w:val="24"/>
              </w:rPr>
              <w:t>11.10.2021 17:31:44</w:t>
            </w:r>
          </w:p>
        </w:tc>
        <w:tc>
          <w:tcPr>
            <w:tcW w:w="3369" w:type="dxa"/>
          </w:tcPr>
          <w:p w:rsidR="00BF6D7D" w:rsidRPr="00105AE8" w:rsidRDefault="000E70D1" w:rsidP="008155F4">
            <w:pPr>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sidR="00E43D3A">
              <w:rPr>
                <w:color w:val="000000"/>
                <w:sz w:val="24"/>
                <w:szCs w:val="24"/>
                <w:lang w:val="ru-RU"/>
              </w:rPr>
              <w:t>СтандартПродукт</w:t>
            </w:r>
            <w:proofErr w:type="spellEnd"/>
            <w:r w:rsidRPr="009B76AD">
              <w:rPr>
                <w:color w:val="000000"/>
                <w:sz w:val="24"/>
                <w:szCs w:val="24"/>
                <w:lang w:val="ru-RU"/>
              </w:rPr>
              <w:t xml:space="preserve">", ИНН </w:t>
            </w:r>
            <w:r w:rsidR="00E43D3A">
              <w:rPr>
                <w:color w:val="000000"/>
                <w:sz w:val="24"/>
                <w:szCs w:val="24"/>
                <w:lang w:val="ru-RU"/>
              </w:rPr>
              <w:t>5038112915</w:t>
            </w:r>
            <w:r w:rsidRPr="009B76AD">
              <w:rPr>
                <w:color w:val="000000"/>
                <w:sz w:val="24"/>
                <w:szCs w:val="24"/>
                <w:lang w:val="ru-RU"/>
              </w:rPr>
              <w:t xml:space="preserve">, место </w:t>
            </w:r>
            <w:r w:rsidR="00E43D3A">
              <w:rPr>
                <w:color w:val="000000"/>
                <w:sz w:val="24"/>
                <w:szCs w:val="24"/>
                <w:lang w:val="ru-RU"/>
              </w:rPr>
              <w:t>нахождения: 141202</w:t>
            </w:r>
            <w:r w:rsidRPr="009B76AD">
              <w:rPr>
                <w:color w:val="000000"/>
                <w:sz w:val="24"/>
                <w:szCs w:val="24"/>
                <w:lang w:val="ru-RU"/>
              </w:rPr>
              <w:t xml:space="preserve">, Московская область, </w:t>
            </w:r>
            <w:proofErr w:type="gramStart"/>
            <w:r w:rsidRPr="009B76AD">
              <w:rPr>
                <w:color w:val="000000"/>
                <w:sz w:val="24"/>
                <w:szCs w:val="24"/>
                <w:lang w:val="ru-RU"/>
              </w:rPr>
              <w:t>г</w:t>
            </w:r>
            <w:proofErr w:type="gramEnd"/>
            <w:r w:rsidRPr="009B76AD">
              <w:rPr>
                <w:color w:val="000000"/>
                <w:sz w:val="24"/>
                <w:szCs w:val="24"/>
                <w:lang w:val="ru-RU"/>
              </w:rPr>
              <w:t xml:space="preserve">. Пушкино, </w:t>
            </w:r>
            <w:r w:rsidR="00E43D3A">
              <w:rPr>
                <w:color w:val="000000"/>
                <w:sz w:val="24"/>
                <w:szCs w:val="24"/>
                <w:lang w:val="ru-RU"/>
              </w:rPr>
              <w:t xml:space="preserve">ул. </w:t>
            </w:r>
            <w:r w:rsidR="008155F4">
              <w:rPr>
                <w:color w:val="000000"/>
                <w:sz w:val="24"/>
                <w:szCs w:val="24"/>
                <w:lang w:val="ru-RU"/>
              </w:rPr>
              <w:t>Институтская, д.15А</w:t>
            </w:r>
            <w:r w:rsidRPr="009B76AD">
              <w:rPr>
                <w:color w:val="000000"/>
                <w:sz w:val="24"/>
                <w:szCs w:val="24"/>
                <w:lang w:val="ru-RU"/>
              </w:rPr>
              <w:t xml:space="preserve">, </w:t>
            </w:r>
            <w:r w:rsidR="008155F4">
              <w:rPr>
                <w:color w:val="000000"/>
                <w:sz w:val="24"/>
                <w:szCs w:val="24"/>
                <w:lang w:val="ru-RU"/>
              </w:rPr>
              <w:t xml:space="preserve">этаж </w:t>
            </w:r>
            <w:r w:rsidR="008155F4">
              <w:rPr>
                <w:color w:val="000000"/>
                <w:sz w:val="24"/>
                <w:szCs w:val="24"/>
              </w:rPr>
              <w:t>III</w:t>
            </w:r>
            <w:r w:rsidRPr="009B76AD">
              <w:rPr>
                <w:color w:val="000000"/>
                <w:sz w:val="24"/>
                <w:szCs w:val="24"/>
                <w:lang w:val="ru-RU"/>
              </w:rPr>
              <w:t xml:space="preserve">., </w:t>
            </w:r>
            <w:r w:rsidR="008155F4">
              <w:rPr>
                <w:color w:val="000000"/>
                <w:sz w:val="24"/>
                <w:szCs w:val="24"/>
                <w:lang w:val="ru-RU"/>
              </w:rPr>
              <w:t>комната 301А.</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B82ED9" w:rsidRPr="007E43E6">
        <w:rPr>
          <w:sz w:val="24"/>
          <w:szCs w:val="24"/>
          <w:lang w:val="ru-RU"/>
        </w:rPr>
        <w:t>Общество</w:t>
      </w:r>
      <w:r w:rsidR="00B82ED9">
        <w:rPr>
          <w:sz w:val="24"/>
          <w:szCs w:val="24"/>
          <w:lang w:val="ru-RU"/>
        </w:rPr>
        <w:t>м</w:t>
      </w:r>
      <w:r w:rsidR="00B82ED9" w:rsidRPr="007E43E6">
        <w:rPr>
          <w:sz w:val="24"/>
          <w:szCs w:val="24"/>
          <w:lang w:val="ru-RU"/>
        </w:rPr>
        <w:t xml:space="preserve"> с ограниченной ответственностью </w:t>
      </w:r>
      <w:r w:rsidR="008155F4" w:rsidRPr="009B76AD">
        <w:rPr>
          <w:color w:val="000000"/>
          <w:sz w:val="24"/>
          <w:szCs w:val="24"/>
          <w:lang w:val="ru-RU"/>
        </w:rPr>
        <w:t>"</w:t>
      </w:r>
      <w:proofErr w:type="spellStart"/>
      <w:r w:rsidR="008155F4">
        <w:rPr>
          <w:color w:val="000000"/>
          <w:sz w:val="24"/>
          <w:szCs w:val="24"/>
          <w:lang w:val="ru-RU"/>
        </w:rPr>
        <w:t>СтандартПродукт</w:t>
      </w:r>
      <w:proofErr w:type="spellEnd"/>
      <w:r w:rsidR="008155F4" w:rsidRPr="009B76AD">
        <w:rPr>
          <w:color w:val="000000"/>
          <w:sz w:val="24"/>
          <w:szCs w:val="24"/>
          <w:lang w:val="ru-RU"/>
        </w:rPr>
        <w:t xml:space="preserve">", ИНН </w:t>
      </w:r>
      <w:r w:rsidR="008155F4">
        <w:rPr>
          <w:color w:val="000000"/>
          <w:sz w:val="24"/>
          <w:szCs w:val="24"/>
          <w:lang w:val="ru-RU"/>
        </w:rPr>
        <w:t>5038112915</w:t>
      </w:r>
      <w:r w:rsidR="008155F4" w:rsidRPr="009B76AD">
        <w:rPr>
          <w:color w:val="000000"/>
          <w:sz w:val="24"/>
          <w:szCs w:val="24"/>
          <w:lang w:val="ru-RU"/>
        </w:rPr>
        <w:t xml:space="preserve">, место </w:t>
      </w:r>
      <w:r w:rsidR="008155F4">
        <w:rPr>
          <w:color w:val="000000"/>
          <w:sz w:val="24"/>
          <w:szCs w:val="24"/>
          <w:lang w:val="ru-RU"/>
        </w:rPr>
        <w:t>нахождения: 141202</w:t>
      </w:r>
      <w:r w:rsidR="008155F4" w:rsidRPr="009B76AD">
        <w:rPr>
          <w:color w:val="000000"/>
          <w:sz w:val="24"/>
          <w:szCs w:val="24"/>
          <w:lang w:val="ru-RU"/>
        </w:rPr>
        <w:t xml:space="preserve">, Московская область, </w:t>
      </w:r>
      <w:proofErr w:type="gramStart"/>
      <w:r w:rsidR="008155F4" w:rsidRPr="009B76AD">
        <w:rPr>
          <w:color w:val="000000"/>
          <w:sz w:val="24"/>
          <w:szCs w:val="24"/>
          <w:lang w:val="ru-RU"/>
        </w:rPr>
        <w:t>г</w:t>
      </w:r>
      <w:proofErr w:type="gramEnd"/>
      <w:r w:rsidR="008155F4" w:rsidRPr="009B76AD">
        <w:rPr>
          <w:color w:val="000000"/>
          <w:sz w:val="24"/>
          <w:szCs w:val="24"/>
          <w:lang w:val="ru-RU"/>
        </w:rPr>
        <w:t xml:space="preserve">. Пушкино, </w:t>
      </w:r>
      <w:r w:rsidR="008155F4">
        <w:rPr>
          <w:color w:val="000000"/>
          <w:sz w:val="24"/>
          <w:szCs w:val="24"/>
          <w:lang w:val="ru-RU"/>
        </w:rPr>
        <w:t>ул. Институтская, д.15А</w:t>
      </w:r>
      <w:r w:rsidR="008155F4" w:rsidRPr="009B76AD">
        <w:rPr>
          <w:color w:val="000000"/>
          <w:sz w:val="24"/>
          <w:szCs w:val="24"/>
          <w:lang w:val="ru-RU"/>
        </w:rPr>
        <w:t xml:space="preserve">, </w:t>
      </w:r>
      <w:r w:rsidR="008155F4">
        <w:rPr>
          <w:color w:val="000000"/>
          <w:sz w:val="24"/>
          <w:szCs w:val="24"/>
          <w:lang w:val="ru-RU"/>
        </w:rPr>
        <w:t xml:space="preserve">этаж </w:t>
      </w:r>
      <w:r w:rsidR="008155F4">
        <w:rPr>
          <w:color w:val="000000"/>
          <w:sz w:val="24"/>
          <w:szCs w:val="24"/>
        </w:rPr>
        <w:t>III</w:t>
      </w:r>
      <w:r w:rsidR="008155F4" w:rsidRPr="009B76AD">
        <w:rPr>
          <w:color w:val="000000"/>
          <w:sz w:val="24"/>
          <w:szCs w:val="24"/>
          <w:lang w:val="ru-RU"/>
        </w:rPr>
        <w:t xml:space="preserve">., </w:t>
      </w:r>
      <w:r w:rsidR="008155F4">
        <w:rPr>
          <w:color w:val="000000"/>
          <w:sz w:val="24"/>
          <w:szCs w:val="24"/>
          <w:lang w:val="ru-RU"/>
        </w:rPr>
        <w:t>комната 301А</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8155F4">
        <w:rPr>
          <w:sz w:val="24"/>
          <w:szCs w:val="24"/>
          <w:lang w:val="ru-RU"/>
        </w:rPr>
        <w:t>12</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9DD" w:rsidRDefault="001839DD">
      <w:r>
        <w:separator/>
      </w:r>
    </w:p>
  </w:endnote>
  <w:endnote w:type="continuationSeparator" w:id="0">
    <w:p w:rsidR="001839DD" w:rsidRDefault="001839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252D5C"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252D5C"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8155F4">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9DD" w:rsidRDefault="001839DD">
      <w:r>
        <w:separator/>
      </w:r>
    </w:p>
  </w:footnote>
  <w:footnote w:type="continuationSeparator" w:id="0">
    <w:p w:rsidR="001839DD" w:rsidRDefault="001839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E70D1"/>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39DD"/>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2D5C"/>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77BBB"/>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55F4"/>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3E60"/>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3D3A"/>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5405725">
      <w:bodyDiv w:val="1"/>
      <w:marLeft w:val="0"/>
      <w:marRight w:val="0"/>
      <w:marTop w:val="0"/>
      <w:marBottom w:val="0"/>
      <w:divBdr>
        <w:top w:val="none" w:sz="0" w:space="0" w:color="auto"/>
        <w:left w:val="none" w:sz="0" w:space="0" w:color="auto"/>
        <w:bottom w:val="none" w:sz="0" w:space="0" w:color="auto"/>
        <w:right w:val="none" w:sz="0" w:space="0" w:color="auto"/>
      </w:divBdr>
      <w:divsChild>
        <w:div w:id="137453161">
          <w:marLeft w:val="0"/>
          <w:marRight w:val="0"/>
          <w:marTop w:val="0"/>
          <w:marBottom w:val="0"/>
          <w:divBdr>
            <w:top w:val="none" w:sz="0" w:space="0" w:color="auto"/>
            <w:left w:val="none" w:sz="0" w:space="0" w:color="auto"/>
            <w:bottom w:val="none" w:sz="0" w:space="0" w:color="auto"/>
            <w:right w:val="none" w:sz="0" w:space="0" w:color="auto"/>
          </w:divBdr>
          <w:divsChild>
            <w:div w:id="311179021">
              <w:marLeft w:val="0"/>
              <w:marRight w:val="0"/>
              <w:marTop w:val="0"/>
              <w:marBottom w:val="0"/>
              <w:divBdr>
                <w:top w:val="none" w:sz="0" w:space="0" w:color="auto"/>
                <w:left w:val="none" w:sz="0" w:space="0" w:color="auto"/>
                <w:bottom w:val="none" w:sz="0" w:space="0" w:color="auto"/>
                <w:right w:val="none" w:sz="0" w:space="0" w:color="auto"/>
              </w:divBdr>
              <w:divsChild>
                <w:div w:id="761994656">
                  <w:marLeft w:val="0"/>
                  <w:marRight w:val="0"/>
                  <w:marTop w:val="0"/>
                  <w:marBottom w:val="0"/>
                  <w:divBdr>
                    <w:top w:val="none" w:sz="0" w:space="0" w:color="auto"/>
                    <w:left w:val="none" w:sz="0" w:space="0" w:color="auto"/>
                    <w:bottom w:val="none" w:sz="0" w:space="0" w:color="auto"/>
                    <w:right w:val="none" w:sz="0" w:space="0" w:color="auto"/>
                  </w:divBdr>
                  <w:divsChild>
                    <w:div w:id="550192688">
                      <w:marLeft w:val="0"/>
                      <w:marRight w:val="0"/>
                      <w:marTop w:val="0"/>
                      <w:marBottom w:val="0"/>
                      <w:divBdr>
                        <w:top w:val="none" w:sz="0" w:space="0" w:color="auto"/>
                        <w:left w:val="none" w:sz="0" w:space="0" w:color="auto"/>
                        <w:bottom w:val="none" w:sz="0" w:space="0" w:color="auto"/>
                        <w:right w:val="none" w:sz="0" w:space="0" w:color="auto"/>
                      </w:divBdr>
                      <w:divsChild>
                        <w:div w:id="819081694">
                          <w:marLeft w:val="0"/>
                          <w:marRight w:val="0"/>
                          <w:marTop w:val="0"/>
                          <w:marBottom w:val="240"/>
                          <w:divBdr>
                            <w:top w:val="none" w:sz="0" w:space="0" w:color="auto"/>
                            <w:left w:val="none" w:sz="0" w:space="0" w:color="auto"/>
                            <w:bottom w:val="none" w:sz="0" w:space="0" w:color="auto"/>
                            <w:right w:val="none" w:sz="0" w:space="0" w:color="auto"/>
                          </w:divBdr>
                          <w:divsChild>
                            <w:div w:id="700399578">
                              <w:marLeft w:val="-165"/>
                              <w:marRight w:val="-165"/>
                              <w:marTop w:val="0"/>
                              <w:marBottom w:val="0"/>
                              <w:divBdr>
                                <w:top w:val="none" w:sz="0" w:space="0" w:color="auto"/>
                                <w:left w:val="none" w:sz="0" w:space="0" w:color="auto"/>
                                <w:bottom w:val="none" w:sz="0" w:space="0" w:color="auto"/>
                                <w:right w:val="none" w:sz="0" w:space="0" w:color="auto"/>
                              </w:divBdr>
                              <w:divsChild>
                                <w:div w:id="2417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2634562">
      <w:bodyDiv w:val="1"/>
      <w:marLeft w:val="0"/>
      <w:marRight w:val="0"/>
      <w:marTop w:val="0"/>
      <w:marBottom w:val="0"/>
      <w:divBdr>
        <w:top w:val="none" w:sz="0" w:space="0" w:color="auto"/>
        <w:left w:val="none" w:sz="0" w:space="0" w:color="auto"/>
        <w:bottom w:val="none" w:sz="0" w:space="0" w:color="auto"/>
        <w:right w:val="none" w:sz="0" w:space="0" w:color="auto"/>
      </w:divBdr>
      <w:divsChild>
        <w:div w:id="1160580851">
          <w:marLeft w:val="0"/>
          <w:marRight w:val="0"/>
          <w:marTop w:val="0"/>
          <w:marBottom w:val="0"/>
          <w:divBdr>
            <w:top w:val="none" w:sz="0" w:space="0" w:color="auto"/>
            <w:left w:val="none" w:sz="0" w:space="0" w:color="auto"/>
            <w:bottom w:val="none" w:sz="0" w:space="0" w:color="auto"/>
            <w:right w:val="none" w:sz="0" w:space="0" w:color="auto"/>
          </w:divBdr>
          <w:divsChild>
            <w:div w:id="1781099906">
              <w:marLeft w:val="0"/>
              <w:marRight w:val="0"/>
              <w:marTop w:val="0"/>
              <w:marBottom w:val="0"/>
              <w:divBdr>
                <w:top w:val="none" w:sz="0" w:space="0" w:color="auto"/>
                <w:left w:val="none" w:sz="0" w:space="0" w:color="auto"/>
                <w:bottom w:val="none" w:sz="0" w:space="0" w:color="auto"/>
                <w:right w:val="none" w:sz="0" w:space="0" w:color="auto"/>
              </w:divBdr>
              <w:divsChild>
                <w:div w:id="506670773">
                  <w:marLeft w:val="0"/>
                  <w:marRight w:val="0"/>
                  <w:marTop w:val="0"/>
                  <w:marBottom w:val="0"/>
                  <w:divBdr>
                    <w:top w:val="none" w:sz="0" w:space="0" w:color="auto"/>
                    <w:left w:val="none" w:sz="0" w:space="0" w:color="auto"/>
                    <w:bottom w:val="none" w:sz="0" w:space="0" w:color="auto"/>
                    <w:right w:val="none" w:sz="0" w:space="0" w:color="auto"/>
                  </w:divBdr>
                  <w:divsChild>
                    <w:div w:id="1960918758">
                      <w:marLeft w:val="0"/>
                      <w:marRight w:val="0"/>
                      <w:marTop w:val="0"/>
                      <w:marBottom w:val="0"/>
                      <w:divBdr>
                        <w:top w:val="none" w:sz="0" w:space="0" w:color="auto"/>
                        <w:left w:val="none" w:sz="0" w:space="0" w:color="auto"/>
                        <w:bottom w:val="none" w:sz="0" w:space="0" w:color="auto"/>
                        <w:right w:val="none" w:sz="0" w:space="0" w:color="auto"/>
                      </w:divBdr>
                      <w:divsChild>
                        <w:div w:id="987898045">
                          <w:marLeft w:val="0"/>
                          <w:marRight w:val="0"/>
                          <w:marTop w:val="0"/>
                          <w:marBottom w:val="240"/>
                          <w:divBdr>
                            <w:top w:val="none" w:sz="0" w:space="0" w:color="auto"/>
                            <w:left w:val="none" w:sz="0" w:space="0" w:color="auto"/>
                            <w:bottom w:val="none" w:sz="0" w:space="0" w:color="auto"/>
                            <w:right w:val="none" w:sz="0" w:space="0" w:color="auto"/>
                          </w:divBdr>
                          <w:divsChild>
                            <w:div w:id="1349258623">
                              <w:marLeft w:val="-165"/>
                              <w:marRight w:val="-165"/>
                              <w:marTop w:val="0"/>
                              <w:marBottom w:val="0"/>
                              <w:divBdr>
                                <w:top w:val="none" w:sz="0" w:space="0" w:color="auto"/>
                                <w:left w:val="none" w:sz="0" w:space="0" w:color="auto"/>
                                <w:bottom w:val="none" w:sz="0" w:space="0" w:color="auto"/>
                                <w:right w:val="none" w:sz="0" w:space="0" w:color="auto"/>
                              </w:divBdr>
                              <w:divsChild>
                                <w:div w:id="1626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704236">
      <w:bodyDiv w:val="1"/>
      <w:marLeft w:val="0"/>
      <w:marRight w:val="0"/>
      <w:marTop w:val="0"/>
      <w:marBottom w:val="0"/>
      <w:divBdr>
        <w:top w:val="none" w:sz="0" w:space="0" w:color="auto"/>
        <w:left w:val="none" w:sz="0" w:space="0" w:color="auto"/>
        <w:bottom w:val="none" w:sz="0" w:space="0" w:color="auto"/>
        <w:right w:val="none" w:sz="0" w:space="0" w:color="auto"/>
      </w:divBdr>
      <w:divsChild>
        <w:div w:id="218593483">
          <w:marLeft w:val="0"/>
          <w:marRight w:val="0"/>
          <w:marTop w:val="0"/>
          <w:marBottom w:val="0"/>
          <w:divBdr>
            <w:top w:val="none" w:sz="0" w:space="0" w:color="auto"/>
            <w:left w:val="none" w:sz="0" w:space="0" w:color="auto"/>
            <w:bottom w:val="none" w:sz="0" w:space="0" w:color="auto"/>
            <w:right w:val="none" w:sz="0" w:space="0" w:color="auto"/>
          </w:divBdr>
          <w:divsChild>
            <w:div w:id="874318032">
              <w:marLeft w:val="0"/>
              <w:marRight w:val="0"/>
              <w:marTop w:val="0"/>
              <w:marBottom w:val="0"/>
              <w:divBdr>
                <w:top w:val="none" w:sz="0" w:space="0" w:color="auto"/>
                <w:left w:val="none" w:sz="0" w:space="0" w:color="auto"/>
                <w:bottom w:val="none" w:sz="0" w:space="0" w:color="auto"/>
                <w:right w:val="none" w:sz="0" w:space="0" w:color="auto"/>
              </w:divBdr>
              <w:divsChild>
                <w:div w:id="2007662015">
                  <w:marLeft w:val="0"/>
                  <w:marRight w:val="0"/>
                  <w:marTop w:val="0"/>
                  <w:marBottom w:val="0"/>
                  <w:divBdr>
                    <w:top w:val="none" w:sz="0" w:space="0" w:color="auto"/>
                    <w:left w:val="none" w:sz="0" w:space="0" w:color="auto"/>
                    <w:bottom w:val="none" w:sz="0" w:space="0" w:color="auto"/>
                    <w:right w:val="none" w:sz="0" w:space="0" w:color="auto"/>
                  </w:divBdr>
                  <w:divsChild>
                    <w:div w:id="1533569101">
                      <w:marLeft w:val="0"/>
                      <w:marRight w:val="0"/>
                      <w:marTop w:val="0"/>
                      <w:marBottom w:val="0"/>
                      <w:divBdr>
                        <w:top w:val="none" w:sz="0" w:space="0" w:color="auto"/>
                        <w:left w:val="none" w:sz="0" w:space="0" w:color="auto"/>
                        <w:bottom w:val="none" w:sz="0" w:space="0" w:color="auto"/>
                        <w:right w:val="none" w:sz="0" w:space="0" w:color="auto"/>
                      </w:divBdr>
                      <w:divsChild>
                        <w:div w:id="697975381">
                          <w:marLeft w:val="0"/>
                          <w:marRight w:val="0"/>
                          <w:marTop w:val="0"/>
                          <w:marBottom w:val="240"/>
                          <w:divBdr>
                            <w:top w:val="none" w:sz="0" w:space="0" w:color="auto"/>
                            <w:left w:val="none" w:sz="0" w:space="0" w:color="auto"/>
                            <w:bottom w:val="none" w:sz="0" w:space="0" w:color="auto"/>
                            <w:right w:val="none" w:sz="0" w:space="0" w:color="auto"/>
                          </w:divBdr>
                          <w:divsChild>
                            <w:div w:id="2000839805">
                              <w:marLeft w:val="-165"/>
                              <w:marRight w:val="-165"/>
                              <w:marTop w:val="0"/>
                              <w:marBottom w:val="0"/>
                              <w:divBdr>
                                <w:top w:val="none" w:sz="0" w:space="0" w:color="auto"/>
                                <w:left w:val="none" w:sz="0" w:space="0" w:color="auto"/>
                                <w:bottom w:val="none" w:sz="0" w:space="0" w:color="auto"/>
                                <w:right w:val="none" w:sz="0" w:space="0" w:color="auto"/>
                              </w:divBdr>
                              <w:divsChild>
                                <w:div w:id="13905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47181442">
      <w:bodyDiv w:val="1"/>
      <w:marLeft w:val="0"/>
      <w:marRight w:val="0"/>
      <w:marTop w:val="0"/>
      <w:marBottom w:val="0"/>
      <w:divBdr>
        <w:top w:val="none" w:sz="0" w:space="0" w:color="auto"/>
        <w:left w:val="none" w:sz="0" w:space="0" w:color="auto"/>
        <w:bottom w:val="none" w:sz="0" w:space="0" w:color="auto"/>
        <w:right w:val="none" w:sz="0" w:space="0" w:color="auto"/>
      </w:divBdr>
      <w:divsChild>
        <w:div w:id="849640195">
          <w:marLeft w:val="0"/>
          <w:marRight w:val="0"/>
          <w:marTop w:val="0"/>
          <w:marBottom w:val="0"/>
          <w:divBdr>
            <w:top w:val="none" w:sz="0" w:space="0" w:color="auto"/>
            <w:left w:val="none" w:sz="0" w:space="0" w:color="auto"/>
            <w:bottom w:val="none" w:sz="0" w:space="0" w:color="auto"/>
            <w:right w:val="none" w:sz="0" w:space="0" w:color="auto"/>
          </w:divBdr>
          <w:divsChild>
            <w:div w:id="720443565">
              <w:marLeft w:val="0"/>
              <w:marRight w:val="0"/>
              <w:marTop w:val="0"/>
              <w:marBottom w:val="0"/>
              <w:divBdr>
                <w:top w:val="none" w:sz="0" w:space="0" w:color="auto"/>
                <w:left w:val="none" w:sz="0" w:space="0" w:color="auto"/>
                <w:bottom w:val="none" w:sz="0" w:space="0" w:color="auto"/>
                <w:right w:val="none" w:sz="0" w:space="0" w:color="auto"/>
              </w:divBdr>
              <w:divsChild>
                <w:div w:id="791830162">
                  <w:marLeft w:val="0"/>
                  <w:marRight w:val="0"/>
                  <w:marTop w:val="0"/>
                  <w:marBottom w:val="0"/>
                  <w:divBdr>
                    <w:top w:val="none" w:sz="0" w:space="0" w:color="auto"/>
                    <w:left w:val="none" w:sz="0" w:space="0" w:color="auto"/>
                    <w:bottom w:val="none" w:sz="0" w:space="0" w:color="auto"/>
                    <w:right w:val="none" w:sz="0" w:space="0" w:color="auto"/>
                  </w:divBdr>
                  <w:divsChild>
                    <w:div w:id="1569151774">
                      <w:marLeft w:val="0"/>
                      <w:marRight w:val="0"/>
                      <w:marTop w:val="0"/>
                      <w:marBottom w:val="0"/>
                      <w:divBdr>
                        <w:top w:val="none" w:sz="0" w:space="0" w:color="auto"/>
                        <w:left w:val="none" w:sz="0" w:space="0" w:color="auto"/>
                        <w:bottom w:val="none" w:sz="0" w:space="0" w:color="auto"/>
                        <w:right w:val="none" w:sz="0" w:space="0" w:color="auto"/>
                      </w:divBdr>
                      <w:divsChild>
                        <w:div w:id="1363435019">
                          <w:marLeft w:val="0"/>
                          <w:marRight w:val="0"/>
                          <w:marTop w:val="0"/>
                          <w:marBottom w:val="240"/>
                          <w:divBdr>
                            <w:top w:val="none" w:sz="0" w:space="0" w:color="auto"/>
                            <w:left w:val="none" w:sz="0" w:space="0" w:color="auto"/>
                            <w:bottom w:val="none" w:sz="0" w:space="0" w:color="auto"/>
                            <w:right w:val="none" w:sz="0" w:space="0" w:color="auto"/>
                          </w:divBdr>
                          <w:divsChild>
                            <w:div w:id="752896721">
                              <w:marLeft w:val="-165"/>
                              <w:marRight w:val="-165"/>
                              <w:marTop w:val="0"/>
                              <w:marBottom w:val="0"/>
                              <w:divBdr>
                                <w:top w:val="none" w:sz="0" w:space="0" w:color="auto"/>
                                <w:left w:val="none" w:sz="0" w:space="0" w:color="auto"/>
                                <w:bottom w:val="none" w:sz="0" w:space="0" w:color="auto"/>
                                <w:right w:val="none" w:sz="0" w:space="0" w:color="auto"/>
                              </w:divBdr>
                              <w:divsChild>
                                <w:div w:id="9546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47146979">
      <w:bodyDiv w:val="1"/>
      <w:marLeft w:val="0"/>
      <w:marRight w:val="0"/>
      <w:marTop w:val="0"/>
      <w:marBottom w:val="0"/>
      <w:divBdr>
        <w:top w:val="none" w:sz="0" w:space="0" w:color="auto"/>
        <w:left w:val="none" w:sz="0" w:space="0" w:color="auto"/>
        <w:bottom w:val="none" w:sz="0" w:space="0" w:color="auto"/>
        <w:right w:val="none" w:sz="0" w:space="0" w:color="auto"/>
      </w:divBdr>
      <w:divsChild>
        <w:div w:id="2035032349">
          <w:marLeft w:val="0"/>
          <w:marRight w:val="0"/>
          <w:marTop w:val="0"/>
          <w:marBottom w:val="0"/>
          <w:divBdr>
            <w:top w:val="none" w:sz="0" w:space="0" w:color="auto"/>
            <w:left w:val="none" w:sz="0" w:space="0" w:color="auto"/>
            <w:bottom w:val="none" w:sz="0" w:space="0" w:color="auto"/>
            <w:right w:val="none" w:sz="0" w:space="0" w:color="auto"/>
          </w:divBdr>
          <w:divsChild>
            <w:div w:id="1135758001">
              <w:marLeft w:val="0"/>
              <w:marRight w:val="0"/>
              <w:marTop w:val="0"/>
              <w:marBottom w:val="0"/>
              <w:divBdr>
                <w:top w:val="none" w:sz="0" w:space="0" w:color="auto"/>
                <w:left w:val="none" w:sz="0" w:space="0" w:color="auto"/>
                <w:bottom w:val="none" w:sz="0" w:space="0" w:color="auto"/>
                <w:right w:val="none" w:sz="0" w:space="0" w:color="auto"/>
              </w:divBdr>
              <w:divsChild>
                <w:div w:id="1023479083">
                  <w:marLeft w:val="0"/>
                  <w:marRight w:val="0"/>
                  <w:marTop w:val="0"/>
                  <w:marBottom w:val="0"/>
                  <w:divBdr>
                    <w:top w:val="none" w:sz="0" w:space="0" w:color="auto"/>
                    <w:left w:val="none" w:sz="0" w:space="0" w:color="auto"/>
                    <w:bottom w:val="none" w:sz="0" w:space="0" w:color="auto"/>
                    <w:right w:val="none" w:sz="0" w:space="0" w:color="auto"/>
                  </w:divBdr>
                  <w:divsChild>
                    <w:div w:id="1976645027">
                      <w:marLeft w:val="0"/>
                      <w:marRight w:val="0"/>
                      <w:marTop w:val="0"/>
                      <w:marBottom w:val="0"/>
                      <w:divBdr>
                        <w:top w:val="none" w:sz="0" w:space="0" w:color="auto"/>
                        <w:left w:val="none" w:sz="0" w:space="0" w:color="auto"/>
                        <w:bottom w:val="none" w:sz="0" w:space="0" w:color="auto"/>
                        <w:right w:val="none" w:sz="0" w:space="0" w:color="auto"/>
                      </w:divBdr>
                      <w:divsChild>
                        <w:div w:id="1620989344">
                          <w:marLeft w:val="0"/>
                          <w:marRight w:val="0"/>
                          <w:marTop w:val="0"/>
                          <w:marBottom w:val="240"/>
                          <w:divBdr>
                            <w:top w:val="none" w:sz="0" w:space="0" w:color="auto"/>
                            <w:left w:val="none" w:sz="0" w:space="0" w:color="auto"/>
                            <w:bottom w:val="none" w:sz="0" w:space="0" w:color="auto"/>
                            <w:right w:val="none" w:sz="0" w:space="0" w:color="auto"/>
                          </w:divBdr>
                          <w:divsChild>
                            <w:div w:id="475998193">
                              <w:marLeft w:val="-165"/>
                              <w:marRight w:val="-165"/>
                              <w:marTop w:val="0"/>
                              <w:marBottom w:val="0"/>
                              <w:divBdr>
                                <w:top w:val="none" w:sz="0" w:space="0" w:color="auto"/>
                                <w:left w:val="none" w:sz="0" w:space="0" w:color="auto"/>
                                <w:bottom w:val="none" w:sz="0" w:space="0" w:color="auto"/>
                                <w:right w:val="none" w:sz="0" w:space="0" w:color="auto"/>
                              </w:divBdr>
                              <w:divsChild>
                                <w:div w:id="158040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572535">
      <w:bodyDiv w:val="1"/>
      <w:marLeft w:val="0"/>
      <w:marRight w:val="0"/>
      <w:marTop w:val="0"/>
      <w:marBottom w:val="0"/>
      <w:divBdr>
        <w:top w:val="none" w:sz="0" w:space="0" w:color="auto"/>
        <w:left w:val="none" w:sz="0" w:space="0" w:color="auto"/>
        <w:bottom w:val="none" w:sz="0" w:space="0" w:color="auto"/>
        <w:right w:val="none" w:sz="0" w:space="0" w:color="auto"/>
      </w:divBdr>
      <w:divsChild>
        <w:div w:id="1921668739">
          <w:marLeft w:val="0"/>
          <w:marRight w:val="0"/>
          <w:marTop w:val="0"/>
          <w:marBottom w:val="0"/>
          <w:divBdr>
            <w:top w:val="none" w:sz="0" w:space="0" w:color="auto"/>
            <w:left w:val="none" w:sz="0" w:space="0" w:color="auto"/>
            <w:bottom w:val="none" w:sz="0" w:space="0" w:color="auto"/>
            <w:right w:val="none" w:sz="0" w:space="0" w:color="auto"/>
          </w:divBdr>
          <w:divsChild>
            <w:div w:id="1921209650">
              <w:marLeft w:val="0"/>
              <w:marRight w:val="0"/>
              <w:marTop w:val="0"/>
              <w:marBottom w:val="0"/>
              <w:divBdr>
                <w:top w:val="none" w:sz="0" w:space="0" w:color="auto"/>
                <w:left w:val="none" w:sz="0" w:space="0" w:color="auto"/>
                <w:bottom w:val="none" w:sz="0" w:space="0" w:color="auto"/>
                <w:right w:val="none" w:sz="0" w:space="0" w:color="auto"/>
              </w:divBdr>
              <w:divsChild>
                <w:div w:id="1097287227">
                  <w:marLeft w:val="0"/>
                  <w:marRight w:val="0"/>
                  <w:marTop w:val="0"/>
                  <w:marBottom w:val="0"/>
                  <w:divBdr>
                    <w:top w:val="none" w:sz="0" w:space="0" w:color="auto"/>
                    <w:left w:val="none" w:sz="0" w:space="0" w:color="auto"/>
                    <w:bottom w:val="none" w:sz="0" w:space="0" w:color="auto"/>
                    <w:right w:val="none" w:sz="0" w:space="0" w:color="auto"/>
                  </w:divBdr>
                  <w:divsChild>
                    <w:div w:id="1624849430">
                      <w:marLeft w:val="0"/>
                      <w:marRight w:val="0"/>
                      <w:marTop w:val="0"/>
                      <w:marBottom w:val="0"/>
                      <w:divBdr>
                        <w:top w:val="none" w:sz="0" w:space="0" w:color="auto"/>
                        <w:left w:val="none" w:sz="0" w:space="0" w:color="auto"/>
                        <w:bottom w:val="none" w:sz="0" w:space="0" w:color="auto"/>
                        <w:right w:val="none" w:sz="0" w:space="0" w:color="auto"/>
                      </w:divBdr>
                      <w:divsChild>
                        <w:div w:id="2116246116">
                          <w:marLeft w:val="0"/>
                          <w:marRight w:val="0"/>
                          <w:marTop w:val="0"/>
                          <w:marBottom w:val="240"/>
                          <w:divBdr>
                            <w:top w:val="none" w:sz="0" w:space="0" w:color="auto"/>
                            <w:left w:val="none" w:sz="0" w:space="0" w:color="auto"/>
                            <w:bottom w:val="none" w:sz="0" w:space="0" w:color="auto"/>
                            <w:right w:val="none" w:sz="0" w:space="0" w:color="auto"/>
                          </w:divBdr>
                          <w:divsChild>
                            <w:div w:id="1788769738">
                              <w:marLeft w:val="-165"/>
                              <w:marRight w:val="-165"/>
                              <w:marTop w:val="0"/>
                              <w:marBottom w:val="0"/>
                              <w:divBdr>
                                <w:top w:val="none" w:sz="0" w:space="0" w:color="auto"/>
                                <w:left w:val="none" w:sz="0" w:space="0" w:color="auto"/>
                                <w:bottom w:val="none" w:sz="0" w:space="0" w:color="auto"/>
                                <w:right w:val="none" w:sz="0" w:space="0" w:color="auto"/>
                              </w:divBdr>
                              <w:divsChild>
                                <w:div w:id="6855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45CD9-935C-4ECD-9F5F-788BE14AF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4004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4697</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2021-10-08T10:29:00Z</cp:lastPrinted>
  <dcterms:created xsi:type="dcterms:W3CDTF">2021-10-12T12:31:00Z</dcterms:created>
  <dcterms:modified xsi:type="dcterms:W3CDTF">2021-10-12T12:31:00Z</dcterms:modified>
</cp:coreProperties>
</file>