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0E70D1">
          <w:rPr>
            <w:rStyle w:val="af0"/>
            <w:color w:val="auto"/>
            <w:sz w:val="24"/>
            <w:szCs w:val="24"/>
            <w:u w:val="none"/>
            <w:lang w:val="ru-RU"/>
          </w:rPr>
          <w:t>44</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8A1E18">
        <w:rPr>
          <w:sz w:val="24"/>
          <w:szCs w:val="24"/>
          <w:lang w:val="ru-RU"/>
        </w:rPr>
        <w:t>13</w:t>
      </w:r>
      <w:r w:rsidRPr="0005648D">
        <w:rPr>
          <w:sz w:val="24"/>
          <w:szCs w:val="24"/>
          <w:lang w:val="ru-RU"/>
        </w:rPr>
        <w:t xml:space="preserve">» </w:t>
      </w:r>
      <w:r w:rsidR="00D53BA3">
        <w:rPr>
          <w:sz w:val="24"/>
          <w:szCs w:val="24"/>
          <w:lang w:val="ru-RU"/>
        </w:rPr>
        <w:t>ок</w:t>
      </w:r>
      <w:r w:rsidR="0084258B">
        <w:rPr>
          <w:sz w:val="24"/>
          <w:szCs w:val="24"/>
          <w:lang w:val="ru-RU"/>
        </w:rPr>
        <w:t>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0E70D1" w:rsidRPr="000E70D1">
        <w:t>Поставка продуктов питания (молочная продукция) для нужд Филиала ФГБОУ «Средняя школа-интернат МИД России» - Детский сад № 292 «Сказка»</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0E70D1" w:rsidRPr="000E70D1">
        <w:t>211505000457850500100100020230000244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0E70D1" w:rsidRPr="000E70D1">
        <w:t>375</w:t>
      </w:r>
      <w:r w:rsidR="000E70D1">
        <w:t> </w:t>
      </w:r>
      <w:r w:rsidR="000E70D1" w:rsidRPr="000E70D1">
        <w:t>314</w:t>
      </w:r>
      <w:r w:rsidR="000E70D1">
        <w:t xml:space="preserve"> </w:t>
      </w:r>
      <w:r w:rsidR="006C51E5" w:rsidRPr="00867E48">
        <w:rPr>
          <w:szCs w:val="24"/>
        </w:rPr>
        <w:t>(</w:t>
      </w:r>
      <w:r w:rsidR="000E70D1">
        <w:rPr>
          <w:szCs w:val="24"/>
        </w:rPr>
        <w:t>триста семьдесят пять тысяч триста четырнадцать</w:t>
      </w:r>
      <w:r w:rsidR="00D53BA3">
        <w:rPr>
          <w:szCs w:val="24"/>
        </w:rPr>
        <w:t xml:space="preserve">) </w:t>
      </w:r>
      <w:r w:rsidR="006C51E5" w:rsidRPr="00867E48">
        <w:rPr>
          <w:szCs w:val="24"/>
        </w:rPr>
        <w:t>рубл</w:t>
      </w:r>
      <w:r w:rsidR="004A2937">
        <w:rPr>
          <w:szCs w:val="24"/>
        </w:rPr>
        <w:t>ей</w:t>
      </w:r>
      <w:r w:rsidR="006C51E5" w:rsidRPr="00867E48">
        <w:rPr>
          <w:szCs w:val="24"/>
        </w:rPr>
        <w:t xml:space="preserve"> </w:t>
      </w:r>
      <w:r w:rsidR="000E70D1">
        <w:rPr>
          <w:szCs w:val="24"/>
        </w:rPr>
        <w:t>99</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84258B">
        <w:rPr>
          <w:sz w:val="24"/>
          <w:szCs w:val="24"/>
          <w:lang w:val="ru-RU"/>
        </w:rPr>
        <w:t>11</w:t>
      </w:r>
      <w:r w:rsidR="00D53BA3">
        <w:rPr>
          <w:sz w:val="24"/>
          <w:szCs w:val="24"/>
          <w:lang w:val="ru-RU"/>
        </w:rPr>
        <w:t>8</w:t>
      </w:r>
      <w:r w:rsidR="000E70D1">
        <w:rPr>
          <w:sz w:val="24"/>
          <w:szCs w:val="24"/>
          <w:lang w:val="ru-RU"/>
        </w:rPr>
        <w:t>816</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w:t>
      </w:r>
      <w:r w:rsidRPr="008E0F13">
        <w:rPr>
          <w:sz w:val="24"/>
          <w:szCs w:val="24"/>
          <w:lang w:val="ru-RU"/>
        </w:rPr>
        <w:lastRenderedPageBreak/>
        <w:t>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8A1E18"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84258B">
              <w:rPr>
                <w:sz w:val="24"/>
                <w:szCs w:val="24"/>
                <w:lang w:val="ru-RU"/>
              </w:rPr>
              <w:t>11</w:t>
            </w:r>
            <w:r w:rsidR="00D53BA3">
              <w:rPr>
                <w:sz w:val="24"/>
                <w:szCs w:val="24"/>
                <w:lang w:val="ru-RU"/>
              </w:rPr>
              <w:t>8</w:t>
            </w:r>
            <w:r w:rsidR="000E70D1">
              <w:rPr>
                <w:sz w:val="24"/>
                <w:szCs w:val="24"/>
                <w:lang w:val="ru-RU"/>
              </w:rPr>
              <w:t>816</w:t>
            </w:r>
          </w:p>
          <w:p w:rsidR="00BF6D7D" w:rsidRPr="00105AE8" w:rsidRDefault="000E70D1" w:rsidP="00D53BA3">
            <w:pPr>
              <w:jc w:val="center"/>
              <w:rPr>
                <w:sz w:val="24"/>
                <w:szCs w:val="24"/>
                <w:lang w:val="ru-RU"/>
              </w:rPr>
            </w:pPr>
            <w:r w:rsidRPr="000E70D1">
              <w:rPr>
                <w:sz w:val="24"/>
                <w:szCs w:val="24"/>
              </w:rPr>
              <w:t>05.10.2021 16:57:32</w:t>
            </w:r>
          </w:p>
        </w:tc>
        <w:tc>
          <w:tcPr>
            <w:tcW w:w="3369" w:type="dxa"/>
          </w:tcPr>
          <w:p w:rsidR="00BF6D7D" w:rsidRPr="00105AE8" w:rsidRDefault="000E70D1" w:rsidP="009A00C7">
            <w:pPr>
              <w:jc w:val="center"/>
              <w:rPr>
                <w:color w:val="000000"/>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B82ED9" w:rsidRPr="007E43E6">
        <w:rPr>
          <w:sz w:val="24"/>
          <w:szCs w:val="24"/>
          <w:lang w:val="ru-RU"/>
        </w:rPr>
        <w:t>Общество</w:t>
      </w:r>
      <w:r w:rsidR="00B82ED9">
        <w:rPr>
          <w:sz w:val="24"/>
          <w:szCs w:val="24"/>
          <w:lang w:val="ru-RU"/>
        </w:rPr>
        <w:t>м</w:t>
      </w:r>
      <w:r w:rsidR="00B82ED9" w:rsidRPr="007E43E6">
        <w:rPr>
          <w:sz w:val="24"/>
          <w:szCs w:val="24"/>
          <w:lang w:val="ru-RU"/>
        </w:rPr>
        <w:t xml:space="preserve"> с ограниченной ответственностью </w:t>
      </w:r>
      <w:r w:rsidR="000E70D1" w:rsidRPr="009B76AD">
        <w:rPr>
          <w:color w:val="000000"/>
          <w:sz w:val="24"/>
          <w:szCs w:val="24"/>
          <w:lang w:val="ru-RU"/>
        </w:rPr>
        <w:t>"М</w:t>
      </w:r>
      <w:r w:rsidR="000E70D1">
        <w:rPr>
          <w:color w:val="000000"/>
          <w:sz w:val="24"/>
          <w:szCs w:val="24"/>
          <w:lang w:val="ru-RU"/>
        </w:rPr>
        <w:t>асленица</w:t>
      </w:r>
      <w:r w:rsidR="000E70D1"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8A1E18">
        <w:rPr>
          <w:sz w:val="24"/>
          <w:szCs w:val="24"/>
          <w:lang w:val="ru-RU"/>
        </w:rPr>
        <w:t>13</w:t>
      </w:r>
      <w:r w:rsidR="009A00C7">
        <w:rPr>
          <w:sz w:val="24"/>
          <w:szCs w:val="24"/>
          <w:lang w:val="ru-RU"/>
        </w:rPr>
        <w:t xml:space="preserve"> </w:t>
      </w:r>
      <w:r w:rsidR="00D53BA3">
        <w:rPr>
          <w:sz w:val="24"/>
          <w:szCs w:val="24"/>
          <w:lang w:val="ru-RU"/>
        </w:rPr>
        <w:t>ок</w:t>
      </w:r>
      <w:r w:rsidR="009A00C7">
        <w:rPr>
          <w:sz w:val="24"/>
          <w:szCs w:val="24"/>
          <w:lang w:val="ru-RU"/>
        </w:rPr>
        <w:t>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B74" w:rsidRDefault="00AB4B74">
      <w:r>
        <w:separator/>
      </w:r>
    </w:p>
  </w:endnote>
  <w:endnote w:type="continuationSeparator" w:id="0">
    <w:p w:rsidR="00AB4B74" w:rsidRDefault="00AB4B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315C9F"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315C9F"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8A1E1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B74" w:rsidRDefault="00AB4B74">
      <w:r>
        <w:separator/>
      </w:r>
    </w:p>
  </w:footnote>
  <w:footnote w:type="continuationSeparator" w:id="0">
    <w:p w:rsidR="00AB4B74" w:rsidRDefault="00AB4B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E70D1"/>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15C9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77BBB"/>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1E18"/>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3E60"/>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B4B7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2634562">
      <w:bodyDiv w:val="1"/>
      <w:marLeft w:val="0"/>
      <w:marRight w:val="0"/>
      <w:marTop w:val="0"/>
      <w:marBottom w:val="0"/>
      <w:divBdr>
        <w:top w:val="none" w:sz="0" w:space="0" w:color="auto"/>
        <w:left w:val="none" w:sz="0" w:space="0" w:color="auto"/>
        <w:bottom w:val="none" w:sz="0" w:space="0" w:color="auto"/>
        <w:right w:val="none" w:sz="0" w:space="0" w:color="auto"/>
      </w:divBdr>
      <w:divsChild>
        <w:div w:id="1160580851">
          <w:marLeft w:val="0"/>
          <w:marRight w:val="0"/>
          <w:marTop w:val="0"/>
          <w:marBottom w:val="0"/>
          <w:divBdr>
            <w:top w:val="none" w:sz="0" w:space="0" w:color="auto"/>
            <w:left w:val="none" w:sz="0" w:space="0" w:color="auto"/>
            <w:bottom w:val="none" w:sz="0" w:space="0" w:color="auto"/>
            <w:right w:val="none" w:sz="0" w:space="0" w:color="auto"/>
          </w:divBdr>
          <w:divsChild>
            <w:div w:id="1781099906">
              <w:marLeft w:val="0"/>
              <w:marRight w:val="0"/>
              <w:marTop w:val="0"/>
              <w:marBottom w:val="0"/>
              <w:divBdr>
                <w:top w:val="none" w:sz="0" w:space="0" w:color="auto"/>
                <w:left w:val="none" w:sz="0" w:space="0" w:color="auto"/>
                <w:bottom w:val="none" w:sz="0" w:space="0" w:color="auto"/>
                <w:right w:val="none" w:sz="0" w:space="0" w:color="auto"/>
              </w:divBdr>
              <w:divsChild>
                <w:div w:id="506670773">
                  <w:marLeft w:val="0"/>
                  <w:marRight w:val="0"/>
                  <w:marTop w:val="0"/>
                  <w:marBottom w:val="0"/>
                  <w:divBdr>
                    <w:top w:val="none" w:sz="0" w:space="0" w:color="auto"/>
                    <w:left w:val="none" w:sz="0" w:space="0" w:color="auto"/>
                    <w:bottom w:val="none" w:sz="0" w:space="0" w:color="auto"/>
                    <w:right w:val="none" w:sz="0" w:space="0" w:color="auto"/>
                  </w:divBdr>
                  <w:divsChild>
                    <w:div w:id="1960918758">
                      <w:marLeft w:val="0"/>
                      <w:marRight w:val="0"/>
                      <w:marTop w:val="0"/>
                      <w:marBottom w:val="0"/>
                      <w:divBdr>
                        <w:top w:val="none" w:sz="0" w:space="0" w:color="auto"/>
                        <w:left w:val="none" w:sz="0" w:space="0" w:color="auto"/>
                        <w:bottom w:val="none" w:sz="0" w:space="0" w:color="auto"/>
                        <w:right w:val="none" w:sz="0" w:space="0" w:color="auto"/>
                      </w:divBdr>
                      <w:divsChild>
                        <w:div w:id="987898045">
                          <w:marLeft w:val="0"/>
                          <w:marRight w:val="0"/>
                          <w:marTop w:val="0"/>
                          <w:marBottom w:val="240"/>
                          <w:divBdr>
                            <w:top w:val="none" w:sz="0" w:space="0" w:color="auto"/>
                            <w:left w:val="none" w:sz="0" w:space="0" w:color="auto"/>
                            <w:bottom w:val="none" w:sz="0" w:space="0" w:color="auto"/>
                            <w:right w:val="none" w:sz="0" w:space="0" w:color="auto"/>
                          </w:divBdr>
                          <w:divsChild>
                            <w:div w:id="1349258623">
                              <w:marLeft w:val="-165"/>
                              <w:marRight w:val="-165"/>
                              <w:marTop w:val="0"/>
                              <w:marBottom w:val="0"/>
                              <w:divBdr>
                                <w:top w:val="none" w:sz="0" w:space="0" w:color="auto"/>
                                <w:left w:val="none" w:sz="0" w:space="0" w:color="auto"/>
                                <w:bottom w:val="none" w:sz="0" w:space="0" w:color="auto"/>
                                <w:right w:val="none" w:sz="0" w:space="0" w:color="auto"/>
                              </w:divBdr>
                              <w:divsChild>
                                <w:div w:id="1626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47181442">
      <w:bodyDiv w:val="1"/>
      <w:marLeft w:val="0"/>
      <w:marRight w:val="0"/>
      <w:marTop w:val="0"/>
      <w:marBottom w:val="0"/>
      <w:divBdr>
        <w:top w:val="none" w:sz="0" w:space="0" w:color="auto"/>
        <w:left w:val="none" w:sz="0" w:space="0" w:color="auto"/>
        <w:bottom w:val="none" w:sz="0" w:space="0" w:color="auto"/>
        <w:right w:val="none" w:sz="0" w:space="0" w:color="auto"/>
      </w:divBdr>
      <w:divsChild>
        <w:div w:id="849640195">
          <w:marLeft w:val="0"/>
          <w:marRight w:val="0"/>
          <w:marTop w:val="0"/>
          <w:marBottom w:val="0"/>
          <w:divBdr>
            <w:top w:val="none" w:sz="0" w:space="0" w:color="auto"/>
            <w:left w:val="none" w:sz="0" w:space="0" w:color="auto"/>
            <w:bottom w:val="none" w:sz="0" w:space="0" w:color="auto"/>
            <w:right w:val="none" w:sz="0" w:space="0" w:color="auto"/>
          </w:divBdr>
          <w:divsChild>
            <w:div w:id="720443565">
              <w:marLeft w:val="0"/>
              <w:marRight w:val="0"/>
              <w:marTop w:val="0"/>
              <w:marBottom w:val="0"/>
              <w:divBdr>
                <w:top w:val="none" w:sz="0" w:space="0" w:color="auto"/>
                <w:left w:val="none" w:sz="0" w:space="0" w:color="auto"/>
                <w:bottom w:val="none" w:sz="0" w:space="0" w:color="auto"/>
                <w:right w:val="none" w:sz="0" w:space="0" w:color="auto"/>
              </w:divBdr>
              <w:divsChild>
                <w:div w:id="791830162">
                  <w:marLeft w:val="0"/>
                  <w:marRight w:val="0"/>
                  <w:marTop w:val="0"/>
                  <w:marBottom w:val="0"/>
                  <w:divBdr>
                    <w:top w:val="none" w:sz="0" w:space="0" w:color="auto"/>
                    <w:left w:val="none" w:sz="0" w:space="0" w:color="auto"/>
                    <w:bottom w:val="none" w:sz="0" w:space="0" w:color="auto"/>
                    <w:right w:val="none" w:sz="0" w:space="0" w:color="auto"/>
                  </w:divBdr>
                  <w:divsChild>
                    <w:div w:id="1569151774">
                      <w:marLeft w:val="0"/>
                      <w:marRight w:val="0"/>
                      <w:marTop w:val="0"/>
                      <w:marBottom w:val="0"/>
                      <w:divBdr>
                        <w:top w:val="none" w:sz="0" w:space="0" w:color="auto"/>
                        <w:left w:val="none" w:sz="0" w:space="0" w:color="auto"/>
                        <w:bottom w:val="none" w:sz="0" w:space="0" w:color="auto"/>
                        <w:right w:val="none" w:sz="0" w:space="0" w:color="auto"/>
                      </w:divBdr>
                      <w:divsChild>
                        <w:div w:id="1363435019">
                          <w:marLeft w:val="0"/>
                          <w:marRight w:val="0"/>
                          <w:marTop w:val="0"/>
                          <w:marBottom w:val="240"/>
                          <w:divBdr>
                            <w:top w:val="none" w:sz="0" w:space="0" w:color="auto"/>
                            <w:left w:val="none" w:sz="0" w:space="0" w:color="auto"/>
                            <w:bottom w:val="none" w:sz="0" w:space="0" w:color="auto"/>
                            <w:right w:val="none" w:sz="0" w:space="0" w:color="auto"/>
                          </w:divBdr>
                          <w:divsChild>
                            <w:div w:id="752896721">
                              <w:marLeft w:val="-165"/>
                              <w:marRight w:val="-165"/>
                              <w:marTop w:val="0"/>
                              <w:marBottom w:val="0"/>
                              <w:divBdr>
                                <w:top w:val="none" w:sz="0" w:space="0" w:color="auto"/>
                                <w:left w:val="none" w:sz="0" w:space="0" w:color="auto"/>
                                <w:bottom w:val="none" w:sz="0" w:space="0" w:color="auto"/>
                                <w:right w:val="none" w:sz="0" w:space="0" w:color="auto"/>
                              </w:divBdr>
                              <w:divsChild>
                                <w:div w:id="9546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572535">
      <w:bodyDiv w:val="1"/>
      <w:marLeft w:val="0"/>
      <w:marRight w:val="0"/>
      <w:marTop w:val="0"/>
      <w:marBottom w:val="0"/>
      <w:divBdr>
        <w:top w:val="none" w:sz="0" w:space="0" w:color="auto"/>
        <w:left w:val="none" w:sz="0" w:space="0" w:color="auto"/>
        <w:bottom w:val="none" w:sz="0" w:space="0" w:color="auto"/>
        <w:right w:val="none" w:sz="0" w:space="0" w:color="auto"/>
      </w:divBdr>
      <w:divsChild>
        <w:div w:id="1921668739">
          <w:marLeft w:val="0"/>
          <w:marRight w:val="0"/>
          <w:marTop w:val="0"/>
          <w:marBottom w:val="0"/>
          <w:divBdr>
            <w:top w:val="none" w:sz="0" w:space="0" w:color="auto"/>
            <w:left w:val="none" w:sz="0" w:space="0" w:color="auto"/>
            <w:bottom w:val="none" w:sz="0" w:space="0" w:color="auto"/>
            <w:right w:val="none" w:sz="0" w:space="0" w:color="auto"/>
          </w:divBdr>
          <w:divsChild>
            <w:div w:id="1921209650">
              <w:marLeft w:val="0"/>
              <w:marRight w:val="0"/>
              <w:marTop w:val="0"/>
              <w:marBottom w:val="0"/>
              <w:divBdr>
                <w:top w:val="none" w:sz="0" w:space="0" w:color="auto"/>
                <w:left w:val="none" w:sz="0" w:space="0" w:color="auto"/>
                <w:bottom w:val="none" w:sz="0" w:space="0" w:color="auto"/>
                <w:right w:val="none" w:sz="0" w:space="0" w:color="auto"/>
              </w:divBdr>
              <w:divsChild>
                <w:div w:id="1097287227">
                  <w:marLeft w:val="0"/>
                  <w:marRight w:val="0"/>
                  <w:marTop w:val="0"/>
                  <w:marBottom w:val="0"/>
                  <w:divBdr>
                    <w:top w:val="none" w:sz="0" w:space="0" w:color="auto"/>
                    <w:left w:val="none" w:sz="0" w:space="0" w:color="auto"/>
                    <w:bottom w:val="none" w:sz="0" w:space="0" w:color="auto"/>
                    <w:right w:val="none" w:sz="0" w:space="0" w:color="auto"/>
                  </w:divBdr>
                  <w:divsChild>
                    <w:div w:id="1624849430">
                      <w:marLeft w:val="0"/>
                      <w:marRight w:val="0"/>
                      <w:marTop w:val="0"/>
                      <w:marBottom w:val="0"/>
                      <w:divBdr>
                        <w:top w:val="none" w:sz="0" w:space="0" w:color="auto"/>
                        <w:left w:val="none" w:sz="0" w:space="0" w:color="auto"/>
                        <w:bottom w:val="none" w:sz="0" w:space="0" w:color="auto"/>
                        <w:right w:val="none" w:sz="0" w:space="0" w:color="auto"/>
                      </w:divBdr>
                      <w:divsChild>
                        <w:div w:id="2116246116">
                          <w:marLeft w:val="0"/>
                          <w:marRight w:val="0"/>
                          <w:marTop w:val="0"/>
                          <w:marBottom w:val="240"/>
                          <w:divBdr>
                            <w:top w:val="none" w:sz="0" w:space="0" w:color="auto"/>
                            <w:left w:val="none" w:sz="0" w:space="0" w:color="auto"/>
                            <w:bottom w:val="none" w:sz="0" w:space="0" w:color="auto"/>
                            <w:right w:val="none" w:sz="0" w:space="0" w:color="auto"/>
                          </w:divBdr>
                          <w:divsChild>
                            <w:div w:id="1788769738">
                              <w:marLeft w:val="-165"/>
                              <w:marRight w:val="-165"/>
                              <w:marTop w:val="0"/>
                              <w:marBottom w:val="0"/>
                              <w:divBdr>
                                <w:top w:val="none" w:sz="0" w:space="0" w:color="auto"/>
                                <w:left w:val="none" w:sz="0" w:space="0" w:color="auto"/>
                                <w:bottom w:val="none" w:sz="0" w:space="0" w:color="auto"/>
                                <w:right w:val="none" w:sz="0" w:space="0" w:color="auto"/>
                              </w:divBdr>
                              <w:divsChild>
                                <w:div w:id="6855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CC1BD-3BC2-4AF1-A55F-0FA0CE5DA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702</Words>
  <Characters>4002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4695</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2021-10-13T07:27:00Z</cp:lastPrinted>
  <dcterms:created xsi:type="dcterms:W3CDTF">2021-10-11T14:37:00Z</dcterms:created>
  <dcterms:modified xsi:type="dcterms:W3CDTF">2021-10-13T07:28:00Z</dcterms:modified>
</cp:coreProperties>
</file>