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hyperlink r:id="rId8" w:history="1">
        <w:r w:rsidR="0084258B" w:rsidRPr="00D53BA3">
          <w:rPr>
            <w:rStyle w:val="af0"/>
            <w:color w:val="auto"/>
            <w:sz w:val="24"/>
            <w:szCs w:val="24"/>
            <w:u w:val="none"/>
            <w:lang w:val="ru-RU"/>
          </w:rPr>
          <w:t>03481000463210000</w:t>
        </w:r>
        <w:r w:rsidR="00431D7B">
          <w:rPr>
            <w:rStyle w:val="af0"/>
            <w:color w:val="auto"/>
            <w:sz w:val="24"/>
            <w:szCs w:val="24"/>
            <w:u w:val="none"/>
            <w:lang w:val="ru-RU"/>
          </w:rPr>
          <w:t>50</w:t>
        </w:r>
        <w:r w:rsidR="0084258B" w:rsidRPr="00D53BA3">
          <w:rPr>
            <w:rStyle w:val="af0"/>
            <w:color w:val="auto"/>
            <w:sz w:val="24"/>
            <w:szCs w:val="24"/>
            <w:u w:val="none"/>
            <w:lang w:val="ru-RU"/>
          </w:rPr>
          <w:t xml:space="preserve"> </w:t>
        </w:r>
      </w:hyperlink>
      <w:r w:rsidRPr="0084258B">
        <w:rPr>
          <w:sz w:val="24"/>
          <w:szCs w:val="24"/>
          <w:lang w:val="ru-RU"/>
        </w:rPr>
        <w:t xml:space="preserve"> </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84258B">
        <w:rPr>
          <w:sz w:val="24"/>
          <w:szCs w:val="24"/>
          <w:lang w:val="ru-RU"/>
        </w:rPr>
        <w:t xml:space="preserve">                        </w:t>
      </w:r>
      <w:r>
        <w:rPr>
          <w:sz w:val="24"/>
          <w:szCs w:val="24"/>
          <w:lang w:val="ru-RU"/>
        </w:rPr>
        <w:t>от «</w:t>
      </w:r>
      <w:r w:rsidR="008155F4">
        <w:rPr>
          <w:sz w:val="24"/>
          <w:szCs w:val="24"/>
          <w:lang w:val="ru-RU"/>
        </w:rPr>
        <w:t>1</w:t>
      </w:r>
      <w:r w:rsidR="00431D7B">
        <w:rPr>
          <w:sz w:val="24"/>
          <w:szCs w:val="24"/>
          <w:lang w:val="ru-RU"/>
        </w:rPr>
        <w:t>5</w:t>
      </w:r>
      <w:r w:rsidRPr="0005648D">
        <w:rPr>
          <w:sz w:val="24"/>
          <w:szCs w:val="24"/>
          <w:lang w:val="ru-RU"/>
        </w:rPr>
        <w:t xml:space="preserve">» </w:t>
      </w:r>
      <w:r w:rsidR="00D53BA3">
        <w:rPr>
          <w:sz w:val="24"/>
          <w:szCs w:val="24"/>
          <w:lang w:val="ru-RU"/>
        </w:rPr>
        <w:t>ок</w:t>
      </w:r>
      <w:r w:rsidR="0084258B">
        <w:rPr>
          <w:sz w:val="24"/>
          <w:szCs w:val="24"/>
          <w:lang w:val="ru-RU"/>
        </w:rPr>
        <w:t>тября</w:t>
      </w:r>
      <w:r w:rsidRPr="0005648D">
        <w:rPr>
          <w:sz w:val="24"/>
          <w:szCs w:val="24"/>
          <w:lang w:val="ru-RU"/>
        </w:rPr>
        <w:t xml:space="preserve">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4258B" w:rsidRPr="0084258B" w:rsidRDefault="00F6289A" w:rsidP="0084258B">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431D7B" w:rsidRPr="00431D7B">
        <w:t>Поставка продуктов питания (творог, сахар) для нужд Филиала ФГБОУ «Средняя школа-интернат МИД России» - Детский сад № 292 «Сказка»</w:t>
      </w:r>
    </w:p>
    <w:p w:rsidR="0084258B" w:rsidRPr="0084258B" w:rsidRDefault="00CF7AA9" w:rsidP="0084258B">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431D7B" w:rsidRPr="00431D7B">
        <w:t>211505000457850500100100020270000244</w:t>
      </w:r>
    </w:p>
    <w:p w:rsidR="00694E33" w:rsidRPr="00867E48" w:rsidRDefault="00CF7AA9" w:rsidP="0084258B">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431D7B" w:rsidRPr="00431D7B">
        <w:t>172</w:t>
      </w:r>
      <w:r w:rsidR="00431D7B">
        <w:t> </w:t>
      </w:r>
      <w:r w:rsidR="00431D7B" w:rsidRPr="00431D7B">
        <w:t>762</w:t>
      </w:r>
      <w:r w:rsidR="00431D7B">
        <w:t xml:space="preserve"> </w:t>
      </w:r>
      <w:r w:rsidR="006C51E5" w:rsidRPr="00867E48">
        <w:rPr>
          <w:szCs w:val="24"/>
        </w:rPr>
        <w:t>(</w:t>
      </w:r>
      <w:r w:rsidR="00431D7B">
        <w:rPr>
          <w:szCs w:val="24"/>
        </w:rPr>
        <w:t>сто семьдесят две тысячи семьсот шестьдесят два</w:t>
      </w:r>
      <w:r w:rsidR="00D53BA3">
        <w:rPr>
          <w:szCs w:val="24"/>
        </w:rPr>
        <w:t xml:space="preserve">) </w:t>
      </w:r>
      <w:r w:rsidR="006C51E5" w:rsidRPr="00867E48">
        <w:rPr>
          <w:szCs w:val="24"/>
        </w:rPr>
        <w:t>рубл</w:t>
      </w:r>
      <w:r w:rsidR="00431D7B">
        <w:rPr>
          <w:szCs w:val="24"/>
        </w:rPr>
        <w:t>я 55</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431D7B" w:rsidRPr="00431D7B">
        <w:rPr>
          <w:sz w:val="24"/>
          <w:szCs w:val="24"/>
        </w:rPr>
        <w:t>EA</w:t>
      </w:r>
      <w:r w:rsidR="00431D7B" w:rsidRPr="00431D7B">
        <w:rPr>
          <w:sz w:val="24"/>
          <w:szCs w:val="24"/>
          <w:lang w:val="ru-RU"/>
        </w:rPr>
        <w:t>-120793</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w:t>
      </w:r>
      <w:r w:rsidRPr="008E0F13">
        <w:rPr>
          <w:sz w:val="24"/>
          <w:szCs w:val="24"/>
          <w:lang w:val="ru-RU"/>
        </w:rPr>
        <w:lastRenderedPageBreak/>
        <w:t>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369"/>
        <w:gridCol w:w="2409"/>
        <w:gridCol w:w="1962"/>
      </w:tblGrid>
      <w:tr w:rsidR="00105AE8" w:rsidRPr="008E0F13" w:rsidTr="009A00C7">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369"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409"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1962"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431D7B" w:rsidTr="009A00C7">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1B3EF8">
              <w:rPr>
                <w:sz w:val="24"/>
                <w:szCs w:val="24"/>
                <w:lang w:val="ru-RU"/>
              </w:rPr>
              <w:t>120793</w:t>
            </w:r>
          </w:p>
          <w:p w:rsidR="00BF6D7D" w:rsidRPr="00105AE8" w:rsidRDefault="001B3EF8" w:rsidP="00D53BA3">
            <w:pPr>
              <w:jc w:val="center"/>
              <w:rPr>
                <w:sz w:val="24"/>
                <w:szCs w:val="24"/>
                <w:lang w:val="ru-RU"/>
              </w:rPr>
            </w:pPr>
            <w:r w:rsidRPr="001B3EF8">
              <w:rPr>
                <w:sz w:val="24"/>
                <w:szCs w:val="24"/>
              </w:rPr>
              <w:t>14.10.2021 17:17:01</w:t>
            </w:r>
          </w:p>
        </w:tc>
        <w:tc>
          <w:tcPr>
            <w:tcW w:w="3369" w:type="dxa"/>
          </w:tcPr>
          <w:p w:rsidR="00BF6D7D" w:rsidRPr="00105AE8" w:rsidRDefault="000E70D1" w:rsidP="008155F4">
            <w:pPr>
              <w:jc w:val="center"/>
              <w:rPr>
                <w:color w:val="000000"/>
                <w:sz w:val="24"/>
                <w:szCs w:val="24"/>
                <w:lang w:val="ru-RU"/>
              </w:rPr>
            </w:pPr>
            <w:r w:rsidRPr="009B76AD">
              <w:rPr>
                <w:color w:val="000000"/>
                <w:sz w:val="24"/>
                <w:szCs w:val="24"/>
                <w:lang w:val="ru-RU"/>
              </w:rPr>
              <w:t>Общество с ограниченной ответственностью "</w:t>
            </w:r>
            <w:proofErr w:type="spellStart"/>
            <w:r w:rsidR="00E43D3A">
              <w:rPr>
                <w:color w:val="000000"/>
                <w:sz w:val="24"/>
                <w:szCs w:val="24"/>
                <w:lang w:val="ru-RU"/>
              </w:rPr>
              <w:t>СтандартПродукт</w:t>
            </w:r>
            <w:proofErr w:type="spellEnd"/>
            <w:r w:rsidRPr="009B76AD">
              <w:rPr>
                <w:color w:val="000000"/>
                <w:sz w:val="24"/>
                <w:szCs w:val="24"/>
                <w:lang w:val="ru-RU"/>
              </w:rPr>
              <w:t xml:space="preserve">", ИНН </w:t>
            </w:r>
            <w:r w:rsidR="00E43D3A">
              <w:rPr>
                <w:color w:val="000000"/>
                <w:sz w:val="24"/>
                <w:szCs w:val="24"/>
                <w:lang w:val="ru-RU"/>
              </w:rPr>
              <w:t>5038112915</w:t>
            </w:r>
            <w:r w:rsidRPr="009B76AD">
              <w:rPr>
                <w:color w:val="000000"/>
                <w:sz w:val="24"/>
                <w:szCs w:val="24"/>
                <w:lang w:val="ru-RU"/>
              </w:rPr>
              <w:t xml:space="preserve">, место </w:t>
            </w:r>
            <w:r w:rsidR="00E43D3A">
              <w:rPr>
                <w:color w:val="000000"/>
                <w:sz w:val="24"/>
                <w:szCs w:val="24"/>
                <w:lang w:val="ru-RU"/>
              </w:rPr>
              <w:t>нахождения: 141202</w:t>
            </w:r>
            <w:r w:rsidRPr="009B76AD">
              <w:rPr>
                <w:color w:val="000000"/>
                <w:sz w:val="24"/>
                <w:szCs w:val="24"/>
                <w:lang w:val="ru-RU"/>
              </w:rPr>
              <w:t xml:space="preserve">, Московская область, </w:t>
            </w:r>
            <w:proofErr w:type="gramStart"/>
            <w:r w:rsidRPr="009B76AD">
              <w:rPr>
                <w:color w:val="000000"/>
                <w:sz w:val="24"/>
                <w:szCs w:val="24"/>
                <w:lang w:val="ru-RU"/>
              </w:rPr>
              <w:t>г</w:t>
            </w:r>
            <w:proofErr w:type="gramEnd"/>
            <w:r w:rsidRPr="009B76AD">
              <w:rPr>
                <w:color w:val="000000"/>
                <w:sz w:val="24"/>
                <w:szCs w:val="24"/>
                <w:lang w:val="ru-RU"/>
              </w:rPr>
              <w:t xml:space="preserve">. Пушкино, </w:t>
            </w:r>
            <w:r w:rsidR="00E43D3A">
              <w:rPr>
                <w:color w:val="000000"/>
                <w:sz w:val="24"/>
                <w:szCs w:val="24"/>
                <w:lang w:val="ru-RU"/>
              </w:rPr>
              <w:t xml:space="preserve">ул. </w:t>
            </w:r>
            <w:r w:rsidR="008155F4">
              <w:rPr>
                <w:color w:val="000000"/>
                <w:sz w:val="24"/>
                <w:szCs w:val="24"/>
                <w:lang w:val="ru-RU"/>
              </w:rPr>
              <w:t>Институтская, д.15А</w:t>
            </w:r>
            <w:r w:rsidRPr="009B76AD">
              <w:rPr>
                <w:color w:val="000000"/>
                <w:sz w:val="24"/>
                <w:szCs w:val="24"/>
                <w:lang w:val="ru-RU"/>
              </w:rPr>
              <w:t xml:space="preserve">, </w:t>
            </w:r>
            <w:r w:rsidR="008155F4">
              <w:rPr>
                <w:color w:val="000000"/>
                <w:sz w:val="24"/>
                <w:szCs w:val="24"/>
                <w:lang w:val="ru-RU"/>
              </w:rPr>
              <w:t xml:space="preserve">этаж </w:t>
            </w:r>
            <w:r w:rsidR="008155F4">
              <w:rPr>
                <w:color w:val="000000"/>
                <w:sz w:val="24"/>
                <w:szCs w:val="24"/>
              </w:rPr>
              <w:t>III</w:t>
            </w:r>
            <w:r w:rsidRPr="009B76AD">
              <w:rPr>
                <w:color w:val="000000"/>
                <w:sz w:val="24"/>
                <w:szCs w:val="24"/>
                <w:lang w:val="ru-RU"/>
              </w:rPr>
              <w:t xml:space="preserve">., </w:t>
            </w:r>
            <w:r w:rsidR="008155F4">
              <w:rPr>
                <w:color w:val="000000"/>
                <w:sz w:val="24"/>
                <w:szCs w:val="24"/>
                <w:lang w:val="ru-RU"/>
              </w:rPr>
              <w:t>комната 301А.</w:t>
            </w:r>
          </w:p>
        </w:tc>
        <w:tc>
          <w:tcPr>
            <w:tcW w:w="2409"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1962"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9A00C7">
      <w:pPr>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B82ED9" w:rsidRPr="007E43E6">
        <w:rPr>
          <w:sz w:val="24"/>
          <w:szCs w:val="24"/>
          <w:lang w:val="ru-RU"/>
        </w:rPr>
        <w:t>Общество</w:t>
      </w:r>
      <w:r w:rsidR="00B82ED9">
        <w:rPr>
          <w:sz w:val="24"/>
          <w:szCs w:val="24"/>
          <w:lang w:val="ru-RU"/>
        </w:rPr>
        <w:t>м</w:t>
      </w:r>
      <w:r w:rsidR="00B82ED9" w:rsidRPr="007E43E6">
        <w:rPr>
          <w:sz w:val="24"/>
          <w:szCs w:val="24"/>
          <w:lang w:val="ru-RU"/>
        </w:rPr>
        <w:t xml:space="preserve"> с ограниченной ответственностью </w:t>
      </w:r>
      <w:r w:rsidR="008155F4" w:rsidRPr="009B76AD">
        <w:rPr>
          <w:color w:val="000000"/>
          <w:sz w:val="24"/>
          <w:szCs w:val="24"/>
          <w:lang w:val="ru-RU"/>
        </w:rPr>
        <w:t>"</w:t>
      </w:r>
      <w:proofErr w:type="spellStart"/>
      <w:r w:rsidR="008155F4">
        <w:rPr>
          <w:color w:val="000000"/>
          <w:sz w:val="24"/>
          <w:szCs w:val="24"/>
          <w:lang w:val="ru-RU"/>
        </w:rPr>
        <w:t>СтандартПродукт</w:t>
      </w:r>
      <w:proofErr w:type="spellEnd"/>
      <w:r w:rsidR="008155F4" w:rsidRPr="009B76AD">
        <w:rPr>
          <w:color w:val="000000"/>
          <w:sz w:val="24"/>
          <w:szCs w:val="24"/>
          <w:lang w:val="ru-RU"/>
        </w:rPr>
        <w:t xml:space="preserve">", ИНН </w:t>
      </w:r>
      <w:r w:rsidR="008155F4">
        <w:rPr>
          <w:color w:val="000000"/>
          <w:sz w:val="24"/>
          <w:szCs w:val="24"/>
          <w:lang w:val="ru-RU"/>
        </w:rPr>
        <w:t>5038112915</w:t>
      </w:r>
      <w:r w:rsidR="008155F4" w:rsidRPr="009B76AD">
        <w:rPr>
          <w:color w:val="000000"/>
          <w:sz w:val="24"/>
          <w:szCs w:val="24"/>
          <w:lang w:val="ru-RU"/>
        </w:rPr>
        <w:t xml:space="preserve">, место </w:t>
      </w:r>
      <w:r w:rsidR="008155F4">
        <w:rPr>
          <w:color w:val="000000"/>
          <w:sz w:val="24"/>
          <w:szCs w:val="24"/>
          <w:lang w:val="ru-RU"/>
        </w:rPr>
        <w:t>нахождения: 141202</w:t>
      </w:r>
      <w:r w:rsidR="008155F4" w:rsidRPr="009B76AD">
        <w:rPr>
          <w:color w:val="000000"/>
          <w:sz w:val="24"/>
          <w:szCs w:val="24"/>
          <w:lang w:val="ru-RU"/>
        </w:rPr>
        <w:t xml:space="preserve">, Московская область, </w:t>
      </w:r>
      <w:proofErr w:type="gramStart"/>
      <w:r w:rsidR="008155F4" w:rsidRPr="009B76AD">
        <w:rPr>
          <w:color w:val="000000"/>
          <w:sz w:val="24"/>
          <w:szCs w:val="24"/>
          <w:lang w:val="ru-RU"/>
        </w:rPr>
        <w:t>г</w:t>
      </w:r>
      <w:proofErr w:type="gramEnd"/>
      <w:r w:rsidR="008155F4" w:rsidRPr="009B76AD">
        <w:rPr>
          <w:color w:val="000000"/>
          <w:sz w:val="24"/>
          <w:szCs w:val="24"/>
          <w:lang w:val="ru-RU"/>
        </w:rPr>
        <w:t xml:space="preserve">. Пушкино, </w:t>
      </w:r>
      <w:r w:rsidR="008155F4">
        <w:rPr>
          <w:color w:val="000000"/>
          <w:sz w:val="24"/>
          <w:szCs w:val="24"/>
          <w:lang w:val="ru-RU"/>
        </w:rPr>
        <w:t>ул. Институтская, д.15А</w:t>
      </w:r>
      <w:r w:rsidR="008155F4" w:rsidRPr="009B76AD">
        <w:rPr>
          <w:color w:val="000000"/>
          <w:sz w:val="24"/>
          <w:szCs w:val="24"/>
          <w:lang w:val="ru-RU"/>
        </w:rPr>
        <w:t xml:space="preserve">, </w:t>
      </w:r>
      <w:r w:rsidR="008155F4">
        <w:rPr>
          <w:color w:val="000000"/>
          <w:sz w:val="24"/>
          <w:szCs w:val="24"/>
          <w:lang w:val="ru-RU"/>
        </w:rPr>
        <w:t xml:space="preserve">этаж </w:t>
      </w:r>
      <w:r w:rsidR="008155F4">
        <w:rPr>
          <w:color w:val="000000"/>
          <w:sz w:val="24"/>
          <w:szCs w:val="24"/>
        </w:rPr>
        <w:t>III</w:t>
      </w:r>
      <w:r w:rsidR="008155F4" w:rsidRPr="009B76AD">
        <w:rPr>
          <w:color w:val="000000"/>
          <w:sz w:val="24"/>
          <w:szCs w:val="24"/>
          <w:lang w:val="ru-RU"/>
        </w:rPr>
        <w:t xml:space="preserve">., </w:t>
      </w:r>
      <w:r w:rsidR="008155F4">
        <w:rPr>
          <w:color w:val="000000"/>
          <w:sz w:val="24"/>
          <w:szCs w:val="24"/>
          <w:lang w:val="ru-RU"/>
        </w:rPr>
        <w:t>комната 301А</w:t>
      </w:r>
      <w:r w:rsidR="009A00C7" w:rsidRPr="008D7FA6">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9A00C7">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1B3EF8">
        <w:rPr>
          <w:sz w:val="24"/>
          <w:szCs w:val="24"/>
          <w:lang w:val="ru-RU"/>
        </w:rPr>
        <w:t>15</w:t>
      </w:r>
      <w:r w:rsidR="009A00C7">
        <w:rPr>
          <w:sz w:val="24"/>
          <w:szCs w:val="24"/>
          <w:lang w:val="ru-RU"/>
        </w:rPr>
        <w:t xml:space="preserve"> </w:t>
      </w:r>
      <w:r w:rsidR="00D53BA3">
        <w:rPr>
          <w:sz w:val="24"/>
          <w:szCs w:val="24"/>
          <w:lang w:val="ru-RU"/>
        </w:rPr>
        <w:t>ок</w:t>
      </w:r>
      <w:r w:rsidR="009A00C7">
        <w:rPr>
          <w:sz w:val="24"/>
          <w:szCs w:val="24"/>
          <w:lang w:val="ru-RU"/>
        </w:rPr>
        <w:t>тября</w:t>
      </w:r>
      <w:r>
        <w:rPr>
          <w:sz w:val="24"/>
          <w:szCs w:val="24"/>
          <w:lang w:val="ru-RU"/>
        </w:rPr>
        <w:t xml:space="preserve">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FF0" w:rsidRDefault="00450FF0">
      <w:r>
        <w:separator/>
      </w:r>
    </w:p>
  </w:endnote>
  <w:endnote w:type="continuationSeparator" w:id="0">
    <w:p w:rsidR="00450FF0" w:rsidRDefault="00450F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281813"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281813"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1B3EF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FF0" w:rsidRDefault="00450FF0">
      <w:r>
        <w:separator/>
      </w:r>
    </w:p>
  </w:footnote>
  <w:footnote w:type="continuationSeparator" w:id="0">
    <w:p w:rsidR="00450FF0" w:rsidRDefault="00450F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E70D1"/>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39DD"/>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B3EF8"/>
    <w:rsid w:val="001C2C6B"/>
    <w:rsid w:val="001C380D"/>
    <w:rsid w:val="001C3B5C"/>
    <w:rsid w:val="001C3B82"/>
    <w:rsid w:val="001C3BE7"/>
    <w:rsid w:val="001C3DBD"/>
    <w:rsid w:val="001C4D8C"/>
    <w:rsid w:val="001C50DA"/>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2D5C"/>
    <w:rsid w:val="00253DE0"/>
    <w:rsid w:val="00255875"/>
    <w:rsid w:val="00255ED3"/>
    <w:rsid w:val="00257268"/>
    <w:rsid w:val="002600C4"/>
    <w:rsid w:val="00266C0C"/>
    <w:rsid w:val="00266E3C"/>
    <w:rsid w:val="002715A7"/>
    <w:rsid w:val="00272606"/>
    <w:rsid w:val="00272BD3"/>
    <w:rsid w:val="00273A93"/>
    <w:rsid w:val="002749E0"/>
    <w:rsid w:val="002779C4"/>
    <w:rsid w:val="00281813"/>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1B8B"/>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1D7B"/>
    <w:rsid w:val="00432CBF"/>
    <w:rsid w:val="00433B42"/>
    <w:rsid w:val="004346B8"/>
    <w:rsid w:val="00436278"/>
    <w:rsid w:val="0043691A"/>
    <w:rsid w:val="00436B86"/>
    <w:rsid w:val="00437568"/>
    <w:rsid w:val="00442DAD"/>
    <w:rsid w:val="00446C17"/>
    <w:rsid w:val="004470C2"/>
    <w:rsid w:val="0044755B"/>
    <w:rsid w:val="00450800"/>
    <w:rsid w:val="00450804"/>
    <w:rsid w:val="00450FF0"/>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D4712"/>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77BBB"/>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20D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55F4"/>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258B"/>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00C7"/>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3E60"/>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2ED9"/>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C698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285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3BA3"/>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3D3A"/>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5835966">
      <w:bodyDiv w:val="1"/>
      <w:marLeft w:val="0"/>
      <w:marRight w:val="0"/>
      <w:marTop w:val="0"/>
      <w:marBottom w:val="0"/>
      <w:divBdr>
        <w:top w:val="none" w:sz="0" w:space="0" w:color="auto"/>
        <w:left w:val="none" w:sz="0" w:space="0" w:color="auto"/>
        <w:bottom w:val="none" w:sz="0" w:space="0" w:color="auto"/>
        <w:right w:val="none" w:sz="0" w:space="0" w:color="auto"/>
      </w:divBdr>
      <w:divsChild>
        <w:div w:id="2071616338">
          <w:marLeft w:val="0"/>
          <w:marRight w:val="0"/>
          <w:marTop w:val="0"/>
          <w:marBottom w:val="0"/>
          <w:divBdr>
            <w:top w:val="none" w:sz="0" w:space="0" w:color="auto"/>
            <w:left w:val="none" w:sz="0" w:space="0" w:color="auto"/>
            <w:bottom w:val="none" w:sz="0" w:space="0" w:color="auto"/>
            <w:right w:val="none" w:sz="0" w:space="0" w:color="auto"/>
          </w:divBdr>
          <w:divsChild>
            <w:div w:id="1173493871">
              <w:marLeft w:val="0"/>
              <w:marRight w:val="0"/>
              <w:marTop w:val="0"/>
              <w:marBottom w:val="0"/>
              <w:divBdr>
                <w:top w:val="none" w:sz="0" w:space="0" w:color="auto"/>
                <w:left w:val="none" w:sz="0" w:space="0" w:color="auto"/>
                <w:bottom w:val="none" w:sz="0" w:space="0" w:color="auto"/>
                <w:right w:val="none" w:sz="0" w:space="0" w:color="auto"/>
              </w:divBdr>
              <w:divsChild>
                <w:div w:id="1069112375">
                  <w:marLeft w:val="0"/>
                  <w:marRight w:val="0"/>
                  <w:marTop w:val="0"/>
                  <w:marBottom w:val="0"/>
                  <w:divBdr>
                    <w:top w:val="none" w:sz="0" w:space="0" w:color="auto"/>
                    <w:left w:val="none" w:sz="0" w:space="0" w:color="auto"/>
                    <w:bottom w:val="none" w:sz="0" w:space="0" w:color="auto"/>
                    <w:right w:val="none" w:sz="0" w:space="0" w:color="auto"/>
                  </w:divBdr>
                  <w:divsChild>
                    <w:div w:id="288629043">
                      <w:marLeft w:val="0"/>
                      <w:marRight w:val="0"/>
                      <w:marTop w:val="0"/>
                      <w:marBottom w:val="0"/>
                      <w:divBdr>
                        <w:top w:val="none" w:sz="0" w:space="0" w:color="auto"/>
                        <w:left w:val="none" w:sz="0" w:space="0" w:color="auto"/>
                        <w:bottom w:val="none" w:sz="0" w:space="0" w:color="auto"/>
                        <w:right w:val="none" w:sz="0" w:space="0" w:color="auto"/>
                      </w:divBdr>
                      <w:divsChild>
                        <w:div w:id="143859488">
                          <w:marLeft w:val="0"/>
                          <w:marRight w:val="0"/>
                          <w:marTop w:val="0"/>
                          <w:marBottom w:val="240"/>
                          <w:divBdr>
                            <w:top w:val="none" w:sz="0" w:space="0" w:color="auto"/>
                            <w:left w:val="none" w:sz="0" w:space="0" w:color="auto"/>
                            <w:bottom w:val="none" w:sz="0" w:space="0" w:color="auto"/>
                            <w:right w:val="none" w:sz="0" w:space="0" w:color="auto"/>
                          </w:divBdr>
                          <w:divsChild>
                            <w:div w:id="7952731">
                              <w:marLeft w:val="-165"/>
                              <w:marRight w:val="-165"/>
                              <w:marTop w:val="0"/>
                              <w:marBottom w:val="0"/>
                              <w:divBdr>
                                <w:top w:val="none" w:sz="0" w:space="0" w:color="auto"/>
                                <w:left w:val="none" w:sz="0" w:space="0" w:color="auto"/>
                                <w:bottom w:val="none" w:sz="0" w:space="0" w:color="auto"/>
                                <w:right w:val="none" w:sz="0" w:space="0" w:color="auto"/>
                              </w:divBdr>
                              <w:divsChild>
                                <w:div w:id="9497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1722">
      <w:bodyDiv w:val="1"/>
      <w:marLeft w:val="0"/>
      <w:marRight w:val="0"/>
      <w:marTop w:val="0"/>
      <w:marBottom w:val="0"/>
      <w:divBdr>
        <w:top w:val="none" w:sz="0" w:space="0" w:color="auto"/>
        <w:left w:val="none" w:sz="0" w:space="0" w:color="auto"/>
        <w:bottom w:val="none" w:sz="0" w:space="0" w:color="auto"/>
        <w:right w:val="none" w:sz="0" w:space="0" w:color="auto"/>
      </w:divBdr>
      <w:divsChild>
        <w:div w:id="1187791567">
          <w:marLeft w:val="0"/>
          <w:marRight w:val="0"/>
          <w:marTop w:val="0"/>
          <w:marBottom w:val="0"/>
          <w:divBdr>
            <w:top w:val="none" w:sz="0" w:space="0" w:color="auto"/>
            <w:left w:val="none" w:sz="0" w:space="0" w:color="auto"/>
            <w:bottom w:val="none" w:sz="0" w:space="0" w:color="auto"/>
            <w:right w:val="none" w:sz="0" w:space="0" w:color="auto"/>
          </w:divBdr>
          <w:divsChild>
            <w:div w:id="1613324970">
              <w:marLeft w:val="0"/>
              <w:marRight w:val="0"/>
              <w:marTop w:val="0"/>
              <w:marBottom w:val="0"/>
              <w:divBdr>
                <w:top w:val="none" w:sz="0" w:space="0" w:color="auto"/>
                <w:left w:val="none" w:sz="0" w:space="0" w:color="auto"/>
                <w:bottom w:val="none" w:sz="0" w:space="0" w:color="auto"/>
                <w:right w:val="none" w:sz="0" w:space="0" w:color="auto"/>
              </w:divBdr>
              <w:divsChild>
                <w:div w:id="205797209">
                  <w:marLeft w:val="0"/>
                  <w:marRight w:val="0"/>
                  <w:marTop w:val="0"/>
                  <w:marBottom w:val="0"/>
                  <w:divBdr>
                    <w:top w:val="none" w:sz="0" w:space="0" w:color="auto"/>
                    <w:left w:val="none" w:sz="0" w:space="0" w:color="auto"/>
                    <w:bottom w:val="none" w:sz="0" w:space="0" w:color="auto"/>
                    <w:right w:val="none" w:sz="0" w:space="0" w:color="auto"/>
                  </w:divBdr>
                  <w:divsChild>
                    <w:div w:id="1364283121">
                      <w:marLeft w:val="0"/>
                      <w:marRight w:val="0"/>
                      <w:marTop w:val="0"/>
                      <w:marBottom w:val="0"/>
                      <w:divBdr>
                        <w:top w:val="none" w:sz="0" w:space="0" w:color="auto"/>
                        <w:left w:val="none" w:sz="0" w:space="0" w:color="auto"/>
                        <w:bottom w:val="none" w:sz="0" w:space="0" w:color="auto"/>
                        <w:right w:val="none" w:sz="0" w:space="0" w:color="auto"/>
                      </w:divBdr>
                      <w:divsChild>
                        <w:div w:id="1435785858">
                          <w:marLeft w:val="0"/>
                          <w:marRight w:val="0"/>
                          <w:marTop w:val="0"/>
                          <w:marBottom w:val="240"/>
                          <w:divBdr>
                            <w:top w:val="none" w:sz="0" w:space="0" w:color="auto"/>
                            <w:left w:val="none" w:sz="0" w:space="0" w:color="auto"/>
                            <w:bottom w:val="none" w:sz="0" w:space="0" w:color="auto"/>
                            <w:right w:val="none" w:sz="0" w:space="0" w:color="auto"/>
                          </w:divBdr>
                          <w:divsChild>
                            <w:div w:id="141967597">
                              <w:marLeft w:val="-165"/>
                              <w:marRight w:val="-165"/>
                              <w:marTop w:val="0"/>
                              <w:marBottom w:val="0"/>
                              <w:divBdr>
                                <w:top w:val="none" w:sz="0" w:space="0" w:color="auto"/>
                                <w:left w:val="none" w:sz="0" w:space="0" w:color="auto"/>
                                <w:bottom w:val="none" w:sz="0" w:space="0" w:color="auto"/>
                                <w:right w:val="none" w:sz="0" w:space="0" w:color="auto"/>
                              </w:divBdr>
                              <w:divsChild>
                                <w:div w:id="68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5405725">
      <w:bodyDiv w:val="1"/>
      <w:marLeft w:val="0"/>
      <w:marRight w:val="0"/>
      <w:marTop w:val="0"/>
      <w:marBottom w:val="0"/>
      <w:divBdr>
        <w:top w:val="none" w:sz="0" w:space="0" w:color="auto"/>
        <w:left w:val="none" w:sz="0" w:space="0" w:color="auto"/>
        <w:bottom w:val="none" w:sz="0" w:space="0" w:color="auto"/>
        <w:right w:val="none" w:sz="0" w:space="0" w:color="auto"/>
      </w:divBdr>
      <w:divsChild>
        <w:div w:id="137453161">
          <w:marLeft w:val="0"/>
          <w:marRight w:val="0"/>
          <w:marTop w:val="0"/>
          <w:marBottom w:val="0"/>
          <w:divBdr>
            <w:top w:val="none" w:sz="0" w:space="0" w:color="auto"/>
            <w:left w:val="none" w:sz="0" w:space="0" w:color="auto"/>
            <w:bottom w:val="none" w:sz="0" w:space="0" w:color="auto"/>
            <w:right w:val="none" w:sz="0" w:space="0" w:color="auto"/>
          </w:divBdr>
          <w:divsChild>
            <w:div w:id="311179021">
              <w:marLeft w:val="0"/>
              <w:marRight w:val="0"/>
              <w:marTop w:val="0"/>
              <w:marBottom w:val="0"/>
              <w:divBdr>
                <w:top w:val="none" w:sz="0" w:space="0" w:color="auto"/>
                <w:left w:val="none" w:sz="0" w:space="0" w:color="auto"/>
                <w:bottom w:val="none" w:sz="0" w:space="0" w:color="auto"/>
                <w:right w:val="none" w:sz="0" w:space="0" w:color="auto"/>
              </w:divBdr>
              <w:divsChild>
                <w:div w:id="761994656">
                  <w:marLeft w:val="0"/>
                  <w:marRight w:val="0"/>
                  <w:marTop w:val="0"/>
                  <w:marBottom w:val="0"/>
                  <w:divBdr>
                    <w:top w:val="none" w:sz="0" w:space="0" w:color="auto"/>
                    <w:left w:val="none" w:sz="0" w:space="0" w:color="auto"/>
                    <w:bottom w:val="none" w:sz="0" w:space="0" w:color="auto"/>
                    <w:right w:val="none" w:sz="0" w:space="0" w:color="auto"/>
                  </w:divBdr>
                  <w:divsChild>
                    <w:div w:id="550192688">
                      <w:marLeft w:val="0"/>
                      <w:marRight w:val="0"/>
                      <w:marTop w:val="0"/>
                      <w:marBottom w:val="0"/>
                      <w:divBdr>
                        <w:top w:val="none" w:sz="0" w:space="0" w:color="auto"/>
                        <w:left w:val="none" w:sz="0" w:space="0" w:color="auto"/>
                        <w:bottom w:val="none" w:sz="0" w:space="0" w:color="auto"/>
                        <w:right w:val="none" w:sz="0" w:space="0" w:color="auto"/>
                      </w:divBdr>
                      <w:divsChild>
                        <w:div w:id="819081694">
                          <w:marLeft w:val="0"/>
                          <w:marRight w:val="0"/>
                          <w:marTop w:val="0"/>
                          <w:marBottom w:val="240"/>
                          <w:divBdr>
                            <w:top w:val="none" w:sz="0" w:space="0" w:color="auto"/>
                            <w:left w:val="none" w:sz="0" w:space="0" w:color="auto"/>
                            <w:bottom w:val="none" w:sz="0" w:space="0" w:color="auto"/>
                            <w:right w:val="none" w:sz="0" w:space="0" w:color="auto"/>
                          </w:divBdr>
                          <w:divsChild>
                            <w:div w:id="700399578">
                              <w:marLeft w:val="-165"/>
                              <w:marRight w:val="-165"/>
                              <w:marTop w:val="0"/>
                              <w:marBottom w:val="0"/>
                              <w:divBdr>
                                <w:top w:val="none" w:sz="0" w:space="0" w:color="auto"/>
                                <w:left w:val="none" w:sz="0" w:space="0" w:color="auto"/>
                                <w:bottom w:val="none" w:sz="0" w:space="0" w:color="auto"/>
                                <w:right w:val="none" w:sz="0" w:space="0" w:color="auto"/>
                              </w:divBdr>
                              <w:divsChild>
                                <w:div w:id="2417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2634562">
      <w:bodyDiv w:val="1"/>
      <w:marLeft w:val="0"/>
      <w:marRight w:val="0"/>
      <w:marTop w:val="0"/>
      <w:marBottom w:val="0"/>
      <w:divBdr>
        <w:top w:val="none" w:sz="0" w:space="0" w:color="auto"/>
        <w:left w:val="none" w:sz="0" w:space="0" w:color="auto"/>
        <w:bottom w:val="none" w:sz="0" w:space="0" w:color="auto"/>
        <w:right w:val="none" w:sz="0" w:space="0" w:color="auto"/>
      </w:divBdr>
      <w:divsChild>
        <w:div w:id="1160580851">
          <w:marLeft w:val="0"/>
          <w:marRight w:val="0"/>
          <w:marTop w:val="0"/>
          <w:marBottom w:val="0"/>
          <w:divBdr>
            <w:top w:val="none" w:sz="0" w:space="0" w:color="auto"/>
            <w:left w:val="none" w:sz="0" w:space="0" w:color="auto"/>
            <w:bottom w:val="none" w:sz="0" w:space="0" w:color="auto"/>
            <w:right w:val="none" w:sz="0" w:space="0" w:color="auto"/>
          </w:divBdr>
          <w:divsChild>
            <w:div w:id="1781099906">
              <w:marLeft w:val="0"/>
              <w:marRight w:val="0"/>
              <w:marTop w:val="0"/>
              <w:marBottom w:val="0"/>
              <w:divBdr>
                <w:top w:val="none" w:sz="0" w:space="0" w:color="auto"/>
                <w:left w:val="none" w:sz="0" w:space="0" w:color="auto"/>
                <w:bottom w:val="none" w:sz="0" w:space="0" w:color="auto"/>
                <w:right w:val="none" w:sz="0" w:space="0" w:color="auto"/>
              </w:divBdr>
              <w:divsChild>
                <w:div w:id="506670773">
                  <w:marLeft w:val="0"/>
                  <w:marRight w:val="0"/>
                  <w:marTop w:val="0"/>
                  <w:marBottom w:val="0"/>
                  <w:divBdr>
                    <w:top w:val="none" w:sz="0" w:space="0" w:color="auto"/>
                    <w:left w:val="none" w:sz="0" w:space="0" w:color="auto"/>
                    <w:bottom w:val="none" w:sz="0" w:space="0" w:color="auto"/>
                    <w:right w:val="none" w:sz="0" w:space="0" w:color="auto"/>
                  </w:divBdr>
                  <w:divsChild>
                    <w:div w:id="1960918758">
                      <w:marLeft w:val="0"/>
                      <w:marRight w:val="0"/>
                      <w:marTop w:val="0"/>
                      <w:marBottom w:val="0"/>
                      <w:divBdr>
                        <w:top w:val="none" w:sz="0" w:space="0" w:color="auto"/>
                        <w:left w:val="none" w:sz="0" w:space="0" w:color="auto"/>
                        <w:bottom w:val="none" w:sz="0" w:space="0" w:color="auto"/>
                        <w:right w:val="none" w:sz="0" w:space="0" w:color="auto"/>
                      </w:divBdr>
                      <w:divsChild>
                        <w:div w:id="987898045">
                          <w:marLeft w:val="0"/>
                          <w:marRight w:val="0"/>
                          <w:marTop w:val="0"/>
                          <w:marBottom w:val="240"/>
                          <w:divBdr>
                            <w:top w:val="none" w:sz="0" w:space="0" w:color="auto"/>
                            <w:left w:val="none" w:sz="0" w:space="0" w:color="auto"/>
                            <w:bottom w:val="none" w:sz="0" w:space="0" w:color="auto"/>
                            <w:right w:val="none" w:sz="0" w:space="0" w:color="auto"/>
                          </w:divBdr>
                          <w:divsChild>
                            <w:div w:id="1349258623">
                              <w:marLeft w:val="-165"/>
                              <w:marRight w:val="-165"/>
                              <w:marTop w:val="0"/>
                              <w:marBottom w:val="0"/>
                              <w:divBdr>
                                <w:top w:val="none" w:sz="0" w:space="0" w:color="auto"/>
                                <w:left w:val="none" w:sz="0" w:space="0" w:color="auto"/>
                                <w:bottom w:val="none" w:sz="0" w:space="0" w:color="auto"/>
                                <w:right w:val="none" w:sz="0" w:space="0" w:color="auto"/>
                              </w:divBdr>
                              <w:divsChild>
                                <w:div w:id="1626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366819">
      <w:bodyDiv w:val="1"/>
      <w:marLeft w:val="0"/>
      <w:marRight w:val="0"/>
      <w:marTop w:val="0"/>
      <w:marBottom w:val="0"/>
      <w:divBdr>
        <w:top w:val="none" w:sz="0" w:space="0" w:color="auto"/>
        <w:left w:val="none" w:sz="0" w:space="0" w:color="auto"/>
        <w:bottom w:val="none" w:sz="0" w:space="0" w:color="auto"/>
        <w:right w:val="none" w:sz="0" w:space="0" w:color="auto"/>
      </w:divBdr>
      <w:divsChild>
        <w:div w:id="483011998">
          <w:marLeft w:val="0"/>
          <w:marRight w:val="0"/>
          <w:marTop w:val="0"/>
          <w:marBottom w:val="0"/>
          <w:divBdr>
            <w:top w:val="none" w:sz="0" w:space="0" w:color="auto"/>
            <w:left w:val="none" w:sz="0" w:space="0" w:color="auto"/>
            <w:bottom w:val="none" w:sz="0" w:space="0" w:color="auto"/>
            <w:right w:val="none" w:sz="0" w:space="0" w:color="auto"/>
          </w:divBdr>
          <w:divsChild>
            <w:div w:id="1775904785">
              <w:marLeft w:val="0"/>
              <w:marRight w:val="0"/>
              <w:marTop w:val="0"/>
              <w:marBottom w:val="0"/>
              <w:divBdr>
                <w:top w:val="none" w:sz="0" w:space="0" w:color="auto"/>
                <w:left w:val="none" w:sz="0" w:space="0" w:color="auto"/>
                <w:bottom w:val="none" w:sz="0" w:space="0" w:color="auto"/>
                <w:right w:val="none" w:sz="0" w:space="0" w:color="auto"/>
              </w:divBdr>
              <w:divsChild>
                <w:div w:id="1942225256">
                  <w:marLeft w:val="0"/>
                  <w:marRight w:val="0"/>
                  <w:marTop w:val="0"/>
                  <w:marBottom w:val="0"/>
                  <w:divBdr>
                    <w:top w:val="none" w:sz="0" w:space="0" w:color="auto"/>
                    <w:left w:val="none" w:sz="0" w:space="0" w:color="auto"/>
                    <w:bottom w:val="none" w:sz="0" w:space="0" w:color="auto"/>
                    <w:right w:val="none" w:sz="0" w:space="0" w:color="auto"/>
                  </w:divBdr>
                  <w:divsChild>
                    <w:div w:id="1549415841">
                      <w:marLeft w:val="0"/>
                      <w:marRight w:val="0"/>
                      <w:marTop w:val="0"/>
                      <w:marBottom w:val="0"/>
                      <w:divBdr>
                        <w:top w:val="none" w:sz="0" w:space="0" w:color="auto"/>
                        <w:left w:val="none" w:sz="0" w:space="0" w:color="auto"/>
                        <w:bottom w:val="none" w:sz="0" w:space="0" w:color="auto"/>
                        <w:right w:val="none" w:sz="0" w:space="0" w:color="auto"/>
                      </w:divBdr>
                      <w:divsChild>
                        <w:div w:id="99303801">
                          <w:marLeft w:val="0"/>
                          <w:marRight w:val="0"/>
                          <w:marTop w:val="0"/>
                          <w:marBottom w:val="240"/>
                          <w:divBdr>
                            <w:top w:val="none" w:sz="0" w:space="0" w:color="auto"/>
                            <w:left w:val="none" w:sz="0" w:space="0" w:color="auto"/>
                            <w:bottom w:val="none" w:sz="0" w:space="0" w:color="auto"/>
                            <w:right w:val="none" w:sz="0" w:space="0" w:color="auto"/>
                          </w:divBdr>
                          <w:divsChild>
                            <w:div w:id="267080957">
                              <w:marLeft w:val="0"/>
                              <w:marRight w:val="0"/>
                              <w:marTop w:val="0"/>
                              <w:marBottom w:val="0"/>
                              <w:divBdr>
                                <w:top w:val="none" w:sz="0" w:space="0" w:color="auto"/>
                                <w:left w:val="none" w:sz="0" w:space="0" w:color="auto"/>
                                <w:bottom w:val="none" w:sz="0" w:space="0" w:color="auto"/>
                                <w:right w:val="none" w:sz="0" w:space="0" w:color="auto"/>
                              </w:divBdr>
                              <w:divsChild>
                                <w:div w:id="1620189030">
                                  <w:marLeft w:val="-165"/>
                                  <w:marRight w:val="-165"/>
                                  <w:marTop w:val="0"/>
                                  <w:marBottom w:val="0"/>
                                  <w:divBdr>
                                    <w:top w:val="none" w:sz="0" w:space="0" w:color="auto"/>
                                    <w:left w:val="none" w:sz="0" w:space="0" w:color="auto"/>
                                    <w:bottom w:val="none" w:sz="0" w:space="0" w:color="auto"/>
                                    <w:right w:val="none" w:sz="0" w:space="0" w:color="auto"/>
                                  </w:divBdr>
                                  <w:divsChild>
                                    <w:div w:id="811099596">
                                      <w:marLeft w:val="0"/>
                                      <w:marRight w:val="0"/>
                                      <w:marTop w:val="0"/>
                                      <w:marBottom w:val="0"/>
                                      <w:divBdr>
                                        <w:top w:val="none" w:sz="0" w:space="0" w:color="auto"/>
                                        <w:left w:val="none" w:sz="0" w:space="0" w:color="auto"/>
                                        <w:bottom w:val="none" w:sz="0" w:space="0" w:color="auto"/>
                                        <w:right w:val="none" w:sz="0" w:space="0" w:color="auto"/>
                                      </w:divBdr>
                                      <w:divsChild>
                                        <w:div w:id="189418119">
                                          <w:marLeft w:val="-165"/>
                                          <w:marRight w:val="-165"/>
                                          <w:marTop w:val="0"/>
                                          <w:marBottom w:val="0"/>
                                          <w:divBdr>
                                            <w:top w:val="none" w:sz="0" w:space="0" w:color="auto"/>
                                            <w:left w:val="none" w:sz="0" w:space="0" w:color="auto"/>
                                            <w:bottom w:val="none" w:sz="0" w:space="0" w:color="auto"/>
                                            <w:right w:val="none" w:sz="0" w:space="0" w:color="auto"/>
                                          </w:divBdr>
                                          <w:divsChild>
                                            <w:div w:id="1207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46791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418">
          <w:marLeft w:val="0"/>
          <w:marRight w:val="0"/>
          <w:marTop w:val="0"/>
          <w:marBottom w:val="0"/>
          <w:divBdr>
            <w:top w:val="none" w:sz="0" w:space="0" w:color="auto"/>
            <w:left w:val="none" w:sz="0" w:space="0" w:color="auto"/>
            <w:bottom w:val="none" w:sz="0" w:space="0" w:color="auto"/>
            <w:right w:val="none" w:sz="0" w:space="0" w:color="auto"/>
          </w:divBdr>
          <w:divsChild>
            <w:div w:id="765882154">
              <w:marLeft w:val="0"/>
              <w:marRight w:val="0"/>
              <w:marTop w:val="0"/>
              <w:marBottom w:val="0"/>
              <w:divBdr>
                <w:top w:val="none" w:sz="0" w:space="0" w:color="auto"/>
                <w:left w:val="none" w:sz="0" w:space="0" w:color="auto"/>
                <w:bottom w:val="none" w:sz="0" w:space="0" w:color="auto"/>
                <w:right w:val="none" w:sz="0" w:space="0" w:color="auto"/>
              </w:divBdr>
              <w:divsChild>
                <w:div w:id="435713197">
                  <w:marLeft w:val="0"/>
                  <w:marRight w:val="0"/>
                  <w:marTop w:val="0"/>
                  <w:marBottom w:val="0"/>
                  <w:divBdr>
                    <w:top w:val="none" w:sz="0" w:space="0" w:color="auto"/>
                    <w:left w:val="none" w:sz="0" w:space="0" w:color="auto"/>
                    <w:bottom w:val="none" w:sz="0" w:space="0" w:color="auto"/>
                    <w:right w:val="none" w:sz="0" w:space="0" w:color="auto"/>
                  </w:divBdr>
                  <w:divsChild>
                    <w:div w:id="1381320833">
                      <w:marLeft w:val="0"/>
                      <w:marRight w:val="0"/>
                      <w:marTop w:val="0"/>
                      <w:marBottom w:val="0"/>
                      <w:divBdr>
                        <w:top w:val="none" w:sz="0" w:space="0" w:color="auto"/>
                        <w:left w:val="none" w:sz="0" w:space="0" w:color="auto"/>
                        <w:bottom w:val="none" w:sz="0" w:space="0" w:color="auto"/>
                        <w:right w:val="none" w:sz="0" w:space="0" w:color="auto"/>
                      </w:divBdr>
                      <w:divsChild>
                        <w:div w:id="2116825047">
                          <w:marLeft w:val="0"/>
                          <w:marRight w:val="0"/>
                          <w:marTop w:val="0"/>
                          <w:marBottom w:val="240"/>
                          <w:divBdr>
                            <w:top w:val="none" w:sz="0" w:space="0" w:color="auto"/>
                            <w:left w:val="none" w:sz="0" w:space="0" w:color="auto"/>
                            <w:bottom w:val="none" w:sz="0" w:space="0" w:color="auto"/>
                            <w:right w:val="none" w:sz="0" w:space="0" w:color="auto"/>
                          </w:divBdr>
                          <w:divsChild>
                            <w:div w:id="2087190998">
                              <w:marLeft w:val="-165"/>
                              <w:marRight w:val="-165"/>
                              <w:marTop w:val="0"/>
                              <w:marBottom w:val="0"/>
                              <w:divBdr>
                                <w:top w:val="none" w:sz="0" w:space="0" w:color="auto"/>
                                <w:left w:val="none" w:sz="0" w:space="0" w:color="auto"/>
                                <w:bottom w:val="none" w:sz="0" w:space="0" w:color="auto"/>
                                <w:right w:val="none" w:sz="0" w:space="0" w:color="auto"/>
                              </w:divBdr>
                              <w:divsChild>
                                <w:div w:id="7755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782063">
      <w:bodyDiv w:val="1"/>
      <w:marLeft w:val="0"/>
      <w:marRight w:val="0"/>
      <w:marTop w:val="0"/>
      <w:marBottom w:val="0"/>
      <w:divBdr>
        <w:top w:val="none" w:sz="0" w:space="0" w:color="auto"/>
        <w:left w:val="none" w:sz="0" w:space="0" w:color="auto"/>
        <w:bottom w:val="none" w:sz="0" w:space="0" w:color="auto"/>
        <w:right w:val="none" w:sz="0" w:space="0" w:color="auto"/>
      </w:divBdr>
      <w:divsChild>
        <w:div w:id="1847480891">
          <w:marLeft w:val="0"/>
          <w:marRight w:val="0"/>
          <w:marTop w:val="0"/>
          <w:marBottom w:val="0"/>
          <w:divBdr>
            <w:top w:val="none" w:sz="0" w:space="0" w:color="auto"/>
            <w:left w:val="none" w:sz="0" w:space="0" w:color="auto"/>
            <w:bottom w:val="none" w:sz="0" w:space="0" w:color="auto"/>
            <w:right w:val="none" w:sz="0" w:space="0" w:color="auto"/>
          </w:divBdr>
          <w:divsChild>
            <w:div w:id="861939968">
              <w:marLeft w:val="0"/>
              <w:marRight w:val="0"/>
              <w:marTop w:val="0"/>
              <w:marBottom w:val="0"/>
              <w:divBdr>
                <w:top w:val="none" w:sz="0" w:space="0" w:color="auto"/>
                <w:left w:val="none" w:sz="0" w:space="0" w:color="auto"/>
                <w:bottom w:val="none" w:sz="0" w:space="0" w:color="auto"/>
                <w:right w:val="none" w:sz="0" w:space="0" w:color="auto"/>
              </w:divBdr>
              <w:divsChild>
                <w:div w:id="574172785">
                  <w:marLeft w:val="0"/>
                  <w:marRight w:val="0"/>
                  <w:marTop w:val="0"/>
                  <w:marBottom w:val="0"/>
                  <w:divBdr>
                    <w:top w:val="none" w:sz="0" w:space="0" w:color="auto"/>
                    <w:left w:val="none" w:sz="0" w:space="0" w:color="auto"/>
                    <w:bottom w:val="none" w:sz="0" w:space="0" w:color="auto"/>
                    <w:right w:val="none" w:sz="0" w:space="0" w:color="auto"/>
                  </w:divBdr>
                  <w:divsChild>
                    <w:div w:id="2036803965">
                      <w:marLeft w:val="0"/>
                      <w:marRight w:val="0"/>
                      <w:marTop w:val="0"/>
                      <w:marBottom w:val="0"/>
                      <w:divBdr>
                        <w:top w:val="none" w:sz="0" w:space="0" w:color="auto"/>
                        <w:left w:val="none" w:sz="0" w:space="0" w:color="auto"/>
                        <w:bottom w:val="none" w:sz="0" w:space="0" w:color="auto"/>
                        <w:right w:val="none" w:sz="0" w:space="0" w:color="auto"/>
                      </w:divBdr>
                      <w:divsChild>
                        <w:div w:id="1428649602">
                          <w:marLeft w:val="0"/>
                          <w:marRight w:val="0"/>
                          <w:marTop w:val="0"/>
                          <w:marBottom w:val="240"/>
                          <w:divBdr>
                            <w:top w:val="none" w:sz="0" w:space="0" w:color="auto"/>
                            <w:left w:val="none" w:sz="0" w:space="0" w:color="auto"/>
                            <w:bottom w:val="none" w:sz="0" w:space="0" w:color="auto"/>
                            <w:right w:val="none" w:sz="0" w:space="0" w:color="auto"/>
                          </w:divBdr>
                          <w:divsChild>
                            <w:div w:id="1612206158">
                              <w:marLeft w:val="-165"/>
                              <w:marRight w:val="-165"/>
                              <w:marTop w:val="0"/>
                              <w:marBottom w:val="0"/>
                              <w:divBdr>
                                <w:top w:val="none" w:sz="0" w:space="0" w:color="auto"/>
                                <w:left w:val="none" w:sz="0" w:space="0" w:color="auto"/>
                                <w:bottom w:val="none" w:sz="0" w:space="0" w:color="auto"/>
                                <w:right w:val="none" w:sz="0" w:space="0" w:color="auto"/>
                              </w:divBdr>
                              <w:divsChild>
                                <w:div w:id="9182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20580">
      <w:bodyDiv w:val="1"/>
      <w:marLeft w:val="0"/>
      <w:marRight w:val="0"/>
      <w:marTop w:val="0"/>
      <w:marBottom w:val="0"/>
      <w:divBdr>
        <w:top w:val="none" w:sz="0" w:space="0" w:color="auto"/>
        <w:left w:val="none" w:sz="0" w:space="0" w:color="auto"/>
        <w:bottom w:val="none" w:sz="0" w:space="0" w:color="auto"/>
        <w:right w:val="none" w:sz="0" w:space="0" w:color="auto"/>
      </w:divBdr>
      <w:divsChild>
        <w:div w:id="214782493">
          <w:marLeft w:val="0"/>
          <w:marRight w:val="0"/>
          <w:marTop w:val="0"/>
          <w:marBottom w:val="0"/>
          <w:divBdr>
            <w:top w:val="none" w:sz="0" w:space="0" w:color="auto"/>
            <w:left w:val="none" w:sz="0" w:space="0" w:color="auto"/>
            <w:bottom w:val="none" w:sz="0" w:space="0" w:color="auto"/>
            <w:right w:val="none" w:sz="0" w:space="0" w:color="auto"/>
          </w:divBdr>
          <w:divsChild>
            <w:div w:id="1021007264">
              <w:marLeft w:val="0"/>
              <w:marRight w:val="0"/>
              <w:marTop w:val="0"/>
              <w:marBottom w:val="0"/>
              <w:divBdr>
                <w:top w:val="none" w:sz="0" w:space="0" w:color="auto"/>
                <w:left w:val="none" w:sz="0" w:space="0" w:color="auto"/>
                <w:bottom w:val="none" w:sz="0" w:space="0" w:color="auto"/>
                <w:right w:val="none" w:sz="0" w:space="0" w:color="auto"/>
              </w:divBdr>
              <w:divsChild>
                <w:div w:id="1418672047">
                  <w:marLeft w:val="0"/>
                  <w:marRight w:val="0"/>
                  <w:marTop w:val="0"/>
                  <w:marBottom w:val="0"/>
                  <w:divBdr>
                    <w:top w:val="none" w:sz="0" w:space="0" w:color="auto"/>
                    <w:left w:val="none" w:sz="0" w:space="0" w:color="auto"/>
                    <w:bottom w:val="none" w:sz="0" w:space="0" w:color="auto"/>
                    <w:right w:val="none" w:sz="0" w:space="0" w:color="auto"/>
                  </w:divBdr>
                  <w:divsChild>
                    <w:div w:id="2093118694">
                      <w:marLeft w:val="0"/>
                      <w:marRight w:val="0"/>
                      <w:marTop w:val="0"/>
                      <w:marBottom w:val="0"/>
                      <w:divBdr>
                        <w:top w:val="none" w:sz="0" w:space="0" w:color="auto"/>
                        <w:left w:val="none" w:sz="0" w:space="0" w:color="auto"/>
                        <w:bottom w:val="none" w:sz="0" w:space="0" w:color="auto"/>
                        <w:right w:val="none" w:sz="0" w:space="0" w:color="auto"/>
                      </w:divBdr>
                      <w:divsChild>
                        <w:div w:id="982850832">
                          <w:marLeft w:val="0"/>
                          <w:marRight w:val="0"/>
                          <w:marTop w:val="0"/>
                          <w:marBottom w:val="240"/>
                          <w:divBdr>
                            <w:top w:val="none" w:sz="0" w:space="0" w:color="auto"/>
                            <w:left w:val="none" w:sz="0" w:space="0" w:color="auto"/>
                            <w:bottom w:val="none" w:sz="0" w:space="0" w:color="auto"/>
                            <w:right w:val="none" w:sz="0" w:space="0" w:color="auto"/>
                          </w:divBdr>
                          <w:divsChild>
                            <w:div w:id="312374418">
                              <w:marLeft w:val="-165"/>
                              <w:marRight w:val="-165"/>
                              <w:marTop w:val="0"/>
                              <w:marBottom w:val="0"/>
                              <w:divBdr>
                                <w:top w:val="none" w:sz="0" w:space="0" w:color="auto"/>
                                <w:left w:val="none" w:sz="0" w:space="0" w:color="auto"/>
                                <w:bottom w:val="none" w:sz="0" w:space="0" w:color="auto"/>
                                <w:right w:val="none" w:sz="0" w:space="0" w:color="auto"/>
                              </w:divBdr>
                              <w:divsChild>
                                <w:div w:id="18571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704236">
      <w:bodyDiv w:val="1"/>
      <w:marLeft w:val="0"/>
      <w:marRight w:val="0"/>
      <w:marTop w:val="0"/>
      <w:marBottom w:val="0"/>
      <w:divBdr>
        <w:top w:val="none" w:sz="0" w:space="0" w:color="auto"/>
        <w:left w:val="none" w:sz="0" w:space="0" w:color="auto"/>
        <w:bottom w:val="none" w:sz="0" w:space="0" w:color="auto"/>
        <w:right w:val="none" w:sz="0" w:space="0" w:color="auto"/>
      </w:divBdr>
      <w:divsChild>
        <w:div w:id="218593483">
          <w:marLeft w:val="0"/>
          <w:marRight w:val="0"/>
          <w:marTop w:val="0"/>
          <w:marBottom w:val="0"/>
          <w:divBdr>
            <w:top w:val="none" w:sz="0" w:space="0" w:color="auto"/>
            <w:left w:val="none" w:sz="0" w:space="0" w:color="auto"/>
            <w:bottom w:val="none" w:sz="0" w:space="0" w:color="auto"/>
            <w:right w:val="none" w:sz="0" w:space="0" w:color="auto"/>
          </w:divBdr>
          <w:divsChild>
            <w:div w:id="874318032">
              <w:marLeft w:val="0"/>
              <w:marRight w:val="0"/>
              <w:marTop w:val="0"/>
              <w:marBottom w:val="0"/>
              <w:divBdr>
                <w:top w:val="none" w:sz="0" w:space="0" w:color="auto"/>
                <w:left w:val="none" w:sz="0" w:space="0" w:color="auto"/>
                <w:bottom w:val="none" w:sz="0" w:space="0" w:color="auto"/>
                <w:right w:val="none" w:sz="0" w:space="0" w:color="auto"/>
              </w:divBdr>
              <w:divsChild>
                <w:div w:id="2007662015">
                  <w:marLeft w:val="0"/>
                  <w:marRight w:val="0"/>
                  <w:marTop w:val="0"/>
                  <w:marBottom w:val="0"/>
                  <w:divBdr>
                    <w:top w:val="none" w:sz="0" w:space="0" w:color="auto"/>
                    <w:left w:val="none" w:sz="0" w:space="0" w:color="auto"/>
                    <w:bottom w:val="none" w:sz="0" w:space="0" w:color="auto"/>
                    <w:right w:val="none" w:sz="0" w:space="0" w:color="auto"/>
                  </w:divBdr>
                  <w:divsChild>
                    <w:div w:id="1533569101">
                      <w:marLeft w:val="0"/>
                      <w:marRight w:val="0"/>
                      <w:marTop w:val="0"/>
                      <w:marBottom w:val="0"/>
                      <w:divBdr>
                        <w:top w:val="none" w:sz="0" w:space="0" w:color="auto"/>
                        <w:left w:val="none" w:sz="0" w:space="0" w:color="auto"/>
                        <w:bottom w:val="none" w:sz="0" w:space="0" w:color="auto"/>
                        <w:right w:val="none" w:sz="0" w:space="0" w:color="auto"/>
                      </w:divBdr>
                      <w:divsChild>
                        <w:div w:id="697975381">
                          <w:marLeft w:val="0"/>
                          <w:marRight w:val="0"/>
                          <w:marTop w:val="0"/>
                          <w:marBottom w:val="240"/>
                          <w:divBdr>
                            <w:top w:val="none" w:sz="0" w:space="0" w:color="auto"/>
                            <w:left w:val="none" w:sz="0" w:space="0" w:color="auto"/>
                            <w:bottom w:val="none" w:sz="0" w:space="0" w:color="auto"/>
                            <w:right w:val="none" w:sz="0" w:space="0" w:color="auto"/>
                          </w:divBdr>
                          <w:divsChild>
                            <w:div w:id="2000839805">
                              <w:marLeft w:val="-165"/>
                              <w:marRight w:val="-165"/>
                              <w:marTop w:val="0"/>
                              <w:marBottom w:val="0"/>
                              <w:divBdr>
                                <w:top w:val="none" w:sz="0" w:space="0" w:color="auto"/>
                                <w:left w:val="none" w:sz="0" w:space="0" w:color="auto"/>
                                <w:bottom w:val="none" w:sz="0" w:space="0" w:color="auto"/>
                                <w:right w:val="none" w:sz="0" w:space="0" w:color="auto"/>
                              </w:divBdr>
                              <w:divsChild>
                                <w:div w:id="13905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85627">
      <w:bodyDiv w:val="1"/>
      <w:marLeft w:val="0"/>
      <w:marRight w:val="0"/>
      <w:marTop w:val="0"/>
      <w:marBottom w:val="0"/>
      <w:divBdr>
        <w:top w:val="none" w:sz="0" w:space="0" w:color="auto"/>
        <w:left w:val="none" w:sz="0" w:space="0" w:color="auto"/>
        <w:bottom w:val="none" w:sz="0" w:space="0" w:color="auto"/>
        <w:right w:val="none" w:sz="0" w:space="0" w:color="auto"/>
      </w:divBdr>
      <w:divsChild>
        <w:div w:id="751198316">
          <w:marLeft w:val="0"/>
          <w:marRight w:val="0"/>
          <w:marTop w:val="0"/>
          <w:marBottom w:val="0"/>
          <w:divBdr>
            <w:top w:val="none" w:sz="0" w:space="0" w:color="auto"/>
            <w:left w:val="none" w:sz="0" w:space="0" w:color="auto"/>
            <w:bottom w:val="none" w:sz="0" w:space="0" w:color="auto"/>
            <w:right w:val="none" w:sz="0" w:space="0" w:color="auto"/>
          </w:divBdr>
          <w:divsChild>
            <w:div w:id="1795752878">
              <w:marLeft w:val="0"/>
              <w:marRight w:val="0"/>
              <w:marTop w:val="0"/>
              <w:marBottom w:val="0"/>
              <w:divBdr>
                <w:top w:val="none" w:sz="0" w:space="0" w:color="auto"/>
                <w:left w:val="none" w:sz="0" w:space="0" w:color="auto"/>
                <w:bottom w:val="none" w:sz="0" w:space="0" w:color="auto"/>
                <w:right w:val="none" w:sz="0" w:space="0" w:color="auto"/>
              </w:divBdr>
              <w:divsChild>
                <w:div w:id="1632905191">
                  <w:marLeft w:val="0"/>
                  <w:marRight w:val="0"/>
                  <w:marTop w:val="0"/>
                  <w:marBottom w:val="0"/>
                  <w:divBdr>
                    <w:top w:val="none" w:sz="0" w:space="0" w:color="auto"/>
                    <w:left w:val="none" w:sz="0" w:space="0" w:color="auto"/>
                    <w:bottom w:val="none" w:sz="0" w:space="0" w:color="auto"/>
                    <w:right w:val="none" w:sz="0" w:space="0" w:color="auto"/>
                  </w:divBdr>
                  <w:divsChild>
                    <w:div w:id="2068067798">
                      <w:marLeft w:val="0"/>
                      <w:marRight w:val="0"/>
                      <w:marTop w:val="0"/>
                      <w:marBottom w:val="0"/>
                      <w:divBdr>
                        <w:top w:val="none" w:sz="0" w:space="0" w:color="auto"/>
                        <w:left w:val="none" w:sz="0" w:space="0" w:color="auto"/>
                        <w:bottom w:val="none" w:sz="0" w:space="0" w:color="auto"/>
                        <w:right w:val="none" w:sz="0" w:space="0" w:color="auto"/>
                      </w:divBdr>
                      <w:divsChild>
                        <w:div w:id="40250304">
                          <w:marLeft w:val="0"/>
                          <w:marRight w:val="0"/>
                          <w:marTop w:val="0"/>
                          <w:marBottom w:val="240"/>
                          <w:divBdr>
                            <w:top w:val="none" w:sz="0" w:space="0" w:color="auto"/>
                            <w:left w:val="none" w:sz="0" w:space="0" w:color="auto"/>
                            <w:bottom w:val="none" w:sz="0" w:space="0" w:color="auto"/>
                            <w:right w:val="none" w:sz="0" w:space="0" w:color="auto"/>
                          </w:divBdr>
                          <w:divsChild>
                            <w:div w:id="320544543">
                              <w:marLeft w:val="-165"/>
                              <w:marRight w:val="-165"/>
                              <w:marTop w:val="0"/>
                              <w:marBottom w:val="0"/>
                              <w:divBdr>
                                <w:top w:val="none" w:sz="0" w:space="0" w:color="auto"/>
                                <w:left w:val="none" w:sz="0" w:space="0" w:color="auto"/>
                                <w:bottom w:val="none" w:sz="0" w:space="0" w:color="auto"/>
                                <w:right w:val="none" w:sz="0" w:space="0" w:color="auto"/>
                              </w:divBdr>
                              <w:divsChild>
                                <w:div w:id="18417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191500">
      <w:bodyDiv w:val="1"/>
      <w:marLeft w:val="0"/>
      <w:marRight w:val="0"/>
      <w:marTop w:val="0"/>
      <w:marBottom w:val="0"/>
      <w:divBdr>
        <w:top w:val="none" w:sz="0" w:space="0" w:color="auto"/>
        <w:left w:val="none" w:sz="0" w:space="0" w:color="auto"/>
        <w:bottom w:val="none" w:sz="0" w:space="0" w:color="auto"/>
        <w:right w:val="none" w:sz="0" w:space="0" w:color="auto"/>
      </w:divBdr>
      <w:divsChild>
        <w:div w:id="1170408316">
          <w:marLeft w:val="0"/>
          <w:marRight w:val="0"/>
          <w:marTop w:val="0"/>
          <w:marBottom w:val="0"/>
          <w:divBdr>
            <w:top w:val="none" w:sz="0" w:space="0" w:color="auto"/>
            <w:left w:val="none" w:sz="0" w:space="0" w:color="auto"/>
            <w:bottom w:val="none" w:sz="0" w:space="0" w:color="auto"/>
            <w:right w:val="none" w:sz="0" w:space="0" w:color="auto"/>
          </w:divBdr>
          <w:divsChild>
            <w:div w:id="1801873117">
              <w:marLeft w:val="0"/>
              <w:marRight w:val="0"/>
              <w:marTop w:val="0"/>
              <w:marBottom w:val="0"/>
              <w:divBdr>
                <w:top w:val="none" w:sz="0" w:space="0" w:color="auto"/>
                <w:left w:val="none" w:sz="0" w:space="0" w:color="auto"/>
                <w:bottom w:val="none" w:sz="0" w:space="0" w:color="auto"/>
                <w:right w:val="none" w:sz="0" w:space="0" w:color="auto"/>
              </w:divBdr>
              <w:divsChild>
                <w:div w:id="936330504">
                  <w:marLeft w:val="0"/>
                  <w:marRight w:val="0"/>
                  <w:marTop w:val="0"/>
                  <w:marBottom w:val="0"/>
                  <w:divBdr>
                    <w:top w:val="none" w:sz="0" w:space="0" w:color="auto"/>
                    <w:left w:val="none" w:sz="0" w:space="0" w:color="auto"/>
                    <w:bottom w:val="none" w:sz="0" w:space="0" w:color="auto"/>
                    <w:right w:val="none" w:sz="0" w:space="0" w:color="auto"/>
                  </w:divBdr>
                  <w:divsChild>
                    <w:div w:id="1326669912">
                      <w:marLeft w:val="0"/>
                      <w:marRight w:val="0"/>
                      <w:marTop w:val="0"/>
                      <w:marBottom w:val="240"/>
                      <w:divBdr>
                        <w:top w:val="none" w:sz="0" w:space="0" w:color="auto"/>
                        <w:left w:val="none" w:sz="0" w:space="0" w:color="auto"/>
                        <w:bottom w:val="none" w:sz="0" w:space="0" w:color="auto"/>
                        <w:right w:val="none" w:sz="0" w:space="0" w:color="auto"/>
                      </w:divBdr>
                      <w:divsChild>
                        <w:div w:id="1839616671">
                          <w:marLeft w:val="0"/>
                          <w:marRight w:val="0"/>
                          <w:marTop w:val="0"/>
                          <w:marBottom w:val="0"/>
                          <w:divBdr>
                            <w:top w:val="none" w:sz="0" w:space="0" w:color="auto"/>
                            <w:left w:val="none" w:sz="0" w:space="0" w:color="auto"/>
                            <w:bottom w:val="none" w:sz="0" w:space="0" w:color="auto"/>
                            <w:right w:val="none" w:sz="0" w:space="0" w:color="auto"/>
                          </w:divBdr>
                          <w:divsChild>
                            <w:div w:id="1157306933">
                              <w:marLeft w:val="0"/>
                              <w:marRight w:val="0"/>
                              <w:marTop w:val="0"/>
                              <w:marBottom w:val="0"/>
                              <w:divBdr>
                                <w:top w:val="none" w:sz="0" w:space="0" w:color="auto"/>
                                <w:left w:val="none" w:sz="0" w:space="0" w:color="auto"/>
                                <w:bottom w:val="none" w:sz="0" w:space="0" w:color="auto"/>
                                <w:right w:val="none" w:sz="0" w:space="0" w:color="auto"/>
                              </w:divBdr>
                              <w:divsChild>
                                <w:div w:id="1041713729">
                                  <w:marLeft w:val="300"/>
                                  <w:marRight w:val="300"/>
                                  <w:marTop w:val="300"/>
                                  <w:marBottom w:val="300"/>
                                  <w:divBdr>
                                    <w:top w:val="none" w:sz="0" w:space="0" w:color="auto"/>
                                    <w:left w:val="none" w:sz="0" w:space="0" w:color="auto"/>
                                    <w:bottom w:val="none" w:sz="0" w:space="0" w:color="auto"/>
                                    <w:right w:val="none" w:sz="0" w:space="0" w:color="auto"/>
                                  </w:divBdr>
                                  <w:divsChild>
                                    <w:div w:id="747770569">
                                      <w:marLeft w:val="-165"/>
                                      <w:marRight w:val="-165"/>
                                      <w:marTop w:val="0"/>
                                      <w:marBottom w:val="0"/>
                                      <w:divBdr>
                                        <w:top w:val="none" w:sz="0" w:space="0" w:color="auto"/>
                                        <w:left w:val="none" w:sz="0" w:space="0" w:color="auto"/>
                                        <w:bottom w:val="none" w:sz="0" w:space="0" w:color="auto"/>
                                        <w:right w:val="none" w:sz="0" w:space="0" w:color="auto"/>
                                      </w:divBdr>
                                      <w:divsChild>
                                        <w:div w:id="11393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9862963">
      <w:bodyDiv w:val="1"/>
      <w:marLeft w:val="0"/>
      <w:marRight w:val="0"/>
      <w:marTop w:val="0"/>
      <w:marBottom w:val="0"/>
      <w:divBdr>
        <w:top w:val="none" w:sz="0" w:space="0" w:color="auto"/>
        <w:left w:val="none" w:sz="0" w:space="0" w:color="auto"/>
        <w:bottom w:val="none" w:sz="0" w:space="0" w:color="auto"/>
        <w:right w:val="none" w:sz="0" w:space="0" w:color="auto"/>
      </w:divBdr>
      <w:divsChild>
        <w:div w:id="361591377">
          <w:marLeft w:val="0"/>
          <w:marRight w:val="0"/>
          <w:marTop w:val="0"/>
          <w:marBottom w:val="0"/>
          <w:divBdr>
            <w:top w:val="none" w:sz="0" w:space="0" w:color="auto"/>
            <w:left w:val="none" w:sz="0" w:space="0" w:color="auto"/>
            <w:bottom w:val="none" w:sz="0" w:space="0" w:color="auto"/>
            <w:right w:val="none" w:sz="0" w:space="0" w:color="auto"/>
          </w:divBdr>
          <w:divsChild>
            <w:div w:id="53627473">
              <w:marLeft w:val="0"/>
              <w:marRight w:val="0"/>
              <w:marTop w:val="0"/>
              <w:marBottom w:val="0"/>
              <w:divBdr>
                <w:top w:val="none" w:sz="0" w:space="0" w:color="auto"/>
                <w:left w:val="none" w:sz="0" w:space="0" w:color="auto"/>
                <w:bottom w:val="none" w:sz="0" w:space="0" w:color="auto"/>
                <w:right w:val="none" w:sz="0" w:space="0" w:color="auto"/>
              </w:divBdr>
              <w:divsChild>
                <w:div w:id="1635909759">
                  <w:marLeft w:val="0"/>
                  <w:marRight w:val="0"/>
                  <w:marTop w:val="0"/>
                  <w:marBottom w:val="0"/>
                  <w:divBdr>
                    <w:top w:val="none" w:sz="0" w:space="0" w:color="auto"/>
                    <w:left w:val="none" w:sz="0" w:space="0" w:color="auto"/>
                    <w:bottom w:val="none" w:sz="0" w:space="0" w:color="auto"/>
                    <w:right w:val="none" w:sz="0" w:space="0" w:color="auto"/>
                  </w:divBdr>
                  <w:divsChild>
                    <w:div w:id="1064639689">
                      <w:marLeft w:val="0"/>
                      <w:marRight w:val="0"/>
                      <w:marTop w:val="0"/>
                      <w:marBottom w:val="0"/>
                      <w:divBdr>
                        <w:top w:val="none" w:sz="0" w:space="0" w:color="auto"/>
                        <w:left w:val="none" w:sz="0" w:space="0" w:color="auto"/>
                        <w:bottom w:val="none" w:sz="0" w:space="0" w:color="auto"/>
                        <w:right w:val="none" w:sz="0" w:space="0" w:color="auto"/>
                      </w:divBdr>
                      <w:divsChild>
                        <w:div w:id="1428110265">
                          <w:marLeft w:val="0"/>
                          <w:marRight w:val="0"/>
                          <w:marTop w:val="0"/>
                          <w:marBottom w:val="240"/>
                          <w:divBdr>
                            <w:top w:val="none" w:sz="0" w:space="0" w:color="auto"/>
                            <w:left w:val="none" w:sz="0" w:space="0" w:color="auto"/>
                            <w:bottom w:val="none" w:sz="0" w:space="0" w:color="auto"/>
                            <w:right w:val="none" w:sz="0" w:space="0" w:color="auto"/>
                          </w:divBdr>
                          <w:divsChild>
                            <w:div w:id="1069112208">
                              <w:marLeft w:val="-165"/>
                              <w:marRight w:val="-165"/>
                              <w:marTop w:val="0"/>
                              <w:marBottom w:val="0"/>
                              <w:divBdr>
                                <w:top w:val="none" w:sz="0" w:space="0" w:color="auto"/>
                                <w:left w:val="none" w:sz="0" w:space="0" w:color="auto"/>
                                <w:bottom w:val="none" w:sz="0" w:space="0" w:color="auto"/>
                                <w:right w:val="none" w:sz="0" w:space="0" w:color="auto"/>
                              </w:divBdr>
                              <w:divsChild>
                                <w:div w:id="13807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47181442">
      <w:bodyDiv w:val="1"/>
      <w:marLeft w:val="0"/>
      <w:marRight w:val="0"/>
      <w:marTop w:val="0"/>
      <w:marBottom w:val="0"/>
      <w:divBdr>
        <w:top w:val="none" w:sz="0" w:space="0" w:color="auto"/>
        <w:left w:val="none" w:sz="0" w:space="0" w:color="auto"/>
        <w:bottom w:val="none" w:sz="0" w:space="0" w:color="auto"/>
        <w:right w:val="none" w:sz="0" w:space="0" w:color="auto"/>
      </w:divBdr>
      <w:divsChild>
        <w:div w:id="849640195">
          <w:marLeft w:val="0"/>
          <w:marRight w:val="0"/>
          <w:marTop w:val="0"/>
          <w:marBottom w:val="0"/>
          <w:divBdr>
            <w:top w:val="none" w:sz="0" w:space="0" w:color="auto"/>
            <w:left w:val="none" w:sz="0" w:space="0" w:color="auto"/>
            <w:bottom w:val="none" w:sz="0" w:space="0" w:color="auto"/>
            <w:right w:val="none" w:sz="0" w:space="0" w:color="auto"/>
          </w:divBdr>
          <w:divsChild>
            <w:div w:id="720443565">
              <w:marLeft w:val="0"/>
              <w:marRight w:val="0"/>
              <w:marTop w:val="0"/>
              <w:marBottom w:val="0"/>
              <w:divBdr>
                <w:top w:val="none" w:sz="0" w:space="0" w:color="auto"/>
                <w:left w:val="none" w:sz="0" w:space="0" w:color="auto"/>
                <w:bottom w:val="none" w:sz="0" w:space="0" w:color="auto"/>
                <w:right w:val="none" w:sz="0" w:space="0" w:color="auto"/>
              </w:divBdr>
              <w:divsChild>
                <w:div w:id="791830162">
                  <w:marLeft w:val="0"/>
                  <w:marRight w:val="0"/>
                  <w:marTop w:val="0"/>
                  <w:marBottom w:val="0"/>
                  <w:divBdr>
                    <w:top w:val="none" w:sz="0" w:space="0" w:color="auto"/>
                    <w:left w:val="none" w:sz="0" w:space="0" w:color="auto"/>
                    <w:bottom w:val="none" w:sz="0" w:space="0" w:color="auto"/>
                    <w:right w:val="none" w:sz="0" w:space="0" w:color="auto"/>
                  </w:divBdr>
                  <w:divsChild>
                    <w:div w:id="1569151774">
                      <w:marLeft w:val="0"/>
                      <w:marRight w:val="0"/>
                      <w:marTop w:val="0"/>
                      <w:marBottom w:val="0"/>
                      <w:divBdr>
                        <w:top w:val="none" w:sz="0" w:space="0" w:color="auto"/>
                        <w:left w:val="none" w:sz="0" w:space="0" w:color="auto"/>
                        <w:bottom w:val="none" w:sz="0" w:space="0" w:color="auto"/>
                        <w:right w:val="none" w:sz="0" w:space="0" w:color="auto"/>
                      </w:divBdr>
                      <w:divsChild>
                        <w:div w:id="1363435019">
                          <w:marLeft w:val="0"/>
                          <w:marRight w:val="0"/>
                          <w:marTop w:val="0"/>
                          <w:marBottom w:val="240"/>
                          <w:divBdr>
                            <w:top w:val="none" w:sz="0" w:space="0" w:color="auto"/>
                            <w:left w:val="none" w:sz="0" w:space="0" w:color="auto"/>
                            <w:bottom w:val="none" w:sz="0" w:space="0" w:color="auto"/>
                            <w:right w:val="none" w:sz="0" w:space="0" w:color="auto"/>
                          </w:divBdr>
                          <w:divsChild>
                            <w:div w:id="752896721">
                              <w:marLeft w:val="-165"/>
                              <w:marRight w:val="-165"/>
                              <w:marTop w:val="0"/>
                              <w:marBottom w:val="0"/>
                              <w:divBdr>
                                <w:top w:val="none" w:sz="0" w:space="0" w:color="auto"/>
                                <w:left w:val="none" w:sz="0" w:space="0" w:color="auto"/>
                                <w:bottom w:val="none" w:sz="0" w:space="0" w:color="auto"/>
                                <w:right w:val="none" w:sz="0" w:space="0" w:color="auto"/>
                              </w:divBdr>
                              <w:divsChild>
                                <w:div w:id="95460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3656274">
      <w:bodyDiv w:val="1"/>
      <w:marLeft w:val="0"/>
      <w:marRight w:val="0"/>
      <w:marTop w:val="0"/>
      <w:marBottom w:val="0"/>
      <w:divBdr>
        <w:top w:val="none" w:sz="0" w:space="0" w:color="auto"/>
        <w:left w:val="none" w:sz="0" w:space="0" w:color="auto"/>
        <w:bottom w:val="none" w:sz="0" w:space="0" w:color="auto"/>
        <w:right w:val="none" w:sz="0" w:space="0" w:color="auto"/>
      </w:divBdr>
      <w:divsChild>
        <w:div w:id="13655389">
          <w:marLeft w:val="0"/>
          <w:marRight w:val="0"/>
          <w:marTop w:val="0"/>
          <w:marBottom w:val="0"/>
          <w:divBdr>
            <w:top w:val="none" w:sz="0" w:space="0" w:color="auto"/>
            <w:left w:val="none" w:sz="0" w:space="0" w:color="auto"/>
            <w:bottom w:val="none" w:sz="0" w:space="0" w:color="auto"/>
            <w:right w:val="none" w:sz="0" w:space="0" w:color="auto"/>
          </w:divBdr>
          <w:divsChild>
            <w:div w:id="1692144151">
              <w:marLeft w:val="0"/>
              <w:marRight w:val="0"/>
              <w:marTop w:val="0"/>
              <w:marBottom w:val="0"/>
              <w:divBdr>
                <w:top w:val="none" w:sz="0" w:space="0" w:color="auto"/>
                <w:left w:val="none" w:sz="0" w:space="0" w:color="auto"/>
                <w:bottom w:val="none" w:sz="0" w:space="0" w:color="auto"/>
                <w:right w:val="none" w:sz="0" w:space="0" w:color="auto"/>
              </w:divBdr>
              <w:divsChild>
                <w:div w:id="186067266">
                  <w:marLeft w:val="0"/>
                  <w:marRight w:val="0"/>
                  <w:marTop w:val="0"/>
                  <w:marBottom w:val="0"/>
                  <w:divBdr>
                    <w:top w:val="none" w:sz="0" w:space="0" w:color="auto"/>
                    <w:left w:val="none" w:sz="0" w:space="0" w:color="auto"/>
                    <w:bottom w:val="none" w:sz="0" w:space="0" w:color="auto"/>
                    <w:right w:val="none" w:sz="0" w:space="0" w:color="auto"/>
                  </w:divBdr>
                  <w:divsChild>
                    <w:div w:id="1633826206">
                      <w:marLeft w:val="0"/>
                      <w:marRight w:val="0"/>
                      <w:marTop w:val="0"/>
                      <w:marBottom w:val="0"/>
                      <w:divBdr>
                        <w:top w:val="none" w:sz="0" w:space="0" w:color="auto"/>
                        <w:left w:val="none" w:sz="0" w:space="0" w:color="auto"/>
                        <w:bottom w:val="none" w:sz="0" w:space="0" w:color="auto"/>
                        <w:right w:val="none" w:sz="0" w:space="0" w:color="auto"/>
                      </w:divBdr>
                      <w:divsChild>
                        <w:div w:id="325087252">
                          <w:marLeft w:val="0"/>
                          <w:marRight w:val="0"/>
                          <w:marTop w:val="0"/>
                          <w:marBottom w:val="240"/>
                          <w:divBdr>
                            <w:top w:val="none" w:sz="0" w:space="0" w:color="auto"/>
                            <w:left w:val="none" w:sz="0" w:space="0" w:color="auto"/>
                            <w:bottom w:val="none" w:sz="0" w:space="0" w:color="auto"/>
                            <w:right w:val="none" w:sz="0" w:space="0" w:color="auto"/>
                          </w:divBdr>
                          <w:divsChild>
                            <w:div w:id="501941055">
                              <w:marLeft w:val="-165"/>
                              <w:marRight w:val="-165"/>
                              <w:marTop w:val="0"/>
                              <w:marBottom w:val="0"/>
                              <w:divBdr>
                                <w:top w:val="none" w:sz="0" w:space="0" w:color="auto"/>
                                <w:left w:val="none" w:sz="0" w:space="0" w:color="auto"/>
                                <w:bottom w:val="none" w:sz="0" w:space="0" w:color="auto"/>
                                <w:right w:val="none" w:sz="0" w:space="0" w:color="auto"/>
                              </w:divBdr>
                              <w:divsChild>
                                <w:div w:id="54679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858320">
      <w:bodyDiv w:val="1"/>
      <w:marLeft w:val="0"/>
      <w:marRight w:val="0"/>
      <w:marTop w:val="0"/>
      <w:marBottom w:val="0"/>
      <w:divBdr>
        <w:top w:val="none" w:sz="0" w:space="0" w:color="auto"/>
        <w:left w:val="none" w:sz="0" w:space="0" w:color="auto"/>
        <w:bottom w:val="none" w:sz="0" w:space="0" w:color="auto"/>
        <w:right w:val="none" w:sz="0" w:space="0" w:color="auto"/>
      </w:divBdr>
      <w:divsChild>
        <w:div w:id="1335106581">
          <w:marLeft w:val="0"/>
          <w:marRight w:val="0"/>
          <w:marTop w:val="0"/>
          <w:marBottom w:val="0"/>
          <w:divBdr>
            <w:top w:val="none" w:sz="0" w:space="0" w:color="auto"/>
            <w:left w:val="none" w:sz="0" w:space="0" w:color="auto"/>
            <w:bottom w:val="none" w:sz="0" w:space="0" w:color="auto"/>
            <w:right w:val="none" w:sz="0" w:space="0" w:color="auto"/>
          </w:divBdr>
          <w:divsChild>
            <w:div w:id="768350372">
              <w:marLeft w:val="0"/>
              <w:marRight w:val="0"/>
              <w:marTop w:val="0"/>
              <w:marBottom w:val="0"/>
              <w:divBdr>
                <w:top w:val="none" w:sz="0" w:space="0" w:color="auto"/>
                <w:left w:val="none" w:sz="0" w:space="0" w:color="auto"/>
                <w:bottom w:val="none" w:sz="0" w:space="0" w:color="auto"/>
                <w:right w:val="none" w:sz="0" w:space="0" w:color="auto"/>
              </w:divBdr>
              <w:divsChild>
                <w:div w:id="1663460530">
                  <w:marLeft w:val="0"/>
                  <w:marRight w:val="0"/>
                  <w:marTop w:val="0"/>
                  <w:marBottom w:val="0"/>
                  <w:divBdr>
                    <w:top w:val="none" w:sz="0" w:space="0" w:color="auto"/>
                    <w:left w:val="none" w:sz="0" w:space="0" w:color="auto"/>
                    <w:bottom w:val="none" w:sz="0" w:space="0" w:color="auto"/>
                    <w:right w:val="none" w:sz="0" w:space="0" w:color="auto"/>
                  </w:divBdr>
                  <w:divsChild>
                    <w:div w:id="1568346860">
                      <w:marLeft w:val="0"/>
                      <w:marRight w:val="0"/>
                      <w:marTop w:val="0"/>
                      <w:marBottom w:val="0"/>
                      <w:divBdr>
                        <w:top w:val="none" w:sz="0" w:space="0" w:color="auto"/>
                        <w:left w:val="none" w:sz="0" w:space="0" w:color="auto"/>
                        <w:bottom w:val="none" w:sz="0" w:space="0" w:color="auto"/>
                        <w:right w:val="none" w:sz="0" w:space="0" w:color="auto"/>
                      </w:divBdr>
                      <w:divsChild>
                        <w:div w:id="1408117211">
                          <w:marLeft w:val="0"/>
                          <w:marRight w:val="0"/>
                          <w:marTop w:val="0"/>
                          <w:marBottom w:val="240"/>
                          <w:divBdr>
                            <w:top w:val="none" w:sz="0" w:space="0" w:color="auto"/>
                            <w:left w:val="none" w:sz="0" w:space="0" w:color="auto"/>
                            <w:bottom w:val="none" w:sz="0" w:space="0" w:color="auto"/>
                            <w:right w:val="none" w:sz="0" w:space="0" w:color="auto"/>
                          </w:divBdr>
                          <w:divsChild>
                            <w:div w:id="915162980">
                              <w:marLeft w:val="-165"/>
                              <w:marRight w:val="-165"/>
                              <w:marTop w:val="0"/>
                              <w:marBottom w:val="0"/>
                              <w:divBdr>
                                <w:top w:val="none" w:sz="0" w:space="0" w:color="auto"/>
                                <w:left w:val="none" w:sz="0" w:space="0" w:color="auto"/>
                                <w:bottom w:val="none" w:sz="0" w:space="0" w:color="auto"/>
                                <w:right w:val="none" w:sz="0" w:space="0" w:color="auto"/>
                              </w:divBdr>
                              <w:divsChild>
                                <w:div w:id="3237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397557433">
      <w:bodyDiv w:val="1"/>
      <w:marLeft w:val="0"/>
      <w:marRight w:val="0"/>
      <w:marTop w:val="0"/>
      <w:marBottom w:val="0"/>
      <w:divBdr>
        <w:top w:val="none" w:sz="0" w:space="0" w:color="auto"/>
        <w:left w:val="none" w:sz="0" w:space="0" w:color="auto"/>
        <w:bottom w:val="none" w:sz="0" w:space="0" w:color="auto"/>
        <w:right w:val="none" w:sz="0" w:space="0" w:color="auto"/>
      </w:divBdr>
      <w:divsChild>
        <w:div w:id="280844740">
          <w:marLeft w:val="0"/>
          <w:marRight w:val="0"/>
          <w:marTop w:val="0"/>
          <w:marBottom w:val="0"/>
          <w:divBdr>
            <w:top w:val="none" w:sz="0" w:space="0" w:color="auto"/>
            <w:left w:val="none" w:sz="0" w:space="0" w:color="auto"/>
            <w:bottom w:val="none" w:sz="0" w:space="0" w:color="auto"/>
            <w:right w:val="none" w:sz="0" w:space="0" w:color="auto"/>
          </w:divBdr>
          <w:divsChild>
            <w:div w:id="161969701">
              <w:marLeft w:val="0"/>
              <w:marRight w:val="0"/>
              <w:marTop w:val="0"/>
              <w:marBottom w:val="0"/>
              <w:divBdr>
                <w:top w:val="none" w:sz="0" w:space="0" w:color="auto"/>
                <w:left w:val="none" w:sz="0" w:space="0" w:color="auto"/>
                <w:bottom w:val="none" w:sz="0" w:space="0" w:color="auto"/>
                <w:right w:val="none" w:sz="0" w:space="0" w:color="auto"/>
              </w:divBdr>
              <w:divsChild>
                <w:div w:id="351610976">
                  <w:marLeft w:val="0"/>
                  <w:marRight w:val="0"/>
                  <w:marTop w:val="0"/>
                  <w:marBottom w:val="0"/>
                  <w:divBdr>
                    <w:top w:val="none" w:sz="0" w:space="0" w:color="auto"/>
                    <w:left w:val="none" w:sz="0" w:space="0" w:color="auto"/>
                    <w:bottom w:val="none" w:sz="0" w:space="0" w:color="auto"/>
                    <w:right w:val="none" w:sz="0" w:space="0" w:color="auto"/>
                  </w:divBdr>
                  <w:divsChild>
                    <w:div w:id="1185826007">
                      <w:marLeft w:val="0"/>
                      <w:marRight w:val="0"/>
                      <w:marTop w:val="0"/>
                      <w:marBottom w:val="0"/>
                      <w:divBdr>
                        <w:top w:val="none" w:sz="0" w:space="0" w:color="auto"/>
                        <w:left w:val="none" w:sz="0" w:space="0" w:color="auto"/>
                        <w:bottom w:val="none" w:sz="0" w:space="0" w:color="auto"/>
                        <w:right w:val="none" w:sz="0" w:space="0" w:color="auto"/>
                      </w:divBdr>
                      <w:divsChild>
                        <w:div w:id="350838632">
                          <w:marLeft w:val="0"/>
                          <w:marRight w:val="0"/>
                          <w:marTop w:val="0"/>
                          <w:marBottom w:val="240"/>
                          <w:divBdr>
                            <w:top w:val="none" w:sz="0" w:space="0" w:color="auto"/>
                            <w:left w:val="none" w:sz="0" w:space="0" w:color="auto"/>
                            <w:bottom w:val="none" w:sz="0" w:space="0" w:color="auto"/>
                            <w:right w:val="none" w:sz="0" w:space="0" w:color="auto"/>
                          </w:divBdr>
                          <w:divsChild>
                            <w:div w:id="1187980668">
                              <w:marLeft w:val="-165"/>
                              <w:marRight w:val="-165"/>
                              <w:marTop w:val="0"/>
                              <w:marBottom w:val="0"/>
                              <w:divBdr>
                                <w:top w:val="none" w:sz="0" w:space="0" w:color="auto"/>
                                <w:left w:val="none" w:sz="0" w:space="0" w:color="auto"/>
                                <w:bottom w:val="none" w:sz="0" w:space="0" w:color="auto"/>
                                <w:right w:val="none" w:sz="0" w:space="0" w:color="auto"/>
                              </w:divBdr>
                              <w:divsChild>
                                <w:div w:id="200272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47146979">
      <w:bodyDiv w:val="1"/>
      <w:marLeft w:val="0"/>
      <w:marRight w:val="0"/>
      <w:marTop w:val="0"/>
      <w:marBottom w:val="0"/>
      <w:divBdr>
        <w:top w:val="none" w:sz="0" w:space="0" w:color="auto"/>
        <w:left w:val="none" w:sz="0" w:space="0" w:color="auto"/>
        <w:bottom w:val="none" w:sz="0" w:space="0" w:color="auto"/>
        <w:right w:val="none" w:sz="0" w:space="0" w:color="auto"/>
      </w:divBdr>
      <w:divsChild>
        <w:div w:id="2035032349">
          <w:marLeft w:val="0"/>
          <w:marRight w:val="0"/>
          <w:marTop w:val="0"/>
          <w:marBottom w:val="0"/>
          <w:divBdr>
            <w:top w:val="none" w:sz="0" w:space="0" w:color="auto"/>
            <w:left w:val="none" w:sz="0" w:space="0" w:color="auto"/>
            <w:bottom w:val="none" w:sz="0" w:space="0" w:color="auto"/>
            <w:right w:val="none" w:sz="0" w:space="0" w:color="auto"/>
          </w:divBdr>
          <w:divsChild>
            <w:div w:id="1135758001">
              <w:marLeft w:val="0"/>
              <w:marRight w:val="0"/>
              <w:marTop w:val="0"/>
              <w:marBottom w:val="0"/>
              <w:divBdr>
                <w:top w:val="none" w:sz="0" w:space="0" w:color="auto"/>
                <w:left w:val="none" w:sz="0" w:space="0" w:color="auto"/>
                <w:bottom w:val="none" w:sz="0" w:space="0" w:color="auto"/>
                <w:right w:val="none" w:sz="0" w:space="0" w:color="auto"/>
              </w:divBdr>
              <w:divsChild>
                <w:div w:id="1023479083">
                  <w:marLeft w:val="0"/>
                  <w:marRight w:val="0"/>
                  <w:marTop w:val="0"/>
                  <w:marBottom w:val="0"/>
                  <w:divBdr>
                    <w:top w:val="none" w:sz="0" w:space="0" w:color="auto"/>
                    <w:left w:val="none" w:sz="0" w:space="0" w:color="auto"/>
                    <w:bottom w:val="none" w:sz="0" w:space="0" w:color="auto"/>
                    <w:right w:val="none" w:sz="0" w:space="0" w:color="auto"/>
                  </w:divBdr>
                  <w:divsChild>
                    <w:div w:id="1976645027">
                      <w:marLeft w:val="0"/>
                      <w:marRight w:val="0"/>
                      <w:marTop w:val="0"/>
                      <w:marBottom w:val="0"/>
                      <w:divBdr>
                        <w:top w:val="none" w:sz="0" w:space="0" w:color="auto"/>
                        <w:left w:val="none" w:sz="0" w:space="0" w:color="auto"/>
                        <w:bottom w:val="none" w:sz="0" w:space="0" w:color="auto"/>
                        <w:right w:val="none" w:sz="0" w:space="0" w:color="auto"/>
                      </w:divBdr>
                      <w:divsChild>
                        <w:div w:id="1620989344">
                          <w:marLeft w:val="0"/>
                          <w:marRight w:val="0"/>
                          <w:marTop w:val="0"/>
                          <w:marBottom w:val="240"/>
                          <w:divBdr>
                            <w:top w:val="none" w:sz="0" w:space="0" w:color="auto"/>
                            <w:left w:val="none" w:sz="0" w:space="0" w:color="auto"/>
                            <w:bottom w:val="none" w:sz="0" w:space="0" w:color="auto"/>
                            <w:right w:val="none" w:sz="0" w:space="0" w:color="auto"/>
                          </w:divBdr>
                          <w:divsChild>
                            <w:div w:id="475998193">
                              <w:marLeft w:val="-165"/>
                              <w:marRight w:val="-165"/>
                              <w:marTop w:val="0"/>
                              <w:marBottom w:val="0"/>
                              <w:divBdr>
                                <w:top w:val="none" w:sz="0" w:space="0" w:color="auto"/>
                                <w:left w:val="none" w:sz="0" w:space="0" w:color="auto"/>
                                <w:bottom w:val="none" w:sz="0" w:space="0" w:color="auto"/>
                                <w:right w:val="none" w:sz="0" w:space="0" w:color="auto"/>
                              </w:divBdr>
                              <w:divsChild>
                                <w:div w:id="158040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462997">
      <w:bodyDiv w:val="1"/>
      <w:marLeft w:val="0"/>
      <w:marRight w:val="0"/>
      <w:marTop w:val="0"/>
      <w:marBottom w:val="0"/>
      <w:divBdr>
        <w:top w:val="none" w:sz="0" w:space="0" w:color="auto"/>
        <w:left w:val="none" w:sz="0" w:space="0" w:color="auto"/>
        <w:bottom w:val="none" w:sz="0" w:space="0" w:color="auto"/>
        <w:right w:val="none" w:sz="0" w:space="0" w:color="auto"/>
      </w:divBdr>
      <w:divsChild>
        <w:div w:id="1598370522">
          <w:marLeft w:val="0"/>
          <w:marRight w:val="0"/>
          <w:marTop w:val="0"/>
          <w:marBottom w:val="0"/>
          <w:divBdr>
            <w:top w:val="none" w:sz="0" w:space="0" w:color="auto"/>
            <w:left w:val="none" w:sz="0" w:space="0" w:color="auto"/>
            <w:bottom w:val="none" w:sz="0" w:space="0" w:color="auto"/>
            <w:right w:val="none" w:sz="0" w:space="0" w:color="auto"/>
          </w:divBdr>
          <w:divsChild>
            <w:div w:id="2068331904">
              <w:marLeft w:val="0"/>
              <w:marRight w:val="0"/>
              <w:marTop w:val="0"/>
              <w:marBottom w:val="0"/>
              <w:divBdr>
                <w:top w:val="none" w:sz="0" w:space="0" w:color="auto"/>
                <w:left w:val="none" w:sz="0" w:space="0" w:color="auto"/>
                <w:bottom w:val="none" w:sz="0" w:space="0" w:color="auto"/>
                <w:right w:val="none" w:sz="0" w:space="0" w:color="auto"/>
              </w:divBdr>
              <w:divsChild>
                <w:div w:id="1908565122">
                  <w:marLeft w:val="0"/>
                  <w:marRight w:val="0"/>
                  <w:marTop w:val="0"/>
                  <w:marBottom w:val="0"/>
                  <w:divBdr>
                    <w:top w:val="none" w:sz="0" w:space="0" w:color="auto"/>
                    <w:left w:val="none" w:sz="0" w:space="0" w:color="auto"/>
                    <w:bottom w:val="none" w:sz="0" w:space="0" w:color="auto"/>
                    <w:right w:val="none" w:sz="0" w:space="0" w:color="auto"/>
                  </w:divBdr>
                  <w:divsChild>
                    <w:div w:id="213742446">
                      <w:marLeft w:val="0"/>
                      <w:marRight w:val="0"/>
                      <w:marTop w:val="0"/>
                      <w:marBottom w:val="0"/>
                      <w:divBdr>
                        <w:top w:val="none" w:sz="0" w:space="0" w:color="auto"/>
                        <w:left w:val="none" w:sz="0" w:space="0" w:color="auto"/>
                        <w:bottom w:val="none" w:sz="0" w:space="0" w:color="auto"/>
                        <w:right w:val="none" w:sz="0" w:space="0" w:color="auto"/>
                      </w:divBdr>
                      <w:divsChild>
                        <w:div w:id="1717317555">
                          <w:marLeft w:val="0"/>
                          <w:marRight w:val="0"/>
                          <w:marTop w:val="0"/>
                          <w:marBottom w:val="240"/>
                          <w:divBdr>
                            <w:top w:val="none" w:sz="0" w:space="0" w:color="auto"/>
                            <w:left w:val="none" w:sz="0" w:space="0" w:color="auto"/>
                            <w:bottom w:val="none" w:sz="0" w:space="0" w:color="auto"/>
                            <w:right w:val="none" w:sz="0" w:space="0" w:color="auto"/>
                          </w:divBdr>
                          <w:divsChild>
                            <w:div w:id="570508809">
                              <w:marLeft w:val="0"/>
                              <w:marRight w:val="0"/>
                              <w:marTop w:val="0"/>
                              <w:marBottom w:val="0"/>
                              <w:divBdr>
                                <w:top w:val="none" w:sz="0" w:space="0" w:color="auto"/>
                                <w:left w:val="none" w:sz="0" w:space="0" w:color="auto"/>
                                <w:bottom w:val="none" w:sz="0" w:space="0" w:color="auto"/>
                                <w:right w:val="none" w:sz="0" w:space="0" w:color="auto"/>
                              </w:divBdr>
                              <w:divsChild>
                                <w:div w:id="117990144">
                                  <w:marLeft w:val="-165"/>
                                  <w:marRight w:val="-165"/>
                                  <w:marTop w:val="0"/>
                                  <w:marBottom w:val="0"/>
                                  <w:divBdr>
                                    <w:top w:val="none" w:sz="0" w:space="0" w:color="auto"/>
                                    <w:left w:val="none" w:sz="0" w:space="0" w:color="auto"/>
                                    <w:bottom w:val="none" w:sz="0" w:space="0" w:color="auto"/>
                                    <w:right w:val="none" w:sz="0" w:space="0" w:color="auto"/>
                                  </w:divBdr>
                                  <w:divsChild>
                                    <w:div w:id="1555238423">
                                      <w:marLeft w:val="0"/>
                                      <w:marRight w:val="0"/>
                                      <w:marTop w:val="0"/>
                                      <w:marBottom w:val="0"/>
                                      <w:divBdr>
                                        <w:top w:val="none" w:sz="0" w:space="0" w:color="auto"/>
                                        <w:left w:val="none" w:sz="0" w:space="0" w:color="auto"/>
                                        <w:bottom w:val="none" w:sz="0" w:space="0" w:color="auto"/>
                                        <w:right w:val="none" w:sz="0" w:space="0" w:color="auto"/>
                                      </w:divBdr>
                                      <w:divsChild>
                                        <w:div w:id="1489665178">
                                          <w:marLeft w:val="-165"/>
                                          <w:marRight w:val="-165"/>
                                          <w:marTop w:val="0"/>
                                          <w:marBottom w:val="0"/>
                                          <w:divBdr>
                                            <w:top w:val="none" w:sz="0" w:space="0" w:color="auto"/>
                                            <w:left w:val="none" w:sz="0" w:space="0" w:color="auto"/>
                                            <w:bottom w:val="none" w:sz="0" w:space="0" w:color="auto"/>
                                            <w:right w:val="none" w:sz="0" w:space="0" w:color="auto"/>
                                          </w:divBdr>
                                          <w:divsChild>
                                            <w:div w:id="21701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27242228">
      <w:bodyDiv w:val="1"/>
      <w:marLeft w:val="0"/>
      <w:marRight w:val="0"/>
      <w:marTop w:val="0"/>
      <w:marBottom w:val="0"/>
      <w:divBdr>
        <w:top w:val="none" w:sz="0" w:space="0" w:color="auto"/>
        <w:left w:val="none" w:sz="0" w:space="0" w:color="auto"/>
        <w:bottom w:val="none" w:sz="0" w:space="0" w:color="auto"/>
        <w:right w:val="none" w:sz="0" w:space="0" w:color="auto"/>
      </w:divBdr>
      <w:divsChild>
        <w:div w:id="954554747">
          <w:marLeft w:val="0"/>
          <w:marRight w:val="0"/>
          <w:marTop w:val="0"/>
          <w:marBottom w:val="0"/>
          <w:divBdr>
            <w:top w:val="none" w:sz="0" w:space="0" w:color="auto"/>
            <w:left w:val="none" w:sz="0" w:space="0" w:color="auto"/>
            <w:bottom w:val="none" w:sz="0" w:space="0" w:color="auto"/>
            <w:right w:val="none" w:sz="0" w:space="0" w:color="auto"/>
          </w:divBdr>
          <w:divsChild>
            <w:div w:id="247662751">
              <w:marLeft w:val="0"/>
              <w:marRight w:val="0"/>
              <w:marTop w:val="0"/>
              <w:marBottom w:val="0"/>
              <w:divBdr>
                <w:top w:val="none" w:sz="0" w:space="0" w:color="auto"/>
                <w:left w:val="none" w:sz="0" w:space="0" w:color="auto"/>
                <w:bottom w:val="none" w:sz="0" w:space="0" w:color="auto"/>
                <w:right w:val="none" w:sz="0" w:space="0" w:color="auto"/>
              </w:divBdr>
              <w:divsChild>
                <w:div w:id="1280917128">
                  <w:marLeft w:val="0"/>
                  <w:marRight w:val="0"/>
                  <w:marTop w:val="0"/>
                  <w:marBottom w:val="0"/>
                  <w:divBdr>
                    <w:top w:val="none" w:sz="0" w:space="0" w:color="auto"/>
                    <w:left w:val="none" w:sz="0" w:space="0" w:color="auto"/>
                    <w:bottom w:val="none" w:sz="0" w:space="0" w:color="auto"/>
                    <w:right w:val="none" w:sz="0" w:space="0" w:color="auto"/>
                  </w:divBdr>
                  <w:divsChild>
                    <w:div w:id="189923817">
                      <w:marLeft w:val="0"/>
                      <w:marRight w:val="0"/>
                      <w:marTop w:val="0"/>
                      <w:marBottom w:val="0"/>
                      <w:divBdr>
                        <w:top w:val="none" w:sz="0" w:space="0" w:color="auto"/>
                        <w:left w:val="none" w:sz="0" w:space="0" w:color="auto"/>
                        <w:bottom w:val="none" w:sz="0" w:space="0" w:color="auto"/>
                        <w:right w:val="none" w:sz="0" w:space="0" w:color="auto"/>
                      </w:divBdr>
                      <w:divsChild>
                        <w:div w:id="2081512972">
                          <w:marLeft w:val="0"/>
                          <w:marRight w:val="0"/>
                          <w:marTop w:val="0"/>
                          <w:marBottom w:val="240"/>
                          <w:divBdr>
                            <w:top w:val="none" w:sz="0" w:space="0" w:color="auto"/>
                            <w:left w:val="none" w:sz="0" w:space="0" w:color="auto"/>
                            <w:bottom w:val="none" w:sz="0" w:space="0" w:color="auto"/>
                            <w:right w:val="none" w:sz="0" w:space="0" w:color="auto"/>
                          </w:divBdr>
                          <w:divsChild>
                            <w:div w:id="18093561">
                              <w:marLeft w:val="-165"/>
                              <w:marRight w:val="-165"/>
                              <w:marTop w:val="0"/>
                              <w:marBottom w:val="0"/>
                              <w:divBdr>
                                <w:top w:val="none" w:sz="0" w:space="0" w:color="auto"/>
                                <w:left w:val="none" w:sz="0" w:space="0" w:color="auto"/>
                                <w:bottom w:val="none" w:sz="0" w:space="0" w:color="auto"/>
                                <w:right w:val="none" w:sz="0" w:space="0" w:color="auto"/>
                              </w:divBdr>
                              <w:divsChild>
                                <w:div w:id="20040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572535">
      <w:bodyDiv w:val="1"/>
      <w:marLeft w:val="0"/>
      <w:marRight w:val="0"/>
      <w:marTop w:val="0"/>
      <w:marBottom w:val="0"/>
      <w:divBdr>
        <w:top w:val="none" w:sz="0" w:space="0" w:color="auto"/>
        <w:left w:val="none" w:sz="0" w:space="0" w:color="auto"/>
        <w:bottom w:val="none" w:sz="0" w:space="0" w:color="auto"/>
        <w:right w:val="none" w:sz="0" w:space="0" w:color="auto"/>
      </w:divBdr>
      <w:divsChild>
        <w:div w:id="1921668739">
          <w:marLeft w:val="0"/>
          <w:marRight w:val="0"/>
          <w:marTop w:val="0"/>
          <w:marBottom w:val="0"/>
          <w:divBdr>
            <w:top w:val="none" w:sz="0" w:space="0" w:color="auto"/>
            <w:left w:val="none" w:sz="0" w:space="0" w:color="auto"/>
            <w:bottom w:val="none" w:sz="0" w:space="0" w:color="auto"/>
            <w:right w:val="none" w:sz="0" w:space="0" w:color="auto"/>
          </w:divBdr>
          <w:divsChild>
            <w:div w:id="1921209650">
              <w:marLeft w:val="0"/>
              <w:marRight w:val="0"/>
              <w:marTop w:val="0"/>
              <w:marBottom w:val="0"/>
              <w:divBdr>
                <w:top w:val="none" w:sz="0" w:space="0" w:color="auto"/>
                <w:left w:val="none" w:sz="0" w:space="0" w:color="auto"/>
                <w:bottom w:val="none" w:sz="0" w:space="0" w:color="auto"/>
                <w:right w:val="none" w:sz="0" w:space="0" w:color="auto"/>
              </w:divBdr>
              <w:divsChild>
                <w:div w:id="1097287227">
                  <w:marLeft w:val="0"/>
                  <w:marRight w:val="0"/>
                  <w:marTop w:val="0"/>
                  <w:marBottom w:val="0"/>
                  <w:divBdr>
                    <w:top w:val="none" w:sz="0" w:space="0" w:color="auto"/>
                    <w:left w:val="none" w:sz="0" w:space="0" w:color="auto"/>
                    <w:bottom w:val="none" w:sz="0" w:space="0" w:color="auto"/>
                    <w:right w:val="none" w:sz="0" w:space="0" w:color="auto"/>
                  </w:divBdr>
                  <w:divsChild>
                    <w:div w:id="1624849430">
                      <w:marLeft w:val="0"/>
                      <w:marRight w:val="0"/>
                      <w:marTop w:val="0"/>
                      <w:marBottom w:val="0"/>
                      <w:divBdr>
                        <w:top w:val="none" w:sz="0" w:space="0" w:color="auto"/>
                        <w:left w:val="none" w:sz="0" w:space="0" w:color="auto"/>
                        <w:bottom w:val="none" w:sz="0" w:space="0" w:color="auto"/>
                        <w:right w:val="none" w:sz="0" w:space="0" w:color="auto"/>
                      </w:divBdr>
                      <w:divsChild>
                        <w:div w:id="2116246116">
                          <w:marLeft w:val="0"/>
                          <w:marRight w:val="0"/>
                          <w:marTop w:val="0"/>
                          <w:marBottom w:val="240"/>
                          <w:divBdr>
                            <w:top w:val="none" w:sz="0" w:space="0" w:color="auto"/>
                            <w:left w:val="none" w:sz="0" w:space="0" w:color="auto"/>
                            <w:bottom w:val="none" w:sz="0" w:space="0" w:color="auto"/>
                            <w:right w:val="none" w:sz="0" w:space="0" w:color="auto"/>
                          </w:divBdr>
                          <w:divsChild>
                            <w:div w:id="1788769738">
                              <w:marLeft w:val="-165"/>
                              <w:marRight w:val="-165"/>
                              <w:marTop w:val="0"/>
                              <w:marBottom w:val="0"/>
                              <w:divBdr>
                                <w:top w:val="none" w:sz="0" w:space="0" w:color="auto"/>
                                <w:left w:val="none" w:sz="0" w:space="0" w:color="auto"/>
                                <w:bottom w:val="none" w:sz="0" w:space="0" w:color="auto"/>
                                <w:right w:val="none" w:sz="0" w:space="0" w:color="auto"/>
                              </w:divBdr>
                              <w:divsChild>
                                <w:div w:id="6855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46321000032?backUrl=L3Byb3RvY29sL3NpbmdsZS1yZXF1ZXN0LWZpbmFsL2VsZWN0cm9uaWMtYXVjdGlvbi9lZGl0LzkzMzc0P2JhY2tVcmw9YUhSMGNITTZMeTluZWk1c2IzUXRiMjVzYVc1bExuSjFMMlYwY0Y5bWNtOXVkQzl3Y205alpXUjFjbVV2YkdsemREOXdaWEp6YjI1aGJEMTBjblZsSm5CaFoyVTlNU1pzYVcxcGREMHhNQ1p6YjNKMFBURW1jMjl5ZEVScGNtVmpkR2x2YmoxQlUwT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12A0B-6C23-41FB-93FA-69767B2D9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702</Words>
  <Characters>4003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4696</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2021-10-08T10:29:00Z</cp:lastPrinted>
  <dcterms:created xsi:type="dcterms:W3CDTF">2021-10-15T11:15:00Z</dcterms:created>
  <dcterms:modified xsi:type="dcterms:W3CDTF">2021-10-15T11:15:00Z</dcterms:modified>
</cp:coreProperties>
</file>