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583C14" w:rsidRPr="00583C14" w:rsidRDefault="00583C14" w:rsidP="00583C14">
      <w:pPr>
        <w:rPr>
          <w:sz w:val="24"/>
          <w:szCs w:val="24"/>
          <w:lang w:val="ru-RU"/>
        </w:rPr>
      </w:pPr>
      <w:r w:rsidRPr="00583C14">
        <w:rPr>
          <w:szCs w:val="24"/>
          <w:lang w:val="ru-RU"/>
        </w:rPr>
        <w:t>№</w:t>
      </w:r>
      <w:r w:rsidRPr="00583C14">
        <w:rPr>
          <w:szCs w:val="24"/>
        </w:rPr>
        <w:t> </w:t>
      </w:r>
      <w:r w:rsidRPr="00583C14">
        <w:rPr>
          <w:color w:val="000000"/>
          <w:szCs w:val="24"/>
          <w:lang w:val="ru-RU"/>
        </w:rPr>
        <w:t xml:space="preserve">  </w:t>
      </w:r>
      <w:r w:rsidRPr="00583C14">
        <w:rPr>
          <w:sz w:val="24"/>
          <w:szCs w:val="24"/>
          <w:lang w:val="ru-RU"/>
        </w:rPr>
        <w:t>03481000463210000</w:t>
      </w:r>
      <w:r w:rsidR="00E25D76">
        <w:rPr>
          <w:sz w:val="24"/>
          <w:szCs w:val="24"/>
          <w:lang w:val="ru-RU"/>
        </w:rPr>
        <w:t>43</w:t>
      </w:r>
      <w:r w:rsidRPr="00583C14">
        <w:rPr>
          <w:sz w:val="24"/>
          <w:szCs w:val="24"/>
          <w:lang w:val="ru-RU"/>
        </w:rPr>
        <w:t xml:space="preserve">                    </w:t>
      </w:r>
      <w:r w:rsidRPr="00583C14">
        <w:rPr>
          <w:color w:val="000000"/>
          <w:sz w:val="24"/>
          <w:szCs w:val="24"/>
          <w:lang w:val="ru-RU"/>
        </w:rPr>
        <w:t xml:space="preserve"> </w:t>
      </w:r>
      <w:r w:rsidRPr="00583C14">
        <w:rPr>
          <w:sz w:val="24"/>
          <w:szCs w:val="24"/>
          <w:lang w:val="ru-RU"/>
        </w:rPr>
        <w:t xml:space="preserve">                                                          от «</w:t>
      </w:r>
      <w:r w:rsidR="00E25D76">
        <w:rPr>
          <w:sz w:val="24"/>
          <w:szCs w:val="24"/>
          <w:lang w:val="ru-RU"/>
        </w:rPr>
        <w:t>19</w:t>
      </w:r>
      <w:r w:rsidR="00C42FE0">
        <w:rPr>
          <w:sz w:val="24"/>
          <w:szCs w:val="24"/>
          <w:lang w:val="ru-RU"/>
        </w:rPr>
        <w:t xml:space="preserve">» </w:t>
      </w:r>
      <w:r w:rsidR="00E25D76">
        <w:rPr>
          <w:sz w:val="24"/>
          <w:szCs w:val="24"/>
          <w:lang w:val="ru-RU"/>
        </w:rPr>
        <w:t>октября</w:t>
      </w:r>
      <w:r w:rsidRPr="00583C14">
        <w:rPr>
          <w:sz w:val="24"/>
          <w:szCs w:val="24"/>
          <w:lang w:val="ru-RU"/>
        </w:rPr>
        <w:t xml:space="preserve"> 2021 г.</w:t>
      </w:r>
    </w:p>
    <w:p w:rsidR="00583C14" w:rsidRPr="00D449CA" w:rsidRDefault="00583C14" w:rsidP="00583C14">
      <w:pPr>
        <w:pStyle w:val="210"/>
        <w:spacing w:line="264" w:lineRule="auto"/>
        <w:ind w:firstLine="0"/>
        <w:rPr>
          <w:szCs w:val="24"/>
        </w:rPr>
      </w:pPr>
      <w:r w:rsidRPr="00D449CA">
        <w:rPr>
          <w:szCs w:val="24"/>
        </w:rPr>
        <w:t>п. Юность</w:t>
      </w:r>
    </w:p>
    <w:p w:rsidR="00E25D76" w:rsidRPr="00B52F99" w:rsidRDefault="00E25D76" w:rsidP="00E25D76">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E25D76" w:rsidRPr="00B52F99" w:rsidRDefault="00E25D76" w:rsidP="00E25D76">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E25D76" w:rsidRPr="00B52F99" w:rsidRDefault="00E25D76" w:rsidP="00E25D76">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E25D76" w:rsidRPr="002C33C2" w:rsidRDefault="00E25D76" w:rsidP="00E25D76">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E25D76" w:rsidRPr="004D019B" w:rsidRDefault="00E25D76" w:rsidP="00E25D76">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364318">
        <w:t>Поставка продуктов питания (масло, молоко сгущенное, печень, мясо птицы) для нужд Филиала ФГБОУ «Средняя школа-интернат МИД России» - Детский сад № 292 «Сказка»</w:t>
      </w:r>
      <w:r>
        <w:t>.</w:t>
      </w:r>
    </w:p>
    <w:p w:rsidR="00E25D76" w:rsidRPr="00AE5E64" w:rsidRDefault="00E25D76" w:rsidP="00E25D76">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364318">
        <w:t>211505000457850500100100020220000244</w:t>
      </w:r>
      <w:r>
        <w:t>.</w:t>
      </w:r>
    </w:p>
    <w:p w:rsidR="00E25D76" w:rsidRPr="00F35188" w:rsidRDefault="00E25D76" w:rsidP="00E25D76">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364318">
        <w:rPr>
          <w:sz w:val="24"/>
          <w:szCs w:val="24"/>
          <w:lang w:val="ru-RU"/>
        </w:rPr>
        <w:t>370</w:t>
      </w:r>
      <w:r>
        <w:rPr>
          <w:sz w:val="24"/>
          <w:szCs w:val="24"/>
          <w:lang w:val="ru-RU"/>
        </w:rPr>
        <w:t> </w:t>
      </w:r>
      <w:r w:rsidRPr="00364318">
        <w:rPr>
          <w:sz w:val="24"/>
          <w:szCs w:val="24"/>
          <w:lang w:val="ru-RU"/>
        </w:rPr>
        <w:t>601</w:t>
      </w:r>
      <w:r w:rsidRPr="00F35188">
        <w:rPr>
          <w:sz w:val="24"/>
          <w:szCs w:val="24"/>
          <w:lang w:val="ru-RU"/>
        </w:rPr>
        <w:t xml:space="preserve"> (триста </w:t>
      </w:r>
      <w:r>
        <w:rPr>
          <w:sz w:val="24"/>
          <w:szCs w:val="24"/>
          <w:lang w:val="ru-RU"/>
        </w:rPr>
        <w:t>семьдесят</w:t>
      </w:r>
      <w:r w:rsidRPr="00F35188">
        <w:rPr>
          <w:sz w:val="24"/>
          <w:szCs w:val="24"/>
          <w:lang w:val="ru-RU"/>
        </w:rPr>
        <w:t xml:space="preserve"> тысяч </w:t>
      </w:r>
      <w:r>
        <w:rPr>
          <w:sz w:val="24"/>
          <w:szCs w:val="24"/>
          <w:lang w:val="ru-RU"/>
        </w:rPr>
        <w:t xml:space="preserve">шестьсот </w:t>
      </w:r>
      <w:r w:rsidRPr="00F35188">
        <w:rPr>
          <w:sz w:val="24"/>
          <w:szCs w:val="24"/>
          <w:lang w:val="ru-RU"/>
        </w:rPr>
        <w:t xml:space="preserve">один) рубль </w:t>
      </w:r>
      <w:r>
        <w:rPr>
          <w:sz w:val="24"/>
          <w:szCs w:val="24"/>
          <w:lang w:val="ru-RU"/>
        </w:rPr>
        <w:t>02</w:t>
      </w:r>
      <w:r w:rsidRPr="00F35188">
        <w:rPr>
          <w:sz w:val="24"/>
          <w:szCs w:val="24"/>
          <w:lang w:val="ru-RU"/>
        </w:rPr>
        <w:t xml:space="preserve"> копейки.</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E25D76"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E25D76"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E25D76" w:rsidRPr="00E25D76" w:rsidRDefault="00E25D76" w:rsidP="00E25D76">
            <w:pPr>
              <w:pStyle w:val="affffff9"/>
              <w:spacing w:line="336" w:lineRule="auto"/>
              <w:rPr>
                <w:b w:val="0"/>
                <w:color w:val="000000"/>
              </w:rPr>
            </w:pPr>
            <w:r>
              <w:rPr>
                <w:b w:val="0"/>
                <w:color w:val="000000"/>
              </w:rPr>
              <w:t>EA-11901</w:t>
            </w:r>
            <w:r w:rsidRPr="00617465">
              <w:rPr>
                <w:b w:val="0"/>
                <w:color w:val="000000"/>
              </w:rPr>
              <w:t>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E25D76" w:rsidRPr="00E25D76" w:rsidRDefault="00E25D76" w:rsidP="00C018FA">
            <w:pPr>
              <w:pStyle w:val="affffff8"/>
            </w:pPr>
            <w:r>
              <w:rPr>
                <w:color w:val="212529"/>
              </w:rPr>
              <w:t>315 416,</w:t>
            </w:r>
            <w:r w:rsidRPr="00E25D76">
              <w:rPr>
                <w:color w:val="212529"/>
              </w:rPr>
              <w:t>00</w:t>
            </w:r>
          </w:p>
        </w:tc>
      </w:tr>
      <w:tr w:rsidR="00E25D76"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E25D76" w:rsidRPr="00E25D76" w:rsidRDefault="00E25D76" w:rsidP="00E25D76">
            <w:pPr>
              <w:pStyle w:val="affffff9"/>
              <w:spacing w:line="336" w:lineRule="auto"/>
              <w:rPr>
                <w:b w:val="0"/>
                <w:color w:val="000000"/>
              </w:rPr>
            </w:pPr>
            <w:r w:rsidRPr="00617465">
              <w:rPr>
                <w:b w:val="0"/>
                <w:color w:val="000000"/>
              </w:rPr>
              <w:t>EA-1206</w:t>
            </w:r>
            <w:r>
              <w:rPr>
                <w:b w:val="0"/>
                <w:color w:val="000000"/>
              </w:rPr>
              <w:t>24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E25D76" w:rsidRPr="00E25D76" w:rsidRDefault="00E25D76" w:rsidP="00C018FA">
            <w:pPr>
              <w:pStyle w:val="affffff8"/>
            </w:pPr>
            <w:r>
              <w:rPr>
                <w:color w:val="212529"/>
              </w:rPr>
              <w:t>318 269,</w:t>
            </w:r>
            <w:r w:rsidRPr="00E25D76">
              <w:rPr>
                <w:color w:val="212529"/>
              </w:rPr>
              <w:t>99</w:t>
            </w:r>
          </w:p>
        </w:tc>
      </w:tr>
    </w:tbl>
    <w:p w:rsidR="00025DA4"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E25D76" w:rsidRPr="00BE32C6" w:rsidRDefault="00E25D76" w:rsidP="0003161F">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E25D76" w:rsidRPr="00E25D76" w:rsidTr="00025DA4">
        <w:trPr>
          <w:trHeight w:val="874"/>
          <w:jc w:val="center"/>
        </w:trPr>
        <w:tc>
          <w:tcPr>
            <w:tcW w:w="2664" w:type="dxa"/>
          </w:tcPr>
          <w:p w:rsidR="00E25D76" w:rsidRPr="00E25D76" w:rsidRDefault="00E25D76" w:rsidP="00B612DA">
            <w:pPr>
              <w:pStyle w:val="affffff9"/>
              <w:spacing w:line="336" w:lineRule="auto"/>
              <w:rPr>
                <w:b w:val="0"/>
                <w:color w:val="000000"/>
              </w:rPr>
            </w:pPr>
            <w:r>
              <w:rPr>
                <w:b w:val="0"/>
                <w:color w:val="000000"/>
              </w:rPr>
              <w:t>EA-11901</w:t>
            </w:r>
            <w:r w:rsidRPr="00617465">
              <w:rPr>
                <w:b w:val="0"/>
                <w:color w:val="000000"/>
              </w:rPr>
              <w:t>7</w:t>
            </w:r>
          </w:p>
        </w:tc>
        <w:tc>
          <w:tcPr>
            <w:tcW w:w="3827" w:type="dxa"/>
          </w:tcPr>
          <w:p w:rsidR="00E25D76" w:rsidRDefault="00E25D76" w:rsidP="00947DA5">
            <w:pPr>
              <w:widowControl w:val="0"/>
              <w:jc w:val="center"/>
              <w:rPr>
                <w:sz w:val="24"/>
                <w:szCs w:val="24"/>
                <w:lang w:val="ru-RU"/>
              </w:rPr>
            </w:pPr>
            <w:r w:rsidRPr="009B76AD">
              <w:rPr>
                <w:color w:val="000000"/>
                <w:sz w:val="24"/>
                <w:szCs w:val="24"/>
                <w:lang w:val="ru-RU"/>
              </w:rPr>
              <w:t>Общество с ограниченной ответственностью</w:t>
            </w:r>
            <w:r>
              <w:rPr>
                <w:color w:val="000000"/>
                <w:sz w:val="24"/>
                <w:szCs w:val="24"/>
                <w:lang w:val="ru-RU"/>
              </w:rPr>
              <w:t xml:space="preserve"> Торговый Дом «Подмосковные Колбасы» </w:t>
            </w:r>
          </w:p>
          <w:p w:rsidR="00E25D76" w:rsidRPr="00FF4F93" w:rsidRDefault="00E25D76" w:rsidP="00FF4F93">
            <w:pPr>
              <w:widowControl w:val="0"/>
              <w:jc w:val="center"/>
              <w:rPr>
                <w:sz w:val="24"/>
                <w:szCs w:val="24"/>
                <w:lang w:val="ru-RU"/>
              </w:rPr>
            </w:pPr>
            <w:r>
              <w:rPr>
                <w:sz w:val="24"/>
                <w:szCs w:val="24"/>
                <w:lang w:val="ru-RU"/>
              </w:rPr>
              <w:t xml:space="preserve">ИНН </w:t>
            </w:r>
            <w:r w:rsidRPr="00FF4F93">
              <w:rPr>
                <w:sz w:val="24"/>
                <w:szCs w:val="24"/>
                <w:lang w:val="ru-RU"/>
              </w:rPr>
              <w:t>5034051845</w:t>
            </w:r>
            <w:r>
              <w:rPr>
                <w:sz w:val="24"/>
                <w:szCs w:val="24"/>
                <w:lang w:val="ru-RU"/>
              </w:rPr>
              <w:t xml:space="preserve">, место нахождения: </w:t>
            </w:r>
            <w:r>
              <w:rPr>
                <w:color w:val="000000"/>
                <w:sz w:val="24"/>
                <w:szCs w:val="24"/>
                <w:lang w:val="ru-RU"/>
              </w:rPr>
              <w:t>Московская область, город</w:t>
            </w:r>
            <w:r w:rsidRPr="009B76AD">
              <w:rPr>
                <w:color w:val="000000"/>
                <w:sz w:val="24"/>
                <w:szCs w:val="24"/>
                <w:lang w:val="ru-RU"/>
              </w:rPr>
              <w:t xml:space="preserve"> </w:t>
            </w:r>
            <w:r>
              <w:rPr>
                <w:color w:val="000000"/>
                <w:sz w:val="24"/>
                <w:szCs w:val="24"/>
                <w:lang w:val="ru-RU"/>
              </w:rPr>
              <w:t>Орехово-Зуево</w:t>
            </w:r>
            <w:r w:rsidRPr="009B76AD">
              <w:rPr>
                <w:color w:val="000000"/>
                <w:sz w:val="24"/>
                <w:szCs w:val="24"/>
                <w:lang w:val="ru-RU"/>
              </w:rPr>
              <w:t>,</w:t>
            </w:r>
            <w:r>
              <w:rPr>
                <w:color w:val="000000"/>
                <w:sz w:val="24"/>
                <w:szCs w:val="24"/>
                <w:lang w:val="ru-RU"/>
              </w:rPr>
              <w:t xml:space="preserve"> деревня </w:t>
            </w:r>
            <w:proofErr w:type="spellStart"/>
            <w:r>
              <w:rPr>
                <w:color w:val="000000"/>
                <w:sz w:val="24"/>
                <w:szCs w:val="24"/>
                <w:lang w:val="ru-RU"/>
              </w:rPr>
              <w:t>Тереньково</w:t>
            </w:r>
            <w:proofErr w:type="spellEnd"/>
            <w:r>
              <w:rPr>
                <w:color w:val="000000"/>
                <w:sz w:val="24"/>
                <w:szCs w:val="24"/>
                <w:lang w:val="ru-RU"/>
              </w:rPr>
              <w:t xml:space="preserve"> д.180</w:t>
            </w:r>
          </w:p>
        </w:tc>
        <w:tc>
          <w:tcPr>
            <w:tcW w:w="2127" w:type="dxa"/>
            <w:tcMar>
              <w:top w:w="57" w:type="dxa"/>
              <w:left w:w="57" w:type="dxa"/>
              <w:bottom w:w="57" w:type="dxa"/>
              <w:right w:w="57" w:type="dxa"/>
            </w:tcMar>
            <w:vAlign w:val="center"/>
          </w:tcPr>
          <w:p w:rsidR="00E25D76" w:rsidRPr="00B52F99" w:rsidRDefault="00E25D76"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E25D76" w:rsidRPr="00B52F99" w:rsidRDefault="00E25D76"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E25D76" w:rsidRPr="00B52F99" w:rsidRDefault="00E25D76" w:rsidP="00B2092D">
            <w:pPr>
              <w:jc w:val="center"/>
              <w:rPr>
                <w:sz w:val="24"/>
                <w:szCs w:val="24"/>
                <w:lang w:val="ru-RU"/>
              </w:rPr>
            </w:pPr>
            <w:r>
              <w:rPr>
                <w:sz w:val="24"/>
                <w:szCs w:val="24"/>
                <w:lang w:val="ru-RU"/>
              </w:rPr>
              <w:t>Черемисина С.В.</w:t>
            </w:r>
          </w:p>
          <w:p w:rsidR="00E25D76" w:rsidRDefault="00E25D76" w:rsidP="00B2092D">
            <w:pPr>
              <w:jc w:val="center"/>
              <w:rPr>
                <w:sz w:val="24"/>
                <w:szCs w:val="24"/>
                <w:lang w:val="ru-RU"/>
              </w:rPr>
            </w:pPr>
            <w:r w:rsidRPr="00B52F99">
              <w:rPr>
                <w:sz w:val="24"/>
                <w:szCs w:val="24"/>
                <w:lang w:val="ru-RU"/>
              </w:rPr>
              <w:t>Волков К.В.</w:t>
            </w:r>
          </w:p>
          <w:p w:rsidR="00E25D76" w:rsidRPr="009B76AD" w:rsidRDefault="00E25D76"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E25D76" w:rsidRPr="009B76AD" w:rsidRDefault="00E25D76" w:rsidP="00B2092D">
            <w:pPr>
              <w:autoSpaceDE w:val="0"/>
              <w:autoSpaceDN w:val="0"/>
              <w:adjustRightInd w:val="0"/>
              <w:jc w:val="center"/>
              <w:rPr>
                <w:sz w:val="24"/>
                <w:szCs w:val="24"/>
                <w:lang w:val="ru-RU"/>
              </w:rPr>
            </w:pPr>
            <w:r w:rsidRPr="009B76AD">
              <w:rPr>
                <w:sz w:val="24"/>
                <w:szCs w:val="24"/>
                <w:lang w:val="ru-RU"/>
              </w:rPr>
              <w:t xml:space="preserve"> «За»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tc>
      </w:tr>
      <w:tr w:rsidR="00E25D76" w:rsidRPr="00E25D76" w:rsidTr="00025DA4">
        <w:trPr>
          <w:trHeight w:val="874"/>
          <w:jc w:val="center"/>
        </w:trPr>
        <w:tc>
          <w:tcPr>
            <w:tcW w:w="2664" w:type="dxa"/>
          </w:tcPr>
          <w:p w:rsidR="00E25D76" w:rsidRPr="00E25D76" w:rsidRDefault="00E25D76" w:rsidP="00B612DA">
            <w:pPr>
              <w:pStyle w:val="affffff9"/>
              <w:spacing w:line="336" w:lineRule="auto"/>
              <w:rPr>
                <w:b w:val="0"/>
                <w:color w:val="000000"/>
              </w:rPr>
            </w:pPr>
            <w:r w:rsidRPr="00617465">
              <w:rPr>
                <w:b w:val="0"/>
                <w:color w:val="000000"/>
              </w:rPr>
              <w:t>EA-1206</w:t>
            </w:r>
            <w:r>
              <w:rPr>
                <w:b w:val="0"/>
                <w:color w:val="000000"/>
              </w:rPr>
              <w:t>24</w:t>
            </w:r>
          </w:p>
        </w:tc>
        <w:tc>
          <w:tcPr>
            <w:tcW w:w="3827" w:type="dxa"/>
          </w:tcPr>
          <w:p w:rsidR="00E25D76" w:rsidRPr="009B76AD" w:rsidRDefault="00E25D76" w:rsidP="0003161F">
            <w:pPr>
              <w:widowControl w:val="0"/>
              <w:jc w:val="center"/>
              <w:rPr>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E25D76" w:rsidRPr="00B52F99" w:rsidRDefault="00E25D76"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E25D76" w:rsidRPr="00B52F99" w:rsidRDefault="00E25D76"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E25D76" w:rsidRPr="00B52F99" w:rsidRDefault="00E25D76" w:rsidP="00B2092D">
            <w:pPr>
              <w:jc w:val="center"/>
              <w:rPr>
                <w:sz w:val="24"/>
                <w:szCs w:val="24"/>
                <w:lang w:val="ru-RU"/>
              </w:rPr>
            </w:pPr>
            <w:r>
              <w:rPr>
                <w:sz w:val="24"/>
                <w:szCs w:val="24"/>
                <w:lang w:val="ru-RU"/>
              </w:rPr>
              <w:t>Черемисина С.В.</w:t>
            </w:r>
          </w:p>
          <w:p w:rsidR="00E25D76" w:rsidRDefault="00E25D76" w:rsidP="00B2092D">
            <w:pPr>
              <w:jc w:val="center"/>
              <w:rPr>
                <w:sz w:val="24"/>
                <w:szCs w:val="24"/>
                <w:lang w:val="ru-RU"/>
              </w:rPr>
            </w:pPr>
            <w:r w:rsidRPr="00B52F99">
              <w:rPr>
                <w:sz w:val="24"/>
                <w:szCs w:val="24"/>
                <w:lang w:val="ru-RU"/>
              </w:rPr>
              <w:t>Волков К.В.</w:t>
            </w:r>
          </w:p>
          <w:p w:rsidR="00E25D76" w:rsidRPr="009B76AD" w:rsidRDefault="00E25D76"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E25D76" w:rsidRPr="009B76AD" w:rsidRDefault="00E25D76" w:rsidP="00B2092D">
            <w:pPr>
              <w:autoSpaceDE w:val="0"/>
              <w:autoSpaceDN w:val="0"/>
              <w:adjustRightInd w:val="0"/>
              <w:jc w:val="center"/>
              <w:rPr>
                <w:sz w:val="24"/>
                <w:szCs w:val="24"/>
                <w:lang w:val="ru-RU"/>
              </w:rPr>
            </w:pPr>
            <w:r w:rsidRPr="009B76AD">
              <w:rPr>
                <w:sz w:val="24"/>
                <w:szCs w:val="24"/>
                <w:lang w:val="ru-RU"/>
              </w:rPr>
              <w:t xml:space="preserve"> «За»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tc>
      </w:tr>
    </w:tbl>
    <w:p w:rsidR="00E25D76" w:rsidRDefault="00E25D76" w:rsidP="000350F0">
      <w:pPr>
        <w:widowControl w:val="0"/>
        <w:ind w:firstLine="708"/>
        <w:jc w:val="both"/>
        <w:rPr>
          <w:b/>
          <w:sz w:val="24"/>
          <w:szCs w:val="24"/>
          <w:lang w:val="ru-RU"/>
        </w:rPr>
      </w:pPr>
    </w:p>
    <w:p w:rsidR="0061379F" w:rsidRPr="003F34A8" w:rsidRDefault="0061379F" w:rsidP="000350F0">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0350F0" w:rsidRPr="009B76AD">
        <w:rPr>
          <w:color w:val="000000"/>
          <w:sz w:val="24"/>
          <w:szCs w:val="24"/>
          <w:lang w:val="ru-RU"/>
        </w:rPr>
        <w:t>Общество с ограниченной ответственностью</w:t>
      </w:r>
      <w:r w:rsidR="000350F0">
        <w:rPr>
          <w:color w:val="000000"/>
          <w:sz w:val="24"/>
          <w:szCs w:val="24"/>
          <w:lang w:val="ru-RU"/>
        </w:rPr>
        <w:t xml:space="preserve"> Торговый Дом «Подмосковные Колбасы» </w:t>
      </w:r>
      <w:r w:rsidR="000350F0">
        <w:rPr>
          <w:sz w:val="24"/>
          <w:szCs w:val="24"/>
          <w:lang w:val="ru-RU"/>
        </w:rPr>
        <w:t xml:space="preserve">ИНН </w:t>
      </w:r>
      <w:r w:rsidR="000350F0" w:rsidRPr="00FF4F93">
        <w:rPr>
          <w:sz w:val="24"/>
          <w:szCs w:val="24"/>
          <w:lang w:val="ru-RU"/>
        </w:rPr>
        <w:t>5034051845</w:t>
      </w:r>
      <w:r w:rsidR="000350F0">
        <w:rPr>
          <w:sz w:val="24"/>
          <w:szCs w:val="24"/>
          <w:lang w:val="ru-RU"/>
        </w:rPr>
        <w:t xml:space="preserve">, место нахождения: </w:t>
      </w:r>
      <w:r w:rsidR="000350F0">
        <w:rPr>
          <w:color w:val="000000"/>
          <w:sz w:val="24"/>
          <w:szCs w:val="24"/>
          <w:lang w:val="ru-RU"/>
        </w:rPr>
        <w:t>Московская область, город</w:t>
      </w:r>
      <w:r w:rsidR="000350F0" w:rsidRPr="009B76AD">
        <w:rPr>
          <w:color w:val="000000"/>
          <w:sz w:val="24"/>
          <w:szCs w:val="24"/>
          <w:lang w:val="ru-RU"/>
        </w:rPr>
        <w:t xml:space="preserve"> </w:t>
      </w:r>
      <w:r w:rsidR="000350F0">
        <w:rPr>
          <w:color w:val="000000"/>
          <w:sz w:val="24"/>
          <w:szCs w:val="24"/>
          <w:lang w:val="ru-RU"/>
        </w:rPr>
        <w:t>Орехово-Зуево</w:t>
      </w:r>
      <w:r w:rsidR="000350F0" w:rsidRPr="009B76AD">
        <w:rPr>
          <w:color w:val="000000"/>
          <w:sz w:val="24"/>
          <w:szCs w:val="24"/>
          <w:lang w:val="ru-RU"/>
        </w:rPr>
        <w:t>,</w:t>
      </w:r>
      <w:r w:rsidR="000350F0">
        <w:rPr>
          <w:color w:val="000000"/>
          <w:sz w:val="24"/>
          <w:szCs w:val="24"/>
          <w:lang w:val="ru-RU"/>
        </w:rPr>
        <w:t xml:space="preserve"> деревня </w:t>
      </w:r>
      <w:proofErr w:type="spellStart"/>
      <w:r w:rsidR="000350F0">
        <w:rPr>
          <w:color w:val="000000"/>
          <w:sz w:val="24"/>
          <w:szCs w:val="24"/>
          <w:lang w:val="ru-RU"/>
        </w:rPr>
        <w:t>Тереньково</w:t>
      </w:r>
      <w:proofErr w:type="spellEnd"/>
      <w:r w:rsidR="000350F0">
        <w:rPr>
          <w:color w:val="000000"/>
          <w:sz w:val="24"/>
          <w:szCs w:val="24"/>
          <w:lang w:val="ru-RU"/>
        </w:rPr>
        <w:t xml:space="preserve"> д.180</w:t>
      </w:r>
      <w:r w:rsidRPr="006D5C24">
        <w:rPr>
          <w:b/>
          <w:sz w:val="24"/>
          <w:szCs w:val="24"/>
          <w:lang w:val="ru-RU"/>
        </w:rPr>
        <w:t xml:space="preserve">, цена государственного контракта </w:t>
      </w:r>
      <w:r w:rsidR="00E25D76">
        <w:rPr>
          <w:sz w:val="24"/>
          <w:szCs w:val="24"/>
          <w:lang w:val="ru-RU"/>
        </w:rPr>
        <w:t>315</w:t>
      </w:r>
      <w:r w:rsidR="000350F0">
        <w:rPr>
          <w:sz w:val="24"/>
          <w:szCs w:val="24"/>
        </w:rPr>
        <w:t> </w:t>
      </w:r>
      <w:r w:rsidR="00E25D76">
        <w:rPr>
          <w:sz w:val="24"/>
          <w:szCs w:val="24"/>
          <w:lang w:val="ru-RU"/>
        </w:rPr>
        <w:t>416</w:t>
      </w:r>
      <w:r w:rsidR="00DD7429" w:rsidRPr="006D5C24">
        <w:rPr>
          <w:sz w:val="24"/>
          <w:szCs w:val="24"/>
          <w:lang w:val="ru-RU"/>
        </w:rPr>
        <w:t xml:space="preserve"> </w:t>
      </w:r>
      <w:r w:rsidRPr="006D5C24">
        <w:rPr>
          <w:sz w:val="24"/>
          <w:szCs w:val="24"/>
          <w:lang w:val="ru-RU"/>
        </w:rPr>
        <w:t>рубл</w:t>
      </w:r>
      <w:r w:rsidR="00E25D76">
        <w:rPr>
          <w:sz w:val="24"/>
          <w:szCs w:val="24"/>
          <w:lang w:val="ru-RU"/>
        </w:rPr>
        <w:t>ей</w:t>
      </w:r>
      <w:r w:rsidRPr="006D5C24">
        <w:rPr>
          <w:sz w:val="24"/>
          <w:szCs w:val="24"/>
          <w:lang w:val="ru-RU"/>
        </w:rPr>
        <w:t xml:space="preserve"> </w:t>
      </w:r>
      <w:r w:rsidR="000350F0">
        <w:rPr>
          <w:sz w:val="24"/>
          <w:szCs w:val="24"/>
          <w:lang w:val="ru-RU"/>
        </w:rPr>
        <w:t>00</w:t>
      </w:r>
      <w:r w:rsidR="008A5C0B">
        <w:rPr>
          <w:sz w:val="24"/>
          <w:szCs w:val="24"/>
          <w:lang w:val="ru-RU"/>
        </w:rPr>
        <w:t xml:space="preserve"> копеек</w:t>
      </w:r>
      <w:r w:rsidRPr="006D5C24">
        <w:rPr>
          <w:sz w:val="24"/>
          <w:szCs w:val="24"/>
          <w:lang w:val="ru-RU"/>
        </w:rPr>
        <w:t>.</w:t>
      </w:r>
    </w:p>
    <w:p w:rsidR="00E25D76" w:rsidRDefault="00E25D76" w:rsidP="002C21A0">
      <w:pPr>
        <w:ind w:firstLine="709"/>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E25D76">
        <w:rPr>
          <w:sz w:val="24"/>
          <w:szCs w:val="24"/>
          <w:lang w:val="ru-RU"/>
        </w:rPr>
        <w:t>19</w:t>
      </w:r>
      <w:r>
        <w:rPr>
          <w:sz w:val="24"/>
          <w:szCs w:val="24"/>
          <w:lang w:val="ru-RU"/>
        </w:rPr>
        <w:t xml:space="preserve"> </w:t>
      </w:r>
      <w:r w:rsidR="00E25D76">
        <w:rPr>
          <w:sz w:val="24"/>
          <w:szCs w:val="24"/>
          <w:lang w:val="ru-RU"/>
        </w:rPr>
        <w:t>октября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4FC" w:rsidRDefault="009124FC">
      <w:r>
        <w:separator/>
      </w:r>
    </w:p>
  </w:endnote>
  <w:endnote w:type="continuationSeparator" w:id="0">
    <w:p w:rsidR="009124FC" w:rsidRDefault="009124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093480"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093480"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AD698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4FC" w:rsidRDefault="009124FC">
      <w:r>
        <w:separator/>
      </w:r>
    </w:p>
  </w:footnote>
  <w:footnote w:type="continuationSeparator" w:id="0">
    <w:p w:rsidR="009124FC" w:rsidRDefault="009124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1619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619</Words>
  <Characters>3529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2021-10-19T09:12:00Z</cp:lastPrinted>
  <dcterms:created xsi:type="dcterms:W3CDTF">2021-10-19T09:15:00Z</dcterms:created>
  <dcterms:modified xsi:type="dcterms:W3CDTF">2021-10-19T09:15:00Z</dcterms:modified>
</cp:coreProperties>
</file>