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BF6D7D" w:rsidRPr="0005648D" w:rsidRDefault="00BF6D7D" w:rsidP="00BF6D7D">
      <w:pPr>
        <w:rPr>
          <w:sz w:val="24"/>
          <w:szCs w:val="24"/>
          <w:lang w:val="ru-RU"/>
        </w:rPr>
      </w:pPr>
      <w:r w:rsidRPr="0005648D">
        <w:rPr>
          <w:szCs w:val="24"/>
          <w:lang w:val="ru-RU"/>
        </w:rPr>
        <w:t>№</w:t>
      </w:r>
      <w:r w:rsidRPr="0005648D">
        <w:rPr>
          <w:szCs w:val="24"/>
        </w:rPr>
        <w:t> </w:t>
      </w:r>
      <w:r w:rsidRPr="0005648D">
        <w:rPr>
          <w:color w:val="000000"/>
          <w:szCs w:val="24"/>
          <w:lang w:val="ru-RU"/>
        </w:rPr>
        <w:t xml:space="preserve">  </w:t>
      </w:r>
      <w:hyperlink r:id="rId8" w:history="1">
        <w:r w:rsidR="0084258B" w:rsidRPr="00D53BA3">
          <w:rPr>
            <w:rStyle w:val="af0"/>
            <w:color w:val="auto"/>
            <w:sz w:val="24"/>
            <w:szCs w:val="24"/>
            <w:u w:val="none"/>
            <w:lang w:val="ru-RU"/>
          </w:rPr>
          <w:t>03481000463210000</w:t>
        </w:r>
        <w:r w:rsidR="00B15CE2">
          <w:rPr>
            <w:rStyle w:val="af0"/>
            <w:color w:val="auto"/>
            <w:sz w:val="24"/>
            <w:szCs w:val="24"/>
            <w:u w:val="none"/>
            <w:lang w:val="ru-RU"/>
          </w:rPr>
          <w:t>57</w:t>
        </w:r>
        <w:r w:rsidR="0084258B" w:rsidRPr="00D53BA3">
          <w:rPr>
            <w:rStyle w:val="af0"/>
            <w:color w:val="auto"/>
            <w:sz w:val="24"/>
            <w:szCs w:val="24"/>
            <w:u w:val="none"/>
            <w:lang w:val="ru-RU"/>
          </w:rPr>
          <w:t xml:space="preserve"> </w:t>
        </w:r>
      </w:hyperlink>
      <w:r w:rsidRPr="0084258B">
        <w:rPr>
          <w:sz w:val="24"/>
          <w:szCs w:val="24"/>
          <w:lang w:val="ru-RU"/>
        </w:rPr>
        <w:t xml:space="preserve"> </w:t>
      </w:r>
      <w:r w:rsidRPr="0005648D">
        <w:rPr>
          <w:sz w:val="24"/>
          <w:szCs w:val="24"/>
          <w:lang w:val="ru-RU"/>
        </w:rPr>
        <w:t xml:space="preserve">                   </w:t>
      </w:r>
      <w:r w:rsidRPr="0005648D">
        <w:rPr>
          <w:color w:val="000000"/>
          <w:sz w:val="24"/>
          <w:szCs w:val="24"/>
          <w:lang w:val="ru-RU"/>
        </w:rPr>
        <w:t xml:space="preserve"> </w:t>
      </w:r>
      <w:r w:rsidRPr="0005648D">
        <w:rPr>
          <w:sz w:val="24"/>
          <w:szCs w:val="24"/>
          <w:lang w:val="ru-RU"/>
        </w:rPr>
        <w:t xml:space="preserve">                                </w:t>
      </w:r>
      <w:r w:rsidR="0084258B">
        <w:rPr>
          <w:sz w:val="24"/>
          <w:szCs w:val="24"/>
          <w:lang w:val="ru-RU"/>
        </w:rPr>
        <w:t xml:space="preserve">                        </w:t>
      </w:r>
      <w:r>
        <w:rPr>
          <w:sz w:val="24"/>
          <w:szCs w:val="24"/>
          <w:lang w:val="ru-RU"/>
        </w:rPr>
        <w:t>от «</w:t>
      </w:r>
      <w:r w:rsidR="00B15CE2">
        <w:rPr>
          <w:sz w:val="24"/>
          <w:szCs w:val="24"/>
          <w:lang w:val="ru-RU"/>
        </w:rPr>
        <w:t>25</w:t>
      </w:r>
      <w:r w:rsidRPr="0005648D">
        <w:rPr>
          <w:sz w:val="24"/>
          <w:szCs w:val="24"/>
          <w:lang w:val="ru-RU"/>
        </w:rPr>
        <w:t xml:space="preserve">» </w:t>
      </w:r>
      <w:r w:rsidR="00D53BA3">
        <w:rPr>
          <w:sz w:val="24"/>
          <w:szCs w:val="24"/>
          <w:lang w:val="ru-RU"/>
        </w:rPr>
        <w:t>ок</w:t>
      </w:r>
      <w:r w:rsidR="0084258B">
        <w:rPr>
          <w:sz w:val="24"/>
          <w:szCs w:val="24"/>
          <w:lang w:val="ru-RU"/>
        </w:rPr>
        <w:t>тября</w:t>
      </w:r>
      <w:r w:rsidRPr="0005648D">
        <w:rPr>
          <w:sz w:val="24"/>
          <w:szCs w:val="24"/>
          <w:lang w:val="ru-RU"/>
        </w:rPr>
        <w:t xml:space="preserve"> 2021 г.</w:t>
      </w:r>
    </w:p>
    <w:p w:rsidR="00BF6D7D" w:rsidRPr="00D449CA" w:rsidRDefault="00BF6D7D" w:rsidP="00BF6D7D">
      <w:pPr>
        <w:pStyle w:val="210"/>
        <w:spacing w:line="264" w:lineRule="auto"/>
        <w:ind w:firstLine="0"/>
        <w:rPr>
          <w:szCs w:val="24"/>
        </w:rPr>
      </w:pPr>
      <w:r w:rsidRPr="00D449CA">
        <w:rPr>
          <w:szCs w:val="24"/>
        </w:rPr>
        <w:t>п. Юность</w:t>
      </w:r>
    </w:p>
    <w:p w:rsidR="00BF6D7D" w:rsidRPr="00B52F99" w:rsidRDefault="00BF6D7D" w:rsidP="00BF6D7D">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BF6D7D" w:rsidRPr="002C33C2" w:rsidRDefault="00BF6D7D" w:rsidP="00BF6D7D">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84258B" w:rsidRPr="0084258B" w:rsidRDefault="00F6289A" w:rsidP="0084258B">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B15CE2" w:rsidRPr="00B15CE2">
        <w:t>Поставка воды питьевой для нужд Филиала ФГБОУ «Средняя школа-интернат МИД России» - Детский сад № 292 «Сказка»</w:t>
      </w:r>
      <w:r w:rsidR="00B15CE2">
        <w:t>.</w:t>
      </w:r>
    </w:p>
    <w:p w:rsidR="0084258B" w:rsidRPr="0084258B" w:rsidRDefault="00CF7AA9" w:rsidP="0084258B">
      <w:pPr>
        <w:pStyle w:val="210"/>
        <w:spacing w:line="340" w:lineRule="exact"/>
        <w:ind w:firstLine="709"/>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B15CE2" w:rsidRPr="00B15CE2">
        <w:t>211505000457850500100100020290000244</w:t>
      </w:r>
    </w:p>
    <w:p w:rsidR="00694E33" w:rsidRPr="00867E48" w:rsidRDefault="00CF7AA9" w:rsidP="0084258B">
      <w:pPr>
        <w:pStyle w:val="210"/>
        <w:spacing w:line="340" w:lineRule="exact"/>
        <w:ind w:firstLine="709"/>
        <w:rPr>
          <w:szCs w:val="24"/>
        </w:rPr>
      </w:pPr>
      <w:r w:rsidRPr="00694E33">
        <w:rPr>
          <w:b/>
          <w:color w:val="000000"/>
          <w:szCs w:val="24"/>
        </w:rPr>
        <w:t>6</w:t>
      </w:r>
      <w:r w:rsidR="0083396B" w:rsidRPr="00694E33">
        <w:rPr>
          <w:b/>
          <w:color w:val="000000"/>
          <w:szCs w:val="24"/>
        </w:rPr>
        <w:t>. Начальная (максимальная) цена</w:t>
      </w:r>
      <w:r w:rsidR="002C1DE4" w:rsidRPr="00694E33">
        <w:rPr>
          <w:b/>
          <w:color w:val="000000"/>
          <w:szCs w:val="24"/>
        </w:rPr>
        <w:t xml:space="preserve"> </w:t>
      </w:r>
      <w:r w:rsidR="00A97F25" w:rsidRPr="00694E33">
        <w:rPr>
          <w:b/>
          <w:color w:val="000000"/>
          <w:szCs w:val="24"/>
        </w:rPr>
        <w:t xml:space="preserve">государственного </w:t>
      </w:r>
      <w:r w:rsidR="0083396B" w:rsidRPr="00694E33">
        <w:rPr>
          <w:b/>
          <w:color w:val="000000"/>
          <w:szCs w:val="24"/>
        </w:rPr>
        <w:t>контракта</w:t>
      </w:r>
      <w:r w:rsidR="002C1DE4" w:rsidRPr="00694E33">
        <w:rPr>
          <w:i/>
          <w:color w:val="000000"/>
          <w:szCs w:val="24"/>
        </w:rPr>
        <w:t xml:space="preserve">: </w:t>
      </w:r>
      <w:r w:rsidR="00B15CE2" w:rsidRPr="00B15CE2">
        <w:t>67</w:t>
      </w:r>
      <w:r w:rsidR="00B15CE2">
        <w:t> </w:t>
      </w:r>
      <w:r w:rsidR="00B15CE2" w:rsidRPr="00B15CE2">
        <w:t>014</w:t>
      </w:r>
      <w:r w:rsidR="00B15CE2">
        <w:t xml:space="preserve"> </w:t>
      </w:r>
      <w:r w:rsidR="006C51E5" w:rsidRPr="00867E48">
        <w:rPr>
          <w:szCs w:val="24"/>
        </w:rPr>
        <w:t>(</w:t>
      </w:r>
      <w:r w:rsidR="00B15CE2">
        <w:rPr>
          <w:szCs w:val="24"/>
        </w:rPr>
        <w:t xml:space="preserve">шестьдесят семь тысяч четырнадцать) </w:t>
      </w:r>
      <w:r w:rsidR="006C51E5" w:rsidRPr="00867E48">
        <w:rPr>
          <w:szCs w:val="24"/>
        </w:rPr>
        <w:t>рубл</w:t>
      </w:r>
      <w:r w:rsidR="004A2937">
        <w:rPr>
          <w:szCs w:val="24"/>
        </w:rPr>
        <w:t>ей</w:t>
      </w:r>
      <w:r w:rsidR="006C51E5" w:rsidRPr="00867E48">
        <w:rPr>
          <w:szCs w:val="24"/>
        </w:rPr>
        <w:t xml:space="preserve"> </w:t>
      </w:r>
      <w:r w:rsidR="00B15CE2">
        <w:rPr>
          <w:szCs w:val="24"/>
        </w:rPr>
        <w:t>00</w:t>
      </w:r>
      <w:r w:rsidR="006C51E5" w:rsidRPr="00867E48">
        <w:rPr>
          <w:szCs w:val="24"/>
        </w:rPr>
        <w:t xml:space="preserve"> копеек.</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о порядковых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867E48" w:rsidRPr="00867E48">
        <w:rPr>
          <w:sz w:val="24"/>
          <w:szCs w:val="24"/>
        </w:rPr>
        <w:t>EA</w:t>
      </w:r>
      <w:r w:rsidR="00867E48" w:rsidRPr="00867E48">
        <w:rPr>
          <w:sz w:val="24"/>
          <w:szCs w:val="24"/>
          <w:lang w:val="ru-RU"/>
        </w:rPr>
        <w:t>-</w:t>
      </w:r>
      <w:r w:rsidR="0084258B">
        <w:rPr>
          <w:sz w:val="24"/>
          <w:szCs w:val="24"/>
          <w:lang w:val="ru-RU"/>
        </w:rPr>
        <w:t>1</w:t>
      </w:r>
      <w:r w:rsidR="00B15CE2">
        <w:rPr>
          <w:sz w:val="24"/>
          <w:szCs w:val="24"/>
          <w:lang w:val="ru-RU"/>
        </w:rPr>
        <w:t>21288</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 xml:space="preserve">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w:t>
      </w:r>
      <w:r w:rsidRPr="008E0F13">
        <w:rPr>
          <w:sz w:val="24"/>
          <w:szCs w:val="24"/>
          <w:lang w:val="ru-RU"/>
        </w:rPr>
        <w:lastRenderedPageBreak/>
        <w:t>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205D92" w:rsidRDefault="00205D92" w:rsidP="00EB58FA">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369"/>
        <w:gridCol w:w="2409"/>
        <w:gridCol w:w="1962"/>
      </w:tblGrid>
      <w:tr w:rsidR="00105AE8" w:rsidRPr="008E0F13" w:rsidTr="009A00C7">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369"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409"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1962"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BF6D7D" w:rsidRPr="00B15CE2" w:rsidTr="009A00C7">
        <w:trPr>
          <w:trHeight w:val="874"/>
        </w:trPr>
        <w:tc>
          <w:tcPr>
            <w:tcW w:w="2520" w:type="dxa"/>
            <w:vAlign w:val="center"/>
          </w:tcPr>
          <w:p w:rsidR="00BF6D7D" w:rsidRPr="00205D92" w:rsidRDefault="00BF6D7D" w:rsidP="00105AE8">
            <w:pPr>
              <w:jc w:val="center"/>
              <w:rPr>
                <w:sz w:val="24"/>
                <w:szCs w:val="24"/>
                <w:lang w:val="ru-RU"/>
              </w:rPr>
            </w:pPr>
            <w:r w:rsidRPr="00205D92">
              <w:rPr>
                <w:sz w:val="24"/>
                <w:szCs w:val="24"/>
              </w:rPr>
              <w:t>EA-</w:t>
            </w:r>
            <w:r w:rsidR="00B15CE2">
              <w:rPr>
                <w:sz w:val="24"/>
                <w:szCs w:val="24"/>
                <w:lang w:val="ru-RU"/>
              </w:rPr>
              <w:t>121288</w:t>
            </w:r>
          </w:p>
          <w:p w:rsidR="00BF6D7D" w:rsidRPr="00105AE8" w:rsidRDefault="00B15CE2" w:rsidP="00D53BA3">
            <w:pPr>
              <w:jc w:val="center"/>
              <w:rPr>
                <w:sz w:val="24"/>
                <w:szCs w:val="24"/>
                <w:lang w:val="ru-RU"/>
              </w:rPr>
            </w:pPr>
            <w:r w:rsidRPr="00B15CE2">
              <w:rPr>
                <w:sz w:val="24"/>
                <w:szCs w:val="24"/>
              </w:rPr>
              <w:t>18.10.2021 10:47:57</w:t>
            </w:r>
          </w:p>
        </w:tc>
        <w:tc>
          <w:tcPr>
            <w:tcW w:w="3369" w:type="dxa"/>
          </w:tcPr>
          <w:p w:rsidR="00BF6D7D" w:rsidRPr="00105AE8" w:rsidRDefault="000E70D1" w:rsidP="00B15CE2">
            <w:pPr>
              <w:jc w:val="center"/>
              <w:rPr>
                <w:color w:val="000000"/>
                <w:sz w:val="24"/>
                <w:szCs w:val="24"/>
                <w:lang w:val="ru-RU"/>
              </w:rPr>
            </w:pPr>
            <w:r w:rsidRPr="009B76AD">
              <w:rPr>
                <w:color w:val="000000"/>
                <w:sz w:val="24"/>
                <w:szCs w:val="24"/>
                <w:lang w:val="ru-RU"/>
              </w:rPr>
              <w:t>Общество с ограниченной ответственностью "</w:t>
            </w:r>
            <w:r w:rsidR="00B15CE2">
              <w:rPr>
                <w:color w:val="000000"/>
                <w:sz w:val="24"/>
                <w:szCs w:val="24"/>
                <w:lang w:val="ru-RU"/>
              </w:rPr>
              <w:t>Четыре капли</w:t>
            </w:r>
            <w:r w:rsidRPr="009B76AD">
              <w:rPr>
                <w:color w:val="000000"/>
                <w:sz w:val="24"/>
                <w:szCs w:val="24"/>
                <w:lang w:val="ru-RU"/>
              </w:rPr>
              <w:t xml:space="preserve">", ИНН </w:t>
            </w:r>
            <w:r w:rsidR="00B15CE2">
              <w:rPr>
                <w:color w:val="000000"/>
                <w:sz w:val="24"/>
                <w:szCs w:val="24"/>
                <w:lang w:val="ru-RU"/>
              </w:rPr>
              <w:t>7751015557</w:t>
            </w:r>
            <w:r w:rsidRPr="009B76AD">
              <w:rPr>
                <w:color w:val="000000"/>
                <w:sz w:val="24"/>
                <w:szCs w:val="24"/>
                <w:lang w:val="ru-RU"/>
              </w:rPr>
              <w:t xml:space="preserve">, место нахождения: </w:t>
            </w:r>
            <w:r w:rsidR="00D11641" w:rsidRPr="00D11641">
              <w:rPr>
                <w:color w:val="000000"/>
                <w:sz w:val="24"/>
                <w:szCs w:val="24"/>
                <w:lang w:val="ru-RU"/>
              </w:rPr>
              <w:t>108811, Г МОСКВА, КМ КИЕВСКОЕ ШОССЕ 22-Й (</w:t>
            </w:r>
            <w:proofErr w:type="gramStart"/>
            <w:r w:rsidR="00D11641" w:rsidRPr="00D11641">
              <w:rPr>
                <w:color w:val="000000"/>
                <w:sz w:val="24"/>
                <w:szCs w:val="24"/>
                <w:lang w:val="ru-RU"/>
              </w:rPr>
              <w:t>П</w:t>
            </w:r>
            <w:proofErr w:type="gramEnd"/>
            <w:r w:rsidR="00D11641" w:rsidRPr="00D11641">
              <w:rPr>
                <w:color w:val="000000"/>
                <w:sz w:val="24"/>
                <w:szCs w:val="24"/>
                <w:lang w:val="ru-RU"/>
              </w:rPr>
              <w:t xml:space="preserve"> МОСКОВСКИЙ), ДОМОВЛ. 4, СТРОЕНИЕ 2, БЛОК В ЭТ. 6 ОФ. 628В</w:t>
            </w:r>
          </w:p>
        </w:tc>
        <w:tc>
          <w:tcPr>
            <w:tcW w:w="2409" w:type="dxa"/>
            <w:tcBorders>
              <w:bottom w:val="single" w:sz="4" w:space="0" w:color="auto"/>
            </w:tcBorders>
            <w:tcMar>
              <w:top w:w="57" w:type="dxa"/>
              <w:left w:w="57" w:type="dxa"/>
              <w:bottom w:w="57" w:type="dxa"/>
              <w:right w:w="57" w:type="dxa"/>
            </w:tcMar>
            <w:vAlign w:val="center"/>
          </w:tcPr>
          <w:p w:rsidR="00BF6D7D" w:rsidRPr="00380DCE" w:rsidRDefault="00BF6D7D" w:rsidP="00F030AD">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BF6D7D" w:rsidRPr="00380DCE" w:rsidRDefault="00BF6D7D" w:rsidP="00F030AD">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BF6D7D" w:rsidRPr="00380DCE" w:rsidRDefault="00BF6D7D" w:rsidP="00F030AD">
            <w:pPr>
              <w:jc w:val="center"/>
              <w:rPr>
                <w:sz w:val="24"/>
                <w:szCs w:val="24"/>
                <w:lang w:val="ru-RU"/>
              </w:rPr>
            </w:pPr>
            <w:r w:rsidRPr="00380DCE">
              <w:rPr>
                <w:sz w:val="24"/>
                <w:szCs w:val="24"/>
                <w:lang w:val="ru-RU"/>
              </w:rPr>
              <w:t>Черемисина С.В.</w:t>
            </w:r>
          </w:p>
          <w:p w:rsidR="00BF6D7D" w:rsidRPr="00380DCE" w:rsidRDefault="00BF6D7D" w:rsidP="00F030AD">
            <w:pPr>
              <w:jc w:val="center"/>
              <w:rPr>
                <w:sz w:val="24"/>
                <w:szCs w:val="24"/>
                <w:lang w:val="ru-RU"/>
              </w:rPr>
            </w:pPr>
            <w:r w:rsidRPr="00380DCE">
              <w:rPr>
                <w:sz w:val="24"/>
                <w:szCs w:val="24"/>
                <w:lang w:val="ru-RU"/>
              </w:rPr>
              <w:t>Волков К.В.</w:t>
            </w:r>
          </w:p>
          <w:p w:rsidR="00BF6D7D" w:rsidRPr="00380DCE" w:rsidRDefault="00BF6D7D" w:rsidP="00F030AD">
            <w:pPr>
              <w:jc w:val="center"/>
              <w:rPr>
                <w:sz w:val="24"/>
                <w:szCs w:val="24"/>
                <w:lang w:val="ru-RU"/>
              </w:rPr>
            </w:pPr>
            <w:r w:rsidRPr="00380DCE">
              <w:rPr>
                <w:sz w:val="24"/>
                <w:szCs w:val="24"/>
                <w:lang w:val="ru-RU"/>
              </w:rPr>
              <w:t>Позднякова Т.Ф.</w:t>
            </w:r>
          </w:p>
        </w:tc>
        <w:tc>
          <w:tcPr>
            <w:tcW w:w="1962" w:type="dxa"/>
            <w:tcBorders>
              <w:bottom w:val="single" w:sz="4" w:space="0" w:color="auto"/>
            </w:tcBorders>
            <w:tcMar>
              <w:top w:w="57" w:type="dxa"/>
              <w:left w:w="57" w:type="dxa"/>
              <w:bottom w:w="57" w:type="dxa"/>
              <w:right w:w="57" w:type="dxa"/>
            </w:tcMar>
            <w:vAlign w:val="center"/>
          </w:tcPr>
          <w:p w:rsidR="00BF6D7D" w:rsidRPr="00380DCE" w:rsidRDefault="00BF6D7D" w:rsidP="00F030AD">
            <w:pPr>
              <w:autoSpaceDE w:val="0"/>
              <w:autoSpaceDN w:val="0"/>
              <w:adjustRightInd w:val="0"/>
              <w:jc w:val="center"/>
              <w:rPr>
                <w:sz w:val="24"/>
                <w:szCs w:val="24"/>
                <w:lang w:val="ru-RU"/>
              </w:rPr>
            </w:pPr>
            <w:r w:rsidRPr="00380DCE">
              <w:rPr>
                <w:sz w:val="24"/>
                <w:szCs w:val="24"/>
                <w:lang w:val="ru-RU"/>
              </w:rPr>
              <w:t xml:space="preserve"> «За»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tc>
      </w:tr>
    </w:tbl>
    <w:p w:rsidR="00105AE8" w:rsidRDefault="00105AE8" w:rsidP="00B52F99">
      <w:pPr>
        <w:ind w:firstLine="709"/>
        <w:jc w:val="both"/>
        <w:rPr>
          <w:b/>
          <w:sz w:val="24"/>
          <w:szCs w:val="24"/>
          <w:lang w:val="ru-RU"/>
        </w:rPr>
      </w:pPr>
    </w:p>
    <w:p w:rsidR="00B756AE" w:rsidRDefault="00B756AE" w:rsidP="009A00C7">
      <w:pPr>
        <w:ind w:firstLine="708"/>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D11641" w:rsidRPr="009B76AD">
        <w:rPr>
          <w:color w:val="000000"/>
          <w:sz w:val="24"/>
          <w:szCs w:val="24"/>
          <w:lang w:val="ru-RU"/>
        </w:rPr>
        <w:t>Общество с ограниченной ответственностью "</w:t>
      </w:r>
      <w:r w:rsidR="00D11641">
        <w:rPr>
          <w:color w:val="000000"/>
          <w:sz w:val="24"/>
          <w:szCs w:val="24"/>
          <w:lang w:val="ru-RU"/>
        </w:rPr>
        <w:t>Четыре капли</w:t>
      </w:r>
      <w:r w:rsidR="00D11641" w:rsidRPr="009B76AD">
        <w:rPr>
          <w:color w:val="000000"/>
          <w:sz w:val="24"/>
          <w:szCs w:val="24"/>
          <w:lang w:val="ru-RU"/>
        </w:rPr>
        <w:t xml:space="preserve">", ИНН </w:t>
      </w:r>
      <w:r w:rsidR="00D11641">
        <w:rPr>
          <w:color w:val="000000"/>
          <w:sz w:val="24"/>
          <w:szCs w:val="24"/>
          <w:lang w:val="ru-RU"/>
        </w:rPr>
        <w:t>7751015557</w:t>
      </w:r>
      <w:r w:rsidR="00D11641" w:rsidRPr="009B76AD">
        <w:rPr>
          <w:color w:val="000000"/>
          <w:sz w:val="24"/>
          <w:szCs w:val="24"/>
          <w:lang w:val="ru-RU"/>
        </w:rPr>
        <w:t xml:space="preserve">, место нахождения: </w:t>
      </w:r>
      <w:r w:rsidR="00D11641" w:rsidRPr="00D11641">
        <w:rPr>
          <w:color w:val="000000"/>
          <w:sz w:val="24"/>
          <w:szCs w:val="24"/>
          <w:lang w:val="ru-RU"/>
        </w:rPr>
        <w:t>108811, Г МОСКВА, КМ КИЕВСКОЕ ШОССЕ 22-Й (</w:t>
      </w:r>
      <w:proofErr w:type="gramStart"/>
      <w:r w:rsidR="00D11641" w:rsidRPr="00D11641">
        <w:rPr>
          <w:color w:val="000000"/>
          <w:sz w:val="24"/>
          <w:szCs w:val="24"/>
          <w:lang w:val="ru-RU"/>
        </w:rPr>
        <w:t>П</w:t>
      </w:r>
      <w:proofErr w:type="gramEnd"/>
      <w:r w:rsidR="00D11641" w:rsidRPr="00D11641">
        <w:rPr>
          <w:color w:val="000000"/>
          <w:sz w:val="24"/>
          <w:szCs w:val="24"/>
          <w:lang w:val="ru-RU"/>
        </w:rPr>
        <w:t xml:space="preserve"> МОСКОВСКИЙ), ДОМОВЛ. 4, СТРОЕНИЕ 2, БЛОК В ЭТ. 6 ОФ. 628В</w:t>
      </w:r>
      <w:r w:rsidR="009A00C7" w:rsidRPr="008D7FA6">
        <w:rPr>
          <w:sz w:val="24"/>
          <w:szCs w:val="24"/>
          <w:lang w:val="ru-RU"/>
        </w:rPr>
        <w:t>,</w:t>
      </w:r>
      <w:r>
        <w:rPr>
          <w:sz w:val="24"/>
          <w:szCs w:val="24"/>
          <w:lang w:val="ru-RU"/>
        </w:rPr>
        <w:t xml:space="preserve"> </w:t>
      </w:r>
      <w:r w:rsidRPr="008E0F13">
        <w:rPr>
          <w:sz w:val="24"/>
          <w:szCs w:val="24"/>
          <w:lang w:val="ru-RU"/>
        </w:rPr>
        <w:t>в соответствии с пунктом 25</w:t>
      </w:r>
      <w:r w:rsidR="00EB58FA">
        <w:rPr>
          <w:sz w:val="24"/>
          <w:szCs w:val="24"/>
          <w:lang w:val="ru-RU"/>
        </w:rPr>
        <w:t xml:space="preserve"> </w:t>
      </w:r>
      <w:r w:rsidRPr="008E0F13">
        <w:rPr>
          <w:sz w:val="24"/>
          <w:szCs w:val="24"/>
          <w:lang w:val="ru-RU"/>
        </w:rPr>
        <w:t>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9E0B70" w:rsidRPr="0085686A" w:rsidRDefault="009E0B70" w:rsidP="009A00C7">
      <w:pPr>
        <w:spacing w:line="340" w:lineRule="exact"/>
        <w:ind w:firstLine="709"/>
        <w:jc w:val="both"/>
        <w:rPr>
          <w:b/>
          <w:sz w:val="24"/>
          <w:szCs w:val="24"/>
          <w:lang w:val="ru-RU"/>
        </w:rPr>
      </w:pPr>
    </w:p>
    <w:p w:rsidR="00BF6D7D" w:rsidRPr="00B52F99" w:rsidRDefault="00BF6D7D" w:rsidP="00EB58FA">
      <w:pPr>
        <w:ind w:firstLine="708"/>
        <w:jc w:val="both"/>
        <w:rPr>
          <w:sz w:val="24"/>
          <w:szCs w:val="24"/>
          <w:lang w:val="ru-RU"/>
        </w:rPr>
      </w:pPr>
      <w:r>
        <w:rPr>
          <w:b/>
          <w:sz w:val="24"/>
          <w:szCs w:val="24"/>
          <w:lang w:val="ru-RU"/>
        </w:rPr>
        <w:t>11</w:t>
      </w:r>
      <w:r w:rsidRPr="0085686A">
        <w:rPr>
          <w:b/>
          <w:sz w:val="24"/>
          <w:szCs w:val="24"/>
          <w:lang w:val="ru-RU"/>
        </w:rPr>
        <w:t xml:space="preserve">. </w:t>
      </w:r>
      <w:r w:rsidRPr="00B52F99">
        <w:rPr>
          <w:sz w:val="24"/>
          <w:szCs w:val="24"/>
          <w:lang w:val="ru-RU"/>
        </w:rPr>
        <w:t xml:space="preserve">Заседание Единой комиссии завершено </w:t>
      </w:r>
      <w:r w:rsidR="00B15CE2">
        <w:rPr>
          <w:sz w:val="24"/>
          <w:szCs w:val="24"/>
          <w:lang w:val="ru-RU"/>
        </w:rPr>
        <w:t>25</w:t>
      </w:r>
      <w:r w:rsidR="009A00C7">
        <w:rPr>
          <w:sz w:val="24"/>
          <w:szCs w:val="24"/>
          <w:lang w:val="ru-RU"/>
        </w:rPr>
        <w:t xml:space="preserve"> </w:t>
      </w:r>
      <w:r w:rsidR="00D53BA3">
        <w:rPr>
          <w:sz w:val="24"/>
          <w:szCs w:val="24"/>
          <w:lang w:val="ru-RU"/>
        </w:rPr>
        <w:t>ок</w:t>
      </w:r>
      <w:r w:rsidR="009A00C7">
        <w:rPr>
          <w:sz w:val="24"/>
          <w:szCs w:val="24"/>
          <w:lang w:val="ru-RU"/>
        </w:rPr>
        <w:t>тября</w:t>
      </w:r>
      <w:r>
        <w:rPr>
          <w:sz w:val="24"/>
          <w:szCs w:val="24"/>
          <w:lang w:val="ru-RU"/>
        </w:rPr>
        <w:t xml:space="preserve"> 2021</w:t>
      </w:r>
      <w:r w:rsidRPr="00B52F99">
        <w:rPr>
          <w:sz w:val="24"/>
          <w:szCs w:val="24"/>
          <w:lang w:val="ru-RU"/>
        </w:rPr>
        <w:t xml:space="preserve"> г.</w:t>
      </w:r>
    </w:p>
    <w:p w:rsidR="00BF6D7D" w:rsidRPr="00B52F99" w:rsidRDefault="00BF6D7D" w:rsidP="00BF6D7D">
      <w:pPr>
        <w:ind w:firstLine="709"/>
        <w:jc w:val="both"/>
        <w:rPr>
          <w:sz w:val="24"/>
          <w:szCs w:val="24"/>
          <w:lang w:val="ru-RU"/>
        </w:rPr>
      </w:pPr>
    </w:p>
    <w:p w:rsidR="00BF6D7D" w:rsidRPr="00834D34" w:rsidRDefault="00BF6D7D" w:rsidP="00BF6D7D">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BF6D7D" w:rsidRPr="00B52F99" w:rsidRDefault="00BF6D7D" w:rsidP="00BF6D7D">
      <w:pPr>
        <w:ind w:firstLine="709"/>
        <w:jc w:val="both"/>
        <w:rPr>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Черемисина С.В.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Волков К.В.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Pr>
                <w:sz w:val="24"/>
                <w:szCs w:val="24"/>
                <w:lang w:val="ru-RU"/>
              </w:rPr>
              <w:t>Позднякова Т.Ф.</w:t>
            </w:r>
          </w:p>
        </w:tc>
      </w:tr>
    </w:tbl>
    <w:p w:rsidR="00867E48" w:rsidRPr="0085686A" w:rsidRDefault="00867E48" w:rsidP="00867E48">
      <w:pPr>
        <w:ind w:firstLine="709"/>
        <w:jc w:val="both"/>
        <w:rPr>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0C14" w:rsidRDefault="00070C14">
      <w:r>
        <w:separator/>
      </w:r>
    </w:p>
  </w:endnote>
  <w:endnote w:type="continuationSeparator" w:id="0">
    <w:p w:rsidR="00070C14" w:rsidRDefault="00070C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7D50DD"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7D50DD"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D11641">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0C14" w:rsidRDefault="00070C14">
      <w:r>
        <w:separator/>
      </w:r>
    </w:p>
  </w:footnote>
  <w:footnote w:type="continuationSeparator" w:id="0">
    <w:p w:rsidR="00070C14" w:rsidRDefault="00070C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0C14"/>
    <w:rsid w:val="0008024D"/>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E70D1"/>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0DA"/>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5D92"/>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15C9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1B8B"/>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2937"/>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D4712"/>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77BBB"/>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20D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2186"/>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50DD"/>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258B"/>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1E18"/>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5560"/>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00C7"/>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3E60"/>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4C96"/>
    <w:rsid w:val="00A95765"/>
    <w:rsid w:val="00A97F25"/>
    <w:rsid w:val="00AA03B0"/>
    <w:rsid w:val="00AA3E42"/>
    <w:rsid w:val="00AA3E67"/>
    <w:rsid w:val="00AA610B"/>
    <w:rsid w:val="00AA6F82"/>
    <w:rsid w:val="00AB0A84"/>
    <w:rsid w:val="00AB2D9A"/>
    <w:rsid w:val="00AB34A0"/>
    <w:rsid w:val="00AB3764"/>
    <w:rsid w:val="00AB4B7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5CE2"/>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2ED9"/>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C698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6D7D"/>
    <w:rsid w:val="00BF7D16"/>
    <w:rsid w:val="00BF7F48"/>
    <w:rsid w:val="00C01AFA"/>
    <w:rsid w:val="00C0221A"/>
    <w:rsid w:val="00C03EBE"/>
    <w:rsid w:val="00C049E6"/>
    <w:rsid w:val="00C07B4B"/>
    <w:rsid w:val="00C10DDF"/>
    <w:rsid w:val="00C14FAF"/>
    <w:rsid w:val="00C15467"/>
    <w:rsid w:val="00C15724"/>
    <w:rsid w:val="00C159C9"/>
    <w:rsid w:val="00C22200"/>
    <w:rsid w:val="00C2285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21C"/>
    <w:rsid w:val="00CD561C"/>
    <w:rsid w:val="00CE20C2"/>
    <w:rsid w:val="00CE40B7"/>
    <w:rsid w:val="00CE4971"/>
    <w:rsid w:val="00CE71FB"/>
    <w:rsid w:val="00CE76C6"/>
    <w:rsid w:val="00CE7B3B"/>
    <w:rsid w:val="00CE7FB5"/>
    <w:rsid w:val="00CF0439"/>
    <w:rsid w:val="00CF1CDC"/>
    <w:rsid w:val="00CF212D"/>
    <w:rsid w:val="00CF218C"/>
    <w:rsid w:val="00CF25E5"/>
    <w:rsid w:val="00CF3B4D"/>
    <w:rsid w:val="00CF3E91"/>
    <w:rsid w:val="00CF4339"/>
    <w:rsid w:val="00CF4CE3"/>
    <w:rsid w:val="00CF71D9"/>
    <w:rsid w:val="00CF7AA9"/>
    <w:rsid w:val="00D01334"/>
    <w:rsid w:val="00D02CBB"/>
    <w:rsid w:val="00D05A51"/>
    <w:rsid w:val="00D06634"/>
    <w:rsid w:val="00D06DA7"/>
    <w:rsid w:val="00D072C7"/>
    <w:rsid w:val="00D11641"/>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3BA3"/>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8FA"/>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5835966">
      <w:bodyDiv w:val="1"/>
      <w:marLeft w:val="0"/>
      <w:marRight w:val="0"/>
      <w:marTop w:val="0"/>
      <w:marBottom w:val="0"/>
      <w:divBdr>
        <w:top w:val="none" w:sz="0" w:space="0" w:color="auto"/>
        <w:left w:val="none" w:sz="0" w:space="0" w:color="auto"/>
        <w:bottom w:val="none" w:sz="0" w:space="0" w:color="auto"/>
        <w:right w:val="none" w:sz="0" w:space="0" w:color="auto"/>
      </w:divBdr>
      <w:divsChild>
        <w:div w:id="2071616338">
          <w:marLeft w:val="0"/>
          <w:marRight w:val="0"/>
          <w:marTop w:val="0"/>
          <w:marBottom w:val="0"/>
          <w:divBdr>
            <w:top w:val="none" w:sz="0" w:space="0" w:color="auto"/>
            <w:left w:val="none" w:sz="0" w:space="0" w:color="auto"/>
            <w:bottom w:val="none" w:sz="0" w:space="0" w:color="auto"/>
            <w:right w:val="none" w:sz="0" w:space="0" w:color="auto"/>
          </w:divBdr>
          <w:divsChild>
            <w:div w:id="1173493871">
              <w:marLeft w:val="0"/>
              <w:marRight w:val="0"/>
              <w:marTop w:val="0"/>
              <w:marBottom w:val="0"/>
              <w:divBdr>
                <w:top w:val="none" w:sz="0" w:space="0" w:color="auto"/>
                <w:left w:val="none" w:sz="0" w:space="0" w:color="auto"/>
                <w:bottom w:val="none" w:sz="0" w:space="0" w:color="auto"/>
                <w:right w:val="none" w:sz="0" w:space="0" w:color="auto"/>
              </w:divBdr>
              <w:divsChild>
                <w:div w:id="1069112375">
                  <w:marLeft w:val="0"/>
                  <w:marRight w:val="0"/>
                  <w:marTop w:val="0"/>
                  <w:marBottom w:val="0"/>
                  <w:divBdr>
                    <w:top w:val="none" w:sz="0" w:space="0" w:color="auto"/>
                    <w:left w:val="none" w:sz="0" w:space="0" w:color="auto"/>
                    <w:bottom w:val="none" w:sz="0" w:space="0" w:color="auto"/>
                    <w:right w:val="none" w:sz="0" w:space="0" w:color="auto"/>
                  </w:divBdr>
                  <w:divsChild>
                    <w:div w:id="288629043">
                      <w:marLeft w:val="0"/>
                      <w:marRight w:val="0"/>
                      <w:marTop w:val="0"/>
                      <w:marBottom w:val="0"/>
                      <w:divBdr>
                        <w:top w:val="none" w:sz="0" w:space="0" w:color="auto"/>
                        <w:left w:val="none" w:sz="0" w:space="0" w:color="auto"/>
                        <w:bottom w:val="none" w:sz="0" w:space="0" w:color="auto"/>
                        <w:right w:val="none" w:sz="0" w:space="0" w:color="auto"/>
                      </w:divBdr>
                      <w:divsChild>
                        <w:div w:id="143859488">
                          <w:marLeft w:val="0"/>
                          <w:marRight w:val="0"/>
                          <w:marTop w:val="0"/>
                          <w:marBottom w:val="240"/>
                          <w:divBdr>
                            <w:top w:val="none" w:sz="0" w:space="0" w:color="auto"/>
                            <w:left w:val="none" w:sz="0" w:space="0" w:color="auto"/>
                            <w:bottom w:val="none" w:sz="0" w:space="0" w:color="auto"/>
                            <w:right w:val="none" w:sz="0" w:space="0" w:color="auto"/>
                          </w:divBdr>
                          <w:divsChild>
                            <w:div w:id="7952731">
                              <w:marLeft w:val="-165"/>
                              <w:marRight w:val="-165"/>
                              <w:marTop w:val="0"/>
                              <w:marBottom w:val="0"/>
                              <w:divBdr>
                                <w:top w:val="none" w:sz="0" w:space="0" w:color="auto"/>
                                <w:left w:val="none" w:sz="0" w:space="0" w:color="auto"/>
                                <w:bottom w:val="none" w:sz="0" w:space="0" w:color="auto"/>
                                <w:right w:val="none" w:sz="0" w:space="0" w:color="auto"/>
                              </w:divBdr>
                              <w:divsChild>
                                <w:div w:id="94970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490388">
      <w:bodyDiv w:val="1"/>
      <w:marLeft w:val="0"/>
      <w:marRight w:val="0"/>
      <w:marTop w:val="0"/>
      <w:marBottom w:val="0"/>
      <w:divBdr>
        <w:top w:val="none" w:sz="0" w:space="0" w:color="auto"/>
        <w:left w:val="none" w:sz="0" w:space="0" w:color="auto"/>
        <w:bottom w:val="none" w:sz="0" w:space="0" w:color="auto"/>
        <w:right w:val="none" w:sz="0" w:space="0" w:color="auto"/>
      </w:divBdr>
      <w:divsChild>
        <w:div w:id="69427210">
          <w:marLeft w:val="0"/>
          <w:marRight w:val="0"/>
          <w:marTop w:val="0"/>
          <w:marBottom w:val="0"/>
          <w:divBdr>
            <w:top w:val="none" w:sz="0" w:space="0" w:color="auto"/>
            <w:left w:val="none" w:sz="0" w:space="0" w:color="auto"/>
            <w:bottom w:val="none" w:sz="0" w:space="0" w:color="auto"/>
            <w:right w:val="none" w:sz="0" w:space="0" w:color="auto"/>
          </w:divBdr>
          <w:divsChild>
            <w:div w:id="1116682501">
              <w:marLeft w:val="0"/>
              <w:marRight w:val="0"/>
              <w:marTop w:val="0"/>
              <w:marBottom w:val="0"/>
              <w:divBdr>
                <w:top w:val="none" w:sz="0" w:space="0" w:color="auto"/>
                <w:left w:val="none" w:sz="0" w:space="0" w:color="auto"/>
                <w:bottom w:val="none" w:sz="0" w:space="0" w:color="auto"/>
                <w:right w:val="none" w:sz="0" w:space="0" w:color="auto"/>
              </w:divBdr>
              <w:divsChild>
                <w:div w:id="2066293707">
                  <w:marLeft w:val="0"/>
                  <w:marRight w:val="0"/>
                  <w:marTop w:val="0"/>
                  <w:marBottom w:val="0"/>
                  <w:divBdr>
                    <w:top w:val="none" w:sz="0" w:space="0" w:color="auto"/>
                    <w:left w:val="none" w:sz="0" w:space="0" w:color="auto"/>
                    <w:bottom w:val="none" w:sz="0" w:space="0" w:color="auto"/>
                    <w:right w:val="none" w:sz="0" w:space="0" w:color="auto"/>
                  </w:divBdr>
                  <w:divsChild>
                    <w:div w:id="1384871050">
                      <w:marLeft w:val="0"/>
                      <w:marRight w:val="0"/>
                      <w:marTop w:val="0"/>
                      <w:marBottom w:val="0"/>
                      <w:divBdr>
                        <w:top w:val="none" w:sz="0" w:space="0" w:color="auto"/>
                        <w:left w:val="none" w:sz="0" w:space="0" w:color="auto"/>
                        <w:bottom w:val="none" w:sz="0" w:space="0" w:color="auto"/>
                        <w:right w:val="none" w:sz="0" w:space="0" w:color="auto"/>
                      </w:divBdr>
                      <w:divsChild>
                        <w:div w:id="1667512199">
                          <w:marLeft w:val="0"/>
                          <w:marRight w:val="0"/>
                          <w:marTop w:val="0"/>
                          <w:marBottom w:val="240"/>
                          <w:divBdr>
                            <w:top w:val="none" w:sz="0" w:space="0" w:color="auto"/>
                            <w:left w:val="none" w:sz="0" w:space="0" w:color="auto"/>
                            <w:bottom w:val="none" w:sz="0" w:space="0" w:color="auto"/>
                            <w:right w:val="none" w:sz="0" w:space="0" w:color="auto"/>
                          </w:divBdr>
                          <w:divsChild>
                            <w:div w:id="545141506">
                              <w:marLeft w:val="-165"/>
                              <w:marRight w:val="-165"/>
                              <w:marTop w:val="0"/>
                              <w:marBottom w:val="0"/>
                              <w:divBdr>
                                <w:top w:val="none" w:sz="0" w:space="0" w:color="auto"/>
                                <w:left w:val="none" w:sz="0" w:space="0" w:color="auto"/>
                                <w:bottom w:val="none" w:sz="0" w:space="0" w:color="auto"/>
                                <w:right w:val="none" w:sz="0" w:space="0" w:color="auto"/>
                              </w:divBdr>
                              <w:divsChild>
                                <w:div w:id="213393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811722">
      <w:bodyDiv w:val="1"/>
      <w:marLeft w:val="0"/>
      <w:marRight w:val="0"/>
      <w:marTop w:val="0"/>
      <w:marBottom w:val="0"/>
      <w:divBdr>
        <w:top w:val="none" w:sz="0" w:space="0" w:color="auto"/>
        <w:left w:val="none" w:sz="0" w:space="0" w:color="auto"/>
        <w:bottom w:val="none" w:sz="0" w:space="0" w:color="auto"/>
        <w:right w:val="none" w:sz="0" w:space="0" w:color="auto"/>
      </w:divBdr>
      <w:divsChild>
        <w:div w:id="1187791567">
          <w:marLeft w:val="0"/>
          <w:marRight w:val="0"/>
          <w:marTop w:val="0"/>
          <w:marBottom w:val="0"/>
          <w:divBdr>
            <w:top w:val="none" w:sz="0" w:space="0" w:color="auto"/>
            <w:left w:val="none" w:sz="0" w:space="0" w:color="auto"/>
            <w:bottom w:val="none" w:sz="0" w:space="0" w:color="auto"/>
            <w:right w:val="none" w:sz="0" w:space="0" w:color="auto"/>
          </w:divBdr>
          <w:divsChild>
            <w:div w:id="1613324970">
              <w:marLeft w:val="0"/>
              <w:marRight w:val="0"/>
              <w:marTop w:val="0"/>
              <w:marBottom w:val="0"/>
              <w:divBdr>
                <w:top w:val="none" w:sz="0" w:space="0" w:color="auto"/>
                <w:left w:val="none" w:sz="0" w:space="0" w:color="auto"/>
                <w:bottom w:val="none" w:sz="0" w:space="0" w:color="auto"/>
                <w:right w:val="none" w:sz="0" w:space="0" w:color="auto"/>
              </w:divBdr>
              <w:divsChild>
                <w:div w:id="205797209">
                  <w:marLeft w:val="0"/>
                  <w:marRight w:val="0"/>
                  <w:marTop w:val="0"/>
                  <w:marBottom w:val="0"/>
                  <w:divBdr>
                    <w:top w:val="none" w:sz="0" w:space="0" w:color="auto"/>
                    <w:left w:val="none" w:sz="0" w:space="0" w:color="auto"/>
                    <w:bottom w:val="none" w:sz="0" w:space="0" w:color="auto"/>
                    <w:right w:val="none" w:sz="0" w:space="0" w:color="auto"/>
                  </w:divBdr>
                  <w:divsChild>
                    <w:div w:id="1364283121">
                      <w:marLeft w:val="0"/>
                      <w:marRight w:val="0"/>
                      <w:marTop w:val="0"/>
                      <w:marBottom w:val="0"/>
                      <w:divBdr>
                        <w:top w:val="none" w:sz="0" w:space="0" w:color="auto"/>
                        <w:left w:val="none" w:sz="0" w:space="0" w:color="auto"/>
                        <w:bottom w:val="none" w:sz="0" w:space="0" w:color="auto"/>
                        <w:right w:val="none" w:sz="0" w:space="0" w:color="auto"/>
                      </w:divBdr>
                      <w:divsChild>
                        <w:div w:id="1435785858">
                          <w:marLeft w:val="0"/>
                          <w:marRight w:val="0"/>
                          <w:marTop w:val="0"/>
                          <w:marBottom w:val="240"/>
                          <w:divBdr>
                            <w:top w:val="none" w:sz="0" w:space="0" w:color="auto"/>
                            <w:left w:val="none" w:sz="0" w:space="0" w:color="auto"/>
                            <w:bottom w:val="none" w:sz="0" w:space="0" w:color="auto"/>
                            <w:right w:val="none" w:sz="0" w:space="0" w:color="auto"/>
                          </w:divBdr>
                          <w:divsChild>
                            <w:div w:id="141967597">
                              <w:marLeft w:val="-165"/>
                              <w:marRight w:val="-165"/>
                              <w:marTop w:val="0"/>
                              <w:marBottom w:val="0"/>
                              <w:divBdr>
                                <w:top w:val="none" w:sz="0" w:space="0" w:color="auto"/>
                                <w:left w:val="none" w:sz="0" w:space="0" w:color="auto"/>
                                <w:bottom w:val="none" w:sz="0" w:space="0" w:color="auto"/>
                                <w:right w:val="none" w:sz="0" w:space="0" w:color="auto"/>
                              </w:divBdr>
                              <w:divsChild>
                                <w:div w:id="6879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7494600">
      <w:bodyDiv w:val="1"/>
      <w:marLeft w:val="0"/>
      <w:marRight w:val="0"/>
      <w:marTop w:val="0"/>
      <w:marBottom w:val="0"/>
      <w:divBdr>
        <w:top w:val="none" w:sz="0" w:space="0" w:color="auto"/>
        <w:left w:val="none" w:sz="0" w:space="0" w:color="auto"/>
        <w:bottom w:val="none" w:sz="0" w:space="0" w:color="auto"/>
        <w:right w:val="none" w:sz="0" w:space="0" w:color="auto"/>
      </w:divBdr>
      <w:divsChild>
        <w:div w:id="1547763806">
          <w:marLeft w:val="0"/>
          <w:marRight w:val="0"/>
          <w:marTop w:val="0"/>
          <w:marBottom w:val="0"/>
          <w:divBdr>
            <w:top w:val="none" w:sz="0" w:space="0" w:color="auto"/>
            <w:left w:val="none" w:sz="0" w:space="0" w:color="auto"/>
            <w:bottom w:val="none" w:sz="0" w:space="0" w:color="auto"/>
            <w:right w:val="none" w:sz="0" w:space="0" w:color="auto"/>
          </w:divBdr>
          <w:divsChild>
            <w:div w:id="1826434377">
              <w:marLeft w:val="0"/>
              <w:marRight w:val="0"/>
              <w:marTop w:val="0"/>
              <w:marBottom w:val="0"/>
              <w:divBdr>
                <w:top w:val="none" w:sz="0" w:space="0" w:color="auto"/>
                <w:left w:val="none" w:sz="0" w:space="0" w:color="auto"/>
                <w:bottom w:val="none" w:sz="0" w:space="0" w:color="auto"/>
                <w:right w:val="none" w:sz="0" w:space="0" w:color="auto"/>
              </w:divBdr>
              <w:divsChild>
                <w:div w:id="786655252">
                  <w:marLeft w:val="0"/>
                  <w:marRight w:val="0"/>
                  <w:marTop w:val="0"/>
                  <w:marBottom w:val="0"/>
                  <w:divBdr>
                    <w:top w:val="none" w:sz="0" w:space="0" w:color="auto"/>
                    <w:left w:val="none" w:sz="0" w:space="0" w:color="auto"/>
                    <w:bottom w:val="none" w:sz="0" w:space="0" w:color="auto"/>
                    <w:right w:val="none" w:sz="0" w:space="0" w:color="auto"/>
                  </w:divBdr>
                  <w:divsChild>
                    <w:div w:id="471408313">
                      <w:marLeft w:val="0"/>
                      <w:marRight w:val="0"/>
                      <w:marTop w:val="0"/>
                      <w:marBottom w:val="240"/>
                      <w:divBdr>
                        <w:top w:val="none" w:sz="0" w:space="0" w:color="auto"/>
                        <w:left w:val="none" w:sz="0" w:space="0" w:color="auto"/>
                        <w:bottom w:val="none" w:sz="0" w:space="0" w:color="auto"/>
                        <w:right w:val="none" w:sz="0" w:space="0" w:color="auto"/>
                      </w:divBdr>
                      <w:divsChild>
                        <w:div w:id="1145127581">
                          <w:marLeft w:val="0"/>
                          <w:marRight w:val="0"/>
                          <w:marTop w:val="0"/>
                          <w:marBottom w:val="0"/>
                          <w:divBdr>
                            <w:top w:val="none" w:sz="0" w:space="0" w:color="auto"/>
                            <w:left w:val="none" w:sz="0" w:space="0" w:color="auto"/>
                            <w:bottom w:val="none" w:sz="0" w:space="0" w:color="auto"/>
                            <w:right w:val="none" w:sz="0" w:space="0" w:color="auto"/>
                          </w:divBdr>
                          <w:divsChild>
                            <w:div w:id="917057017">
                              <w:marLeft w:val="0"/>
                              <w:marRight w:val="0"/>
                              <w:marTop w:val="0"/>
                              <w:marBottom w:val="0"/>
                              <w:divBdr>
                                <w:top w:val="none" w:sz="0" w:space="0" w:color="auto"/>
                                <w:left w:val="none" w:sz="0" w:space="0" w:color="auto"/>
                                <w:bottom w:val="none" w:sz="0" w:space="0" w:color="auto"/>
                                <w:right w:val="none" w:sz="0" w:space="0" w:color="auto"/>
                              </w:divBdr>
                              <w:divsChild>
                                <w:div w:id="1332836028">
                                  <w:marLeft w:val="300"/>
                                  <w:marRight w:val="300"/>
                                  <w:marTop w:val="300"/>
                                  <w:marBottom w:val="300"/>
                                  <w:divBdr>
                                    <w:top w:val="none" w:sz="0" w:space="0" w:color="auto"/>
                                    <w:left w:val="none" w:sz="0" w:space="0" w:color="auto"/>
                                    <w:bottom w:val="none" w:sz="0" w:space="0" w:color="auto"/>
                                    <w:right w:val="none" w:sz="0" w:space="0" w:color="auto"/>
                                  </w:divBdr>
                                  <w:divsChild>
                                    <w:div w:id="158547227">
                                      <w:marLeft w:val="-165"/>
                                      <w:marRight w:val="-165"/>
                                      <w:marTop w:val="0"/>
                                      <w:marBottom w:val="0"/>
                                      <w:divBdr>
                                        <w:top w:val="none" w:sz="0" w:space="0" w:color="auto"/>
                                        <w:left w:val="none" w:sz="0" w:space="0" w:color="auto"/>
                                        <w:bottom w:val="none" w:sz="0" w:space="0" w:color="auto"/>
                                        <w:right w:val="none" w:sz="0" w:space="0" w:color="auto"/>
                                      </w:divBdr>
                                      <w:divsChild>
                                        <w:div w:id="44951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2634562">
      <w:bodyDiv w:val="1"/>
      <w:marLeft w:val="0"/>
      <w:marRight w:val="0"/>
      <w:marTop w:val="0"/>
      <w:marBottom w:val="0"/>
      <w:divBdr>
        <w:top w:val="none" w:sz="0" w:space="0" w:color="auto"/>
        <w:left w:val="none" w:sz="0" w:space="0" w:color="auto"/>
        <w:bottom w:val="none" w:sz="0" w:space="0" w:color="auto"/>
        <w:right w:val="none" w:sz="0" w:space="0" w:color="auto"/>
      </w:divBdr>
      <w:divsChild>
        <w:div w:id="1160580851">
          <w:marLeft w:val="0"/>
          <w:marRight w:val="0"/>
          <w:marTop w:val="0"/>
          <w:marBottom w:val="0"/>
          <w:divBdr>
            <w:top w:val="none" w:sz="0" w:space="0" w:color="auto"/>
            <w:left w:val="none" w:sz="0" w:space="0" w:color="auto"/>
            <w:bottom w:val="none" w:sz="0" w:space="0" w:color="auto"/>
            <w:right w:val="none" w:sz="0" w:space="0" w:color="auto"/>
          </w:divBdr>
          <w:divsChild>
            <w:div w:id="1781099906">
              <w:marLeft w:val="0"/>
              <w:marRight w:val="0"/>
              <w:marTop w:val="0"/>
              <w:marBottom w:val="0"/>
              <w:divBdr>
                <w:top w:val="none" w:sz="0" w:space="0" w:color="auto"/>
                <w:left w:val="none" w:sz="0" w:space="0" w:color="auto"/>
                <w:bottom w:val="none" w:sz="0" w:space="0" w:color="auto"/>
                <w:right w:val="none" w:sz="0" w:space="0" w:color="auto"/>
              </w:divBdr>
              <w:divsChild>
                <w:div w:id="506670773">
                  <w:marLeft w:val="0"/>
                  <w:marRight w:val="0"/>
                  <w:marTop w:val="0"/>
                  <w:marBottom w:val="0"/>
                  <w:divBdr>
                    <w:top w:val="none" w:sz="0" w:space="0" w:color="auto"/>
                    <w:left w:val="none" w:sz="0" w:space="0" w:color="auto"/>
                    <w:bottom w:val="none" w:sz="0" w:space="0" w:color="auto"/>
                    <w:right w:val="none" w:sz="0" w:space="0" w:color="auto"/>
                  </w:divBdr>
                  <w:divsChild>
                    <w:div w:id="1960918758">
                      <w:marLeft w:val="0"/>
                      <w:marRight w:val="0"/>
                      <w:marTop w:val="0"/>
                      <w:marBottom w:val="0"/>
                      <w:divBdr>
                        <w:top w:val="none" w:sz="0" w:space="0" w:color="auto"/>
                        <w:left w:val="none" w:sz="0" w:space="0" w:color="auto"/>
                        <w:bottom w:val="none" w:sz="0" w:space="0" w:color="auto"/>
                        <w:right w:val="none" w:sz="0" w:space="0" w:color="auto"/>
                      </w:divBdr>
                      <w:divsChild>
                        <w:div w:id="987898045">
                          <w:marLeft w:val="0"/>
                          <w:marRight w:val="0"/>
                          <w:marTop w:val="0"/>
                          <w:marBottom w:val="240"/>
                          <w:divBdr>
                            <w:top w:val="none" w:sz="0" w:space="0" w:color="auto"/>
                            <w:left w:val="none" w:sz="0" w:space="0" w:color="auto"/>
                            <w:bottom w:val="none" w:sz="0" w:space="0" w:color="auto"/>
                            <w:right w:val="none" w:sz="0" w:space="0" w:color="auto"/>
                          </w:divBdr>
                          <w:divsChild>
                            <w:div w:id="1349258623">
                              <w:marLeft w:val="-165"/>
                              <w:marRight w:val="-165"/>
                              <w:marTop w:val="0"/>
                              <w:marBottom w:val="0"/>
                              <w:divBdr>
                                <w:top w:val="none" w:sz="0" w:space="0" w:color="auto"/>
                                <w:left w:val="none" w:sz="0" w:space="0" w:color="auto"/>
                                <w:bottom w:val="none" w:sz="0" w:space="0" w:color="auto"/>
                                <w:right w:val="none" w:sz="0" w:space="0" w:color="auto"/>
                              </w:divBdr>
                              <w:divsChild>
                                <w:div w:id="1626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9490610">
      <w:bodyDiv w:val="1"/>
      <w:marLeft w:val="0"/>
      <w:marRight w:val="0"/>
      <w:marTop w:val="0"/>
      <w:marBottom w:val="0"/>
      <w:divBdr>
        <w:top w:val="none" w:sz="0" w:space="0" w:color="auto"/>
        <w:left w:val="none" w:sz="0" w:space="0" w:color="auto"/>
        <w:bottom w:val="none" w:sz="0" w:space="0" w:color="auto"/>
        <w:right w:val="none" w:sz="0" w:space="0" w:color="auto"/>
      </w:divBdr>
      <w:divsChild>
        <w:div w:id="131798882">
          <w:marLeft w:val="0"/>
          <w:marRight w:val="0"/>
          <w:marTop w:val="0"/>
          <w:marBottom w:val="0"/>
          <w:divBdr>
            <w:top w:val="none" w:sz="0" w:space="0" w:color="auto"/>
            <w:left w:val="none" w:sz="0" w:space="0" w:color="auto"/>
            <w:bottom w:val="none" w:sz="0" w:space="0" w:color="auto"/>
            <w:right w:val="none" w:sz="0" w:space="0" w:color="auto"/>
          </w:divBdr>
          <w:divsChild>
            <w:div w:id="1158494916">
              <w:marLeft w:val="0"/>
              <w:marRight w:val="0"/>
              <w:marTop w:val="0"/>
              <w:marBottom w:val="0"/>
              <w:divBdr>
                <w:top w:val="none" w:sz="0" w:space="0" w:color="auto"/>
                <w:left w:val="none" w:sz="0" w:space="0" w:color="auto"/>
                <w:bottom w:val="none" w:sz="0" w:space="0" w:color="auto"/>
                <w:right w:val="none" w:sz="0" w:space="0" w:color="auto"/>
              </w:divBdr>
              <w:divsChild>
                <w:div w:id="1688826222">
                  <w:marLeft w:val="0"/>
                  <w:marRight w:val="0"/>
                  <w:marTop w:val="0"/>
                  <w:marBottom w:val="0"/>
                  <w:divBdr>
                    <w:top w:val="none" w:sz="0" w:space="0" w:color="auto"/>
                    <w:left w:val="none" w:sz="0" w:space="0" w:color="auto"/>
                    <w:bottom w:val="none" w:sz="0" w:space="0" w:color="auto"/>
                    <w:right w:val="none" w:sz="0" w:space="0" w:color="auto"/>
                  </w:divBdr>
                  <w:divsChild>
                    <w:div w:id="1168137525">
                      <w:marLeft w:val="0"/>
                      <w:marRight w:val="0"/>
                      <w:marTop w:val="0"/>
                      <w:marBottom w:val="0"/>
                      <w:divBdr>
                        <w:top w:val="none" w:sz="0" w:space="0" w:color="auto"/>
                        <w:left w:val="none" w:sz="0" w:space="0" w:color="auto"/>
                        <w:bottom w:val="none" w:sz="0" w:space="0" w:color="auto"/>
                        <w:right w:val="none" w:sz="0" w:space="0" w:color="auto"/>
                      </w:divBdr>
                      <w:divsChild>
                        <w:div w:id="483936947">
                          <w:marLeft w:val="0"/>
                          <w:marRight w:val="0"/>
                          <w:marTop w:val="0"/>
                          <w:marBottom w:val="240"/>
                          <w:divBdr>
                            <w:top w:val="none" w:sz="0" w:space="0" w:color="auto"/>
                            <w:left w:val="none" w:sz="0" w:space="0" w:color="auto"/>
                            <w:bottom w:val="none" w:sz="0" w:space="0" w:color="auto"/>
                            <w:right w:val="none" w:sz="0" w:space="0" w:color="auto"/>
                          </w:divBdr>
                          <w:divsChild>
                            <w:div w:id="60494033">
                              <w:marLeft w:val="-165"/>
                              <w:marRight w:val="-165"/>
                              <w:marTop w:val="0"/>
                              <w:marBottom w:val="0"/>
                              <w:divBdr>
                                <w:top w:val="none" w:sz="0" w:space="0" w:color="auto"/>
                                <w:left w:val="none" w:sz="0" w:space="0" w:color="auto"/>
                                <w:bottom w:val="none" w:sz="0" w:space="0" w:color="auto"/>
                                <w:right w:val="none" w:sz="0" w:space="0" w:color="auto"/>
                              </w:divBdr>
                              <w:divsChild>
                                <w:div w:id="34891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4366819">
      <w:bodyDiv w:val="1"/>
      <w:marLeft w:val="0"/>
      <w:marRight w:val="0"/>
      <w:marTop w:val="0"/>
      <w:marBottom w:val="0"/>
      <w:divBdr>
        <w:top w:val="none" w:sz="0" w:space="0" w:color="auto"/>
        <w:left w:val="none" w:sz="0" w:space="0" w:color="auto"/>
        <w:bottom w:val="none" w:sz="0" w:space="0" w:color="auto"/>
        <w:right w:val="none" w:sz="0" w:space="0" w:color="auto"/>
      </w:divBdr>
      <w:divsChild>
        <w:div w:id="483011998">
          <w:marLeft w:val="0"/>
          <w:marRight w:val="0"/>
          <w:marTop w:val="0"/>
          <w:marBottom w:val="0"/>
          <w:divBdr>
            <w:top w:val="none" w:sz="0" w:space="0" w:color="auto"/>
            <w:left w:val="none" w:sz="0" w:space="0" w:color="auto"/>
            <w:bottom w:val="none" w:sz="0" w:space="0" w:color="auto"/>
            <w:right w:val="none" w:sz="0" w:space="0" w:color="auto"/>
          </w:divBdr>
          <w:divsChild>
            <w:div w:id="1775904785">
              <w:marLeft w:val="0"/>
              <w:marRight w:val="0"/>
              <w:marTop w:val="0"/>
              <w:marBottom w:val="0"/>
              <w:divBdr>
                <w:top w:val="none" w:sz="0" w:space="0" w:color="auto"/>
                <w:left w:val="none" w:sz="0" w:space="0" w:color="auto"/>
                <w:bottom w:val="none" w:sz="0" w:space="0" w:color="auto"/>
                <w:right w:val="none" w:sz="0" w:space="0" w:color="auto"/>
              </w:divBdr>
              <w:divsChild>
                <w:div w:id="1942225256">
                  <w:marLeft w:val="0"/>
                  <w:marRight w:val="0"/>
                  <w:marTop w:val="0"/>
                  <w:marBottom w:val="0"/>
                  <w:divBdr>
                    <w:top w:val="none" w:sz="0" w:space="0" w:color="auto"/>
                    <w:left w:val="none" w:sz="0" w:space="0" w:color="auto"/>
                    <w:bottom w:val="none" w:sz="0" w:space="0" w:color="auto"/>
                    <w:right w:val="none" w:sz="0" w:space="0" w:color="auto"/>
                  </w:divBdr>
                  <w:divsChild>
                    <w:div w:id="1549415841">
                      <w:marLeft w:val="0"/>
                      <w:marRight w:val="0"/>
                      <w:marTop w:val="0"/>
                      <w:marBottom w:val="0"/>
                      <w:divBdr>
                        <w:top w:val="none" w:sz="0" w:space="0" w:color="auto"/>
                        <w:left w:val="none" w:sz="0" w:space="0" w:color="auto"/>
                        <w:bottom w:val="none" w:sz="0" w:space="0" w:color="auto"/>
                        <w:right w:val="none" w:sz="0" w:space="0" w:color="auto"/>
                      </w:divBdr>
                      <w:divsChild>
                        <w:div w:id="99303801">
                          <w:marLeft w:val="0"/>
                          <w:marRight w:val="0"/>
                          <w:marTop w:val="0"/>
                          <w:marBottom w:val="240"/>
                          <w:divBdr>
                            <w:top w:val="none" w:sz="0" w:space="0" w:color="auto"/>
                            <w:left w:val="none" w:sz="0" w:space="0" w:color="auto"/>
                            <w:bottom w:val="none" w:sz="0" w:space="0" w:color="auto"/>
                            <w:right w:val="none" w:sz="0" w:space="0" w:color="auto"/>
                          </w:divBdr>
                          <w:divsChild>
                            <w:div w:id="267080957">
                              <w:marLeft w:val="0"/>
                              <w:marRight w:val="0"/>
                              <w:marTop w:val="0"/>
                              <w:marBottom w:val="0"/>
                              <w:divBdr>
                                <w:top w:val="none" w:sz="0" w:space="0" w:color="auto"/>
                                <w:left w:val="none" w:sz="0" w:space="0" w:color="auto"/>
                                <w:bottom w:val="none" w:sz="0" w:space="0" w:color="auto"/>
                                <w:right w:val="none" w:sz="0" w:space="0" w:color="auto"/>
                              </w:divBdr>
                              <w:divsChild>
                                <w:div w:id="1620189030">
                                  <w:marLeft w:val="-165"/>
                                  <w:marRight w:val="-165"/>
                                  <w:marTop w:val="0"/>
                                  <w:marBottom w:val="0"/>
                                  <w:divBdr>
                                    <w:top w:val="none" w:sz="0" w:space="0" w:color="auto"/>
                                    <w:left w:val="none" w:sz="0" w:space="0" w:color="auto"/>
                                    <w:bottom w:val="none" w:sz="0" w:space="0" w:color="auto"/>
                                    <w:right w:val="none" w:sz="0" w:space="0" w:color="auto"/>
                                  </w:divBdr>
                                  <w:divsChild>
                                    <w:div w:id="811099596">
                                      <w:marLeft w:val="0"/>
                                      <w:marRight w:val="0"/>
                                      <w:marTop w:val="0"/>
                                      <w:marBottom w:val="0"/>
                                      <w:divBdr>
                                        <w:top w:val="none" w:sz="0" w:space="0" w:color="auto"/>
                                        <w:left w:val="none" w:sz="0" w:space="0" w:color="auto"/>
                                        <w:bottom w:val="none" w:sz="0" w:space="0" w:color="auto"/>
                                        <w:right w:val="none" w:sz="0" w:space="0" w:color="auto"/>
                                      </w:divBdr>
                                      <w:divsChild>
                                        <w:div w:id="189418119">
                                          <w:marLeft w:val="-165"/>
                                          <w:marRight w:val="-165"/>
                                          <w:marTop w:val="0"/>
                                          <w:marBottom w:val="0"/>
                                          <w:divBdr>
                                            <w:top w:val="none" w:sz="0" w:space="0" w:color="auto"/>
                                            <w:left w:val="none" w:sz="0" w:space="0" w:color="auto"/>
                                            <w:bottom w:val="none" w:sz="0" w:space="0" w:color="auto"/>
                                            <w:right w:val="none" w:sz="0" w:space="0" w:color="auto"/>
                                          </w:divBdr>
                                          <w:divsChild>
                                            <w:div w:id="120706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4679153">
      <w:bodyDiv w:val="1"/>
      <w:marLeft w:val="0"/>
      <w:marRight w:val="0"/>
      <w:marTop w:val="0"/>
      <w:marBottom w:val="0"/>
      <w:divBdr>
        <w:top w:val="none" w:sz="0" w:space="0" w:color="auto"/>
        <w:left w:val="none" w:sz="0" w:space="0" w:color="auto"/>
        <w:bottom w:val="none" w:sz="0" w:space="0" w:color="auto"/>
        <w:right w:val="none" w:sz="0" w:space="0" w:color="auto"/>
      </w:divBdr>
      <w:divsChild>
        <w:div w:id="1225991418">
          <w:marLeft w:val="0"/>
          <w:marRight w:val="0"/>
          <w:marTop w:val="0"/>
          <w:marBottom w:val="0"/>
          <w:divBdr>
            <w:top w:val="none" w:sz="0" w:space="0" w:color="auto"/>
            <w:left w:val="none" w:sz="0" w:space="0" w:color="auto"/>
            <w:bottom w:val="none" w:sz="0" w:space="0" w:color="auto"/>
            <w:right w:val="none" w:sz="0" w:space="0" w:color="auto"/>
          </w:divBdr>
          <w:divsChild>
            <w:div w:id="765882154">
              <w:marLeft w:val="0"/>
              <w:marRight w:val="0"/>
              <w:marTop w:val="0"/>
              <w:marBottom w:val="0"/>
              <w:divBdr>
                <w:top w:val="none" w:sz="0" w:space="0" w:color="auto"/>
                <w:left w:val="none" w:sz="0" w:space="0" w:color="auto"/>
                <w:bottom w:val="none" w:sz="0" w:space="0" w:color="auto"/>
                <w:right w:val="none" w:sz="0" w:space="0" w:color="auto"/>
              </w:divBdr>
              <w:divsChild>
                <w:div w:id="435713197">
                  <w:marLeft w:val="0"/>
                  <w:marRight w:val="0"/>
                  <w:marTop w:val="0"/>
                  <w:marBottom w:val="0"/>
                  <w:divBdr>
                    <w:top w:val="none" w:sz="0" w:space="0" w:color="auto"/>
                    <w:left w:val="none" w:sz="0" w:space="0" w:color="auto"/>
                    <w:bottom w:val="none" w:sz="0" w:space="0" w:color="auto"/>
                    <w:right w:val="none" w:sz="0" w:space="0" w:color="auto"/>
                  </w:divBdr>
                  <w:divsChild>
                    <w:div w:id="1381320833">
                      <w:marLeft w:val="0"/>
                      <w:marRight w:val="0"/>
                      <w:marTop w:val="0"/>
                      <w:marBottom w:val="0"/>
                      <w:divBdr>
                        <w:top w:val="none" w:sz="0" w:space="0" w:color="auto"/>
                        <w:left w:val="none" w:sz="0" w:space="0" w:color="auto"/>
                        <w:bottom w:val="none" w:sz="0" w:space="0" w:color="auto"/>
                        <w:right w:val="none" w:sz="0" w:space="0" w:color="auto"/>
                      </w:divBdr>
                      <w:divsChild>
                        <w:div w:id="2116825047">
                          <w:marLeft w:val="0"/>
                          <w:marRight w:val="0"/>
                          <w:marTop w:val="0"/>
                          <w:marBottom w:val="240"/>
                          <w:divBdr>
                            <w:top w:val="none" w:sz="0" w:space="0" w:color="auto"/>
                            <w:left w:val="none" w:sz="0" w:space="0" w:color="auto"/>
                            <w:bottom w:val="none" w:sz="0" w:space="0" w:color="auto"/>
                            <w:right w:val="none" w:sz="0" w:space="0" w:color="auto"/>
                          </w:divBdr>
                          <w:divsChild>
                            <w:div w:id="2087190998">
                              <w:marLeft w:val="-165"/>
                              <w:marRight w:val="-165"/>
                              <w:marTop w:val="0"/>
                              <w:marBottom w:val="0"/>
                              <w:divBdr>
                                <w:top w:val="none" w:sz="0" w:space="0" w:color="auto"/>
                                <w:left w:val="none" w:sz="0" w:space="0" w:color="auto"/>
                                <w:bottom w:val="none" w:sz="0" w:space="0" w:color="auto"/>
                                <w:right w:val="none" w:sz="0" w:space="0" w:color="auto"/>
                              </w:divBdr>
                              <w:divsChild>
                                <w:div w:id="77551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5782063">
      <w:bodyDiv w:val="1"/>
      <w:marLeft w:val="0"/>
      <w:marRight w:val="0"/>
      <w:marTop w:val="0"/>
      <w:marBottom w:val="0"/>
      <w:divBdr>
        <w:top w:val="none" w:sz="0" w:space="0" w:color="auto"/>
        <w:left w:val="none" w:sz="0" w:space="0" w:color="auto"/>
        <w:bottom w:val="none" w:sz="0" w:space="0" w:color="auto"/>
        <w:right w:val="none" w:sz="0" w:space="0" w:color="auto"/>
      </w:divBdr>
      <w:divsChild>
        <w:div w:id="1847480891">
          <w:marLeft w:val="0"/>
          <w:marRight w:val="0"/>
          <w:marTop w:val="0"/>
          <w:marBottom w:val="0"/>
          <w:divBdr>
            <w:top w:val="none" w:sz="0" w:space="0" w:color="auto"/>
            <w:left w:val="none" w:sz="0" w:space="0" w:color="auto"/>
            <w:bottom w:val="none" w:sz="0" w:space="0" w:color="auto"/>
            <w:right w:val="none" w:sz="0" w:space="0" w:color="auto"/>
          </w:divBdr>
          <w:divsChild>
            <w:div w:id="861939968">
              <w:marLeft w:val="0"/>
              <w:marRight w:val="0"/>
              <w:marTop w:val="0"/>
              <w:marBottom w:val="0"/>
              <w:divBdr>
                <w:top w:val="none" w:sz="0" w:space="0" w:color="auto"/>
                <w:left w:val="none" w:sz="0" w:space="0" w:color="auto"/>
                <w:bottom w:val="none" w:sz="0" w:space="0" w:color="auto"/>
                <w:right w:val="none" w:sz="0" w:space="0" w:color="auto"/>
              </w:divBdr>
              <w:divsChild>
                <w:div w:id="574172785">
                  <w:marLeft w:val="0"/>
                  <w:marRight w:val="0"/>
                  <w:marTop w:val="0"/>
                  <w:marBottom w:val="0"/>
                  <w:divBdr>
                    <w:top w:val="none" w:sz="0" w:space="0" w:color="auto"/>
                    <w:left w:val="none" w:sz="0" w:space="0" w:color="auto"/>
                    <w:bottom w:val="none" w:sz="0" w:space="0" w:color="auto"/>
                    <w:right w:val="none" w:sz="0" w:space="0" w:color="auto"/>
                  </w:divBdr>
                  <w:divsChild>
                    <w:div w:id="2036803965">
                      <w:marLeft w:val="0"/>
                      <w:marRight w:val="0"/>
                      <w:marTop w:val="0"/>
                      <w:marBottom w:val="0"/>
                      <w:divBdr>
                        <w:top w:val="none" w:sz="0" w:space="0" w:color="auto"/>
                        <w:left w:val="none" w:sz="0" w:space="0" w:color="auto"/>
                        <w:bottom w:val="none" w:sz="0" w:space="0" w:color="auto"/>
                        <w:right w:val="none" w:sz="0" w:space="0" w:color="auto"/>
                      </w:divBdr>
                      <w:divsChild>
                        <w:div w:id="1428649602">
                          <w:marLeft w:val="0"/>
                          <w:marRight w:val="0"/>
                          <w:marTop w:val="0"/>
                          <w:marBottom w:val="240"/>
                          <w:divBdr>
                            <w:top w:val="none" w:sz="0" w:space="0" w:color="auto"/>
                            <w:left w:val="none" w:sz="0" w:space="0" w:color="auto"/>
                            <w:bottom w:val="none" w:sz="0" w:space="0" w:color="auto"/>
                            <w:right w:val="none" w:sz="0" w:space="0" w:color="auto"/>
                          </w:divBdr>
                          <w:divsChild>
                            <w:div w:id="1612206158">
                              <w:marLeft w:val="-165"/>
                              <w:marRight w:val="-165"/>
                              <w:marTop w:val="0"/>
                              <w:marBottom w:val="0"/>
                              <w:divBdr>
                                <w:top w:val="none" w:sz="0" w:space="0" w:color="auto"/>
                                <w:left w:val="none" w:sz="0" w:space="0" w:color="auto"/>
                                <w:bottom w:val="none" w:sz="0" w:space="0" w:color="auto"/>
                                <w:right w:val="none" w:sz="0" w:space="0" w:color="auto"/>
                              </w:divBdr>
                              <w:divsChild>
                                <w:div w:id="91825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0920580">
      <w:bodyDiv w:val="1"/>
      <w:marLeft w:val="0"/>
      <w:marRight w:val="0"/>
      <w:marTop w:val="0"/>
      <w:marBottom w:val="0"/>
      <w:divBdr>
        <w:top w:val="none" w:sz="0" w:space="0" w:color="auto"/>
        <w:left w:val="none" w:sz="0" w:space="0" w:color="auto"/>
        <w:bottom w:val="none" w:sz="0" w:space="0" w:color="auto"/>
        <w:right w:val="none" w:sz="0" w:space="0" w:color="auto"/>
      </w:divBdr>
      <w:divsChild>
        <w:div w:id="214782493">
          <w:marLeft w:val="0"/>
          <w:marRight w:val="0"/>
          <w:marTop w:val="0"/>
          <w:marBottom w:val="0"/>
          <w:divBdr>
            <w:top w:val="none" w:sz="0" w:space="0" w:color="auto"/>
            <w:left w:val="none" w:sz="0" w:space="0" w:color="auto"/>
            <w:bottom w:val="none" w:sz="0" w:space="0" w:color="auto"/>
            <w:right w:val="none" w:sz="0" w:space="0" w:color="auto"/>
          </w:divBdr>
          <w:divsChild>
            <w:div w:id="1021007264">
              <w:marLeft w:val="0"/>
              <w:marRight w:val="0"/>
              <w:marTop w:val="0"/>
              <w:marBottom w:val="0"/>
              <w:divBdr>
                <w:top w:val="none" w:sz="0" w:space="0" w:color="auto"/>
                <w:left w:val="none" w:sz="0" w:space="0" w:color="auto"/>
                <w:bottom w:val="none" w:sz="0" w:space="0" w:color="auto"/>
                <w:right w:val="none" w:sz="0" w:space="0" w:color="auto"/>
              </w:divBdr>
              <w:divsChild>
                <w:div w:id="1418672047">
                  <w:marLeft w:val="0"/>
                  <w:marRight w:val="0"/>
                  <w:marTop w:val="0"/>
                  <w:marBottom w:val="0"/>
                  <w:divBdr>
                    <w:top w:val="none" w:sz="0" w:space="0" w:color="auto"/>
                    <w:left w:val="none" w:sz="0" w:space="0" w:color="auto"/>
                    <w:bottom w:val="none" w:sz="0" w:space="0" w:color="auto"/>
                    <w:right w:val="none" w:sz="0" w:space="0" w:color="auto"/>
                  </w:divBdr>
                  <w:divsChild>
                    <w:div w:id="2093118694">
                      <w:marLeft w:val="0"/>
                      <w:marRight w:val="0"/>
                      <w:marTop w:val="0"/>
                      <w:marBottom w:val="0"/>
                      <w:divBdr>
                        <w:top w:val="none" w:sz="0" w:space="0" w:color="auto"/>
                        <w:left w:val="none" w:sz="0" w:space="0" w:color="auto"/>
                        <w:bottom w:val="none" w:sz="0" w:space="0" w:color="auto"/>
                        <w:right w:val="none" w:sz="0" w:space="0" w:color="auto"/>
                      </w:divBdr>
                      <w:divsChild>
                        <w:div w:id="982850832">
                          <w:marLeft w:val="0"/>
                          <w:marRight w:val="0"/>
                          <w:marTop w:val="0"/>
                          <w:marBottom w:val="240"/>
                          <w:divBdr>
                            <w:top w:val="none" w:sz="0" w:space="0" w:color="auto"/>
                            <w:left w:val="none" w:sz="0" w:space="0" w:color="auto"/>
                            <w:bottom w:val="none" w:sz="0" w:space="0" w:color="auto"/>
                            <w:right w:val="none" w:sz="0" w:space="0" w:color="auto"/>
                          </w:divBdr>
                          <w:divsChild>
                            <w:div w:id="312374418">
                              <w:marLeft w:val="-165"/>
                              <w:marRight w:val="-165"/>
                              <w:marTop w:val="0"/>
                              <w:marBottom w:val="0"/>
                              <w:divBdr>
                                <w:top w:val="none" w:sz="0" w:space="0" w:color="auto"/>
                                <w:left w:val="none" w:sz="0" w:space="0" w:color="auto"/>
                                <w:bottom w:val="none" w:sz="0" w:space="0" w:color="auto"/>
                                <w:right w:val="none" w:sz="0" w:space="0" w:color="auto"/>
                              </w:divBdr>
                              <w:divsChild>
                                <w:div w:id="185711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5185627">
      <w:bodyDiv w:val="1"/>
      <w:marLeft w:val="0"/>
      <w:marRight w:val="0"/>
      <w:marTop w:val="0"/>
      <w:marBottom w:val="0"/>
      <w:divBdr>
        <w:top w:val="none" w:sz="0" w:space="0" w:color="auto"/>
        <w:left w:val="none" w:sz="0" w:space="0" w:color="auto"/>
        <w:bottom w:val="none" w:sz="0" w:space="0" w:color="auto"/>
        <w:right w:val="none" w:sz="0" w:space="0" w:color="auto"/>
      </w:divBdr>
      <w:divsChild>
        <w:div w:id="751198316">
          <w:marLeft w:val="0"/>
          <w:marRight w:val="0"/>
          <w:marTop w:val="0"/>
          <w:marBottom w:val="0"/>
          <w:divBdr>
            <w:top w:val="none" w:sz="0" w:space="0" w:color="auto"/>
            <w:left w:val="none" w:sz="0" w:space="0" w:color="auto"/>
            <w:bottom w:val="none" w:sz="0" w:space="0" w:color="auto"/>
            <w:right w:val="none" w:sz="0" w:space="0" w:color="auto"/>
          </w:divBdr>
          <w:divsChild>
            <w:div w:id="1795752878">
              <w:marLeft w:val="0"/>
              <w:marRight w:val="0"/>
              <w:marTop w:val="0"/>
              <w:marBottom w:val="0"/>
              <w:divBdr>
                <w:top w:val="none" w:sz="0" w:space="0" w:color="auto"/>
                <w:left w:val="none" w:sz="0" w:space="0" w:color="auto"/>
                <w:bottom w:val="none" w:sz="0" w:space="0" w:color="auto"/>
                <w:right w:val="none" w:sz="0" w:space="0" w:color="auto"/>
              </w:divBdr>
              <w:divsChild>
                <w:div w:id="1632905191">
                  <w:marLeft w:val="0"/>
                  <w:marRight w:val="0"/>
                  <w:marTop w:val="0"/>
                  <w:marBottom w:val="0"/>
                  <w:divBdr>
                    <w:top w:val="none" w:sz="0" w:space="0" w:color="auto"/>
                    <w:left w:val="none" w:sz="0" w:space="0" w:color="auto"/>
                    <w:bottom w:val="none" w:sz="0" w:space="0" w:color="auto"/>
                    <w:right w:val="none" w:sz="0" w:space="0" w:color="auto"/>
                  </w:divBdr>
                  <w:divsChild>
                    <w:div w:id="2068067798">
                      <w:marLeft w:val="0"/>
                      <w:marRight w:val="0"/>
                      <w:marTop w:val="0"/>
                      <w:marBottom w:val="0"/>
                      <w:divBdr>
                        <w:top w:val="none" w:sz="0" w:space="0" w:color="auto"/>
                        <w:left w:val="none" w:sz="0" w:space="0" w:color="auto"/>
                        <w:bottom w:val="none" w:sz="0" w:space="0" w:color="auto"/>
                        <w:right w:val="none" w:sz="0" w:space="0" w:color="auto"/>
                      </w:divBdr>
                      <w:divsChild>
                        <w:div w:id="40250304">
                          <w:marLeft w:val="0"/>
                          <w:marRight w:val="0"/>
                          <w:marTop w:val="0"/>
                          <w:marBottom w:val="240"/>
                          <w:divBdr>
                            <w:top w:val="none" w:sz="0" w:space="0" w:color="auto"/>
                            <w:left w:val="none" w:sz="0" w:space="0" w:color="auto"/>
                            <w:bottom w:val="none" w:sz="0" w:space="0" w:color="auto"/>
                            <w:right w:val="none" w:sz="0" w:space="0" w:color="auto"/>
                          </w:divBdr>
                          <w:divsChild>
                            <w:div w:id="320544543">
                              <w:marLeft w:val="-165"/>
                              <w:marRight w:val="-165"/>
                              <w:marTop w:val="0"/>
                              <w:marBottom w:val="0"/>
                              <w:divBdr>
                                <w:top w:val="none" w:sz="0" w:space="0" w:color="auto"/>
                                <w:left w:val="none" w:sz="0" w:space="0" w:color="auto"/>
                                <w:bottom w:val="none" w:sz="0" w:space="0" w:color="auto"/>
                                <w:right w:val="none" w:sz="0" w:space="0" w:color="auto"/>
                              </w:divBdr>
                              <w:divsChild>
                                <w:div w:id="184177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2191500">
      <w:bodyDiv w:val="1"/>
      <w:marLeft w:val="0"/>
      <w:marRight w:val="0"/>
      <w:marTop w:val="0"/>
      <w:marBottom w:val="0"/>
      <w:divBdr>
        <w:top w:val="none" w:sz="0" w:space="0" w:color="auto"/>
        <w:left w:val="none" w:sz="0" w:space="0" w:color="auto"/>
        <w:bottom w:val="none" w:sz="0" w:space="0" w:color="auto"/>
        <w:right w:val="none" w:sz="0" w:space="0" w:color="auto"/>
      </w:divBdr>
      <w:divsChild>
        <w:div w:id="1170408316">
          <w:marLeft w:val="0"/>
          <w:marRight w:val="0"/>
          <w:marTop w:val="0"/>
          <w:marBottom w:val="0"/>
          <w:divBdr>
            <w:top w:val="none" w:sz="0" w:space="0" w:color="auto"/>
            <w:left w:val="none" w:sz="0" w:space="0" w:color="auto"/>
            <w:bottom w:val="none" w:sz="0" w:space="0" w:color="auto"/>
            <w:right w:val="none" w:sz="0" w:space="0" w:color="auto"/>
          </w:divBdr>
          <w:divsChild>
            <w:div w:id="1801873117">
              <w:marLeft w:val="0"/>
              <w:marRight w:val="0"/>
              <w:marTop w:val="0"/>
              <w:marBottom w:val="0"/>
              <w:divBdr>
                <w:top w:val="none" w:sz="0" w:space="0" w:color="auto"/>
                <w:left w:val="none" w:sz="0" w:space="0" w:color="auto"/>
                <w:bottom w:val="none" w:sz="0" w:space="0" w:color="auto"/>
                <w:right w:val="none" w:sz="0" w:space="0" w:color="auto"/>
              </w:divBdr>
              <w:divsChild>
                <w:div w:id="936330504">
                  <w:marLeft w:val="0"/>
                  <w:marRight w:val="0"/>
                  <w:marTop w:val="0"/>
                  <w:marBottom w:val="0"/>
                  <w:divBdr>
                    <w:top w:val="none" w:sz="0" w:space="0" w:color="auto"/>
                    <w:left w:val="none" w:sz="0" w:space="0" w:color="auto"/>
                    <w:bottom w:val="none" w:sz="0" w:space="0" w:color="auto"/>
                    <w:right w:val="none" w:sz="0" w:space="0" w:color="auto"/>
                  </w:divBdr>
                  <w:divsChild>
                    <w:div w:id="1326669912">
                      <w:marLeft w:val="0"/>
                      <w:marRight w:val="0"/>
                      <w:marTop w:val="0"/>
                      <w:marBottom w:val="240"/>
                      <w:divBdr>
                        <w:top w:val="none" w:sz="0" w:space="0" w:color="auto"/>
                        <w:left w:val="none" w:sz="0" w:space="0" w:color="auto"/>
                        <w:bottom w:val="none" w:sz="0" w:space="0" w:color="auto"/>
                        <w:right w:val="none" w:sz="0" w:space="0" w:color="auto"/>
                      </w:divBdr>
                      <w:divsChild>
                        <w:div w:id="1839616671">
                          <w:marLeft w:val="0"/>
                          <w:marRight w:val="0"/>
                          <w:marTop w:val="0"/>
                          <w:marBottom w:val="0"/>
                          <w:divBdr>
                            <w:top w:val="none" w:sz="0" w:space="0" w:color="auto"/>
                            <w:left w:val="none" w:sz="0" w:space="0" w:color="auto"/>
                            <w:bottom w:val="none" w:sz="0" w:space="0" w:color="auto"/>
                            <w:right w:val="none" w:sz="0" w:space="0" w:color="auto"/>
                          </w:divBdr>
                          <w:divsChild>
                            <w:div w:id="1157306933">
                              <w:marLeft w:val="0"/>
                              <w:marRight w:val="0"/>
                              <w:marTop w:val="0"/>
                              <w:marBottom w:val="0"/>
                              <w:divBdr>
                                <w:top w:val="none" w:sz="0" w:space="0" w:color="auto"/>
                                <w:left w:val="none" w:sz="0" w:space="0" w:color="auto"/>
                                <w:bottom w:val="none" w:sz="0" w:space="0" w:color="auto"/>
                                <w:right w:val="none" w:sz="0" w:space="0" w:color="auto"/>
                              </w:divBdr>
                              <w:divsChild>
                                <w:div w:id="1041713729">
                                  <w:marLeft w:val="300"/>
                                  <w:marRight w:val="300"/>
                                  <w:marTop w:val="300"/>
                                  <w:marBottom w:val="300"/>
                                  <w:divBdr>
                                    <w:top w:val="none" w:sz="0" w:space="0" w:color="auto"/>
                                    <w:left w:val="none" w:sz="0" w:space="0" w:color="auto"/>
                                    <w:bottom w:val="none" w:sz="0" w:space="0" w:color="auto"/>
                                    <w:right w:val="none" w:sz="0" w:space="0" w:color="auto"/>
                                  </w:divBdr>
                                  <w:divsChild>
                                    <w:div w:id="747770569">
                                      <w:marLeft w:val="-165"/>
                                      <w:marRight w:val="-165"/>
                                      <w:marTop w:val="0"/>
                                      <w:marBottom w:val="0"/>
                                      <w:divBdr>
                                        <w:top w:val="none" w:sz="0" w:space="0" w:color="auto"/>
                                        <w:left w:val="none" w:sz="0" w:space="0" w:color="auto"/>
                                        <w:bottom w:val="none" w:sz="0" w:space="0" w:color="auto"/>
                                        <w:right w:val="none" w:sz="0" w:space="0" w:color="auto"/>
                                      </w:divBdr>
                                      <w:divsChild>
                                        <w:div w:id="11393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47181442">
      <w:bodyDiv w:val="1"/>
      <w:marLeft w:val="0"/>
      <w:marRight w:val="0"/>
      <w:marTop w:val="0"/>
      <w:marBottom w:val="0"/>
      <w:divBdr>
        <w:top w:val="none" w:sz="0" w:space="0" w:color="auto"/>
        <w:left w:val="none" w:sz="0" w:space="0" w:color="auto"/>
        <w:bottom w:val="none" w:sz="0" w:space="0" w:color="auto"/>
        <w:right w:val="none" w:sz="0" w:space="0" w:color="auto"/>
      </w:divBdr>
      <w:divsChild>
        <w:div w:id="849640195">
          <w:marLeft w:val="0"/>
          <w:marRight w:val="0"/>
          <w:marTop w:val="0"/>
          <w:marBottom w:val="0"/>
          <w:divBdr>
            <w:top w:val="none" w:sz="0" w:space="0" w:color="auto"/>
            <w:left w:val="none" w:sz="0" w:space="0" w:color="auto"/>
            <w:bottom w:val="none" w:sz="0" w:space="0" w:color="auto"/>
            <w:right w:val="none" w:sz="0" w:space="0" w:color="auto"/>
          </w:divBdr>
          <w:divsChild>
            <w:div w:id="720443565">
              <w:marLeft w:val="0"/>
              <w:marRight w:val="0"/>
              <w:marTop w:val="0"/>
              <w:marBottom w:val="0"/>
              <w:divBdr>
                <w:top w:val="none" w:sz="0" w:space="0" w:color="auto"/>
                <w:left w:val="none" w:sz="0" w:space="0" w:color="auto"/>
                <w:bottom w:val="none" w:sz="0" w:space="0" w:color="auto"/>
                <w:right w:val="none" w:sz="0" w:space="0" w:color="auto"/>
              </w:divBdr>
              <w:divsChild>
                <w:div w:id="791830162">
                  <w:marLeft w:val="0"/>
                  <w:marRight w:val="0"/>
                  <w:marTop w:val="0"/>
                  <w:marBottom w:val="0"/>
                  <w:divBdr>
                    <w:top w:val="none" w:sz="0" w:space="0" w:color="auto"/>
                    <w:left w:val="none" w:sz="0" w:space="0" w:color="auto"/>
                    <w:bottom w:val="none" w:sz="0" w:space="0" w:color="auto"/>
                    <w:right w:val="none" w:sz="0" w:space="0" w:color="auto"/>
                  </w:divBdr>
                  <w:divsChild>
                    <w:div w:id="1569151774">
                      <w:marLeft w:val="0"/>
                      <w:marRight w:val="0"/>
                      <w:marTop w:val="0"/>
                      <w:marBottom w:val="0"/>
                      <w:divBdr>
                        <w:top w:val="none" w:sz="0" w:space="0" w:color="auto"/>
                        <w:left w:val="none" w:sz="0" w:space="0" w:color="auto"/>
                        <w:bottom w:val="none" w:sz="0" w:space="0" w:color="auto"/>
                        <w:right w:val="none" w:sz="0" w:space="0" w:color="auto"/>
                      </w:divBdr>
                      <w:divsChild>
                        <w:div w:id="1363435019">
                          <w:marLeft w:val="0"/>
                          <w:marRight w:val="0"/>
                          <w:marTop w:val="0"/>
                          <w:marBottom w:val="240"/>
                          <w:divBdr>
                            <w:top w:val="none" w:sz="0" w:space="0" w:color="auto"/>
                            <w:left w:val="none" w:sz="0" w:space="0" w:color="auto"/>
                            <w:bottom w:val="none" w:sz="0" w:space="0" w:color="auto"/>
                            <w:right w:val="none" w:sz="0" w:space="0" w:color="auto"/>
                          </w:divBdr>
                          <w:divsChild>
                            <w:div w:id="752896721">
                              <w:marLeft w:val="-165"/>
                              <w:marRight w:val="-165"/>
                              <w:marTop w:val="0"/>
                              <w:marBottom w:val="0"/>
                              <w:divBdr>
                                <w:top w:val="none" w:sz="0" w:space="0" w:color="auto"/>
                                <w:left w:val="none" w:sz="0" w:space="0" w:color="auto"/>
                                <w:bottom w:val="none" w:sz="0" w:space="0" w:color="auto"/>
                                <w:right w:val="none" w:sz="0" w:space="0" w:color="auto"/>
                              </w:divBdr>
                              <w:divsChild>
                                <w:div w:id="95460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858320">
      <w:bodyDiv w:val="1"/>
      <w:marLeft w:val="0"/>
      <w:marRight w:val="0"/>
      <w:marTop w:val="0"/>
      <w:marBottom w:val="0"/>
      <w:divBdr>
        <w:top w:val="none" w:sz="0" w:space="0" w:color="auto"/>
        <w:left w:val="none" w:sz="0" w:space="0" w:color="auto"/>
        <w:bottom w:val="none" w:sz="0" w:space="0" w:color="auto"/>
        <w:right w:val="none" w:sz="0" w:space="0" w:color="auto"/>
      </w:divBdr>
      <w:divsChild>
        <w:div w:id="1335106581">
          <w:marLeft w:val="0"/>
          <w:marRight w:val="0"/>
          <w:marTop w:val="0"/>
          <w:marBottom w:val="0"/>
          <w:divBdr>
            <w:top w:val="none" w:sz="0" w:space="0" w:color="auto"/>
            <w:left w:val="none" w:sz="0" w:space="0" w:color="auto"/>
            <w:bottom w:val="none" w:sz="0" w:space="0" w:color="auto"/>
            <w:right w:val="none" w:sz="0" w:space="0" w:color="auto"/>
          </w:divBdr>
          <w:divsChild>
            <w:div w:id="768350372">
              <w:marLeft w:val="0"/>
              <w:marRight w:val="0"/>
              <w:marTop w:val="0"/>
              <w:marBottom w:val="0"/>
              <w:divBdr>
                <w:top w:val="none" w:sz="0" w:space="0" w:color="auto"/>
                <w:left w:val="none" w:sz="0" w:space="0" w:color="auto"/>
                <w:bottom w:val="none" w:sz="0" w:space="0" w:color="auto"/>
                <w:right w:val="none" w:sz="0" w:space="0" w:color="auto"/>
              </w:divBdr>
              <w:divsChild>
                <w:div w:id="1663460530">
                  <w:marLeft w:val="0"/>
                  <w:marRight w:val="0"/>
                  <w:marTop w:val="0"/>
                  <w:marBottom w:val="0"/>
                  <w:divBdr>
                    <w:top w:val="none" w:sz="0" w:space="0" w:color="auto"/>
                    <w:left w:val="none" w:sz="0" w:space="0" w:color="auto"/>
                    <w:bottom w:val="none" w:sz="0" w:space="0" w:color="auto"/>
                    <w:right w:val="none" w:sz="0" w:space="0" w:color="auto"/>
                  </w:divBdr>
                  <w:divsChild>
                    <w:div w:id="1568346860">
                      <w:marLeft w:val="0"/>
                      <w:marRight w:val="0"/>
                      <w:marTop w:val="0"/>
                      <w:marBottom w:val="0"/>
                      <w:divBdr>
                        <w:top w:val="none" w:sz="0" w:space="0" w:color="auto"/>
                        <w:left w:val="none" w:sz="0" w:space="0" w:color="auto"/>
                        <w:bottom w:val="none" w:sz="0" w:space="0" w:color="auto"/>
                        <w:right w:val="none" w:sz="0" w:space="0" w:color="auto"/>
                      </w:divBdr>
                      <w:divsChild>
                        <w:div w:id="1408117211">
                          <w:marLeft w:val="0"/>
                          <w:marRight w:val="0"/>
                          <w:marTop w:val="0"/>
                          <w:marBottom w:val="240"/>
                          <w:divBdr>
                            <w:top w:val="none" w:sz="0" w:space="0" w:color="auto"/>
                            <w:left w:val="none" w:sz="0" w:space="0" w:color="auto"/>
                            <w:bottom w:val="none" w:sz="0" w:space="0" w:color="auto"/>
                            <w:right w:val="none" w:sz="0" w:space="0" w:color="auto"/>
                          </w:divBdr>
                          <w:divsChild>
                            <w:div w:id="915162980">
                              <w:marLeft w:val="-165"/>
                              <w:marRight w:val="-165"/>
                              <w:marTop w:val="0"/>
                              <w:marBottom w:val="0"/>
                              <w:divBdr>
                                <w:top w:val="none" w:sz="0" w:space="0" w:color="auto"/>
                                <w:left w:val="none" w:sz="0" w:space="0" w:color="auto"/>
                                <w:bottom w:val="none" w:sz="0" w:space="0" w:color="auto"/>
                                <w:right w:val="none" w:sz="0" w:space="0" w:color="auto"/>
                              </w:divBdr>
                              <w:divsChild>
                                <w:div w:id="32375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07095913">
      <w:bodyDiv w:val="1"/>
      <w:marLeft w:val="0"/>
      <w:marRight w:val="0"/>
      <w:marTop w:val="0"/>
      <w:marBottom w:val="0"/>
      <w:divBdr>
        <w:top w:val="none" w:sz="0" w:space="0" w:color="auto"/>
        <w:left w:val="none" w:sz="0" w:space="0" w:color="auto"/>
        <w:bottom w:val="none" w:sz="0" w:space="0" w:color="auto"/>
        <w:right w:val="none" w:sz="0" w:space="0" w:color="auto"/>
      </w:divBdr>
      <w:divsChild>
        <w:div w:id="1916471953">
          <w:marLeft w:val="0"/>
          <w:marRight w:val="0"/>
          <w:marTop w:val="0"/>
          <w:marBottom w:val="0"/>
          <w:divBdr>
            <w:top w:val="none" w:sz="0" w:space="0" w:color="auto"/>
            <w:left w:val="none" w:sz="0" w:space="0" w:color="auto"/>
            <w:bottom w:val="none" w:sz="0" w:space="0" w:color="auto"/>
            <w:right w:val="none" w:sz="0" w:space="0" w:color="auto"/>
          </w:divBdr>
          <w:divsChild>
            <w:div w:id="1844514616">
              <w:marLeft w:val="0"/>
              <w:marRight w:val="0"/>
              <w:marTop w:val="0"/>
              <w:marBottom w:val="0"/>
              <w:divBdr>
                <w:top w:val="none" w:sz="0" w:space="0" w:color="auto"/>
                <w:left w:val="none" w:sz="0" w:space="0" w:color="auto"/>
                <w:bottom w:val="none" w:sz="0" w:space="0" w:color="auto"/>
                <w:right w:val="none" w:sz="0" w:space="0" w:color="auto"/>
              </w:divBdr>
              <w:divsChild>
                <w:div w:id="1640038443">
                  <w:marLeft w:val="0"/>
                  <w:marRight w:val="0"/>
                  <w:marTop w:val="0"/>
                  <w:marBottom w:val="0"/>
                  <w:divBdr>
                    <w:top w:val="none" w:sz="0" w:space="0" w:color="auto"/>
                    <w:left w:val="none" w:sz="0" w:space="0" w:color="auto"/>
                    <w:bottom w:val="none" w:sz="0" w:space="0" w:color="auto"/>
                    <w:right w:val="none" w:sz="0" w:space="0" w:color="auto"/>
                  </w:divBdr>
                  <w:divsChild>
                    <w:div w:id="350955852">
                      <w:marLeft w:val="0"/>
                      <w:marRight w:val="0"/>
                      <w:marTop w:val="0"/>
                      <w:marBottom w:val="0"/>
                      <w:divBdr>
                        <w:top w:val="none" w:sz="0" w:space="0" w:color="auto"/>
                        <w:left w:val="none" w:sz="0" w:space="0" w:color="auto"/>
                        <w:bottom w:val="none" w:sz="0" w:space="0" w:color="auto"/>
                        <w:right w:val="none" w:sz="0" w:space="0" w:color="auto"/>
                      </w:divBdr>
                      <w:divsChild>
                        <w:div w:id="1101681594">
                          <w:marLeft w:val="0"/>
                          <w:marRight w:val="0"/>
                          <w:marTop w:val="0"/>
                          <w:marBottom w:val="240"/>
                          <w:divBdr>
                            <w:top w:val="none" w:sz="0" w:space="0" w:color="auto"/>
                            <w:left w:val="none" w:sz="0" w:space="0" w:color="auto"/>
                            <w:bottom w:val="none" w:sz="0" w:space="0" w:color="auto"/>
                            <w:right w:val="none" w:sz="0" w:space="0" w:color="auto"/>
                          </w:divBdr>
                          <w:divsChild>
                            <w:div w:id="2145002807">
                              <w:marLeft w:val="-165"/>
                              <w:marRight w:val="-165"/>
                              <w:marTop w:val="0"/>
                              <w:marBottom w:val="0"/>
                              <w:divBdr>
                                <w:top w:val="none" w:sz="0" w:space="0" w:color="auto"/>
                                <w:left w:val="none" w:sz="0" w:space="0" w:color="auto"/>
                                <w:bottom w:val="none" w:sz="0" w:space="0" w:color="auto"/>
                                <w:right w:val="none" w:sz="0" w:space="0" w:color="auto"/>
                              </w:divBdr>
                              <w:divsChild>
                                <w:div w:id="459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27242228">
      <w:bodyDiv w:val="1"/>
      <w:marLeft w:val="0"/>
      <w:marRight w:val="0"/>
      <w:marTop w:val="0"/>
      <w:marBottom w:val="0"/>
      <w:divBdr>
        <w:top w:val="none" w:sz="0" w:space="0" w:color="auto"/>
        <w:left w:val="none" w:sz="0" w:space="0" w:color="auto"/>
        <w:bottom w:val="none" w:sz="0" w:space="0" w:color="auto"/>
        <w:right w:val="none" w:sz="0" w:space="0" w:color="auto"/>
      </w:divBdr>
      <w:divsChild>
        <w:div w:id="954554747">
          <w:marLeft w:val="0"/>
          <w:marRight w:val="0"/>
          <w:marTop w:val="0"/>
          <w:marBottom w:val="0"/>
          <w:divBdr>
            <w:top w:val="none" w:sz="0" w:space="0" w:color="auto"/>
            <w:left w:val="none" w:sz="0" w:space="0" w:color="auto"/>
            <w:bottom w:val="none" w:sz="0" w:space="0" w:color="auto"/>
            <w:right w:val="none" w:sz="0" w:space="0" w:color="auto"/>
          </w:divBdr>
          <w:divsChild>
            <w:div w:id="247662751">
              <w:marLeft w:val="0"/>
              <w:marRight w:val="0"/>
              <w:marTop w:val="0"/>
              <w:marBottom w:val="0"/>
              <w:divBdr>
                <w:top w:val="none" w:sz="0" w:space="0" w:color="auto"/>
                <w:left w:val="none" w:sz="0" w:space="0" w:color="auto"/>
                <w:bottom w:val="none" w:sz="0" w:space="0" w:color="auto"/>
                <w:right w:val="none" w:sz="0" w:space="0" w:color="auto"/>
              </w:divBdr>
              <w:divsChild>
                <w:div w:id="1280917128">
                  <w:marLeft w:val="0"/>
                  <w:marRight w:val="0"/>
                  <w:marTop w:val="0"/>
                  <w:marBottom w:val="0"/>
                  <w:divBdr>
                    <w:top w:val="none" w:sz="0" w:space="0" w:color="auto"/>
                    <w:left w:val="none" w:sz="0" w:space="0" w:color="auto"/>
                    <w:bottom w:val="none" w:sz="0" w:space="0" w:color="auto"/>
                    <w:right w:val="none" w:sz="0" w:space="0" w:color="auto"/>
                  </w:divBdr>
                  <w:divsChild>
                    <w:div w:id="189923817">
                      <w:marLeft w:val="0"/>
                      <w:marRight w:val="0"/>
                      <w:marTop w:val="0"/>
                      <w:marBottom w:val="0"/>
                      <w:divBdr>
                        <w:top w:val="none" w:sz="0" w:space="0" w:color="auto"/>
                        <w:left w:val="none" w:sz="0" w:space="0" w:color="auto"/>
                        <w:bottom w:val="none" w:sz="0" w:space="0" w:color="auto"/>
                        <w:right w:val="none" w:sz="0" w:space="0" w:color="auto"/>
                      </w:divBdr>
                      <w:divsChild>
                        <w:div w:id="2081512972">
                          <w:marLeft w:val="0"/>
                          <w:marRight w:val="0"/>
                          <w:marTop w:val="0"/>
                          <w:marBottom w:val="240"/>
                          <w:divBdr>
                            <w:top w:val="none" w:sz="0" w:space="0" w:color="auto"/>
                            <w:left w:val="none" w:sz="0" w:space="0" w:color="auto"/>
                            <w:bottom w:val="none" w:sz="0" w:space="0" w:color="auto"/>
                            <w:right w:val="none" w:sz="0" w:space="0" w:color="auto"/>
                          </w:divBdr>
                          <w:divsChild>
                            <w:div w:id="18093561">
                              <w:marLeft w:val="-165"/>
                              <w:marRight w:val="-165"/>
                              <w:marTop w:val="0"/>
                              <w:marBottom w:val="0"/>
                              <w:divBdr>
                                <w:top w:val="none" w:sz="0" w:space="0" w:color="auto"/>
                                <w:left w:val="none" w:sz="0" w:space="0" w:color="auto"/>
                                <w:bottom w:val="none" w:sz="0" w:space="0" w:color="auto"/>
                                <w:right w:val="none" w:sz="0" w:space="0" w:color="auto"/>
                              </w:divBdr>
                              <w:divsChild>
                                <w:div w:id="20040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4572535">
      <w:bodyDiv w:val="1"/>
      <w:marLeft w:val="0"/>
      <w:marRight w:val="0"/>
      <w:marTop w:val="0"/>
      <w:marBottom w:val="0"/>
      <w:divBdr>
        <w:top w:val="none" w:sz="0" w:space="0" w:color="auto"/>
        <w:left w:val="none" w:sz="0" w:space="0" w:color="auto"/>
        <w:bottom w:val="none" w:sz="0" w:space="0" w:color="auto"/>
        <w:right w:val="none" w:sz="0" w:space="0" w:color="auto"/>
      </w:divBdr>
      <w:divsChild>
        <w:div w:id="1921668739">
          <w:marLeft w:val="0"/>
          <w:marRight w:val="0"/>
          <w:marTop w:val="0"/>
          <w:marBottom w:val="0"/>
          <w:divBdr>
            <w:top w:val="none" w:sz="0" w:space="0" w:color="auto"/>
            <w:left w:val="none" w:sz="0" w:space="0" w:color="auto"/>
            <w:bottom w:val="none" w:sz="0" w:space="0" w:color="auto"/>
            <w:right w:val="none" w:sz="0" w:space="0" w:color="auto"/>
          </w:divBdr>
          <w:divsChild>
            <w:div w:id="1921209650">
              <w:marLeft w:val="0"/>
              <w:marRight w:val="0"/>
              <w:marTop w:val="0"/>
              <w:marBottom w:val="0"/>
              <w:divBdr>
                <w:top w:val="none" w:sz="0" w:space="0" w:color="auto"/>
                <w:left w:val="none" w:sz="0" w:space="0" w:color="auto"/>
                <w:bottom w:val="none" w:sz="0" w:space="0" w:color="auto"/>
                <w:right w:val="none" w:sz="0" w:space="0" w:color="auto"/>
              </w:divBdr>
              <w:divsChild>
                <w:div w:id="1097287227">
                  <w:marLeft w:val="0"/>
                  <w:marRight w:val="0"/>
                  <w:marTop w:val="0"/>
                  <w:marBottom w:val="0"/>
                  <w:divBdr>
                    <w:top w:val="none" w:sz="0" w:space="0" w:color="auto"/>
                    <w:left w:val="none" w:sz="0" w:space="0" w:color="auto"/>
                    <w:bottom w:val="none" w:sz="0" w:space="0" w:color="auto"/>
                    <w:right w:val="none" w:sz="0" w:space="0" w:color="auto"/>
                  </w:divBdr>
                  <w:divsChild>
                    <w:div w:id="1624849430">
                      <w:marLeft w:val="0"/>
                      <w:marRight w:val="0"/>
                      <w:marTop w:val="0"/>
                      <w:marBottom w:val="0"/>
                      <w:divBdr>
                        <w:top w:val="none" w:sz="0" w:space="0" w:color="auto"/>
                        <w:left w:val="none" w:sz="0" w:space="0" w:color="auto"/>
                        <w:bottom w:val="none" w:sz="0" w:space="0" w:color="auto"/>
                        <w:right w:val="none" w:sz="0" w:space="0" w:color="auto"/>
                      </w:divBdr>
                      <w:divsChild>
                        <w:div w:id="2116246116">
                          <w:marLeft w:val="0"/>
                          <w:marRight w:val="0"/>
                          <w:marTop w:val="0"/>
                          <w:marBottom w:val="240"/>
                          <w:divBdr>
                            <w:top w:val="none" w:sz="0" w:space="0" w:color="auto"/>
                            <w:left w:val="none" w:sz="0" w:space="0" w:color="auto"/>
                            <w:bottom w:val="none" w:sz="0" w:space="0" w:color="auto"/>
                            <w:right w:val="none" w:sz="0" w:space="0" w:color="auto"/>
                          </w:divBdr>
                          <w:divsChild>
                            <w:div w:id="1788769738">
                              <w:marLeft w:val="-165"/>
                              <w:marRight w:val="-165"/>
                              <w:marTop w:val="0"/>
                              <w:marBottom w:val="0"/>
                              <w:divBdr>
                                <w:top w:val="none" w:sz="0" w:space="0" w:color="auto"/>
                                <w:left w:val="none" w:sz="0" w:space="0" w:color="auto"/>
                                <w:bottom w:val="none" w:sz="0" w:space="0" w:color="auto"/>
                                <w:right w:val="none" w:sz="0" w:space="0" w:color="auto"/>
                              </w:divBdr>
                              <w:divsChild>
                                <w:div w:id="68552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46321000032?backUrl=L3Byb3RvY29sL3NpbmdsZS1yZXF1ZXN0LWZpbmFsL2VsZWN0cm9uaWMtYXVjdGlvbi9lZGl0LzkzMzc0P2JhY2tVcmw9YUhSMGNITTZMeTluZWk1c2IzUXRiMjVzYVc1bExuSjFMMlYwY0Y5bWNtOXVkQzl3Y205alpXUjFjbVV2YkdsemREOXdaWEp6YjI1aGJEMTBjblZsSm5CaFoyVTlNU1pzYVcxcGREMHhNQ1p6YjNKMFBURW1jMjl5ZEVScGNtVmpkR2x2YmoxQlUwTSUzRCZwZXJzb25hbD10cnV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96B62-726B-4CEF-8C62-476D8732B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700</Words>
  <Characters>3991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4682</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2021-10-25T09:03:00Z</cp:lastPrinted>
  <dcterms:created xsi:type="dcterms:W3CDTF">2021-10-25T09:04:00Z</dcterms:created>
  <dcterms:modified xsi:type="dcterms:W3CDTF">2021-10-25T09:04:00Z</dcterms:modified>
</cp:coreProperties>
</file>