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987A57" w:rsidRPr="00987A57" w:rsidRDefault="00987A57" w:rsidP="00987A57">
      <w:pPr>
        <w:rPr>
          <w:sz w:val="24"/>
          <w:szCs w:val="24"/>
          <w:lang w:val="ru-RU"/>
        </w:rPr>
      </w:pPr>
      <w:r w:rsidRPr="00987A57">
        <w:rPr>
          <w:szCs w:val="24"/>
          <w:lang w:val="ru-RU"/>
        </w:rPr>
        <w:t>№</w:t>
      </w:r>
      <w:r w:rsidRPr="00987A57">
        <w:rPr>
          <w:szCs w:val="24"/>
        </w:rPr>
        <w:t> </w:t>
      </w:r>
      <w:r w:rsidRPr="00987A57">
        <w:rPr>
          <w:color w:val="000000"/>
          <w:szCs w:val="24"/>
          <w:lang w:val="ru-RU"/>
        </w:rPr>
        <w:t xml:space="preserve">  </w:t>
      </w:r>
      <w:r w:rsidRPr="00987A57">
        <w:rPr>
          <w:sz w:val="24"/>
          <w:szCs w:val="24"/>
          <w:lang w:val="ru-RU"/>
        </w:rPr>
        <w:t xml:space="preserve">0348100046321000070                    </w:t>
      </w:r>
      <w:r w:rsidRPr="00987A57">
        <w:rPr>
          <w:color w:val="000000"/>
          <w:sz w:val="24"/>
          <w:szCs w:val="24"/>
          <w:lang w:val="ru-RU"/>
        </w:rPr>
        <w:t xml:space="preserve"> </w:t>
      </w:r>
      <w:r w:rsidRPr="00987A57">
        <w:rPr>
          <w:sz w:val="24"/>
          <w:szCs w:val="24"/>
          <w:lang w:val="ru-RU"/>
        </w:rPr>
        <w:t xml:space="preserve">                                                          от «</w:t>
      </w:r>
      <w:r>
        <w:rPr>
          <w:sz w:val="24"/>
          <w:szCs w:val="24"/>
          <w:lang w:val="ru-RU"/>
        </w:rPr>
        <w:t>01</w:t>
      </w:r>
      <w:r w:rsidRPr="00987A57">
        <w:rPr>
          <w:sz w:val="24"/>
          <w:szCs w:val="24"/>
          <w:lang w:val="ru-RU"/>
        </w:rPr>
        <w:t xml:space="preserve">» </w:t>
      </w:r>
      <w:r>
        <w:rPr>
          <w:sz w:val="24"/>
          <w:szCs w:val="24"/>
          <w:lang w:val="ru-RU"/>
        </w:rPr>
        <w:t>дека</w:t>
      </w:r>
      <w:r w:rsidRPr="00987A57">
        <w:rPr>
          <w:sz w:val="24"/>
          <w:szCs w:val="24"/>
          <w:lang w:val="ru-RU"/>
        </w:rPr>
        <w:t>бря 2021 г.</w:t>
      </w:r>
    </w:p>
    <w:p w:rsidR="00987A57" w:rsidRPr="00D449CA" w:rsidRDefault="00987A57" w:rsidP="00987A57">
      <w:pPr>
        <w:pStyle w:val="210"/>
        <w:spacing w:line="264" w:lineRule="auto"/>
        <w:ind w:firstLine="0"/>
        <w:rPr>
          <w:szCs w:val="24"/>
        </w:rPr>
      </w:pPr>
      <w:r w:rsidRPr="00D449CA">
        <w:rPr>
          <w:szCs w:val="24"/>
        </w:rPr>
        <w:t>п. Юность</w:t>
      </w:r>
    </w:p>
    <w:p w:rsidR="00987A57" w:rsidRPr="00B52F99" w:rsidRDefault="00987A57" w:rsidP="00987A57">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87A57" w:rsidRPr="00B52F99" w:rsidRDefault="00987A57" w:rsidP="00987A57">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87A57" w:rsidRPr="00B52F99" w:rsidRDefault="00987A57" w:rsidP="00987A57">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987A57" w:rsidRPr="002C33C2" w:rsidRDefault="00987A57" w:rsidP="00987A57">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987A57" w:rsidRPr="004D019B" w:rsidRDefault="00987A57" w:rsidP="00987A57">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627DDE">
        <w:t>Поставка продуктов питания (макароны, мука, зефир, повидло, тушенка) для нужд ФГБОУ "Средняя школа-интернат МИД России" в 2022 году</w:t>
      </w:r>
      <w:r>
        <w:t>.</w:t>
      </w:r>
    </w:p>
    <w:p w:rsidR="00987A57" w:rsidRPr="00AE5E64" w:rsidRDefault="00987A57" w:rsidP="00987A57">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Pr="00627DDE">
        <w:t>211505000457850500100100020390000244</w:t>
      </w:r>
      <w:r>
        <w:t>.</w:t>
      </w:r>
    </w:p>
    <w:p w:rsidR="00987A57" w:rsidRPr="00F35188" w:rsidRDefault="00987A57" w:rsidP="00987A57">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Pr>
          <w:sz w:val="24"/>
          <w:szCs w:val="24"/>
          <w:lang w:val="ru-RU"/>
        </w:rPr>
        <w:t>442 </w:t>
      </w:r>
      <w:r w:rsidRPr="00627DDE">
        <w:rPr>
          <w:sz w:val="24"/>
          <w:szCs w:val="24"/>
          <w:lang w:val="ru-RU"/>
        </w:rPr>
        <w:t>687</w:t>
      </w:r>
      <w:r w:rsidRPr="00FF5953">
        <w:rPr>
          <w:sz w:val="24"/>
          <w:szCs w:val="24"/>
          <w:lang w:val="ru-RU"/>
        </w:rPr>
        <w:t xml:space="preserve"> </w:t>
      </w:r>
      <w:r w:rsidRPr="00F35188">
        <w:rPr>
          <w:sz w:val="24"/>
          <w:szCs w:val="24"/>
          <w:lang w:val="ru-RU"/>
        </w:rPr>
        <w:t>(</w:t>
      </w:r>
      <w:r>
        <w:rPr>
          <w:sz w:val="24"/>
          <w:szCs w:val="24"/>
          <w:lang w:val="ru-RU"/>
        </w:rPr>
        <w:t>четыреста сорок две тысячи шестьсот восемьдесят семь</w:t>
      </w:r>
      <w:r w:rsidRPr="00F35188">
        <w:rPr>
          <w:sz w:val="24"/>
          <w:szCs w:val="24"/>
          <w:lang w:val="ru-RU"/>
        </w:rPr>
        <w:t>) рубл</w:t>
      </w:r>
      <w:r>
        <w:rPr>
          <w:sz w:val="24"/>
          <w:szCs w:val="24"/>
          <w:lang w:val="ru-RU"/>
        </w:rPr>
        <w:t>ей</w:t>
      </w:r>
      <w:r w:rsidRPr="00F35188">
        <w:rPr>
          <w:sz w:val="24"/>
          <w:szCs w:val="24"/>
          <w:lang w:val="ru-RU"/>
        </w:rPr>
        <w:t xml:space="preserve"> </w:t>
      </w:r>
      <w:r>
        <w:rPr>
          <w:sz w:val="24"/>
          <w:szCs w:val="24"/>
          <w:lang w:val="ru-RU"/>
        </w:rPr>
        <w:t>17 копеек</w:t>
      </w:r>
      <w:r w:rsidRPr="00F35188">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FB7BAF">
      <w:pPr>
        <w:autoSpaceDE w:val="0"/>
        <w:autoSpaceDN w:val="0"/>
        <w:adjustRightInd w:val="0"/>
        <w:spacing w:line="320" w:lineRule="exact"/>
        <w:jc w:val="both"/>
        <w:rPr>
          <w:sz w:val="24"/>
          <w:szCs w:val="24"/>
          <w:lang w:val="ru-RU"/>
        </w:rPr>
      </w:pPr>
    </w:p>
    <w:tbl>
      <w:tblPr>
        <w:tblW w:w="0" w:type="auto"/>
        <w:jc w:val="center"/>
        <w:tblInd w:w="-697" w:type="dxa"/>
        <w:tblLook w:val="0000"/>
      </w:tblPr>
      <w:tblGrid>
        <w:gridCol w:w="4809"/>
        <w:gridCol w:w="4586"/>
      </w:tblGrid>
      <w:tr w:rsidR="000A5AA1" w:rsidRPr="00987A57"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987A57"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87A57" w:rsidRPr="00987A57" w:rsidRDefault="00987A57" w:rsidP="00987A57">
            <w:pPr>
              <w:pStyle w:val="affffff8"/>
              <w:jc w:val="center"/>
            </w:pPr>
            <w:r w:rsidRPr="00987A57">
              <w:t>EA-132262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87A57" w:rsidRPr="00987A57" w:rsidRDefault="00987A57" w:rsidP="00987A57">
            <w:pPr>
              <w:pStyle w:val="affffff8"/>
              <w:jc w:val="center"/>
            </w:pPr>
            <w:r w:rsidRPr="00987A57">
              <w:t>338</w:t>
            </w:r>
            <w:r>
              <w:t> </w:t>
            </w:r>
            <w:r w:rsidRPr="00987A57">
              <w:t>655,49 руб.</w:t>
            </w:r>
          </w:p>
        </w:tc>
      </w:tr>
      <w:tr w:rsidR="00987A57"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87A57" w:rsidRPr="00987A57" w:rsidRDefault="00987A57" w:rsidP="00987A57">
            <w:pPr>
              <w:pStyle w:val="affffff8"/>
              <w:jc w:val="center"/>
            </w:pPr>
            <w:r w:rsidRPr="00987A57">
              <w:t>EA-131936</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87A57" w:rsidRPr="00987A57" w:rsidRDefault="00987A57" w:rsidP="00987A57">
            <w:pPr>
              <w:pStyle w:val="affffff8"/>
              <w:jc w:val="center"/>
            </w:pPr>
            <w:r w:rsidRPr="00987A57">
              <w:t>340</w:t>
            </w:r>
            <w:r>
              <w:t> </w:t>
            </w:r>
            <w:r w:rsidRPr="00987A57">
              <w:t>868,93 руб.</w:t>
            </w:r>
          </w:p>
        </w:tc>
      </w:tr>
      <w:tr w:rsidR="00987A57"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87A57" w:rsidRPr="00987A57" w:rsidRDefault="00987A57" w:rsidP="00987A57">
            <w:pPr>
              <w:pStyle w:val="affffff8"/>
              <w:jc w:val="center"/>
            </w:pPr>
            <w:r w:rsidRPr="00987A57">
              <w:t>EA-132193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87A57" w:rsidRPr="00987A57" w:rsidRDefault="00987A57" w:rsidP="00987A57">
            <w:pPr>
              <w:pStyle w:val="affffff8"/>
              <w:jc w:val="center"/>
            </w:pPr>
            <w:r w:rsidRPr="00987A57">
              <w:t>367</w:t>
            </w:r>
            <w:r>
              <w:t> </w:t>
            </w:r>
            <w:r w:rsidRPr="00987A57">
              <w:t>430,21 руб.</w:t>
            </w:r>
          </w:p>
        </w:tc>
      </w:tr>
    </w:tbl>
    <w:p w:rsidR="00391333" w:rsidRDefault="00391333" w:rsidP="0003161F">
      <w:pPr>
        <w:ind w:firstLine="709"/>
        <w:jc w:val="both"/>
        <w:rPr>
          <w:b/>
          <w:color w:val="000000"/>
          <w:sz w:val="24"/>
          <w:szCs w:val="24"/>
          <w:lang w:val="ru-RU"/>
        </w:rPr>
      </w:pPr>
    </w:p>
    <w:p w:rsidR="00E25D76" w:rsidRDefault="00C76924" w:rsidP="00987A57">
      <w:pPr>
        <w:spacing w:line="360" w:lineRule="exact"/>
        <w:ind w:firstLine="709"/>
        <w:jc w:val="both"/>
        <w:rPr>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w:t>
      </w:r>
      <w:r w:rsidR="00987A57">
        <w:rPr>
          <w:sz w:val="24"/>
          <w:szCs w:val="24"/>
          <w:lang w:val="ru-RU"/>
        </w:rPr>
        <w:t xml:space="preserve"> п</w:t>
      </w:r>
      <w:r w:rsidR="001A2DDC" w:rsidRPr="00F01EF1">
        <w:rPr>
          <w:sz w:val="24"/>
          <w:szCs w:val="24"/>
          <w:lang w:val="ru-RU"/>
        </w:rPr>
        <w:t>ризнать заявки на участие в электронном аукционе соответствующими требованиям, установленным документацией об электронном аукционе</w:t>
      </w:r>
      <w:r w:rsidR="001A2DDC" w:rsidRPr="00F01EF1">
        <w:rPr>
          <w:b/>
          <w:sz w:val="24"/>
          <w:szCs w:val="24"/>
          <w:lang w:val="ru-RU"/>
        </w:rPr>
        <w:t>:</w:t>
      </w:r>
      <w:r w:rsidRPr="00BE32C6">
        <w:rPr>
          <w:sz w:val="24"/>
          <w:szCs w:val="24"/>
          <w:lang w:val="ru-RU"/>
        </w:rPr>
        <w:t xml:space="preserve"> </w:t>
      </w:r>
    </w:p>
    <w:p w:rsidR="000D6DA5" w:rsidRPr="00BE32C6" w:rsidRDefault="000D6DA5" w:rsidP="00FB7BAF">
      <w:pPr>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987A57" w:rsidRPr="00987A57" w:rsidTr="00987A57">
        <w:trPr>
          <w:trHeight w:val="874"/>
          <w:jc w:val="center"/>
        </w:trPr>
        <w:tc>
          <w:tcPr>
            <w:tcW w:w="2664" w:type="dxa"/>
            <w:vAlign w:val="center"/>
          </w:tcPr>
          <w:p w:rsidR="00987A57" w:rsidRPr="00987A57" w:rsidRDefault="00987A57" w:rsidP="00AC6AF8">
            <w:pPr>
              <w:pStyle w:val="affffff8"/>
              <w:jc w:val="center"/>
            </w:pPr>
            <w:r w:rsidRPr="00987A57">
              <w:t>EA-132262</w:t>
            </w:r>
          </w:p>
        </w:tc>
        <w:tc>
          <w:tcPr>
            <w:tcW w:w="3827" w:type="dxa"/>
          </w:tcPr>
          <w:p w:rsidR="00987A57" w:rsidRDefault="00987A57" w:rsidP="00987A57">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r>
              <w:rPr>
                <w:color w:val="000000"/>
                <w:sz w:val="24"/>
                <w:szCs w:val="24"/>
                <w:lang w:val="ru-RU"/>
              </w:rPr>
              <w:t>Большая перемена</w:t>
            </w:r>
            <w:r w:rsidRPr="009B76AD">
              <w:rPr>
                <w:color w:val="000000"/>
                <w:sz w:val="24"/>
                <w:szCs w:val="24"/>
                <w:lang w:val="ru-RU"/>
              </w:rPr>
              <w:t>"</w:t>
            </w:r>
          </w:p>
          <w:p w:rsidR="00987A57" w:rsidRDefault="00987A57" w:rsidP="00987A57">
            <w:pPr>
              <w:widowControl w:val="0"/>
              <w:jc w:val="center"/>
              <w:rPr>
                <w:color w:val="000000"/>
                <w:sz w:val="24"/>
                <w:szCs w:val="24"/>
                <w:lang w:val="ru-RU"/>
              </w:rPr>
            </w:pPr>
            <w:r>
              <w:rPr>
                <w:color w:val="000000"/>
                <w:sz w:val="24"/>
                <w:szCs w:val="24"/>
                <w:lang w:val="ru-RU"/>
              </w:rPr>
              <w:t>ИНН 5050126985,</w:t>
            </w:r>
            <w:r w:rsidRPr="009B76AD">
              <w:rPr>
                <w:color w:val="000000"/>
                <w:sz w:val="24"/>
                <w:szCs w:val="24"/>
                <w:lang w:val="ru-RU"/>
              </w:rPr>
              <w:t xml:space="preserve"> место нахождения:</w:t>
            </w:r>
            <w:r>
              <w:rPr>
                <w:color w:val="000000"/>
                <w:sz w:val="24"/>
                <w:szCs w:val="24"/>
                <w:lang w:val="ru-RU"/>
              </w:rPr>
              <w:t xml:space="preserve">141151, Московская </w:t>
            </w:r>
            <w:proofErr w:type="spellStart"/>
            <w:proofErr w:type="gramStart"/>
            <w:r>
              <w:rPr>
                <w:color w:val="000000"/>
                <w:sz w:val="24"/>
                <w:szCs w:val="24"/>
                <w:lang w:val="ru-RU"/>
              </w:rPr>
              <w:t>обл</w:t>
            </w:r>
            <w:proofErr w:type="spellEnd"/>
            <w:proofErr w:type="gramEnd"/>
            <w:r w:rsidRPr="009B76AD">
              <w:rPr>
                <w:color w:val="000000"/>
                <w:sz w:val="24"/>
                <w:szCs w:val="24"/>
                <w:lang w:val="ru-RU"/>
              </w:rPr>
              <w:t xml:space="preserve">, </w:t>
            </w:r>
            <w:r>
              <w:rPr>
                <w:color w:val="000000"/>
                <w:sz w:val="24"/>
                <w:szCs w:val="24"/>
                <w:lang w:val="ru-RU"/>
              </w:rPr>
              <w:t xml:space="preserve">г. </w:t>
            </w:r>
            <w:proofErr w:type="spellStart"/>
            <w:r>
              <w:rPr>
                <w:color w:val="000000"/>
                <w:sz w:val="24"/>
                <w:szCs w:val="24"/>
                <w:lang w:val="ru-RU"/>
              </w:rPr>
              <w:t>Лосино-Петровский</w:t>
            </w:r>
            <w:proofErr w:type="spellEnd"/>
            <w:r>
              <w:rPr>
                <w:color w:val="000000"/>
                <w:sz w:val="24"/>
                <w:szCs w:val="24"/>
                <w:lang w:val="ru-RU"/>
              </w:rPr>
              <w:t>, ул. Горького</w:t>
            </w:r>
            <w:r w:rsidRPr="009B76AD">
              <w:rPr>
                <w:color w:val="000000"/>
                <w:sz w:val="24"/>
                <w:szCs w:val="24"/>
                <w:lang w:val="ru-RU"/>
              </w:rPr>
              <w:t>, д.</w:t>
            </w:r>
            <w:r>
              <w:rPr>
                <w:color w:val="000000"/>
                <w:sz w:val="24"/>
                <w:szCs w:val="24"/>
                <w:lang w:val="ru-RU"/>
              </w:rPr>
              <w:t>22, офис 3.</w:t>
            </w:r>
          </w:p>
          <w:p w:rsidR="00987A57" w:rsidRPr="009B76AD" w:rsidRDefault="00987A57" w:rsidP="00391333">
            <w:pPr>
              <w:widowControl w:val="0"/>
              <w:jc w:val="center"/>
              <w:rPr>
                <w:sz w:val="24"/>
                <w:szCs w:val="24"/>
                <w:lang w:val="ru-RU"/>
              </w:rPr>
            </w:pPr>
          </w:p>
        </w:tc>
        <w:tc>
          <w:tcPr>
            <w:tcW w:w="2127" w:type="dxa"/>
            <w:tcMar>
              <w:top w:w="57" w:type="dxa"/>
              <w:left w:w="57" w:type="dxa"/>
              <w:bottom w:w="57" w:type="dxa"/>
              <w:right w:w="57" w:type="dxa"/>
            </w:tcMar>
            <w:vAlign w:val="center"/>
          </w:tcPr>
          <w:p w:rsidR="00987A57" w:rsidRPr="00B52F99" w:rsidRDefault="00987A57"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87A57" w:rsidRPr="00B52F99" w:rsidRDefault="00987A57"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87A57" w:rsidRPr="00B52F99" w:rsidRDefault="00987A57" w:rsidP="00B2092D">
            <w:pPr>
              <w:jc w:val="center"/>
              <w:rPr>
                <w:sz w:val="24"/>
                <w:szCs w:val="24"/>
                <w:lang w:val="ru-RU"/>
              </w:rPr>
            </w:pPr>
            <w:r>
              <w:rPr>
                <w:sz w:val="24"/>
                <w:szCs w:val="24"/>
                <w:lang w:val="ru-RU"/>
              </w:rPr>
              <w:t>Черемисина С.В.</w:t>
            </w:r>
          </w:p>
          <w:p w:rsidR="00987A57" w:rsidRDefault="00987A57" w:rsidP="00B2092D">
            <w:pPr>
              <w:jc w:val="center"/>
              <w:rPr>
                <w:sz w:val="24"/>
                <w:szCs w:val="24"/>
                <w:lang w:val="ru-RU"/>
              </w:rPr>
            </w:pPr>
            <w:r w:rsidRPr="00B52F99">
              <w:rPr>
                <w:sz w:val="24"/>
                <w:szCs w:val="24"/>
                <w:lang w:val="ru-RU"/>
              </w:rPr>
              <w:t>Волков К.В.</w:t>
            </w:r>
          </w:p>
          <w:p w:rsidR="00987A57" w:rsidRPr="009B76AD" w:rsidRDefault="00987A57"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87A57" w:rsidRPr="009B76AD" w:rsidRDefault="00987A57" w:rsidP="00B2092D">
            <w:pPr>
              <w:autoSpaceDE w:val="0"/>
              <w:autoSpaceDN w:val="0"/>
              <w:adjustRightInd w:val="0"/>
              <w:jc w:val="center"/>
              <w:rPr>
                <w:sz w:val="24"/>
                <w:szCs w:val="24"/>
                <w:lang w:val="ru-RU"/>
              </w:rPr>
            </w:pPr>
            <w:r w:rsidRPr="009B76AD">
              <w:rPr>
                <w:sz w:val="24"/>
                <w:szCs w:val="24"/>
                <w:lang w:val="ru-RU"/>
              </w:rPr>
              <w:t>«За»</w:t>
            </w:r>
          </w:p>
          <w:p w:rsidR="00987A57" w:rsidRPr="009B76AD" w:rsidRDefault="00987A57" w:rsidP="00B2092D">
            <w:pPr>
              <w:autoSpaceDE w:val="0"/>
              <w:autoSpaceDN w:val="0"/>
              <w:adjustRightInd w:val="0"/>
              <w:jc w:val="center"/>
              <w:rPr>
                <w:sz w:val="24"/>
                <w:szCs w:val="24"/>
                <w:lang w:val="ru-RU"/>
              </w:rPr>
            </w:pPr>
            <w:r w:rsidRPr="009B76AD">
              <w:rPr>
                <w:sz w:val="24"/>
                <w:szCs w:val="24"/>
                <w:lang w:val="ru-RU"/>
              </w:rPr>
              <w:t>«За»</w:t>
            </w:r>
          </w:p>
          <w:p w:rsidR="00987A57" w:rsidRPr="009B76AD" w:rsidRDefault="00987A57" w:rsidP="00B2092D">
            <w:pPr>
              <w:autoSpaceDE w:val="0"/>
              <w:autoSpaceDN w:val="0"/>
              <w:adjustRightInd w:val="0"/>
              <w:jc w:val="center"/>
              <w:rPr>
                <w:sz w:val="24"/>
                <w:szCs w:val="24"/>
                <w:lang w:val="ru-RU"/>
              </w:rPr>
            </w:pPr>
            <w:r w:rsidRPr="009B76AD">
              <w:rPr>
                <w:sz w:val="24"/>
                <w:szCs w:val="24"/>
                <w:lang w:val="ru-RU"/>
              </w:rPr>
              <w:t>«За»</w:t>
            </w:r>
          </w:p>
          <w:p w:rsidR="00987A57" w:rsidRDefault="00987A57" w:rsidP="00B2092D">
            <w:pPr>
              <w:autoSpaceDE w:val="0"/>
              <w:autoSpaceDN w:val="0"/>
              <w:adjustRightInd w:val="0"/>
              <w:jc w:val="center"/>
              <w:rPr>
                <w:sz w:val="24"/>
                <w:szCs w:val="24"/>
                <w:lang w:val="ru-RU"/>
              </w:rPr>
            </w:pPr>
            <w:r w:rsidRPr="009B76AD">
              <w:rPr>
                <w:sz w:val="24"/>
                <w:szCs w:val="24"/>
                <w:lang w:val="ru-RU"/>
              </w:rPr>
              <w:t>«За»</w:t>
            </w:r>
          </w:p>
          <w:p w:rsidR="00987A57" w:rsidRPr="009B76AD" w:rsidRDefault="00987A57" w:rsidP="00B2092D">
            <w:pPr>
              <w:autoSpaceDE w:val="0"/>
              <w:autoSpaceDN w:val="0"/>
              <w:adjustRightInd w:val="0"/>
              <w:jc w:val="center"/>
              <w:rPr>
                <w:sz w:val="24"/>
                <w:szCs w:val="24"/>
                <w:lang w:val="ru-RU"/>
              </w:rPr>
            </w:pPr>
            <w:r w:rsidRPr="009B76AD">
              <w:rPr>
                <w:sz w:val="24"/>
                <w:szCs w:val="24"/>
                <w:lang w:val="ru-RU"/>
              </w:rPr>
              <w:t>«За»</w:t>
            </w:r>
          </w:p>
        </w:tc>
      </w:tr>
      <w:tr w:rsidR="00987A57" w:rsidRPr="00987A57" w:rsidTr="00987A57">
        <w:trPr>
          <w:trHeight w:val="874"/>
          <w:jc w:val="center"/>
        </w:trPr>
        <w:tc>
          <w:tcPr>
            <w:tcW w:w="2664" w:type="dxa"/>
            <w:vAlign w:val="center"/>
          </w:tcPr>
          <w:p w:rsidR="00987A57" w:rsidRPr="00987A57" w:rsidRDefault="00987A57" w:rsidP="00AC6AF8">
            <w:pPr>
              <w:pStyle w:val="affffff8"/>
              <w:jc w:val="center"/>
            </w:pPr>
            <w:r w:rsidRPr="00987A57">
              <w:t>EA-131936</w:t>
            </w:r>
          </w:p>
        </w:tc>
        <w:tc>
          <w:tcPr>
            <w:tcW w:w="3827" w:type="dxa"/>
          </w:tcPr>
          <w:p w:rsidR="00987A57" w:rsidRDefault="00987A57" w:rsidP="00987A57">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proofErr w:type="spellStart"/>
            <w:r>
              <w:rPr>
                <w:color w:val="000000"/>
                <w:sz w:val="24"/>
                <w:szCs w:val="24"/>
                <w:lang w:val="ru-RU"/>
              </w:rPr>
              <w:t>Матреал</w:t>
            </w:r>
            <w:proofErr w:type="spellEnd"/>
            <w:r w:rsidRPr="009B76AD">
              <w:rPr>
                <w:color w:val="000000"/>
                <w:sz w:val="24"/>
                <w:szCs w:val="24"/>
                <w:lang w:val="ru-RU"/>
              </w:rPr>
              <w:t>"</w:t>
            </w:r>
          </w:p>
          <w:p w:rsidR="00987A57" w:rsidRPr="004B3B43" w:rsidRDefault="00987A57" w:rsidP="00987A57">
            <w:pPr>
              <w:widowControl w:val="0"/>
              <w:jc w:val="center"/>
              <w:rPr>
                <w:color w:val="000000"/>
                <w:sz w:val="24"/>
                <w:szCs w:val="24"/>
                <w:lang w:val="ru-RU"/>
              </w:rPr>
            </w:pPr>
            <w:r>
              <w:rPr>
                <w:color w:val="000000"/>
                <w:sz w:val="24"/>
                <w:szCs w:val="24"/>
                <w:lang w:val="ru-RU"/>
              </w:rPr>
              <w:t>ИНН 9715279082,</w:t>
            </w:r>
            <w:r w:rsidRPr="009B76AD">
              <w:rPr>
                <w:color w:val="000000"/>
                <w:sz w:val="24"/>
                <w:szCs w:val="24"/>
                <w:lang w:val="ru-RU"/>
              </w:rPr>
              <w:t xml:space="preserve"> место нахождения:</w:t>
            </w:r>
            <w:r w:rsidRPr="004B3B43">
              <w:rPr>
                <w:lang w:val="ru-RU"/>
              </w:rPr>
              <w:t xml:space="preserve"> </w:t>
            </w:r>
            <w:r w:rsidRPr="004B3B43">
              <w:rPr>
                <w:color w:val="000000"/>
                <w:sz w:val="24"/>
                <w:szCs w:val="24"/>
                <w:lang w:val="ru-RU"/>
              </w:rPr>
              <w:t xml:space="preserve">129090, г. Москва, </w:t>
            </w:r>
            <w:proofErr w:type="spellStart"/>
            <w:r w:rsidRPr="004B3B43">
              <w:rPr>
                <w:color w:val="000000"/>
                <w:sz w:val="24"/>
                <w:szCs w:val="24"/>
                <w:lang w:val="ru-RU"/>
              </w:rPr>
              <w:t>вн</w:t>
            </w:r>
            <w:proofErr w:type="spellEnd"/>
            <w:r w:rsidRPr="004B3B43">
              <w:rPr>
                <w:color w:val="000000"/>
                <w:sz w:val="24"/>
                <w:szCs w:val="24"/>
                <w:lang w:val="ru-RU"/>
              </w:rPr>
              <w:t>. тер</w:t>
            </w:r>
            <w:proofErr w:type="gramStart"/>
            <w:r w:rsidRPr="004B3B43">
              <w:rPr>
                <w:color w:val="000000"/>
                <w:sz w:val="24"/>
                <w:szCs w:val="24"/>
                <w:lang w:val="ru-RU"/>
              </w:rPr>
              <w:t>.</w:t>
            </w:r>
            <w:proofErr w:type="gramEnd"/>
            <w:r w:rsidRPr="004B3B43">
              <w:rPr>
                <w:color w:val="000000"/>
                <w:sz w:val="24"/>
                <w:szCs w:val="24"/>
                <w:lang w:val="ru-RU"/>
              </w:rPr>
              <w:t xml:space="preserve"> </w:t>
            </w:r>
            <w:proofErr w:type="gramStart"/>
            <w:r w:rsidRPr="004B3B43">
              <w:rPr>
                <w:color w:val="000000"/>
                <w:sz w:val="24"/>
                <w:szCs w:val="24"/>
                <w:lang w:val="ru-RU"/>
              </w:rPr>
              <w:t>г</w:t>
            </w:r>
            <w:proofErr w:type="gramEnd"/>
            <w:r w:rsidRPr="004B3B43">
              <w:rPr>
                <w:color w:val="000000"/>
                <w:sz w:val="24"/>
                <w:szCs w:val="24"/>
                <w:lang w:val="ru-RU"/>
              </w:rPr>
              <w:t xml:space="preserve">., муниципальный округ </w:t>
            </w:r>
            <w:proofErr w:type="spellStart"/>
            <w:r w:rsidRPr="004B3B43">
              <w:rPr>
                <w:color w:val="000000"/>
                <w:sz w:val="24"/>
                <w:szCs w:val="24"/>
                <w:lang w:val="ru-RU"/>
              </w:rPr>
              <w:t>Красносельский</w:t>
            </w:r>
            <w:proofErr w:type="spellEnd"/>
            <w:r w:rsidRPr="004B3B43">
              <w:rPr>
                <w:color w:val="000000"/>
                <w:sz w:val="24"/>
                <w:szCs w:val="24"/>
                <w:lang w:val="ru-RU"/>
              </w:rPr>
              <w:t xml:space="preserve">, </w:t>
            </w:r>
          </w:p>
          <w:p w:rsidR="00987A57" w:rsidRPr="009B76AD" w:rsidRDefault="00987A57" w:rsidP="00987A57">
            <w:pPr>
              <w:widowControl w:val="0"/>
              <w:jc w:val="center"/>
              <w:rPr>
                <w:color w:val="000000"/>
                <w:sz w:val="24"/>
                <w:szCs w:val="24"/>
                <w:lang w:val="ru-RU"/>
              </w:rPr>
            </w:pPr>
            <w:r w:rsidRPr="004B3B43">
              <w:rPr>
                <w:color w:val="000000"/>
                <w:sz w:val="24"/>
                <w:szCs w:val="24"/>
                <w:lang w:val="ru-RU"/>
              </w:rPr>
              <w:t xml:space="preserve">ул. </w:t>
            </w:r>
            <w:proofErr w:type="gramStart"/>
            <w:r w:rsidRPr="004B3B43">
              <w:rPr>
                <w:color w:val="000000"/>
                <w:sz w:val="24"/>
                <w:szCs w:val="24"/>
                <w:lang w:val="ru-RU"/>
              </w:rPr>
              <w:t>Большая</w:t>
            </w:r>
            <w:proofErr w:type="gramEnd"/>
            <w:r w:rsidRPr="004B3B43">
              <w:rPr>
                <w:color w:val="000000"/>
                <w:sz w:val="24"/>
                <w:szCs w:val="24"/>
                <w:lang w:val="ru-RU"/>
              </w:rPr>
              <w:t xml:space="preserve"> Спасская, д. 20, стр. 3, этаж 3, </w:t>
            </w:r>
            <w:proofErr w:type="spellStart"/>
            <w:r w:rsidRPr="004B3B43">
              <w:rPr>
                <w:color w:val="000000"/>
                <w:sz w:val="24"/>
                <w:szCs w:val="24"/>
                <w:lang w:val="ru-RU"/>
              </w:rPr>
              <w:t>помещ</w:t>
            </w:r>
            <w:proofErr w:type="spellEnd"/>
            <w:r w:rsidRPr="004B3B43">
              <w:rPr>
                <w:color w:val="000000"/>
                <w:sz w:val="24"/>
                <w:szCs w:val="24"/>
                <w:lang w:val="ru-RU"/>
              </w:rPr>
              <w:t>. I, часть ком. 1</w:t>
            </w:r>
            <w:r>
              <w:rPr>
                <w:color w:val="000000"/>
                <w:sz w:val="24"/>
                <w:szCs w:val="24"/>
                <w:lang w:val="ru-RU"/>
              </w:rPr>
              <w:t>.</w:t>
            </w:r>
          </w:p>
        </w:tc>
        <w:tc>
          <w:tcPr>
            <w:tcW w:w="2127" w:type="dxa"/>
            <w:tcMar>
              <w:top w:w="57" w:type="dxa"/>
              <w:left w:w="57" w:type="dxa"/>
              <w:bottom w:w="57" w:type="dxa"/>
              <w:right w:w="57" w:type="dxa"/>
            </w:tcMar>
            <w:vAlign w:val="center"/>
          </w:tcPr>
          <w:p w:rsidR="00987A57" w:rsidRPr="00B52F99" w:rsidRDefault="00987A57" w:rsidP="00101E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87A57" w:rsidRPr="00B52F99" w:rsidRDefault="00987A57" w:rsidP="00101E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87A57" w:rsidRPr="00B52F99" w:rsidRDefault="00987A57" w:rsidP="00101E2D">
            <w:pPr>
              <w:jc w:val="center"/>
              <w:rPr>
                <w:sz w:val="24"/>
                <w:szCs w:val="24"/>
                <w:lang w:val="ru-RU"/>
              </w:rPr>
            </w:pPr>
            <w:r>
              <w:rPr>
                <w:sz w:val="24"/>
                <w:szCs w:val="24"/>
                <w:lang w:val="ru-RU"/>
              </w:rPr>
              <w:t>Черемисина С.В.</w:t>
            </w:r>
          </w:p>
          <w:p w:rsidR="00987A57" w:rsidRDefault="00987A57" w:rsidP="00101E2D">
            <w:pPr>
              <w:jc w:val="center"/>
              <w:rPr>
                <w:sz w:val="24"/>
                <w:szCs w:val="24"/>
                <w:lang w:val="ru-RU"/>
              </w:rPr>
            </w:pPr>
            <w:r w:rsidRPr="00B52F99">
              <w:rPr>
                <w:sz w:val="24"/>
                <w:szCs w:val="24"/>
                <w:lang w:val="ru-RU"/>
              </w:rPr>
              <w:t>Волков К.В.</w:t>
            </w:r>
          </w:p>
          <w:p w:rsidR="00987A57" w:rsidRPr="009B76AD" w:rsidRDefault="00987A57" w:rsidP="00101E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87A57" w:rsidRPr="009B76AD" w:rsidRDefault="00987A57" w:rsidP="00101E2D">
            <w:pPr>
              <w:autoSpaceDE w:val="0"/>
              <w:autoSpaceDN w:val="0"/>
              <w:adjustRightInd w:val="0"/>
              <w:jc w:val="center"/>
              <w:rPr>
                <w:sz w:val="24"/>
                <w:szCs w:val="24"/>
                <w:lang w:val="ru-RU"/>
              </w:rPr>
            </w:pPr>
            <w:r w:rsidRPr="009B76AD">
              <w:rPr>
                <w:sz w:val="24"/>
                <w:szCs w:val="24"/>
                <w:lang w:val="ru-RU"/>
              </w:rPr>
              <w:t>«За»</w:t>
            </w:r>
          </w:p>
          <w:p w:rsidR="00987A57" w:rsidRPr="009B76AD" w:rsidRDefault="00987A57" w:rsidP="00101E2D">
            <w:pPr>
              <w:autoSpaceDE w:val="0"/>
              <w:autoSpaceDN w:val="0"/>
              <w:adjustRightInd w:val="0"/>
              <w:jc w:val="center"/>
              <w:rPr>
                <w:sz w:val="24"/>
                <w:szCs w:val="24"/>
                <w:lang w:val="ru-RU"/>
              </w:rPr>
            </w:pPr>
            <w:r w:rsidRPr="009B76AD">
              <w:rPr>
                <w:sz w:val="24"/>
                <w:szCs w:val="24"/>
                <w:lang w:val="ru-RU"/>
              </w:rPr>
              <w:t>«За»</w:t>
            </w:r>
          </w:p>
          <w:p w:rsidR="00987A57" w:rsidRPr="009B76AD" w:rsidRDefault="00987A57" w:rsidP="00101E2D">
            <w:pPr>
              <w:autoSpaceDE w:val="0"/>
              <w:autoSpaceDN w:val="0"/>
              <w:adjustRightInd w:val="0"/>
              <w:jc w:val="center"/>
              <w:rPr>
                <w:sz w:val="24"/>
                <w:szCs w:val="24"/>
                <w:lang w:val="ru-RU"/>
              </w:rPr>
            </w:pPr>
            <w:r w:rsidRPr="009B76AD">
              <w:rPr>
                <w:sz w:val="24"/>
                <w:szCs w:val="24"/>
                <w:lang w:val="ru-RU"/>
              </w:rPr>
              <w:t>«За»</w:t>
            </w:r>
          </w:p>
          <w:p w:rsidR="00987A57" w:rsidRDefault="00987A57" w:rsidP="00101E2D">
            <w:pPr>
              <w:autoSpaceDE w:val="0"/>
              <w:autoSpaceDN w:val="0"/>
              <w:adjustRightInd w:val="0"/>
              <w:jc w:val="center"/>
              <w:rPr>
                <w:sz w:val="24"/>
                <w:szCs w:val="24"/>
                <w:lang w:val="ru-RU"/>
              </w:rPr>
            </w:pPr>
            <w:r w:rsidRPr="009B76AD">
              <w:rPr>
                <w:sz w:val="24"/>
                <w:szCs w:val="24"/>
                <w:lang w:val="ru-RU"/>
              </w:rPr>
              <w:t>«За»</w:t>
            </w:r>
          </w:p>
          <w:p w:rsidR="00987A57" w:rsidRPr="009B76AD" w:rsidRDefault="00987A57" w:rsidP="00101E2D">
            <w:pPr>
              <w:autoSpaceDE w:val="0"/>
              <w:autoSpaceDN w:val="0"/>
              <w:adjustRightInd w:val="0"/>
              <w:jc w:val="center"/>
              <w:rPr>
                <w:sz w:val="24"/>
                <w:szCs w:val="24"/>
                <w:lang w:val="ru-RU"/>
              </w:rPr>
            </w:pPr>
            <w:r w:rsidRPr="009B76AD">
              <w:rPr>
                <w:sz w:val="24"/>
                <w:szCs w:val="24"/>
                <w:lang w:val="ru-RU"/>
              </w:rPr>
              <w:t>«За»</w:t>
            </w:r>
          </w:p>
        </w:tc>
      </w:tr>
      <w:tr w:rsidR="00987A57" w:rsidRPr="00987A57" w:rsidTr="00987A57">
        <w:trPr>
          <w:trHeight w:val="874"/>
          <w:jc w:val="center"/>
        </w:trPr>
        <w:tc>
          <w:tcPr>
            <w:tcW w:w="2664" w:type="dxa"/>
            <w:vAlign w:val="center"/>
          </w:tcPr>
          <w:p w:rsidR="00987A57" w:rsidRPr="00987A57" w:rsidRDefault="00987A57" w:rsidP="00AC6AF8">
            <w:pPr>
              <w:pStyle w:val="affffff8"/>
              <w:jc w:val="center"/>
            </w:pPr>
            <w:r w:rsidRPr="00987A57">
              <w:t>EA-132193</w:t>
            </w:r>
          </w:p>
        </w:tc>
        <w:tc>
          <w:tcPr>
            <w:tcW w:w="3827" w:type="dxa"/>
          </w:tcPr>
          <w:p w:rsidR="00987A57" w:rsidRPr="009B76AD" w:rsidRDefault="00987A57" w:rsidP="00987A57">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r>
              <w:rPr>
                <w:color w:val="000000"/>
                <w:sz w:val="24"/>
                <w:szCs w:val="24"/>
                <w:lang w:val="ru-RU"/>
              </w:rPr>
              <w:t xml:space="preserve">Фортуна </w:t>
            </w:r>
            <w:proofErr w:type="spellStart"/>
            <w:r>
              <w:rPr>
                <w:color w:val="000000"/>
                <w:sz w:val="24"/>
                <w:szCs w:val="24"/>
                <w:lang w:val="ru-RU"/>
              </w:rPr>
              <w:t>Трейд</w:t>
            </w:r>
            <w:proofErr w:type="spellEnd"/>
            <w:r w:rsidRPr="009B76AD">
              <w:rPr>
                <w:color w:val="000000"/>
                <w:sz w:val="24"/>
                <w:szCs w:val="24"/>
                <w:lang w:val="ru-RU"/>
              </w:rPr>
              <w:t>"</w:t>
            </w:r>
            <w:r w:rsidR="00FB7BAF">
              <w:rPr>
                <w:color w:val="000000"/>
                <w:sz w:val="24"/>
                <w:szCs w:val="24"/>
                <w:lang w:val="ru-RU"/>
              </w:rPr>
              <w:t xml:space="preserve"> ИНН 5038138984, место нахождения: </w:t>
            </w:r>
            <w:r w:rsidR="00FB7BAF" w:rsidRPr="00FB7BAF">
              <w:rPr>
                <w:color w:val="000000"/>
                <w:sz w:val="24"/>
                <w:szCs w:val="24"/>
                <w:lang w:val="ru-RU"/>
              </w:rPr>
              <w:t xml:space="preserve">141206, Московская область, гор. Пушкино, ул. </w:t>
            </w:r>
            <w:proofErr w:type="gramStart"/>
            <w:r w:rsidR="00FB7BAF" w:rsidRPr="00FB7BAF">
              <w:rPr>
                <w:color w:val="000000"/>
                <w:sz w:val="24"/>
                <w:szCs w:val="24"/>
                <w:lang w:val="ru-RU"/>
              </w:rPr>
              <w:t>Авиационная</w:t>
            </w:r>
            <w:proofErr w:type="gramEnd"/>
            <w:r w:rsidR="00FB7BAF" w:rsidRPr="00FB7BAF">
              <w:rPr>
                <w:color w:val="000000"/>
                <w:sz w:val="24"/>
                <w:szCs w:val="24"/>
                <w:lang w:val="ru-RU"/>
              </w:rPr>
              <w:t xml:space="preserve">, д. 15, </w:t>
            </w:r>
            <w:proofErr w:type="spellStart"/>
            <w:r w:rsidR="00FB7BAF" w:rsidRPr="00FB7BAF">
              <w:rPr>
                <w:color w:val="000000"/>
                <w:sz w:val="24"/>
                <w:szCs w:val="24"/>
                <w:lang w:val="ru-RU"/>
              </w:rPr>
              <w:t>оф</w:t>
            </w:r>
            <w:proofErr w:type="spellEnd"/>
            <w:r w:rsidR="00FB7BAF" w:rsidRPr="00FB7BAF">
              <w:rPr>
                <w:color w:val="000000"/>
                <w:sz w:val="24"/>
                <w:szCs w:val="24"/>
                <w:lang w:val="ru-RU"/>
              </w:rPr>
              <w:t>. 18</w:t>
            </w:r>
          </w:p>
        </w:tc>
        <w:tc>
          <w:tcPr>
            <w:tcW w:w="2127" w:type="dxa"/>
            <w:tcMar>
              <w:top w:w="57" w:type="dxa"/>
              <w:left w:w="57" w:type="dxa"/>
              <w:bottom w:w="57" w:type="dxa"/>
              <w:right w:w="57" w:type="dxa"/>
            </w:tcMar>
            <w:vAlign w:val="center"/>
          </w:tcPr>
          <w:p w:rsidR="00987A57" w:rsidRPr="00B52F99" w:rsidRDefault="00987A57" w:rsidP="00AC6AF8">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87A57" w:rsidRPr="00B52F99" w:rsidRDefault="00987A57" w:rsidP="00AC6AF8">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87A57" w:rsidRPr="00B52F99" w:rsidRDefault="00987A57" w:rsidP="00AC6AF8">
            <w:pPr>
              <w:jc w:val="center"/>
              <w:rPr>
                <w:sz w:val="24"/>
                <w:szCs w:val="24"/>
                <w:lang w:val="ru-RU"/>
              </w:rPr>
            </w:pPr>
            <w:r>
              <w:rPr>
                <w:sz w:val="24"/>
                <w:szCs w:val="24"/>
                <w:lang w:val="ru-RU"/>
              </w:rPr>
              <w:t>Черемисина С.В.</w:t>
            </w:r>
          </w:p>
          <w:p w:rsidR="00987A57" w:rsidRDefault="00987A57" w:rsidP="00AC6AF8">
            <w:pPr>
              <w:jc w:val="center"/>
              <w:rPr>
                <w:sz w:val="24"/>
                <w:szCs w:val="24"/>
                <w:lang w:val="ru-RU"/>
              </w:rPr>
            </w:pPr>
            <w:r w:rsidRPr="00B52F99">
              <w:rPr>
                <w:sz w:val="24"/>
                <w:szCs w:val="24"/>
                <w:lang w:val="ru-RU"/>
              </w:rPr>
              <w:t>Волков К.В.</w:t>
            </w:r>
          </w:p>
          <w:p w:rsidR="00987A57" w:rsidRPr="009B76AD" w:rsidRDefault="00987A57" w:rsidP="00AC6AF8">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87A57" w:rsidRPr="009B76AD" w:rsidRDefault="00987A57" w:rsidP="00AC6AF8">
            <w:pPr>
              <w:autoSpaceDE w:val="0"/>
              <w:autoSpaceDN w:val="0"/>
              <w:adjustRightInd w:val="0"/>
              <w:jc w:val="center"/>
              <w:rPr>
                <w:sz w:val="24"/>
                <w:szCs w:val="24"/>
                <w:lang w:val="ru-RU"/>
              </w:rPr>
            </w:pPr>
            <w:r w:rsidRPr="009B76AD">
              <w:rPr>
                <w:sz w:val="24"/>
                <w:szCs w:val="24"/>
                <w:lang w:val="ru-RU"/>
              </w:rPr>
              <w:t>«За»</w:t>
            </w:r>
          </w:p>
          <w:p w:rsidR="00987A57" w:rsidRPr="009B76AD" w:rsidRDefault="00987A57" w:rsidP="00AC6AF8">
            <w:pPr>
              <w:autoSpaceDE w:val="0"/>
              <w:autoSpaceDN w:val="0"/>
              <w:adjustRightInd w:val="0"/>
              <w:jc w:val="center"/>
              <w:rPr>
                <w:sz w:val="24"/>
                <w:szCs w:val="24"/>
                <w:lang w:val="ru-RU"/>
              </w:rPr>
            </w:pPr>
            <w:r w:rsidRPr="009B76AD">
              <w:rPr>
                <w:sz w:val="24"/>
                <w:szCs w:val="24"/>
                <w:lang w:val="ru-RU"/>
              </w:rPr>
              <w:t>«За»</w:t>
            </w:r>
          </w:p>
          <w:p w:rsidR="00987A57" w:rsidRPr="009B76AD" w:rsidRDefault="00987A57" w:rsidP="00AC6AF8">
            <w:pPr>
              <w:autoSpaceDE w:val="0"/>
              <w:autoSpaceDN w:val="0"/>
              <w:adjustRightInd w:val="0"/>
              <w:jc w:val="center"/>
              <w:rPr>
                <w:sz w:val="24"/>
                <w:szCs w:val="24"/>
                <w:lang w:val="ru-RU"/>
              </w:rPr>
            </w:pPr>
            <w:r w:rsidRPr="009B76AD">
              <w:rPr>
                <w:sz w:val="24"/>
                <w:szCs w:val="24"/>
                <w:lang w:val="ru-RU"/>
              </w:rPr>
              <w:t>«За»</w:t>
            </w:r>
          </w:p>
          <w:p w:rsidR="00987A57" w:rsidRDefault="00987A57" w:rsidP="00AC6AF8">
            <w:pPr>
              <w:autoSpaceDE w:val="0"/>
              <w:autoSpaceDN w:val="0"/>
              <w:adjustRightInd w:val="0"/>
              <w:jc w:val="center"/>
              <w:rPr>
                <w:sz w:val="24"/>
                <w:szCs w:val="24"/>
                <w:lang w:val="ru-RU"/>
              </w:rPr>
            </w:pPr>
            <w:r w:rsidRPr="009B76AD">
              <w:rPr>
                <w:sz w:val="24"/>
                <w:szCs w:val="24"/>
                <w:lang w:val="ru-RU"/>
              </w:rPr>
              <w:t>«За»</w:t>
            </w:r>
          </w:p>
          <w:p w:rsidR="00987A57" w:rsidRPr="009B76AD" w:rsidRDefault="00987A57" w:rsidP="00AC6AF8">
            <w:pPr>
              <w:autoSpaceDE w:val="0"/>
              <w:autoSpaceDN w:val="0"/>
              <w:adjustRightInd w:val="0"/>
              <w:jc w:val="center"/>
              <w:rPr>
                <w:sz w:val="24"/>
                <w:szCs w:val="24"/>
                <w:lang w:val="ru-RU"/>
              </w:rPr>
            </w:pPr>
            <w:r w:rsidRPr="009B76AD">
              <w:rPr>
                <w:sz w:val="24"/>
                <w:szCs w:val="24"/>
                <w:lang w:val="ru-RU"/>
              </w:rPr>
              <w:t>«За»</w:t>
            </w:r>
          </w:p>
        </w:tc>
      </w:tr>
    </w:tbl>
    <w:p w:rsidR="0061379F" w:rsidRPr="003F34A8" w:rsidRDefault="0061379F" w:rsidP="00987A57">
      <w:pPr>
        <w:widowControl w:val="0"/>
        <w:spacing w:line="360" w:lineRule="exact"/>
        <w:ind w:firstLine="709"/>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987A57" w:rsidRPr="009B76AD">
        <w:rPr>
          <w:color w:val="000000"/>
          <w:sz w:val="24"/>
          <w:szCs w:val="24"/>
          <w:lang w:val="ru-RU"/>
        </w:rPr>
        <w:t>Общество с ограниченной ответственностью "</w:t>
      </w:r>
      <w:r w:rsidR="00987A57">
        <w:rPr>
          <w:color w:val="000000"/>
          <w:sz w:val="24"/>
          <w:szCs w:val="24"/>
          <w:lang w:val="ru-RU"/>
        </w:rPr>
        <w:t>Большая перемена</w:t>
      </w:r>
      <w:r w:rsidR="00987A57" w:rsidRPr="009B76AD">
        <w:rPr>
          <w:color w:val="000000"/>
          <w:sz w:val="24"/>
          <w:szCs w:val="24"/>
          <w:lang w:val="ru-RU"/>
        </w:rPr>
        <w:t>"</w:t>
      </w:r>
      <w:r w:rsidR="00987A57">
        <w:rPr>
          <w:color w:val="000000"/>
          <w:sz w:val="24"/>
          <w:szCs w:val="24"/>
          <w:lang w:val="ru-RU"/>
        </w:rPr>
        <w:t xml:space="preserve"> ИНН 5050126985,</w:t>
      </w:r>
      <w:r w:rsidR="00987A57" w:rsidRPr="009B76AD">
        <w:rPr>
          <w:color w:val="000000"/>
          <w:sz w:val="24"/>
          <w:szCs w:val="24"/>
          <w:lang w:val="ru-RU"/>
        </w:rPr>
        <w:t xml:space="preserve"> место нахождения:</w:t>
      </w:r>
      <w:r w:rsidR="00987A57">
        <w:rPr>
          <w:color w:val="000000"/>
          <w:sz w:val="24"/>
          <w:szCs w:val="24"/>
          <w:lang w:val="ru-RU"/>
        </w:rPr>
        <w:t xml:space="preserve">141151, Московская </w:t>
      </w:r>
      <w:proofErr w:type="spellStart"/>
      <w:proofErr w:type="gramStart"/>
      <w:r w:rsidR="00987A57">
        <w:rPr>
          <w:color w:val="000000"/>
          <w:sz w:val="24"/>
          <w:szCs w:val="24"/>
          <w:lang w:val="ru-RU"/>
        </w:rPr>
        <w:t>обл</w:t>
      </w:r>
      <w:proofErr w:type="spellEnd"/>
      <w:proofErr w:type="gramEnd"/>
      <w:r w:rsidR="00987A57" w:rsidRPr="009B76AD">
        <w:rPr>
          <w:color w:val="000000"/>
          <w:sz w:val="24"/>
          <w:szCs w:val="24"/>
          <w:lang w:val="ru-RU"/>
        </w:rPr>
        <w:t xml:space="preserve">, </w:t>
      </w:r>
      <w:r w:rsidR="00987A57">
        <w:rPr>
          <w:color w:val="000000"/>
          <w:sz w:val="24"/>
          <w:szCs w:val="24"/>
          <w:lang w:val="ru-RU"/>
        </w:rPr>
        <w:t xml:space="preserve">г. </w:t>
      </w:r>
      <w:proofErr w:type="spellStart"/>
      <w:r w:rsidR="00987A57">
        <w:rPr>
          <w:color w:val="000000"/>
          <w:sz w:val="24"/>
          <w:szCs w:val="24"/>
          <w:lang w:val="ru-RU"/>
        </w:rPr>
        <w:t>Лосино-Петровский</w:t>
      </w:r>
      <w:proofErr w:type="spellEnd"/>
      <w:r w:rsidR="00987A57">
        <w:rPr>
          <w:color w:val="000000"/>
          <w:sz w:val="24"/>
          <w:szCs w:val="24"/>
          <w:lang w:val="ru-RU"/>
        </w:rPr>
        <w:t>, ул. Горького</w:t>
      </w:r>
      <w:r w:rsidR="00987A57" w:rsidRPr="009B76AD">
        <w:rPr>
          <w:color w:val="000000"/>
          <w:sz w:val="24"/>
          <w:szCs w:val="24"/>
          <w:lang w:val="ru-RU"/>
        </w:rPr>
        <w:t>, д.</w:t>
      </w:r>
      <w:r w:rsidR="00987A57">
        <w:rPr>
          <w:color w:val="000000"/>
          <w:sz w:val="24"/>
          <w:szCs w:val="24"/>
          <w:lang w:val="ru-RU"/>
        </w:rPr>
        <w:t>22, офис 3</w:t>
      </w:r>
      <w:r w:rsidRPr="006D5C24">
        <w:rPr>
          <w:b/>
          <w:sz w:val="24"/>
          <w:szCs w:val="24"/>
          <w:lang w:val="ru-RU"/>
        </w:rPr>
        <w:t xml:space="preserve">, цена государственного контракта </w:t>
      </w:r>
      <w:r w:rsidR="00987A57" w:rsidRPr="00987A57">
        <w:rPr>
          <w:sz w:val="24"/>
          <w:szCs w:val="24"/>
          <w:lang w:val="ru-RU"/>
        </w:rPr>
        <w:t>338</w:t>
      </w:r>
      <w:r w:rsidR="00987A57">
        <w:t> </w:t>
      </w:r>
      <w:r w:rsidR="00987A57" w:rsidRPr="00987A57">
        <w:rPr>
          <w:sz w:val="24"/>
          <w:szCs w:val="24"/>
          <w:lang w:val="ru-RU"/>
        </w:rPr>
        <w:t>655</w:t>
      </w:r>
      <w:r w:rsidR="00987A57">
        <w:rPr>
          <w:sz w:val="24"/>
          <w:szCs w:val="24"/>
          <w:lang w:val="ru-RU"/>
        </w:rPr>
        <w:t xml:space="preserve"> </w:t>
      </w:r>
      <w:r w:rsidRPr="006D5C24">
        <w:rPr>
          <w:sz w:val="24"/>
          <w:szCs w:val="24"/>
          <w:lang w:val="ru-RU"/>
        </w:rPr>
        <w:t>рубл</w:t>
      </w:r>
      <w:r w:rsidR="00987A57">
        <w:rPr>
          <w:sz w:val="24"/>
          <w:szCs w:val="24"/>
          <w:lang w:val="ru-RU"/>
        </w:rPr>
        <w:t>ей</w:t>
      </w:r>
      <w:r w:rsidRPr="006D5C24">
        <w:rPr>
          <w:sz w:val="24"/>
          <w:szCs w:val="24"/>
          <w:lang w:val="ru-RU"/>
        </w:rPr>
        <w:t xml:space="preserve"> </w:t>
      </w:r>
      <w:r w:rsidR="00987A57">
        <w:rPr>
          <w:sz w:val="24"/>
          <w:szCs w:val="24"/>
          <w:lang w:val="ru-RU"/>
        </w:rPr>
        <w:t>49</w:t>
      </w:r>
      <w:r w:rsidR="008A5C0B">
        <w:rPr>
          <w:sz w:val="24"/>
          <w:szCs w:val="24"/>
          <w:lang w:val="ru-RU"/>
        </w:rPr>
        <w:t xml:space="preserve"> копе</w:t>
      </w:r>
      <w:r w:rsidR="00987A57">
        <w:rPr>
          <w:sz w:val="24"/>
          <w:szCs w:val="24"/>
          <w:lang w:val="ru-RU"/>
        </w:rPr>
        <w:t>ек</w:t>
      </w:r>
      <w:r w:rsidRPr="006D5C24">
        <w:rPr>
          <w:sz w:val="24"/>
          <w:szCs w:val="24"/>
          <w:lang w:val="ru-RU"/>
        </w:rPr>
        <w:t>.</w:t>
      </w:r>
    </w:p>
    <w:p w:rsidR="002C21A0" w:rsidRPr="00B52F99" w:rsidRDefault="002C21A0" w:rsidP="000D6DA5">
      <w:pPr>
        <w:spacing w:line="360" w:lineRule="exact"/>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987A57">
        <w:rPr>
          <w:sz w:val="24"/>
          <w:szCs w:val="24"/>
          <w:lang w:val="ru-RU"/>
        </w:rPr>
        <w:t>01 декабря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0D6DA5">
      <w:pPr>
        <w:spacing w:line="360" w:lineRule="exact"/>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FB7BAF">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3FBF" w:rsidRDefault="00FA3FBF">
      <w:r>
        <w:separator/>
      </w:r>
    </w:p>
  </w:endnote>
  <w:endnote w:type="continuationSeparator" w:id="0">
    <w:p w:rsidR="00FA3FBF" w:rsidRDefault="00FA3F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07ACC"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F07ACC"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FB7BAF">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3FBF" w:rsidRDefault="00FA3FBF">
      <w:r>
        <w:separator/>
      </w:r>
    </w:p>
  </w:footnote>
  <w:footnote w:type="continuationSeparator" w:id="0">
    <w:p w:rsidR="00FA3FBF" w:rsidRDefault="00FA3F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0F0"/>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480"/>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6DA5"/>
    <w:rsid w:val="000D74B6"/>
    <w:rsid w:val="000E0875"/>
    <w:rsid w:val="000E76D7"/>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121"/>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2DDC"/>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77B89"/>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4D5"/>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333"/>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187"/>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83C14"/>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970"/>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18A2"/>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24FC"/>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87A57"/>
    <w:rsid w:val="00990F34"/>
    <w:rsid w:val="009913CF"/>
    <w:rsid w:val="00991561"/>
    <w:rsid w:val="00991A1A"/>
    <w:rsid w:val="00993885"/>
    <w:rsid w:val="009A1F29"/>
    <w:rsid w:val="009A258D"/>
    <w:rsid w:val="009A3585"/>
    <w:rsid w:val="009A53DE"/>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6986"/>
    <w:rsid w:val="00AD7268"/>
    <w:rsid w:val="00AD7EE0"/>
    <w:rsid w:val="00AE10B0"/>
    <w:rsid w:val="00AE13D4"/>
    <w:rsid w:val="00AE1E50"/>
    <w:rsid w:val="00AE2067"/>
    <w:rsid w:val="00AE2AE7"/>
    <w:rsid w:val="00AE34FF"/>
    <w:rsid w:val="00AE597D"/>
    <w:rsid w:val="00AE7073"/>
    <w:rsid w:val="00AF0083"/>
    <w:rsid w:val="00AF34BF"/>
    <w:rsid w:val="00AF3AC4"/>
    <w:rsid w:val="00AF511C"/>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2B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2FE0"/>
    <w:rsid w:val="00C4378A"/>
    <w:rsid w:val="00C445F1"/>
    <w:rsid w:val="00C4621F"/>
    <w:rsid w:val="00C469D0"/>
    <w:rsid w:val="00C47203"/>
    <w:rsid w:val="00C472D9"/>
    <w:rsid w:val="00C47514"/>
    <w:rsid w:val="00C51614"/>
    <w:rsid w:val="00C519C2"/>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1D96"/>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25D76"/>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B5B"/>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07ACC"/>
    <w:rsid w:val="00F11685"/>
    <w:rsid w:val="00F15A7C"/>
    <w:rsid w:val="00F1619C"/>
    <w:rsid w:val="00F2018A"/>
    <w:rsid w:val="00F2158B"/>
    <w:rsid w:val="00F2196F"/>
    <w:rsid w:val="00F2269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3FBF"/>
    <w:rsid w:val="00FA7420"/>
    <w:rsid w:val="00FA76C1"/>
    <w:rsid w:val="00FB0117"/>
    <w:rsid w:val="00FB09D6"/>
    <w:rsid w:val="00FB15A1"/>
    <w:rsid w:val="00FB24C4"/>
    <w:rsid w:val="00FB3B94"/>
    <w:rsid w:val="00FB43F5"/>
    <w:rsid w:val="00FB5B96"/>
    <w:rsid w:val="00FB64A5"/>
    <w:rsid w:val="00FB7BAF"/>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93"/>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8438942">
      <w:bodyDiv w:val="1"/>
      <w:marLeft w:val="0"/>
      <w:marRight w:val="0"/>
      <w:marTop w:val="0"/>
      <w:marBottom w:val="0"/>
      <w:divBdr>
        <w:top w:val="none" w:sz="0" w:space="0" w:color="auto"/>
        <w:left w:val="none" w:sz="0" w:space="0" w:color="auto"/>
        <w:bottom w:val="none" w:sz="0" w:space="0" w:color="auto"/>
        <w:right w:val="none" w:sz="0" w:space="0" w:color="auto"/>
      </w:divBdr>
      <w:divsChild>
        <w:div w:id="1950816046">
          <w:marLeft w:val="0"/>
          <w:marRight w:val="0"/>
          <w:marTop w:val="0"/>
          <w:marBottom w:val="0"/>
          <w:divBdr>
            <w:top w:val="none" w:sz="0" w:space="0" w:color="auto"/>
            <w:left w:val="none" w:sz="0" w:space="0" w:color="auto"/>
            <w:bottom w:val="none" w:sz="0" w:space="0" w:color="auto"/>
            <w:right w:val="none" w:sz="0" w:space="0" w:color="auto"/>
          </w:divBdr>
          <w:divsChild>
            <w:div w:id="2085911437">
              <w:marLeft w:val="0"/>
              <w:marRight w:val="0"/>
              <w:marTop w:val="0"/>
              <w:marBottom w:val="0"/>
              <w:divBdr>
                <w:top w:val="none" w:sz="0" w:space="0" w:color="auto"/>
                <w:left w:val="none" w:sz="0" w:space="0" w:color="auto"/>
                <w:bottom w:val="none" w:sz="0" w:space="0" w:color="auto"/>
                <w:right w:val="none" w:sz="0" w:space="0" w:color="auto"/>
              </w:divBdr>
              <w:divsChild>
                <w:div w:id="1270116883">
                  <w:marLeft w:val="0"/>
                  <w:marRight w:val="0"/>
                  <w:marTop w:val="0"/>
                  <w:marBottom w:val="0"/>
                  <w:divBdr>
                    <w:top w:val="none" w:sz="0" w:space="0" w:color="auto"/>
                    <w:left w:val="none" w:sz="0" w:space="0" w:color="auto"/>
                    <w:bottom w:val="none" w:sz="0" w:space="0" w:color="auto"/>
                    <w:right w:val="none" w:sz="0" w:space="0" w:color="auto"/>
                  </w:divBdr>
                  <w:divsChild>
                    <w:div w:id="2125806898">
                      <w:marLeft w:val="0"/>
                      <w:marRight w:val="0"/>
                      <w:marTop w:val="0"/>
                      <w:marBottom w:val="217"/>
                      <w:divBdr>
                        <w:top w:val="none" w:sz="0" w:space="0" w:color="auto"/>
                        <w:left w:val="none" w:sz="0" w:space="0" w:color="auto"/>
                        <w:bottom w:val="none" w:sz="0" w:space="0" w:color="auto"/>
                        <w:right w:val="none" w:sz="0" w:space="0" w:color="auto"/>
                      </w:divBdr>
                      <w:divsChild>
                        <w:div w:id="205072357">
                          <w:marLeft w:val="0"/>
                          <w:marRight w:val="0"/>
                          <w:marTop w:val="0"/>
                          <w:marBottom w:val="0"/>
                          <w:divBdr>
                            <w:top w:val="none" w:sz="0" w:space="0" w:color="auto"/>
                            <w:left w:val="none" w:sz="0" w:space="0" w:color="auto"/>
                            <w:bottom w:val="none" w:sz="0" w:space="0" w:color="auto"/>
                            <w:right w:val="none" w:sz="0" w:space="0" w:color="auto"/>
                          </w:divBdr>
                          <w:divsChild>
                            <w:div w:id="415397606">
                              <w:marLeft w:val="0"/>
                              <w:marRight w:val="0"/>
                              <w:marTop w:val="0"/>
                              <w:marBottom w:val="0"/>
                              <w:divBdr>
                                <w:top w:val="none" w:sz="0" w:space="0" w:color="auto"/>
                                <w:left w:val="none" w:sz="0" w:space="0" w:color="auto"/>
                                <w:bottom w:val="none" w:sz="0" w:space="0" w:color="auto"/>
                                <w:right w:val="none" w:sz="0" w:space="0" w:color="auto"/>
                              </w:divBdr>
                              <w:divsChild>
                                <w:div w:id="787893317">
                                  <w:marLeft w:val="272"/>
                                  <w:marRight w:val="272"/>
                                  <w:marTop w:val="272"/>
                                  <w:marBottom w:val="272"/>
                                  <w:divBdr>
                                    <w:top w:val="none" w:sz="0" w:space="0" w:color="auto"/>
                                    <w:left w:val="none" w:sz="0" w:space="0" w:color="auto"/>
                                    <w:bottom w:val="none" w:sz="0" w:space="0" w:color="auto"/>
                                    <w:right w:val="none" w:sz="0" w:space="0" w:color="auto"/>
                                  </w:divBdr>
                                  <w:divsChild>
                                    <w:div w:id="2105492799">
                                      <w:marLeft w:val="-149"/>
                                      <w:marRight w:val="-149"/>
                                      <w:marTop w:val="0"/>
                                      <w:marBottom w:val="0"/>
                                      <w:divBdr>
                                        <w:top w:val="none" w:sz="0" w:space="0" w:color="auto"/>
                                        <w:left w:val="none" w:sz="0" w:space="0" w:color="auto"/>
                                        <w:bottom w:val="none" w:sz="0" w:space="0" w:color="auto"/>
                                        <w:right w:val="none" w:sz="0" w:space="0" w:color="auto"/>
                                      </w:divBdr>
                                      <w:divsChild>
                                        <w:div w:id="122198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665</Words>
  <Characters>3797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2021-12-01T11:47:00Z</cp:lastPrinted>
  <dcterms:created xsi:type="dcterms:W3CDTF">2021-12-01T11:48:00Z</dcterms:created>
  <dcterms:modified xsi:type="dcterms:W3CDTF">2021-12-01T11:48:00Z</dcterms:modified>
</cp:coreProperties>
</file>