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5457" w:rsidRDefault="00F25457" w:rsidP="00F25457">
      <w:pPr>
        <w:pStyle w:val="a9"/>
        <w:jc w:val="right"/>
        <w:rPr>
          <w:rFonts w:ascii="Circe" w:hAnsi="Circe"/>
          <w:color w:val="000000"/>
          <w:sz w:val="21"/>
          <w:szCs w:val="21"/>
          <w:shd w:val="clear" w:color="auto" w:fill="FFFFFF"/>
        </w:rPr>
      </w:pPr>
      <w:r>
        <w:rPr>
          <w:sz w:val="24"/>
          <w:szCs w:val="24"/>
        </w:rPr>
        <w:t xml:space="preserve">ИКЗ </w:t>
      </w:r>
      <w:r w:rsidR="001E1055" w:rsidRPr="001E1055">
        <w:rPr>
          <w:rFonts w:ascii="Circe" w:hAnsi="Circe"/>
          <w:color w:val="000000"/>
          <w:sz w:val="21"/>
          <w:szCs w:val="21"/>
          <w:shd w:val="clear" w:color="auto" w:fill="FFFFFF"/>
        </w:rPr>
        <w:t>211505000457850500100100500012825244</w:t>
      </w:r>
    </w:p>
    <w:p w:rsidR="00F25457" w:rsidRDefault="00F25457" w:rsidP="00F25457">
      <w:pPr>
        <w:pStyle w:val="a9"/>
        <w:jc w:val="right"/>
        <w:rPr>
          <w:sz w:val="24"/>
          <w:szCs w:val="24"/>
        </w:rPr>
      </w:pPr>
    </w:p>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05648D" w:rsidRPr="0005648D" w:rsidRDefault="0005648D" w:rsidP="0005648D">
      <w:pPr>
        <w:rPr>
          <w:sz w:val="24"/>
          <w:szCs w:val="24"/>
          <w:lang w:val="ru-RU"/>
        </w:rPr>
      </w:pPr>
      <w:r w:rsidRPr="0005648D">
        <w:rPr>
          <w:szCs w:val="24"/>
          <w:lang w:val="ru-RU"/>
        </w:rPr>
        <w:t>№</w:t>
      </w:r>
      <w:r w:rsidRPr="0005648D">
        <w:rPr>
          <w:szCs w:val="24"/>
        </w:rPr>
        <w:t> </w:t>
      </w:r>
      <w:r w:rsidRPr="0005648D">
        <w:rPr>
          <w:color w:val="000000"/>
          <w:szCs w:val="24"/>
          <w:lang w:val="ru-RU"/>
        </w:rPr>
        <w:t xml:space="preserve">  </w:t>
      </w:r>
      <w:r w:rsidRPr="0005648D">
        <w:rPr>
          <w:sz w:val="24"/>
          <w:szCs w:val="24"/>
          <w:lang w:val="ru-RU"/>
        </w:rPr>
        <w:t>03481000463210000</w:t>
      </w:r>
      <w:r w:rsidR="001E1055">
        <w:rPr>
          <w:sz w:val="24"/>
          <w:szCs w:val="24"/>
          <w:lang w:val="ru-RU"/>
        </w:rPr>
        <w:t>73</w:t>
      </w:r>
      <w:r w:rsidRPr="0005648D">
        <w:rPr>
          <w:sz w:val="24"/>
          <w:szCs w:val="24"/>
          <w:lang w:val="ru-RU"/>
        </w:rPr>
        <w:t xml:space="preserve">                    </w:t>
      </w:r>
      <w:r w:rsidRPr="0005648D">
        <w:rPr>
          <w:color w:val="000000"/>
          <w:sz w:val="24"/>
          <w:szCs w:val="24"/>
          <w:lang w:val="ru-RU"/>
        </w:rPr>
        <w:t xml:space="preserve"> </w:t>
      </w:r>
      <w:r w:rsidRPr="0005648D">
        <w:rPr>
          <w:sz w:val="24"/>
          <w:szCs w:val="24"/>
          <w:lang w:val="ru-RU"/>
        </w:rPr>
        <w:t xml:space="preserve">                                </w:t>
      </w:r>
      <w:r w:rsidR="001E1055">
        <w:rPr>
          <w:sz w:val="24"/>
          <w:szCs w:val="24"/>
          <w:lang w:val="ru-RU"/>
        </w:rPr>
        <w:t xml:space="preserve">                          от «07</w:t>
      </w:r>
      <w:r w:rsidRPr="0005648D">
        <w:rPr>
          <w:sz w:val="24"/>
          <w:szCs w:val="24"/>
          <w:lang w:val="ru-RU"/>
        </w:rPr>
        <w:t xml:space="preserve">» </w:t>
      </w:r>
      <w:r w:rsidR="001E1055">
        <w:rPr>
          <w:sz w:val="24"/>
          <w:szCs w:val="24"/>
          <w:lang w:val="ru-RU"/>
        </w:rPr>
        <w:t>декабря</w:t>
      </w:r>
      <w:r w:rsidRPr="0005648D">
        <w:rPr>
          <w:sz w:val="24"/>
          <w:szCs w:val="24"/>
          <w:lang w:val="ru-RU"/>
        </w:rPr>
        <w:t xml:space="preserve"> 2021 г.</w:t>
      </w:r>
    </w:p>
    <w:p w:rsidR="0005648D" w:rsidRPr="00D449CA" w:rsidRDefault="0005648D" w:rsidP="0005648D">
      <w:pPr>
        <w:pStyle w:val="210"/>
        <w:spacing w:line="264" w:lineRule="auto"/>
        <w:ind w:firstLine="0"/>
        <w:rPr>
          <w:szCs w:val="24"/>
        </w:rPr>
      </w:pPr>
      <w:r w:rsidRPr="00D449CA">
        <w:rPr>
          <w:szCs w:val="24"/>
        </w:rPr>
        <w:t>п. Юность</w:t>
      </w:r>
    </w:p>
    <w:p w:rsidR="0005648D" w:rsidRPr="00B52F99" w:rsidRDefault="0005648D" w:rsidP="0005648D">
      <w:pPr>
        <w:tabs>
          <w:tab w:val="left" w:pos="540"/>
          <w:tab w:val="left" w:pos="720"/>
        </w:tabs>
        <w:spacing w:line="360" w:lineRule="exact"/>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sidR="00DE2FE8">
        <w:rPr>
          <w:sz w:val="24"/>
          <w:szCs w:val="24"/>
          <w:lang w:val="ru-RU"/>
        </w:rPr>
        <w:t>Черемисина Светлана Владимировна</w:t>
      </w:r>
      <w:r>
        <w:rPr>
          <w:sz w:val="24"/>
          <w:szCs w:val="24"/>
          <w:lang w:val="ru-RU"/>
        </w:rPr>
        <w:t>,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05648D" w:rsidRPr="00B52F99" w:rsidRDefault="0005648D" w:rsidP="0005648D">
      <w:pPr>
        <w:keepLines/>
        <w:widowControl w:val="0"/>
        <w:suppressLineNumbers/>
        <w:suppressAutoHyphens/>
        <w:autoSpaceDE w:val="0"/>
        <w:autoSpaceDN w:val="0"/>
        <w:spacing w:line="360" w:lineRule="exact"/>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sidR="00DE2FE8">
        <w:rPr>
          <w:sz w:val="24"/>
          <w:szCs w:val="24"/>
          <w:lang w:val="ru-RU"/>
        </w:rPr>
        <w:t>Черемисина Светлана Владимировна</w:t>
      </w:r>
      <w:r>
        <w:rPr>
          <w:sz w:val="24"/>
          <w:szCs w:val="24"/>
          <w:lang w:val="ru-RU"/>
        </w:rPr>
        <w:t>,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05648D" w:rsidRPr="00B52F99" w:rsidRDefault="0005648D" w:rsidP="0005648D">
      <w:pPr>
        <w:spacing w:line="360" w:lineRule="exact"/>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w:t>
      </w:r>
      <w:r>
        <w:rPr>
          <w:sz w:val="24"/>
          <w:szCs w:val="24"/>
          <w:lang w:val="ru-RU"/>
        </w:rPr>
        <w:t>103</w:t>
      </w:r>
      <w:r w:rsidRPr="00B52F99">
        <w:rPr>
          <w:sz w:val="24"/>
          <w:szCs w:val="24"/>
          <w:lang w:val="ru-RU"/>
        </w:rPr>
        <w:t>-ОД от 08.</w:t>
      </w:r>
      <w:r>
        <w:rPr>
          <w:sz w:val="24"/>
          <w:szCs w:val="24"/>
          <w:lang w:val="ru-RU"/>
        </w:rPr>
        <w:t>07</w:t>
      </w:r>
      <w:r w:rsidRPr="00B52F99">
        <w:rPr>
          <w:sz w:val="24"/>
          <w:szCs w:val="24"/>
          <w:lang w:val="ru-RU"/>
        </w:rPr>
        <w:t>.20</w:t>
      </w:r>
      <w:r>
        <w:rPr>
          <w:sz w:val="24"/>
          <w:szCs w:val="24"/>
          <w:lang w:val="ru-RU"/>
        </w:rPr>
        <w:t xml:space="preserve">20 </w:t>
      </w:r>
      <w:r w:rsidRPr="00B52F99">
        <w:rPr>
          <w:sz w:val="24"/>
          <w:szCs w:val="24"/>
          <w:lang w:val="ru-RU"/>
        </w:rPr>
        <w:t>г.</w:t>
      </w:r>
      <w:r>
        <w:rPr>
          <w:sz w:val="24"/>
          <w:szCs w:val="24"/>
          <w:lang w:val="ru-RU"/>
        </w:rPr>
        <w:t xml:space="preserve"> (с изменениями)</w:t>
      </w:r>
    </w:p>
    <w:p w:rsidR="0005648D" w:rsidRPr="002C33C2" w:rsidRDefault="0005648D" w:rsidP="0005648D">
      <w:pPr>
        <w:spacing w:line="360" w:lineRule="exact"/>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05648D" w:rsidRPr="004D019B" w:rsidRDefault="0005648D" w:rsidP="0005648D">
      <w:pPr>
        <w:pStyle w:val="210"/>
        <w:spacing w:line="360" w:lineRule="exact"/>
        <w:ind w:firstLine="709"/>
      </w:pPr>
      <w:r w:rsidRPr="00B52F99">
        <w:rPr>
          <w:b/>
          <w:color w:val="000000"/>
          <w:szCs w:val="24"/>
        </w:rPr>
        <w:t>4. Предмет государственного контракта:</w:t>
      </w:r>
      <w:r w:rsidRPr="00B52F99">
        <w:rPr>
          <w:color w:val="000000"/>
          <w:szCs w:val="24"/>
        </w:rPr>
        <w:t xml:space="preserve"> </w:t>
      </w:r>
      <w:r w:rsidR="00F25457" w:rsidRPr="00F25457">
        <w:t>Приобретение транспортного средства (автобуса) для нужд ФГБОУ "Средняя школа-интернат МИД России"</w:t>
      </w:r>
      <w:r w:rsidR="00F25457">
        <w:t>.</w:t>
      </w:r>
    </w:p>
    <w:p w:rsidR="0005648D" w:rsidRPr="00AE5E64" w:rsidRDefault="0005648D" w:rsidP="0005648D">
      <w:pPr>
        <w:pStyle w:val="210"/>
        <w:spacing w:line="360" w:lineRule="exact"/>
        <w:ind w:firstLine="709"/>
        <w:rPr>
          <w:szCs w:val="24"/>
        </w:rPr>
      </w:pPr>
      <w:r w:rsidRPr="00AE5E64">
        <w:rPr>
          <w:b/>
          <w:color w:val="000000"/>
          <w:szCs w:val="24"/>
        </w:rPr>
        <w:t>5. Идентификационный код закупки:</w:t>
      </w:r>
      <w:r w:rsidRPr="00AE5E64">
        <w:rPr>
          <w:szCs w:val="24"/>
        </w:rPr>
        <w:t xml:space="preserve"> </w:t>
      </w:r>
      <w:r w:rsidR="001E1055" w:rsidRPr="001E1055">
        <w:t>211505000457850500100100500012825244</w:t>
      </w:r>
    </w:p>
    <w:p w:rsidR="0005648D" w:rsidRPr="00867E48" w:rsidRDefault="0005648D" w:rsidP="0005648D">
      <w:pPr>
        <w:spacing w:line="360" w:lineRule="exact"/>
        <w:ind w:firstLine="708"/>
        <w:jc w:val="both"/>
        <w:rPr>
          <w:sz w:val="24"/>
          <w:szCs w:val="24"/>
          <w:lang w:val="ru-RU"/>
        </w:rPr>
      </w:pPr>
      <w:r w:rsidRPr="00694E33">
        <w:rPr>
          <w:b/>
          <w:color w:val="000000"/>
          <w:sz w:val="24"/>
          <w:szCs w:val="24"/>
          <w:lang w:val="ru-RU"/>
        </w:rPr>
        <w:t>6. Начальная (максимальная) цена государственного контракта</w:t>
      </w:r>
      <w:r w:rsidRPr="00694E33">
        <w:rPr>
          <w:i/>
          <w:color w:val="000000"/>
          <w:sz w:val="24"/>
          <w:szCs w:val="24"/>
          <w:lang w:val="ru-RU"/>
        </w:rPr>
        <w:t xml:space="preserve">: </w:t>
      </w:r>
      <w:r w:rsidR="001E1055">
        <w:rPr>
          <w:color w:val="000000"/>
          <w:sz w:val="24"/>
          <w:szCs w:val="24"/>
          <w:lang w:val="ru-RU"/>
        </w:rPr>
        <w:t xml:space="preserve"> 4 884 071</w:t>
      </w:r>
      <w:r w:rsidRPr="0020335F">
        <w:rPr>
          <w:sz w:val="24"/>
          <w:szCs w:val="24"/>
          <w:lang w:val="ru-RU"/>
        </w:rPr>
        <w:t xml:space="preserve"> (</w:t>
      </w:r>
      <w:r w:rsidR="001E1055">
        <w:rPr>
          <w:sz w:val="24"/>
          <w:szCs w:val="24"/>
          <w:lang w:val="ru-RU"/>
        </w:rPr>
        <w:t>четыре миллиона восемьсот восемьдесят четыре тысячи семьдесят один) рубль 25</w:t>
      </w:r>
      <w:r w:rsidRPr="0020335F">
        <w:rPr>
          <w:sz w:val="24"/>
          <w:szCs w:val="24"/>
          <w:lang w:val="ru-RU"/>
        </w:rPr>
        <w:t xml:space="preserve"> копеек.</w:t>
      </w:r>
    </w:p>
    <w:p w:rsidR="00BC3757" w:rsidRPr="007665F1" w:rsidRDefault="00A648ED" w:rsidP="007665F1">
      <w:pPr>
        <w:autoSpaceDE w:val="0"/>
        <w:autoSpaceDN w:val="0"/>
        <w:adjustRightInd w:val="0"/>
        <w:spacing w:line="320" w:lineRule="exact"/>
        <w:ind w:firstLine="720"/>
        <w:jc w:val="both"/>
        <w:rPr>
          <w:sz w:val="24"/>
          <w:szCs w:val="24"/>
          <w:lang w:val="ru-RU"/>
        </w:rPr>
      </w:pPr>
      <w:r w:rsidRPr="00BE32C6">
        <w:rPr>
          <w:b/>
          <w:sz w:val="24"/>
          <w:szCs w:val="24"/>
          <w:lang w:val="ru-RU"/>
        </w:rPr>
        <w:t>7</w:t>
      </w:r>
      <w:r w:rsidR="00547DEE" w:rsidRPr="00BE32C6">
        <w:rPr>
          <w:b/>
          <w:sz w:val="24"/>
          <w:szCs w:val="24"/>
          <w:lang w:val="ru-RU"/>
        </w:rPr>
        <w:t xml:space="preserve">. </w:t>
      </w:r>
      <w:r w:rsidR="00074266" w:rsidRPr="00BE32C6">
        <w:rPr>
          <w:b/>
          <w:sz w:val="24"/>
          <w:szCs w:val="24"/>
          <w:lang w:val="ru-RU"/>
        </w:rPr>
        <w:t xml:space="preserve">Сведения об идентификационных номерах заявок на участие в электронном аукционе, </w:t>
      </w:r>
      <w:r w:rsidR="00074266" w:rsidRPr="00BE32C6">
        <w:rPr>
          <w:sz w:val="24"/>
          <w:szCs w:val="24"/>
          <w:lang w:val="ru-RU"/>
        </w:rPr>
        <w:t>поданных всеми участниками электронного аукциона, принявшими участие в электронном аукционе, ранжированные по мере убывания минимальных предложений о цене контракта, сделанных участниками электронного аукциона</w:t>
      </w:r>
      <w:r w:rsidR="000A5AA1" w:rsidRPr="00BE32C6">
        <w:rPr>
          <w:sz w:val="24"/>
          <w:szCs w:val="24"/>
          <w:lang w:val="ru-RU"/>
        </w:rPr>
        <w:t>:</w:t>
      </w:r>
    </w:p>
    <w:p w:rsidR="00AC0E9B" w:rsidRPr="00380DCE" w:rsidRDefault="00AC0E9B" w:rsidP="00380877">
      <w:pPr>
        <w:autoSpaceDE w:val="0"/>
        <w:autoSpaceDN w:val="0"/>
        <w:adjustRightInd w:val="0"/>
        <w:spacing w:line="320" w:lineRule="exact"/>
        <w:jc w:val="both"/>
        <w:rPr>
          <w:b/>
          <w:sz w:val="24"/>
          <w:szCs w:val="24"/>
          <w:lang w:val="ru-RU"/>
        </w:rPr>
      </w:pPr>
    </w:p>
    <w:tbl>
      <w:tblPr>
        <w:tblW w:w="0" w:type="auto"/>
        <w:jc w:val="center"/>
        <w:tblInd w:w="-697" w:type="dxa"/>
        <w:tblLook w:val="0000"/>
      </w:tblPr>
      <w:tblGrid>
        <w:gridCol w:w="4809"/>
        <w:gridCol w:w="4586"/>
      </w:tblGrid>
      <w:tr w:rsidR="000A5AA1" w:rsidRPr="001E1055" w:rsidTr="00AA6379">
        <w:trPr>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0A5AA1" w:rsidRPr="00380DCE" w:rsidRDefault="000A5AA1" w:rsidP="00380877">
            <w:pPr>
              <w:spacing w:line="320" w:lineRule="exact"/>
              <w:jc w:val="center"/>
              <w:rPr>
                <w:rStyle w:val="spanbodytext21"/>
                <w:b/>
                <w:bCs/>
                <w:sz w:val="24"/>
                <w:szCs w:val="24"/>
                <w:lang w:val="ru-RU"/>
              </w:rPr>
            </w:pPr>
            <w:r w:rsidRPr="00380DCE">
              <w:rPr>
                <w:rStyle w:val="spanbodytext21"/>
                <w:b/>
                <w:bCs/>
                <w:sz w:val="24"/>
                <w:szCs w:val="24"/>
                <w:lang w:val="ru-RU"/>
              </w:rPr>
              <w:t>Идентификационный номер</w:t>
            </w:r>
          </w:p>
          <w:p w:rsidR="000A5AA1" w:rsidRPr="00380DCE" w:rsidRDefault="000A5AA1" w:rsidP="00380877">
            <w:pPr>
              <w:spacing w:line="320" w:lineRule="exact"/>
              <w:jc w:val="center"/>
              <w:rPr>
                <w:b/>
                <w:sz w:val="24"/>
                <w:szCs w:val="24"/>
                <w:lang w:val="ru-RU"/>
              </w:rPr>
            </w:pPr>
            <w:r w:rsidRPr="00380DCE">
              <w:rPr>
                <w:rStyle w:val="spanbodytext21"/>
                <w:b/>
                <w:bCs/>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0A5AA1" w:rsidRPr="00380DCE" w:rsidRDefault="000A5AA1" w:rsidP="00380877">
            <w:pPr>
              <w:spacing w:line="320" w:lineRule="exact"/>
              <w:jc w:val="center"/>
              <w:rPr>
                <w:b/>
                <w:sz w:val="24"/>
                <w:szCs w:val="24"/>
                <w:lang w:val="ru-RU"/>
              </w:rPr>
            </w:pPr>
            <w:r w:rsidRPr="00380DCE">
              <w:rPr>
                <w:b/>
                <w:sz w:val="24"/>
                <w:szCs w:val="24"/>
                <w:lang w:val="ru-RU"/>
              </w:rPr>
              <w:t xml:space="preserve">Минимальное предложение о цене </w:t>
            </w:r>
          </w:p>
          <w:p w:rsidR="000A5AA1" w:rsidRPr="00380DCE" w:rsidRDefault="000A5AA1" w:rsidP="00380877">
            <w:pPr>
              <w:spacing w:line="320" w:lineRule="exact"/>
              <w:jc w:val="center"/>
              <w:rPr>
                <w:b/>
                <w:sz w:val="24"/>
                <w:szCs w:val="24"/>
                <w:lang w:val="ru-RU"/>
              </w:rPr>
            </w:pPr>
            <w:r w:rsidRPr="00380DCE">
              <w:rPr>
                <w:b/>
                <w:sz w:val="24"/>
                <w:szCs w:val="24"/>
                <w:lang w:val="ru-RU"/>
              </w:rPr>
              <w:t>контракта (рубль)</w:t>
            </w:r>
          </w:p>
        </w:tc>
      </w:tr>
      <w:tr w:rsidR="001E1055" w:rsidRPr="00380DCE" w:rsidTr="00F05E92">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E1055" w:rsidRPr="00380DCE" w:rsidRDefault="001E1055" w:rsidP="001E1055">
            <w:pPr>
              <w:spacing w:line="320" w:lineRule="exact"/>
              <w:divId w:val="1174303295"/>
              <w:rPr>
                <w:sz w:val="24"/>
                <w:szCs w:val="24"/>
                <w:lang w:val="ru-RU"/>
              </w:rPr>
            </w:pPr>
            <w:r w:rsidRPr="00380DCE">
              <w:rPr>
                <w:sz w:val="24"/>
                <w:szCs w:val="24"/>
                <w:lang w:val="ru-RU"/>
              </w:rPr>
              <w:t>EA-</w:t>
            </w:r>
            <w:r>
              <w:rPr>
                <w:sz w:val="24"/>
                <w:szCs w:val="24"/>
                <w:lang w:val="ru-RU"/>
              </w:rPr>
              <w:t>134248</w:t>
            </w:r>
          </w:p>
        </w:tc>
        <w:tc>
          <w:tcPr>
            <w:tcW w:w="458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E1055" w:rsidRPr="00F25457" w:rsidRDefault="001E1055" w:rsidP="001E1055">
            <w:pPr>
              <w:rPr>
                <w:sz w:val="24"/>
                <w:szCs w:val="24"/>
                <w:lang w:val="ru-RU"/>
              </w:rPr>
            </w:pPr>
            <w:r>
              <w:rPr>
                <w:sz w:val="24"/>
                <w:szCs w:val="24"/>
                <w:lang w:val="ru-RU"/>
              </w:rPr>
              <w:t>4 835 230,53</w:t>
            </w:r>
          </w:p>
        </w:tc>
      </w:tr>
      <w:tr w:rsidR="001E1055" w:rsidRPr="00380DCE" w:rsidTr="00F05E92">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E1055" w:rsidRPr="00380DCE" w:rsidRDefault="001E1055" w:rsidP="001E1055">
            <w:pPr>
              <w:spacing w:line="320" w:lineRule="exact"/>
              <w:rPr>
                <w:sz w:val="24"/>
                <w:szCs w:val="24"/>
                <w:lang w:val="ru-RU"/>
              </w:rPr>
            </w:pPr>
            <w:r>
              <w:rPr>
                <w:sz w:val="24"/>
                <w:szCs w:val="24"/>
                <w:lang w:val="ru-RU"/>
              </w:rPr>
              <w:t>ЕА-134361</w:t>
            </w:r>
          </w:p>
        </w:tc>
        <w:tc>
          <w:tcPr>
            <w:tcW w:w="458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E1055" w:rsidRDefault="001E1055">
            <w:pPr>
              <w:rPr>
                <w:sz w:val="24"/>
                <w:szCs w:val="24"/>
                <w:lang w:val="ru-RU"/>
              </w:rPr>
            </w:pPr>
            <w:r>
              <w:rPr>
                <w:sz w:val="24"/>
                <w:szCs w:val="24"/>
                <w:lang w:val="ru-RU"/>
              </w:rPr>
              <w:t>4 859 650,89</w:t>
            </w:r>
          </w:p>
        </w:tc>
      </w:tr>
    </w:tbl>
    <w:p w:rsidR="00C15467" w:rsidRPr="00380DCE" w:rsidRDefault="00C15467" w:rsidP="00E85181">
      <w:pPr>
        <w:jc w:val="both"/>
        <w:rPr>
          <w:sz w:val="24"/>
          <w:szCs w:val="24"/>
          <w:lang w:val="ru-RU"/>
        </w:rPr>
      </w:pPr>
    </w:p>
    <w:p w:rsidR="007665F1" w:rsidRPr="00380DCE" w:rsidRDefault="00C76924" w:rsidP="007665F1">
      <w:pPr>
        <w:ind w:firstLine="709"/>
        <w:jc w:val="both"/>
        <w:rPr>
          <w:b/>
          <w:sz w:val="24"/>
          <w:szCs w:val="24"/>
          <w:lang w:val="ru-RU"/>
        </w:rPr>
      </w:pPr>
      <w:r w:rsidRPr="00380DCE">
        <w:rPr>
          <w:b/>
          <w:sz w:val="24"/>
          <w:szCs w:val="24"/>
          <w:lang w:val="ru-RU"/>
        </w:rPr>
        <w:lastRenderedPageBreak/>
        <w:t>8. Рассмотрев втор</w:t>
      </w:r>
      <w:r w:rsidR="00F34F9B">
        <w:rPr>
          <w:b/>
          <w:sz w:val="24"/>
          <w:szCs w:val="24"/>
          <w:lang w:val="ru-RU"/>
        </w:rPr>
        <w:t>ые</w:t>
      </w:r>
      <w:r w:rsidR="007665F1" w:rsidRPr="00380DCE">
        <w:rPr>
          <w:b/>
          <w:sz w:val="24"/>
          <w:szCs w:val="24"/>
          <w:lang w:val="ru-RU"/>
        </w:rPr>
        <w:t xml:space="preserve"> част</w:t>
      </w:r>
      <w:r w:rsidR="00F34F9B">
        <w:rPr>
          <w:b/>
          <w:sz w:val="24"/>
          <w:szCs w:val="24"/>
          <w:lang w:val="ru-RU"/>
        </w:rPr>
        <w:t>и</w:t>
      </w:r>
      <w:r w:rsidRPr="00380DCE">
        <w:rPr>
          <w:b/>
          <w:sz w:val="24"/>
          <w:szCs w:val="24"/>
          <w:lang w:val="ru-RU"/>
        </w:rPr>
        <w:t xml:space="preserve"> заяв</w:t>
      </w:r>
      <w:r w:rsidR="00F34F9B">
        <w:rPr>
          <w:b/>
          <w:sz w:val="24"/>
          <w:szCs w:val="24"/>
          <w:lang w:val="ru-RU"/>
        </w:rPr>
        <w:t>ок</w:t>
      </w:r>
      <w:r w:rsidRPr="00380DCE">
        <w:rPr>
          <w:b/>
          <w:sz w:val="24"/>
          <w:szCs w:val="24"/>
          <w:lang w:val="ru-RU"/>
        </w:rPr>
        <w:t xml:space="preserve"> на участие в электронном аукционе </w:t>
      </w:r>
      <w:r w:rsidRPr="00380DCE">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w:t>
      </w:r>
      <w:r w:rsidR="00F34F9B">
        <w:rPr>
          <w:sz w:val="24"/>
          <w:szCs w:val="24"/>
          <w:lang w:val="ru-RU"/>
        </w:rPr>
        <w:t>и</w:t>
      </w:r>
      <w:r w:rsidRPr="00380DCE">
        <w:rPr>
          <w:sz w:val="24"/>
          <w:szCs w:val="24"/>
          <w:lang w:val="ru-RU"/>
        </w:rPr>
        <w:t xml:space="preserve"> на участие в электронном аукционе соответствующ</w:t>
      </w:r>
      <w:r w:rsidR="00F34F9B">
        <w:rPr>
          <w:sz w:val="24"/>
          <w:szCs w:val="24"/>
          <w:lang w:val="ru-RU"/>
        </w:rPr>
        <w:t>ими</w:t>
      </w:r>
      <w:r w:rsidRPr="00380DCE">
        <w:rPr>
          <w:sz w:val="24"/>
          <w:szCs w:val="24"/>
          <w:lang w:val="ru-RU"/>
        </w:rPr>
        <w:t xml:space="preserve"> требованиям, установленным документацией об электронном аукционе</w:t>
      </w:r>
      <w:r w:rsidRPr="00380DCE">
        <w:rPr>
          <w:b/>
          <w:sz w:val="24"/>
          <w:szCs w:val="24"/>
          <w:lang w:val="ru-RU"/>
        </w:rPr>
        <w:t>:</w:t>
      </w:r>
    </w:p>
    <w:p w:rsidR="007665F1" w:rsidRPr="00380DCE" w:rsidRDefault="007665F1" w:rsidP="00C51669">
      <w:pPr>
        <w:jc w:val="both"/>
        <w:rPr>
          <w:b/>
          <w:sz w:val="24"/>
          <w:szCs w:val="24"/>
          <w:lang w:val="ru-RU"/>
        </w:rPr>
      </w:pPr>
    </w:p>
    <w:tbl>
      <w:tblPr>
        <w:tblW w:w="106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82"/>
        <w:gridCol w:w="3851"/>
        <w:gridCol w:w="2010"/>
        <w:gridCol w:w="1980"/>
      </w:tblGrid>
      <w:tr w:rsidR="000A5AA1" w:rsidRPr="00380DCE" w:rsidTr="00F25457">
        <w:trPr>
          <w:jc w:val="center"/>
        </w:trPr>
        <w:tc>
          <w:tcPr>
            <w:tcW w:w="2782" w:type="dxa"/>
            <w:tcBorders>
              <w:bottom w:val="single" w:sz="4" w:space="0" w:color="auto"/>
            </w:tcBorders>
            <w:vAlign w:val="center"/>
          </w:tcPr>
          <w:p w:rsidR="000A5AA1" w:rsidRPr="00380DCE" w:rsidRDefault="000A5AA1" w:rsidP="00E85181">
            <w:pPr>
              <w:jc w:val="center"/>
              <w:rPr>
                <w:rStyle w:val="spanbodytext21"/>
                <w:b/>
                <w:bCs/>
                <w:sz w:val="24"/>
                <w:szCs w:val="24"/>
                <w:lang w:val="ru-RU"/>
              </w:rPr>
            </w:pPr>
            <w:r w:rsidRPr="00380DCE">
              <w:rPr>
                <w:rStyle w:val="spanbodytext21"/>
                <w:b/>
                <w:bCs/>
                <w:sz w:val="24"/>
                <w:szCs w:val="24"/>
                <w:lang w:val="ru-RU"/>
              </w:rPr>
              <w:t>Идентификационн</w:t>
            </w:r>
            <w:r w:rsidR="00342B04" w:rsidRPr="00380DCE">
              <w:rPr>
                <w:rStyle w:val="spanbodytext21"/>
                <w:b/>
                <w:bCs/>
                <w:sz w:val="24"/>
                <w:szCs w:val="24"/>
                <w:lang w:val="ru-RU"/>
              </w:rPr>
              <w:t>ы</w:t>
            </w:r>
            <w:r w:rsidRPr="00380DCE">
              <w:rPr>
                <w:rStyle w:val="spanbodytext21"/>
                <w:b/>
                <w:bCs/>
                <w:sz w:val="24"/>
                <w:szCs w:val="24"/>
                <w:lang w:val="ru-RU"/>
              </w:rPr>
              <w:t>й номер</w:t>
            </w:r>
          </w:p>
          <w:p w:rsidR="000A5AA1" w:rsidRPr="00380DCE" w:rsidRDefault="000A5AA1" w:rsidP="00E85181">
            <w:pPr>
              <w:jc w:val="center"/>
              <w:rPr>
                <w:b/>
                <w:sz w:val="24"/>
                <w:szCs w:val="24"/>
                <w:lang w:val="ru-RU"/>
              </w:rPr>
            </w:pPr>
            <w:r w:rsidRPr="00380DCE">
              <w:rPr>
                <w:rStyle w:val="spanbodytext21"/>
                <w:b/>
                <w:bCs/>
                <w:sz w:val="24"/>
                <w:szCs w:val="24"/>
                <w:lang w:val="ru-RU"/>
              </w:rPr>
              <w:t>заявки участника закупки</w:t>
            </w:r>
          </w:p>
        </w:tc>
        <w:tc>
          <w:tcPr>
            <w:tcW w:w="3851" w:type="dxa"/>
            <w:tcBorders>
              <w:bottom w:val="single" w:sz="4" w:space="0" w:color="auto"/>
            </w:tcBorders>
          </w:tcPr>
          <w:p w:rsidR="000A5AA1" w:rsidRPr="00380DCE" w:rsidRDefault="00C840C8" w:rsidP="00E85181">
            <w:pPr>
              <w:jc w:val="center"/>
              <w:rPr>
                <w:b/>
                <w:sz w:val="24"/>
                <w:szCs w:val="24"/>
                <w:lang w:val="ru-RU"/>
              </w:rPr>
            </w:pPr>
            <w:r w:rsidRPr="00380DCE">
              <w:rPr>
                <w:b/>
                <w:sz w:val="24"/>
                <w:szCs w:val="24"/>
                <w:lang w:val="ru-RU"/>
              </w:rPr>
              <w:t xml:space="preserve">Сведения об </w:t>
            </w:r>
            <w:r w:rsidRPr="00380DCE">
              <w:rPr>
                <w:rStyle w:val="spanbodytext21"/>
                <w:b/>
                <w:bCs/>
                <w:sz w:val="24"/>
                <w:szCs w:val="24"/>
                <w:lang w:val="ru-RU"/>
              </w:rPr>
              <w:t>участнике закупки</w:t>
            </w:r>
          </w:p>
        </w:tc>
        <w:tc>
          <w:tcPr>
            <w:tcW w:w="2010" w:type="dxa"/>
            <w:tcBorders>
              <w:bottom w:val="single" w:sz="4" w:space="0" w:color="auto"/>
            </w:tcBorders>
            <w:vAlign w:val="center"/>
          </w:tcPr>
          <w:p w:rsidR="000A5AA1" w:rsidRPr="00380DCE" w:rsidRDefault="000A5AA1" w:rsidP="00E85181">
            <w:pPr>
              <w:jc w:val="center"/>
              <w:rPr>
                <w:b/>
                <w:sz w:val="24"/>
                <w:szCs w:val="24"/>
                <w:lang w:val="ru-RU"/>
              </w:rPr>
            </w:pPr>
            <w:r w:rsidRPr="00380DCE">
              <w:rPr>
                <w:b/>
                <w:sz w:val="24"/>
                <w:szCs w:val="24"/>
                <w:lang w:val="ru-RU"/>
              </w:rPr>
              <w:t>Члены Единой комиссии</w:t>
            </w:r>
          </w:p>
        </w:tc>
        <w:tc>
          <w:tcPr>
            <w:tcW w:w="1980" w:type="dxa"/>
            <w:tcBorders>
              <w:bottom w:val="single" w:sz="4" w:space="0" w:color="auto"/>
            </w:tcBorders>
            <w:vAlign w:val="center"/>
          </w:tcPr>
          <w:p w:rsidR="000A5AA1" w:rsidRPr="00380DCE" w:rsidRDefault="000A5AA1" w:rsidP="00E85181">
            <w:pPr>
              <w:jc w:val="center"/>
              <w:rPr>
                <w:b/>
                <w:sz w:val="24"/>
                <w:szCs w:val="24"/>
                <w:lang w:val="ru-RU"/>
              </w:rPr>
            </w:pPr>
            <w:r w:rsidRPr="00380DCE">
              <w:rPr>
                <w:b/>
                <w:sz w:val="24"/>
                <w:szCs w:val="24"/>
                <w:lang w:val="ru-RU"/>
              </w:rPr>
              <w:t>Решение</w:t>
            </w:r>
          </w:p>
        </w:tc>
      </w:tr>
      <w:tr w:rsidR="00F34F9B" w:rsidRPr="001E1055" w:rsidTr="00F25457">
        <w:trPr>
          <w:trHeight w:val="874"/>
          <w:jc w:val="center"/>
        </w:trPr>
        <w:tc>
          <w:tcPr>
            <w:tcW w:w="2782" w:type="dxa"/>
            <w:vAlign w:val="center"/>
          </w:tcPr>
          <w:p w:rsidR="00F34F9B" w:rsidRPr="00380DCE" w:rsidRDefault="00F34F9B" w:rsidP="00F34F9B">
            <w:pPr>
              <w:spacing w:line="320" w:lineRule="exact"/>
              <w:jc w:val="center"/>
              <w:rPr>
                <w:sz w:val="24"/>
                <w:szCs w:val="24"/>
                <w:lang w:val="ru-RU"/>
              </w:rPr>
            </w:pPr>
            <w:r w:rsidRPr="00380DCE">
              <w:rPr>
                <w:sz w:val="24"/>
                <w:szCs w:val="24"/>
                <w:lang w:val="ru-RU"/>
              </w:rPr>
              <w:t>EA-</w:t>
            </w:r>
            <w:r>
              <w:rPr>
                <w:sz w:val="24"/>
                <w:szCs w:val="24"/>
                <w:lang w:val="ru-RU"/>
              </w:rPr>
              <w:t>134248</w:t>
            </w:r>
          </w:p>
        </w:tc>
        <w:tc>
          <w:tcPr>
            <w:tcW w:w="3851" w:type="dxa"/>
          </w:tcPr>
          <w:p w:rsidR="00AD5EAC" w:rsidRDefault="00AD5EAC" w:rsidP="00AD5EAC">
            <w:pPr>
              <w:spacing w:line="264" w:lineRule="auto"/>
              <w:jc w:val="both"/>
              <w:rPr>
                <w:sz w:val="24"/>
                <w:szCs w:val="24"/>
                <w:lang w:val="ru-RU"/>
              </w:rPr>
            </w:pPr>
            <w:r>
              <w:rPr>
                <w:sz w:val="24"/>
                <w:szCs w:val="24"/>
                <w:lang w:val="ru-RU"/>
              </w:rPr>
              <w:t xml:space="preserve">ИП </w:t>
            </w:r>
            <w:proofErr w:type="spellStart"/>
            <w:r w:rsidRPr="009C2257">
              <w:rPr>
                <w:sz w:val="24"/>
                <w:szCs w:val="24"/>
                <w:lang w:val="ru-RU"/>
              </w:rPr>
              <w:t>Сбитний</w:t>
            </w:r>
            <w:proofErr w:type="spellEnd"/>
            <w:r w:rsidRPr="009C2257">
              <w:rPr>
                <w:sz w:val="24"/>
                <w:szCs w:val="24"/>
                <w:lang w:val="ru-RU"/>
              </w:rPr>
              <w:t xml:space="preserve"> Данил Игоревич </w:t>
            </w:r>
          </w:p>
          <w:p w:rsidR="00AD5EAC" w:rsidRPr="009C2257" w:rsidRDefault="00AD5EAC" w:rsidP="00AD5EAC">
            <w:pPr>
              <w:spacing w:line="264" w:lineRule="auto"/>
              <w:jc w:val="both"/>
              <w:rPr>
                <w:sz w:val="24"/>
                <w:szCs w:val="24"/>
                <w:lang w:val="ru-RU"/>
              </w:rPr>
            </w:pPr>
            <w:r w:rsidRPr="009C2257">
              <w:rPr>
                <w:sz w:val="24"/>
                <w:szCs w:val="24"/>
                <w:lang w:val="ru-RU"/>
              </w:rPr>
              <w:t>ИНН 236503779808</w:t>
            </w:r>
          </w:p>
          <w:p w:rsidR="00F34F9B" w:rsidRPr="00AD5EAC" w:rsidRDefault="00AD5EAC" w:rsidP="00AD5EAC">
            <w:pPr>
              <w:spacing w:line="264" w:lineRule="auto"/>
              <w:jc w:val="both"/>
              <w:rPr>
                <w:sz w:val="24"/>
                <w:szCs w:val="24"/>
                <w:lang w:val="ru-RU"/>
              </w:rPr>
            </w:pPr>
            <w:r w:rsidRPr="009C2257">
              <w:rPr>
                <w:sz w:val="24"/>
                <w:szCs w:val="24"/>
                <w:lang w:val="ru-RU"/>
              </w:rPr>
              <w:t>ОГРНИП</w:t>
            </w:r>
            <w:r>
              <w:rPr>
                <w:sz w:val="24"/>
                <w:szCs w:val="24"/>
                <w:lang w:val="ru-RU"/>
              </w:rPr>
              <w:t xml:space="preserve"> </w:t>
            </w:r>
            <w:r w:rsidRPr="009C2257">
              <w:rPr>
                <w:sz w:val="24"/>
                <w:szCs w:val="24"/>
                <w:lang w:val="ru-RU"/>
              </w:rPr>
              <w:t>317237500419030 Юридичес</w:t>
            </w:r>
            <w:r>
              <w:rPr>
                <w:sz w:val="24"/>
                <w:szCs w:val="24"/>
                <w:lang w:val="ru-RU"/>
              </w:rPr>
              <w:t>кий адрес 109439, г</w:t>
            </w:r>
            <w:proofErr w:type="gramStart"/>
            <w:r>
              <w:rPr>
                <w:sz w:val="24"/>
                <w:szCs w:val="24"/>
                <w:lang w:val="ru-RU"/>
              </w:rPr>
              <w:t>.М</w:t>
            </w:r>
            <w:proofErr w:type="gramEnd"/>
            <w:r>
              <w:rPr>
                <w:sz w:val="24"/>
                <w:szCs w:val="24"/>
                <w:lang w:val="ru-RU"/>
              </w:rPr>
              <w:t>осква, ул.Юных Ленинцев, дом 117, корпус 4, квартира 50</w:t>
            </w:r>
          </w:p>
        </w:tc>
        <w:tc>
          <w:tcPr>
            <w:tcW w:w="2010" w:type="dxa"/>
            <w:tcMar>
              <w:top w:w="57" w:type="dxa"/>
              <w:left w:w="57" w:type="dxa"/>
              <w:bottom w:w="57" w:type="dxa"/>
              <w:right w:w="57" w:type="dxa"/>
            </w:tcMar>
            <w:vAlign w:val="center"/>
          </w:tcPr>
          <w:p w:rsidR="00F34F9B" w:rsidRPr="00380DCE" w:rsidRDefault="00F34F9B" w:rsidP="00861E67">
            <w:pPr>
              <w:jc w:val="center"/>
              <w:rPr>
                <w:sz w:val="24"/>
                <w:szCs w:val="24"/>
                <w:lang w:val="ru-RU"/>
              </w:rPr>
            </w:pPr>
            <w:proofErr w:type="spellStart"/>
            <w:r w:rsidRPr="00380DCE">
              <w:rPr>
                <w:sz w:val="24"/>
                <w:szCs w:val="24"/>
                <w:lang w:val="ru-RU"/>
              </w:rPr>
              <w:t>Захарко</w:t>
            </w:r>
            <w:proofErr w:type="spellEnd"/>
            <w:r w:rsidRPr="00380DCE">
              <w:rPr>
                <w:sz w:val="24"/>
                <w:szCs w:val="24"/>
                <w:lang w:val="ru-RU"/>
              </w:rPr>
              <w:t xml:space="preserve"> Л.В.</w:t>
            </w:r>
          </w:p>
          <w:p w:rsidR="00F34F9B" w:rsidRPr="00380DCE" w:rsidRDefault="00F34F9B" w:rsidP="00861E67">
            <w:pPr>
              <w:jc w:val="center"/>
              <w:rPr>
                <w:sz w:val="24"/>
                <w:szCs w:val="24"/>
                <w:lang w:val="ru-RU"/>
              </w:rPr>
            </w:pPr>
            <w:proofErr w:type="spellStart"/>
            <w:r w:rsidRPr="00380DCE">
              <w:rPr>
                <w:sz w:val="24"/>
                <w:szCs w:val="24"/>
                <w:lang w:val="ru-RU"/>
              </w:rPr>
              <w:t>Гаркина</w:t>
            </w:r>
            <w:proofErr w:type="spellEnd"/>
            <w:r w:rsidRPr="00380DCE">
              <w:rPr>
                <w:sz w:val="24"/>
                <w:szCs w:val="24"/>
                <w:lang w:val="ru-RU"/>
              </w:rPr>
              <w:t xml:space="preserve"> Е.В.</w:t>
            </w:r>
          </w:p>
          <w:p w:rsidR="00F34F9B" w:rsidRPr="00380DCE" w:rsidRDefault="00F34F9B" w:rsidP="00861E67">
            <w:pPr>
              <w:jc w:val="center"/>
              <w:rPr>
                <w:sz w:val="24"/>
                <w:szCs w:val="24"/>
                <w:lang w:val="ru-RU"/>
              </w:rPr>
            </w:pPr>
            <w:r w:rsidRPr="00380DCE">
              <w:rPr>
                <w:sz w:val="24"/>
                <w:szCs w:val="24"/>
                <w:lang w:val="ru-RU"/>
              </w:rPr>
              <w:t>Черемисина С.В.</w:t>
            </w:r>
          </w:p>
          <w:p w:rsidR="00F34F9B" w:rsidRPr="00380DCE" w:rsidRDefault="00F34F9B" w:rsidP="00861E67">
            <w:pPr>
              <w:jc w:val="center"/>
              <w:rPr>
                <w:sz w:val="24"/>
                <w:szCs w:val="24"/>
                <w:lang w:val="ru-RU"/>
              </w:rPr>
            </w:pPr>
            <w:r w:rsidRPr="00380DCE">
              <w:rPr>
                <w:sz w:val="24"/>
                <w:szCs w:val="24"/>
                <w:lang w:val="ru-RU"/>
              </w:rPr>
              <w:t>Волков К.В.</w:t>
            </w:r>
          </w:p>
          <w:p w:rsidR="00F34F9B" w:rsidRPr="00380DCE" w:rsidRDefault="00F34F9B" w:rsidP="00861E67">
            <w:pPr>
              <w:jc w:val="center"/>
              <w:rPr>
                <w:sz w:val="24"/>
                <w:szCs w:val="24"/>
                <w:lang w:val="ru-RU"/>
              </w:rPr>
            </w:pPr>
            <w:r w:rsidRPr="00380DCE">
              <w:rPr>
                <w:sz w:val="24"/>
                <w:szCs w:val="24"/>
                <w:lang w:val="ru-RU"/>
              </w:rPr>
              <w:t>Позднякова Т.Ф.</w:t>
            </w:r>
          </w:p>
        </w:tc>
        <w:tc>
          <w:tcPr>
            <w:tcW w:w="1980" w:type="dxa"/>
            <w:tcMar>
              <w:top w:w="57" w:type="dxa"/>
              <w:left w:w="57" w:type="dxa"/>
              <w:bottom w:w="57" w:type="dxa"/>
              <w:right w:w="57" w:type="dxa"/>
            </w:tcMar>
            <w:vAlign w:val="center"/>
          </w:tcPr>
          <w:p w:rsidR="00F34F9B" w:rsidRPr="00380DCE" w:rsidRDefault="00F34F9B" w:rsidP="00861E67">
            <w:pPr>
              <w:autoSpaceDE w:val="0"/>
              <w:autoSpaceDN w:val="0"/>
              <w:adjustRightInd w:val="0"/>
              <w:jc w:val="center"/>
              <w:rPr>
                <w:sz w:val="24"/>
                <w:szCs w:val="24"/>
                <w:lang w:val="ru-RU"/>
              </w:rPr>
            </w:pPr>
            <w:r w:rsidRPr="00380DCE">
              <w:rPr>
                <w:sz w:val="24"/>
                <w:szCs w:val="24"/>
                <w:lang w:val="ru-RU"/>
              </w:rPr>
              <w:t xml:space="preserve"> «За»</w:t>
            </w:r>
          </w:p>
          <w:p w:rsidR="00F34F9B" w:rsidRPr="00380DCE" w:rsidRDefault="00F34F9B" w:rsidP="00861E67">
            <w:pPr>
              <w:autoSpaceDE w:val="0"/>
              <w:autoSpaceDN w:val="0"/>
              <w:adjustRightInd w:val="0"/>
              <w:jc w:val="center"/>
              <w:rPr>
                <w:sz w:val="24"/>
                <w:szCs w:val="24"/>
                <w:lang w:val="ru-RU"/>
              </w:rPr>
            </w:pPr>
            <w:r w:rsidRPr="00380DCE">
              <w:rPr>
                <w:sz w:val="24"/>
                <w:szCs w:val="24"/>
                <w:lang w:val="ru-RU"/>
              </w:rPr>
              <w:t>«За»</w:t>
            </w:r>
          </w:p>
          <w:p w:rsidR="00F34F9B" w:rsidRPr="00380DCE" w:rsidRDefault="00F34F9B" w:rsidP="00861E67">
            <w:pPr>
              <w:autoSpaceDE w:val="0"/>
              <w:autoSpaceDN w:val="0"/>
              <w:adjustRightInd w:val="0"/>
              <w:jc w:val="center"/>
              <w:rPr>
                <w:sz w:val="24"/>
                <w:szCs w:val="24"/>
                <w:lang w:val="ru-RU"/>
              </w:rPr>
            </w:pPr>
            <w:r w:rsidRPr="00380DCE">
              <w:rPr>
                <w:sz w:val="24"/>
                <w:szCs w:val="24"/>
                <w:lang w:val="ru-RU"/>
              </w:rPr>
              <w:t>«За»</w:t>
            </w:r>
          </w:p>
          <w:p w:rsidR="00F34F9B" w:rsidRPr="00380DCE" w:rsidRDefault="00F34F9B" w:rsidP="00861E67">
            <w:pPr>
              <w:autoSpaceDE w:val="0"/>
              <w:autoSpaceDN w:val="0"/>
              <w:adjustRightInd w:val="0"/>
              <w:jc w:val="center"/>
              <w:rPr>
                <w:sz w:val="24"/>
                <w:szCs w:val="24"/>
                <w:lang w:val="ru-RU"/>
              </w:rPr>
            </w:pPr>
            <w:r w:rsidRPr="00380DCE">
              <w:rPr>
                <w:sz w:val="24"/>
                <w:szCs w:val="24"/>
                <w:lang w:val="ru-RU"/>
              </w:rPr>
              <w:t>«За»</w:t>
            </w:r>
          </w:p>
          <w:p w:rsidR="00F34F9B" w:rsidRPr="00380DCE" w:rsidRDefault="00F34F9B" w:rsidP="00861E67">
            <w:pPr>
              <w:autoSpaceDE w:val="0"/>
              <w:autoSpaceDN w:val="0"/>
              <w:adjustRightInd w:val="0"/>
              <w:jc w:val="center"/>
              <w:rPr>
                <w:sz w:val="24"/>
                <w:szCs w:val="24"/>
                <w:lang w:val="ru-RU"/>
              </w:rPr>
            </w:pPr>
            <w:r w:rsidRPr="00380DCE">
              <w:rPr>
                <w:sz w:val="24"/>
                <w:szCs w:val="24"/>
                <w:lang w:val="ru-RU"/>
              </w:rPr>
              <w:t>«За»</w:t>
            </w:r>
          </w:p>
        </w:tc>
      </w:tr>
      <w:tr w:rsidR="00F34F9B" w:rsidRPr="001E1055" w:rsidTr="00F25457">
        <w:trPr>
          <w:trHeight w:val="874"/>
          <w:jc w:val="center"/>
        </w:trPr>
        <w:tc>
          <w:tcPr>
            <w:tcW w:w="2782" w:type="dxa"/>
            <w:vAlign w:val="center"/>
          </w:tcPr>
          <w:p w:rsidR="00F34F9B" w:rsidRPr="00380DCE" w:rsidRDefault="00F34F9B" w:rsidP="00F34F9B">
            <w:pPr>
              <w:spacing w:line="320" w:lineRule="exact"/>
              <w:jc w:val="center"/>
              <w:rPr>
                <w:sz w:val="24"/>
                <w:szCs w:val="24"/>
                <w:lang w:val="ru-RU"/>
              </w:rPr>
            </w:pPr>
            <w:r>
              <w:rPr>
                <w:sz w:val="24"/>
                <w:szCs w:val="24"/>
                <w:lang w:val="ru-RU"/>
              </w:rPr>
              <w:t>ЕА-134361</w:t>
            </w:r>
          </w:p>
        </w:tc>
        <w:tc>
          <w:tcPr>
            <w:tcW w:w="3851" w:type="dxa"/>
          </w:tcPr>
          <w:p w:rsidR="00DE2FE8" w:rsidRPr="00DE2FE8" w:rsidRDefault="00DE2FE8" w:rsidP="00DE2FE8">
            <w:pPr>
              <w:autoSpaceDE w:val="0"/>
              <w:autoSpaceDN w:val="0"/>
              <w:adjustRightInd w:val="0"/>
              <w:rPr>
                <w:sz w:val="24"/>
                <w:szCs w:val="24"/>
                <w:lang w:val="ru-RU"/>
              </w:rPr>
            </w:pPr>
            <w:r w:rsidRPr="00DE2FE8">
              <w:rPr>
                <w:sz w:val="24"/>
                <w:szCs w:val="24"/>
                <w:lang w:val="ru-RU"/>
              </w:rPr>
              <w:t>АО НТЦ "ЭКВИТ"</w:t>
            </w:r>
          </w:p>
          <w:p w:rsidR="00F34F9B" w:rsidRDefault="00DE2FE8" w:rsidP="00DE2FE8">
            <w:pPr>
              <w:autoSpaceDE w:val="0"/>
              <w:autoSpaceDN w:val="0"/>
              <w:adjustRightInd w:val="0"/>
              <w:rPr>
                <w:sz w:val="24"/>
                <w:szCs w:val="24"/>
                <w:lang w:val="ru-RU"/>
              </w:rPr>
            </w:pPr>
            <w:r w:rsidRPr="00DE2FE8">
              <w:rPr>
                <w:sz w:val="24"/>
                <w:szCs w:val="24"/>
                <w:lang w:val="ru-RU"/>
              </w:rPr>
              <w:t>ИНН</w:t>
            </w:r>
            <w:r>
              <w:rPr>
                <w:sz w:val="24"/>
                <w:szCs w:val="24"/>
                <w:lang w:val="ru-RU"/>
              </w:rPr>
              <w:t xml:space="preserve"> </w:t>
            </w:r>
            <w:r w:rsidRPr="00DE2FE8">
              <w:rPr>
                <w:sz w:val="24"/>
                <w:szCs w:val="24"/>
                <w:lang w:val="ru-RU"/>
              </w:rPr>
              <w:t>7728830200</w:t>
            </w:r>
            <w:r>
              <w:rPr>
                <w:sz w:val="24"/>
                <w:szCs w:val="24"/>
                <w:lang w:val="ru-RU"/>
              </w:rPr>
              <w:t xml:space="preserve">, </w:t>
            </w:r>
            <w:r w:rsidRPr="00DE2FE8">
              <w:rPr>
                <w:sz w:val="24"/>
                <w:szCs w:val="24"/>
                <w:lang w:val="ru-RU"/>
              </w:rPr>
              <w:t>КПП</w:t>
            </w:r>
            <w:r>
              <w:rPr>
                <w:sz w:val="24"/>
                <w:szCs w:val="24"/>
                <w:lang w:val="ru-RU"/>
              </w:rPr>
              <w:t xml:space="preserve"> </w:t>
            </w:r>
            <w:r w:rsidRPr="00DE2FE8">
              <w:rPr>
                <w:sz w:val="24"/>
                <w:szCs w:val="24"/>
                <w:lang w:val="ru-RU"/>
              </w:rPr>
              <w:t>775101001</w:t>
            </w:r>
          </w:p>
          <w:p w:rsidR="00DE2FE8" w:rsidRPr="00DE2FE8" w:rsidRDefault="00DE2FE8" w:rsidP="00DE2FE8">
            <w:pPr>
              <w:autoSpaceDE w:val="0"/>
              <w:autoSpaceDN w:val="0"/>
              <w:adjustRightInd w:val="0"/>
              <w:rPr>
                <w:sz w:val="24"/>
                <w:szCs w:val="24"/>
                <w:lang w:val="ru-RU"/>
              </w:rPr>
            </w:pPr>
            <w:r w:rsidRPr="00DE2FE8">
              <w:rPr>
                <w:sz w:val="24"/>
                <w:szCs w:val="24"/>
                <w:lang w:val="ru-RU"/>
              </w:rPr>
              <w:t xml:space="preserve">108811, г. Москва, поселение Московский, 22-ой км. Киевского шоссе, домовладение 4, строение 2, блок Г, 4 </w:t>
            </w:r>
            <w:proofErr w:type="spellStart"/>
            <w:r w:rsidRPr="00DE2FE8">
              <w:rPr>
                <w:sz w:val="24"/>
                <w:szCs w:val="24"/>
                <w:lang w:val="ru-RU"/>
              </w:rPr>
              <w:t>эт</w:t>
            </w:r>
            <w:proofErr w:type="spellEnd"/>
            <w:r w:rsidRPr="00DE2FE8">
              <w:rPr>
                <w:sz w:val="24"/>
                <w:szCs w:val="24"/>
                <w:lang w:val="ru-RU"/>
              </w:rPr>
              <w:t>., офис № 431Г/3</w:t>
            </w:r>
          </w:p>
        </w:tc>
        <w:tc>
          <w:tcPr>
            <w:tcW w:w="2010" w:type="dxa"/>
            <w:tcMar>
              <w:top w:w="57" w:type="dxa"/>
              <w:left w:w="57" w:type="dxa"/>
              <w:bottom w:w="57" w:type="dxa"/>
              <w:right w:w="57" w:type="dxa"/>
            </w:tcMar>
            <w:vAlign w:val="center"/>
          </w:tcPr>
          <w:p w:rsidR="00F34F9B" w:rsidRPr="00380DCE" w:rsidRDefault="00F34F9B" w:rsidP="000411D6">
            <w:pPr>
              <w:jc w:val="center"/>
              <w:rPr>
                <w:sz w:val="24"/>
                <w:szCs w:val="24"/>
                <w:lang w:val="ru-RU"/>
              </w:rPr>
            </w:pPr>
            <w:proofErr w:type="spellStart"/>
            <w:r w:rsidRPr="00380DCE">
              <w:rPr>
                <w:sz w:val="24"/>
                <w:szCs w:val="24"/>
                <w:lang w:val="ru-RU"/>
              </w:rPr>
              <w:t>Захарко</w:t>
            </w:r>
            <w:proofErr w:type="spellEnd"/>
            <w:r w:rsidRPr="00380DCE">
              <w:rPr>
                <w:sz w:val="24"/>
                <w:szCs w:val="24"/>
                <w:lang w:val="ru-RU"/>
              </w:rPr>
              <w:t xml:space="preserve"> Л.В.</w:t>
            </w:r>
          </w:p>
          <w:p w:rsidR="00F34F9B" w:rsidRPr="00380DCE" w:rsidRDefault="00F34F9B" w:rsidP="000411D6">
            <w:pPr>
              <w:jc w:val="center"/>
              <w:rPr>
                <w:sz w:val="24"/>
                <w:szCs w:val="24"/>
                <w:lang w:val="ru-RU"/>
              </w:rPr>
            </w:pPr>
            <w:proofErr w:type="spellStart"/>
            <w:r w:rsidRPr="00380DCE">
              <w:rPr>
                <w:sz w:val="24"/>
                <w:szCs w:val="24"/>
                <w:lang w:val="ru-RU"/>
              </w:rPr>
              <w:t>Гаркина</w:t>
            </w:r>
            <w:proofErr w:type="spellEnd"/>
            <w:r w:rsidRPr="00380DCE">
              <w:rPr>
                <w:sz w:val="24"/>
                <w:szCs w:val="24"/>
                <w:lang w:val="ru-RU"/>
              </w:rPr>
              <w:t xml:space="preserve"> Е.В.</w:t>
            </w:r>
          </w:p>
          <w:p w:rsidR="00F34F9B" w:rsidRPr="00380DCE" w:rsidRDefault="00F34F9B" w:rsidP="000411D6">
            <w:pPr>
              <w:jc w:val="center"/>
              <w:rPr>
                <w:sz w:val="24"/>
                <w:szCs w:val="24"/>
                <w:lang w:val="ru-RU"/>
              </w:rPr>
            </w:pPr>
            <w:r w:rsidRPr="00380DCE">
              <w:rPr>
                <w:sz w:val="24"/>
                <w:szCs w:val="24"/>
                <w:lang w:val="ru-RU"/>
              </w:rPr>
              <w:t>Черемисина С.В.</w:t>
            </w:r>
          </w:p>
          <w:p w:rsidR="00F34F9B" w:rsidRPr="00380DCE" w:rsidRDefault="00F34F9B" w:rsidP="000411D6">
            <w:pPr>
              <w:jc w:val="center"/>
              <w:rPr>
                <w:sz w:val="24"/>
                <w:szCs w:val="24"/>
                <w:lang w:val="ru-RU"/>
              </w:rPr>
            </w:pPr>
            <w:r w:rsidRPr="00380DCE">
              <w:rPr>
                <w:sz w:val="24"/>
                <w:szCs w:val="24"/>
                <w:lang w:val="ru-RU"/>
              </w:rPr>
              <w:t>Волков К.В.</w:t>
            </w:r>
          </w:p>
          <w:p w:rsidR="00F34F9B" w:rsidRPr="00380DCE" w:rsidRDefault="00F34F9B" w:rsidP="000411D6">
            <w:pPr>
              <w:jc w:val="center"/>
              <w:rPr>
                <w:sz w:val="24"/>
                <w:szCs w:val="24"/>
                <w:lang w:val="ru-RU"/>
              </w:rPr>
            </w:pPr>
            <w:r w:rsidRPr="00380DCE">
              <w:rPr>
                <w:sz w:val="24"/>
                <w:szCs w:val="24"/>
                <w:lang w:val="ru-RU"/>
              </w:rPr>
              <w:t>Позднякова Т.Ф.</w:t>
            </w:r>
          </w:p>
        </w:tc>
        <w:tc>
          <w:tcPr>
            <w:tcW w:w="1980" w:type="dxa"/>
            <w:tcMar>
              <w:top w:w="57" w:type="dxa"/>
              <w:left w:w="57" w:type="dxa"/>
              <w:bottom w:w="57" w:type="dxa"/>
              <w:right w:w="57" w:type="dxa"/>
            </w:tcMar>
            <w:vAlign w:val="center"/>
          </w:tcPr>
          <w:p w:rsidR="00F34F9B" w:rsidRPr="00380DCE" w:rsidRDefault="00F34F9B" w:rsidP="000411D6">
            <w:pPr>
              <w:autoSpaceDE w:val="0"/>
              <w:autoSpaceDN w:val="0"/>
              <w:adjustRightInd w:val="0"/>
              <w:jc w:val="center"/>
              <w:rPr>
                <w:sz w:val="24"/>
                <w:szCs w:val="24"/>
                <w:lang w:val="ru-RU"/>
              </w:rPr>
            </w:pPr>
            <w:r w:rsidRPr="00380DCE">
              <w:rPr>
                <w:sz w:val="24"/>
                <w:szCs w:val="24"/>
                <w:lang w:val="ru-RU"/>
              </w:rPr>
              <w:t xml:space="preserve"> «За»</w:t>
            </w:r>
          </w:p>
          <w:p w:rsidR="00F34F9B" w:rsidRPr="00380DCE" w:rsidRDefault="00F34F9B" w:rsidP="000411D6">
            <w:pPr>
              <w:autoSpaceDE w:val="0"/>
              <w:autoSpaceDN w:val="0"/>
              <w:adjustRightInd w:val="0"/>
              <w:jc w:val="center"/>
              <w:rPr>
                <w:sz w:val="24"/>
                <w:szCs w:val="24"/>
                <w:lang w:val="ru-RU"/>
              </w:rPr>
            </w:pPr>
            <w:r w:rsidRPr="00380DCE">
              <w:rPr>
                <w:sz w:val="24"/>
                <w:szCs w:val="24"/>
                <w:lang w:val="ru-RU"/>
              </w:rPr>
              <w:t>«За»</w:t>
            </w:r>
          </w:p>
          <w:p w:rsidR="00F34F9B" w:rsidRPr="00380DCE" w:rsidRDefault="00F34F9B" w:rsidP="000411D6">
            <w:pPr>
              <w:autoSpaceDE w:val="0"/>
              <w:autoSpaceDN w:val="0"/>
              <w:adjustRightInd w:val="0"/>
              <w:jc w:val="center"/>
              <w:rPr>
                <w:sz w:val="24"/>
                <w:szCs w:val="24"/>
                <w:lang w:val="ru-RU"/>
              </w:rPr>
            </w:pPr>
            <w:r w:rsidRPr="00380DCE">
              <w:rPr>
                <w:sz w:val="24"/>
                <w:szCs w:val="24"/>
                <w:lang w:val="ru-RU"/>
              </w:rPr>
              <w:t>«За»</w:t>
            </w:r>
          </w:p>
          <w:p w:rsidR="00F34F9B" w:rsidRPr="00380DCE" w:rsidRDefault="00F34F9B" w:rsidP="000411D6">
            <w:pPr>
              <w:autoSpaceDE w:val="0"/>
              <w:autoSpaceDN w:val="0"/>
              <w:adjustRightInd w:val="0"/>
              <w:jc w:val="center"/>
              <w:rPr>
                <w:sz w:val="24"/>
                <w:szCs w:val="24"/>
                <w:lang w:val="ru-RU"/>
              </w:rPr>
            </w:pPr>
            <w:r w:rsidRPr="00380DCE">
              <w:rPr>
                <w:sz w:val="24"/>
                <w:szCs w:val="24"/>
                <w:lang w:val="ru-RU"/>
              </w:rPr>
              <w:t>«За»</w:t>
            </w:r>
          </w:p>
          <w:p w:rsidR="00F34F9B" w:rsidRPr="00380DCE" w:rsidRDefault="00F34F9B" w:rsidP="000411D6">
            <w:pPr>
              <w:autoSpaceDE w:val="0"/>
              <w:autoSpaceDN w:val="0"/>
              <w:adjustRightInd w:val="0"/>
              <w:jc w:val="center"/>
              <w:rPr>
                <w:sz w:val="24"/>
                <w:szCs w:val="24"/>
                <w:lang w:val="ru-RU"/>
              </w:rPr>
            </w:pPr>
            <w:r w:rsidRPr="00380DCE">
              <w:rPr>
                <w:sz w:val="24"/>
                <w:szCs w:val="24"/>
                <w:lang w:val="ru-RU"/>
              </w:rPr>
              <w:t>«За»</w:t>
            </w:r>
          </w:p>
        </w:tc>
      </w:tr>
    </w:tbl>
    <w:p w:rsidR="00862D0D" w:rsidRPr="00380DCE" w:rsidRDefault="00862D0D" w:rsidP="00862D0D">
      <w:pPr>
        <w:ind w:firstLine="708"/>
        <w:jc w:val="both"/>
        <w:rPr>
          <w:b/>
          <w:sz w:val="24"/>
          <w:szCs w:val="24"/>
          <w:lang w:val="ru-RU"/>
        </w:rPr>
      </w:pPr>
    </w:p>
    <w:p w:rsidR="00BE760D" w:rsidRPr="003F34A8" w:rsidRDefault="00BE760D" w:rsidP="00BE760D">
      <w:pPr>
        <w:widowControl w:val="0"/>
        <w:spacing w:line="360" w:lineRule="exact"/>
        <w:ind w:firstLine="709"/>
        <w:jc w:val="both"/>
        <w:rPr>
          <w:sz w:val="24"/>
          <w:szCs w:val="24"/>
          <w:lang w:val="ru-RU"/>
        </w:rPr>
      </w:pPr>
      <w:r>
        <w:rPr>
          <w:b/>
          <w:sz w:val="24"/>
          <w:szCs w:val="24"/>
          <w:lang w:val="ru-RU"/>
        </w:rPr>
        <w:t xml:space="preserve">9. </w:t>
      </w:r>
      <w:r w:rsidRPr="007A310E">
        <w:rPr>
          <w:b/>
          <w:sz w:val="24"/>
          <w:szCs w:val="24"/>
          <w:lang w:val="ru-RU"/>
        </w:rPr>
        <w:t xml:space="preserve">Победителем электронного аукциона признается участник электронного аукциона: </w:t>
      </w:r>
      <w:r w:rsidRPr="00DE2FE8">
        <w:rPr>
          <w:sz w:val="24"/>
          <w:szCs w:val="24"/>
          <w:lang w:val="ru-RU"/>
        </w:rPr>
        <w:t xml:space="preserve">ИП </w:t>
      </w:r>
      <w:proofErr w:type="spellStart"/>
      <w:r w:rsidRPr="00DE2FE8">
        <w:rPr>
          <w:sz w:val="24"/>
          <w:szCs w:val="24"/>
          <w:lang w:val="ru-RU"/>
        </w:rPr>
        <w:t>Сбитний</w:t>
      </w:r>
      <w:proofErr w:type="spellEnd"/>
      <w:r w:rsidRPr="00DE2FE8">
        <w:rPr>
          <w:sz w:val="24"/>
          <w:szCs w:val="24"/>
          <w:lang w:val="ru-RU"/>
        </w:rPr>
        <w:t xml:space="preserve"> Данил Игоревич ИНН 236503779808</w:t>
      </w:r>
      <w:r>
        <w:rPr>
          <w:sz w:val="24"/>
          <w:szCs w:val="24"/>
          <w:lang w:val="ru-RU"/>
        </w:rPr>
        <w:t xml:space="preserve">, </w:t>
      </w:r>
      <w:r w:rsidRPr="00DE2FE8">
        <w:rPr>
          <w:sz w:val="24"/>
          <w:szCs w:val="24"/>
          <w:lang w:val="ru-RU"/>
        </w:rPr>
        <w:t>ОГРНИП 317237500419030 Юридический адрес 109439, г</w:t>
      </w:r>
      <w:proofErr w:type="gramStart"/>
      <w:r w:rsidRPr="00DE2FE8">
        <w:rPr>
          <w:sz w:val="24"/>
          <w:szCs w:val="24"/>
          <w:lang w:val="ru-RU"/>
        </w:rPr>
        <w:t>.М</w:t>
      </w:r>
      <w:proofErr w:type="gramEnd"/>
      <w:r w:rsidRPr="00DE2FE8">
        <w:rPr>
          <w:sz w:val="24"/>
          <w:szCs w:val="24"/>
          <w:lang w:val="ru-RU"/>
        </w:rPr>
        <w:t>осква, ул.Юных Ленинцев, дом 117, корпус 4, квартира 50</w:t>
      </w:r>
      <w:r w:rsidRPr="006D5C24">
        <w:rPr>
          <w:b/>
          <w:sz w:val="24"/>
          <w:szCs w:val="24"/>
          <w:lang w:val="ru-RU"/>
        </w:rPr>
        <w:t xml:space="preserve">, цена государственного контракта </w:t>
      </w:r>
      <w:r>
        <w:rPr>
          <w:sz w:val="24"/>
          <w:szCs w:val="24"/>
          <w:lang w:val="ru-RU"/>
        </w:rPr>
        <w:t xml:space="preserve">4 835 230 </w:t>
      </w:r>
      <w:r w:rsidRPr="006D5C24">
        <w:rPr>
          <w:sz w:val="24"/>
          <w:szCs w:val="24"/>
          <w:lang w:val="ru-RU"/>
        </w:rPr>
        <w:t>рубл</w:t>
      </w:r>
      <w:r>
        <w:rPr>
          <w:sz w:val="24"/>
          <w:szCs w:val="24"/>
          <w:lang w:val="ru-RU"/>
        </w:rPr>
        <w:t>ей</w:t>
      </w:r>
      <w:r w:rsidRPr="006D5C24">
        <w:rPr>
          <w:sz w:val="24"/>
          <w:szCs w:val="24"/>
          <w:lang w:val="ru-RU"/>
        </w:rPr>
        <w:t xml:space="preserve"> </w:t>
      </w:r>
      <w:r>
        <w:rPr>
          <w:sz w:val="24"/>
          <w:szCs w:val="24"/>
          <w:lang w:val="ru-RU"/>
        </w:rPr>
        <w:t>53 копейки</w:t>
      </w:r>
      <w:r w:rsidRPr="006D5C24">
        <w:rPr>
          <w:sz w:val="24"/>
          <w:szCs w:val="24"/>
          <w:lang w:val="ru-RU"/>
        </w:rPr>
        <w:t>.</w:t>
      </w:r>
    </w:p>
    <w:p w:rsidR="00BE760D" w:rsidRPr="00B52F99" w:rsidRDefault="00BE760D" w:rsidP="00BE760D">
      <w:pPr>
        <w:spacing w:line="360" w:lineRule="exact"/>
        <w:ind w:firstLine="709"/>
        <w:jc w:val="both"/>
        <w:rPr>
          <w:sz w:val="24"/>
          <w:szCs w:val="24"/>
          <w:lang w:val="ru-RU"/>
        </w:rPr>
      </w:pPr>
      <w:r>
        <w:rPr>
          <w:b/>
          <w:sz w:val="24"/>
          <w:szCs w:val="24"/>
          <w:lang w:val="ru-RU"/>
        </w:rPr>
        <w:t>10</w:t>
      </w:r>
      <w:r w:rsidRPr="0085686A">
        <w:rPr>
          <w:b/>
          <w:sz w:val="24"/>
          <w:szCs w:val="24"/>
          <w:lang w:val="ru-RU"/>
        </w:rPr>
        <w:t xml:space="preserve">. </w:t>
      </w:r>
      <w:r w:rsidRPr="00B52F99">
        <w:rPr>
          <w:sz w:val="24"/>
          <w:szCs w:val="24"/>
          <w:lang w:val="ru-RU"/>
        </w:rPr>
        <w:t xml:space="preserve">Заседание Единой комиссии завершено </w:t>
      </w:r>
      <w:r>
        <w:rPr>
          <w:sz w:val="24"/>
          <w:szCs w:val="24"/>
          <w:lang w:val="ru-RU"/>
        </w:rPr>
        <w:t>07 декабря 2021</w:t>
      </w:r>
      <w:r w:rsidRPr="00B52F99">
        <w:rPr>
          <w:sz w:val="24"/>
          <w:szCs w:val="24"/>
          <w:lang w:val="ru-RU"/>
        </w:rPr>
        <w:t xml:space="preserve"> г.</w:t>
      </w:r>
    </w:p>
    <w:p w:rsidR="00BE760D" w:rsidRPr="00C753B1" w:rsidRDefault="00BE760D" w:rsidP="00BE760D">
      <w:pPr>
        <w:spacing w:line="360" w:lineRule="exact"/>
        <w:jc w:val="both"/>
        <w:rPr>
          <w:sz w:val="24"/>
          <w:szCs w:val="24"/>
          <w:lang w:val="ru-RU"/>
        </w:rPr>
      </w:pPr>
      <w:proofErr w:type="spellStart"/>
      <w:r w:rsidRPr="00C753B1">
        <w:rPr>
          <w:sz w:val="24"/>
          <w:szCs w:val="24"/>
        </w:rPr>
        <w:t>Единая</w:t>
      </w:r>
      <w:proofErr w:type="spellEnd"/>
      <w:r w:rsidRPr="00C753B1">
        <w:rPr>
          <w:sz w:val="24"/>
          <w:szCs w:val="24"/>
        </w:rPr>
        <w:t xml:space="preserve"> </w:t>
      </w:r>
      <w:proofErr w:type="spellStart"/>
      <w:r w:rsidRPr="00C753B1">
        <w:rPr>
          <w:sz w:val="24"/>
          <w:szCs w:val="24"/>
        </w:rPr>
        <w:t>комиссия</w:t>
      </w:r>
      <w:proofErr w:type="spellEnd"/>
      <w:r w:rsidRPr="00C753B1">
        <w:rPr>
          <w:sz w:val="24"/>
          <w:szCs w:val="24"/>
        </w:rPr>
        <w:t xml:space="preserve"> в </w:t>
      </w:r>
      <w:proofErr w:type="spellStart"/>
      <w:r w:rsidRPr="00C753B1">
        <w:rPr>
          <w:sz w:val="24"/>
          <w:szCs w:val="24"/>
        </w:rPr>
        <w:t>составе</w:t>
      </w:r>
      <w:proofErr w:type="spellEnd"/>
      <w:r w:rsidRPr="00C753B1">
        <w:rPr>
          <w:sz w:val="24"/>
          <w:szCs w:val="24"/>
        </w:rPr>
        <w:t>:</w:t>
      </w:r>
    </w:p>
    <w:p w:rsidR="00BE760D" w:rsidRPr="00C753B1" w:rsidRDefault="00BE760D" w:rsidP="00BE760D">
      <w:pPr>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BE760D" w:rsidRPr="00C753B1" w:rsidTr="000411D6">
        <w:trPr>
          <w:trHeight w:val="454"/>
        </w:trPr>
        <w:tc>
          <w:tcPr>
            <w:tcW w:w="4663" w:type="dxa"/>
            <w:tcBorders>
              <w:top w:val="nil"/>
              <w:left w:val="nil"/>
              <w:bottom w:val="nil"/>
              <w:right w:val="nil"/>
            </w:tcBorders>
          </w:tcPr>
          <w:p w:rsidR="00BE760D" w:rsidRPr="00C753B1" w:rsidRDefault="00BE760D" w:rsidP="000411D6">
            <w:pPr>
              <w:jc w:val="both"/>
              <w:rPr>
                <w:sz w:val="24"/>
                <w:szCs w:val="24"/>
                <w:lang w:val="ru-RU"/>
              </w:rPr>
            </w:pPr>
            <w:r w:rsidRPr="00C753B1">
              <w:rPr>
                <w:sz w:val="24"/>
                <w:szCs w:val="24"/>
                <w:lang w:val="ru-RU"/>
              </w:rPr>
              <w:t>Председатель:</w:t>
            </w:r>
          </w:p>
        </w:tc>
        <w:tc>
          <w:tcPr>
            <w:tcW w:w="1830" w:type="dxa"/>
            <w:tcBorders>
              <w:top w:val="nil"/>
              <w:left w:val="nil"/>
              <w:right w:val="nil"/>
            </w:tcBorders>
          </w:tcPr>
          <w:p w:rsidR="00BE760D" w:rsidRPr="00C753B1" w:rsidRDefault="00BE760D" w:rsidP="000411D6">
            <w:pPr>
              <w:jc w:val="both"/>
              <w:rPr>
                <w:sz w:val="24"/>
                <w:szCs w:val="24"/>
                <w:lang w:val="ru-RU"/>
              </w:rPr>
            </w:pPr>
          </w:p>
        </w:tc>
        <w:tc>
          <w:tcPr>
            <w:tcW w:w="3259" w:type="dxa"/>
            <w:tcBorders>
              <w:top w:val="nil"/>
              <w:left w:val="nil"/>
              <w:bottom w:val="nil"/>
              <w:right w:val="nil"/>
            </w:tcBorders>
            <w:vAlign w:val="bottom"/>
          </w:tcPr>
          <w:p w:rsidR="00BE760D" w:rsidRPr="00C753B1" w:rsidRDefault="00BE760D" w:rsidP="000411D6">
            <w:pPr>
              <w:jc w:val="both"/>
              <w:rPr>
                <w:sz w:val="24"/>
                <w:szCs w:val="24"/>
                <w:lang w:val="ru-RU"/>
              </w:rPr>
            </w:pPr>
            <w:proofErr w:type="spellStart"/>
            <w:r w:rsidRPr="00C753B1">
              <w:rPr>
                <w:sz w:val="24"/>
                <w:szCs w:val="24"/>
                <w:lang w:val="ru-RU"/>
              </w:rPr>
              <w:t>Захарко</w:t>
            </w:r>
            <w:proofErr w:type="spellEnd"/>
            <w:r w:rsidRPr="00C753B1">
              <w:rPr>
                <w:sz w:val="24"/>
                <w:szCs w:val="24"/>
                <w:lang w:val="ru-RU"/>
              </w:rPr>
              <w:t xml:space="preserve"> Л.В..</w:t>
            </w:r>
          </w:p>
        </w:tc>
      </w:tr>
      <w:tr w:rsidR="00BE760D" w:rsidRPr="00C753B1" w:rsidTr="000411D6">
        <w:trPr>
          <w:trHeight w:val="454"/>
        </w:trPr>
        <w:tc>
          <w:tcPr>
            <w:tcW w:w="4663" w:type="dxa"/>
            <w:tcBorders>
              <w:top w:val="nil"/>
              <w:left w:val="nil"/>
              <w:bottom w:val="nil"/>
              <w:right w:val="nil"/>
            </w:tcBorders>
          </w:tcPr>
          <w:p w:rsidR="00BE760D" w:rsidRPr="00C753B1" w:rsidRDefault="00BE760D" w:rsidP="000411D6">
            <w:pPr>
              <w:jc w:val="both"/>
              <w:rPr>
                <w:sz w:val="24"/>
                <w:szCs w:val="24"/>
                <w:lang w:val="ru-RU"/>
              </w:rPr>
            </w:pPr>
            <w:r w:rsidRPr="00C753B1">
              <w:rPr>
                <w:sz w:val="24"/>
                <w:szCs w:val="24"/>
                <w:lang w:val="ru-RU"/>
              </w:rPr>
              <w:t>Заместитель председателя</w:t>
            </w:r>
          </w:p>
        </w:tc>
        <w:tc>
          <w:tcPr>
            <w:tcW w:w="1830" w:type="dxa"/>
            <w:tcBorders>
              <w:left w:val="nil"/>
              <w:right w:val="nil"/>
            </w:tcBorders>
          </w:tcPr>
          <w:p w:rsidR="00BE760D" w:rsidRPr="00C753B1" w:rsidRDefault="00BE760D" w:rsidP="000411D6">
            <w:pPr>
              <w:jc w:val="both"/>
              <w:rPr>
                <w:sz w:val="24"/>
                <w:szCs w:val="24"/>
                <w:lang w:val="ru-RU"/>
              </w:rPr>
            </w:pPr>
          </w:p>
        </w:tc>
        <w:tc>
          <w:tcPr>
            <w:tcW w:w="3259" w:type="dxa"/>
            <w:tcBorders>
              <w:top w:val="nil"/>
              <w:left w:val="nil"/>
              <w:bottom w:val="nil"/>
              <w:right w:val="nil"/>
            </w:tcBorders>
            <w:vAlign w:val="bottom"/>
          </w:tcPr>
          <w:p w:rsidR="00BE760D" w:rsidRPr="00C753B1" w:rsidRDefault="00BE760D" w:rsidP="000411D6">
            <w:pPr>
              <w:jc w:val="both"/>
              <w:rPr>
                <w:sz w:val="24"/>
                <w:szCs w:val="24"/>
              </w:rPr>
            </w:pPr>
            <w:proofErr w:type="spellStart"/>
            <w:r>
              <w:rPr>
                <w:sz w:val="24"/>
                <w:szCs w:val="24"/>
                <w:lang w:val="ru-RU"/>
              </w:rPr>
              <w:t>Гаркина</w:t>
            </w:r>
            <w:proofErr w:type="spellEnd"/>
            <w:r>
              <w:rPr>
                <w:sz w:val="24"/>
                <w:szCs w:val="24"/>
                <w:lang w:val="ru-RU"/>
              </w:rPr>
              <w:t xml:space="preserve"> Е.В.</w:t>
            </w:r>
          </w:p>
        </w:tc>
      </w:tr>
      <w:tr w:rsidR="00BE760D" w:rsidRPr="00C753B1" w:rsidTr="000411D6">
        <w:trPr>
          <w:trHeight w:val="454"/>
        </w:trPr>
        <w:tc>
          <w:tcPr>
            <w:tcW w:w="4663" w:type="dxa"/>
            <w:tcBorders>
              <w:top w:val="nil"/>
              <w:left w:val="nil"/>
              <w:bottom w:val="nil"/>
              <w:right w:val="nil"/>
            </w:tcBorders>
          </w:tcPr>
          <w:p w:rsidR="00BE760D" w:rsidRPr="00C753B1" w:rsidRDefault="00BE760D" w:rsidP="000411D6">
            <w:pPr>
              <w:jc w:val="both"/>
              <w:rPr>
                <w:sz w:val="24"/>
                <w:szCs w:val="24"/>
                <w:lang w:val="ru-RU"/>
              </w:rPr>
            </w:pPr>
            <w:r w:rsidRPr="00C753B1">
              <w:rPr>
                <w:sz w:val="24"/>
                <w:szCs w:val="24"/>
                <w:lang w:val="ru-RU"/>
              </w:rPr>
              <w:t>Члены комиссии</w:t>
            </w:r>
          </w:p>
        </w:tc>
        <w:tc>
          <w:tcPr>
            <w:tcW w:w="1830" w:type="dxa"/>
            <w:tcBorders>
              <w:left w:val="nil"/>
              <w:right w:val="nil"/>
            </w:tcBorders>
          </w:tcPr>
          <w:p w:rsidR="00BE760D" w:rsidRPr="00C753B1" w:rsidRDefault="00BE760D" w:rsidP="000411D6">
            <w:pPr>
              <w:jc w:val="both"/>
              <w:rPr>
                <w:sz w:val="24"/>
                <w:szCs w:val="24"/>
                <w:lang w:val="ru-RU"/>
              </w:rPr>
            </w:pPr>
          </w:p>
        </w:tc>
        <w:tc>
          <w:tcPr>
            <w:tcW w:w="3259" w:type="dxa"/>
            <w:tcBorders>
              <w:top w:val="nil"/>
              <w:left w:val="nil"/>
              <w:bottom w:val="nil"/>
              <w:right w:val="nil"/>
            </w:tcBorders>
            <w:vAlign w:val="bottom"/>
          </w:tcPr>
          <w:p w:rsidR="00BE760D" w:rsidRPr="00C753B1" w:rsidRDefault="00BE760D" w:rsidP="000411D6">
            <w:pPr>
              <w:jc w:val="both"/>
              <w:rPr>
                <w:sz w:val="24"/>
                <w:szCs w:val="24"/>
                <w:lang w:val="ru-RU"/>
              </w:rPr>
            </w:pPr>
            <w:r w:rsidRPr="00C753B1">
              <w:rPr>
                <w:sz w:val="24"/>
                <w:szCs w:val="24"/>
                <w:lang w:val="ru-RU"/>
              </w:rPr>
              <w:t>Черемисина С.В.</w:t>
            </w:r>
          </w:p>
        </w:tc>
      </w:tr>
      <w:tr w:rsidR="00BE760D" w:rsidRPr="00C753B1" w:rsidTr="000411D6">
        <w:trPr>
          <w:trHeight w:val="454"/>
        </w:trPr>
        <w:tc>
          <w:tcPr>
            <w:tcW w:w="4663" w:type="dxa"/>
            <w:tcBorders>
              <w:top w:val="nil"/>
              <w:left w:val="nil"/>
              <w:bottom w:val="nil"/>
              <w:right w:val="nil"/>
            </w:tcBorders>
          </w:tcPr>
          <w:p w:rsidR="00BE760D" w:rsidRPr="00C753B1" w:rsidRDefault="00BE760D" w:rsidP="000411D6">
            <w:pPr>
              <w:jc w:val="both"/>
              <w:rPr>
                <w:sz w:val="24"/>
                <w:szCs w:val="24"/>
                <w:lang w:val="ru-RU"/>
              </w:rPr>
            </w:pPr>
          </w:p>
        </w:tc>
        <w:tc>
          <w:tcPr>
            <w:tcW w:w="1830" w:type="dxa"/>
            <w:tcBorders>
              <w:left w:val="nil"/>
              <w:right w:val="nil"/>
            </w:tcBorders>
          </w:tcPr>
          <w:p w:rsidR="00BE760D" w:rsidRPr="00C753B1" w:rsidRDefault="00BE760D" w:rsidP="000411D6">
            <w:pPr>
              <w:jc w:val="both"/>
              <w:rPr>
                <w:sz w:val="24"/>
                <w:szCs w:val="24"/>
                <w:lang w:val="ru-RU"/>
              </w:rPr>
            </w:pPr>
          </w:p>
        </w:tc>
        <w:tc>
          <w:tcPr>
            <w:tcW w:w="3259" w:type="dxa"/>
            <w:tcBorders>
              <w:top w:val="nil"/>
              <w:left w:val="nil"/>
              <w:bottom w:val="nil"/>
              <w:right w:val="nil"/>
            </w:tcBorders>
            <w:vAlign w:val="bottom"/>
          </w:tcPr>
          <w:p w:rsidR="00BE760D" w:rsidRPr="00C753B1" w:rsidRDefault="00BE760D" w:rsidP="000411D6">
            <w:pPr>
              <w:jc w:val="both"/>
              <w:rPr>
                <w:sz w:val="24"/>
                <w:szCs w:val="24"/>
                <w:lang w:val="ru-RU"/>
              </w:rPr>
            </w:pPr>
            <w:r w:rsidRPr="00C753B1">
              <w:rPr>
                <w:sz w:val="24"/>
                <w:szCs w:val="24"/>
                <w:lang w:val="ru-RU"/>
              </w:rPr>
              <w:t>Волков К.В.</w:t>
            </w:r>
          </w:p>
        </w:tc>
      </w:tr>
      <w:tr w:rsidR="00BE760D" w:rsidRPr="00C753B1" w:rsidTr="000411D6">
        <w:trPr>
          <w:trHeight w:val="454"/>
        </w:trPr>
        <w:tc>
          <w:tcPr>
            <w:tcW w:w="4663" w:type="dxa"/>
            <w:tcBorders>
              <w:top w:val="nil"/>
              <w:left w:val="nil"/>
              <w:bottom w:val="nil"/>
              <w:right w:val="nil"/>
            </w:tcBorders>
          </w:tcPr>
          <w:p w:rsidR="00BE760D" w:rsidRPr="00C753B1" w:rsidRDefault="00BE760D" w:rsidP="000411D6">
            <w:pPr>
              <w:jc w:val="both"/>
              <w:rPr>
                <w:sz w:val="24"/>
                <w:szCs w:val="24"/>
                <w:lang w:val="ru-RU"/>
              </w:rPr>
            </w:pPr>
          </w:p>
        </w:tc>
        <w:tc>
          <w:tcPr>
            <w:tcW w:w="1830" w:type="dxa"/>
            <w:tcBorders>
              <w:left w:val="nil"/>
              <w:right w:val="nil"/>
            </w:tcBorders>
          </w:tcPr>
          <w:p w:rsidR="00BE760D" w:rsidRPr="00C753B1" w:rsidRDefault="00BE760D" w:rsidP="000411D6">
            <w:pPr>
              <w:jc w:val="both"/>
              <w:rPr>
                <w:sz w:val="24"/>
                <w:szCs w:val="24"/>
                <w:lang w:val="ru-RU"/>
              </w:rPr>
            </w:pPr>
          </w:p>
        </w:tc>
        <w:tc>
          <w:tcPr>
            <w:tcW w:w="3259" w:type="dxa"/>
            <w:tcBorders>
              <w:top w:val="nil"/>
              <w:left w:val="nil"/>
              <w:bottom w:val="nil"/>
              <w:right w:val="nil"/>
            </w:tcBorders>
            <w:vAlign w:val="bottom"/>
          </w:tcPr>
          <w:p w:rsidR="00BE760D" w:rsidRPr="00C753B1" w:rsidRDefault="00BE760D" w:rsidP="000411D6">
            <w:pPr>
              <w:jc w:val="both"/>
              <w:rPr>
                <w:sz w:val="24"/>
                <w:szCs w:val="24"/>
                <w:lang w:val="ru-RU"/>
              </w:rPr>
            </w:pPr>
            <w:r>
              <w:rPr>
                <w:sz w:val="24"/>
                <w:szCs w:val="24"/>
                <w:lang w:val="ru-RU"/>
              </w:rPr>
              <w:t>Позднякова Т.Ф.</w:t>
            </w:r>
          </w:p>
        </w:tc>
      </w:tr>
    </w:tbl>
    <w:p w:rsidR="00BE760D" w:rsidRPr="009B76AD" w:rsidRDefault="00BE760D" w:rsidP="00BE760D">
      <w:pPr>
        <w:jc w:val="both"/>
        <w:rPr>
          <w:color w:val="000000"/>
          <w:sz w:val="24"/>
          <w:szCs w:val="24"/>
          <w:lang w:val="ru-RU"/>
        </w:rPr>
      </w:pPr>
    </w:p>
    <w:p w:rsidR="00426320" w:rsidRPr="00B52F99" w:rsidRDefault="00426320" w:rsidP="0005648D">
      <w:pPr>
        <w:ind w:firstLine="709"/>
        <w:jc w:val="both"/>
        <w:rPr>
          <w:sz w:val="24"/>
          <w:szCs w:val="24"/>
          <w:lang w:val="ru-RU"/>
        </w:rPr>
      </w:pPr>
    </w:p>
    <w:sectPr w:rsidR="00426320" w:rsidRPr="00B52F99" w:rsidSect="00026091">
      <w:footerReference w:type="even" r:id="rId7"/>
      <w:footerReference w:type="default" r:id="rId8"/>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5CB9" w:rsidRDefault="00615CB9">
      <w:r>
        <w:separator/>
      </w:r>
    </w:p>
  </w:endnote>
  <w:endnote w:type="continuationSeparator" w:id="0">
    <w:p w:rsidR="00615CB9" w:rsidRDefault="00615CB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Courier New"/>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altName w:val="Courier New"/>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Unicode MS"/>
    <w:charset w:val="00"/>
    <w:family w:val="auto"/>
    <w:pitch w:val="default"/>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 w:name="Circe">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4C21" w:rsidRDefault="00B744C7" w:rsidP="00934EEA">
    <w:pPr>
      <w:pStyle w:val="af1"/>
      <w:framePr w:wrap="around" w:vAnchor="text" w:hAnchor="margin" w:xAlign="right" w:y="1"/>
      <w:rPr>
        <w:rStyle w:val="af3"/>
      </w:rPr>
    </w:pPr>
    <w:r>
      <w:rPr>
        <w:rStyle w:val="af3"/>
      </w:rPr>
      <w:fldChar w:fldCharType="begin"/>
    </w:r>
    <w:r w:rsidR="001D4C21">
      <w:rPr>
        <w:rStyle w:val="af3"/>
      </w:rPr>
      <w:instrText xml:space="preserve">PAGE  </w:instrText>
    </w:r>
    <w:r>
      <w:rPr>
        <w:rStyle w:val="af3"/>
      </w:rPr>
      <w:fldChar w:fldCharType="end"/>
    </w:r>
  </w:p>
  <w:p w:rsidR="001D4C21" w:rsidRDefault="001D4C21"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4C21" w:rsidRDefault="001D4C21" w:rsidP="00934EEA">
    <w:pPr>
      <w:pStyle w:val="af1"/>
      <w:framePr w:wrap="around" w:vAnchor="text" w:hAnchor="margin" w:xAlign="right" w:y="1"/>
      <w:rPr>
        <w:rStyle w:val="af3"/>
      </w:rPr>
    </w:pPr>
  </w:p>
  <w:p w:rsidR="001D4C21" w:rsidRPr="00877DE4" w:rsidRDefault="00B744C7" w:rsidP="00877DE4">
    <w:pPr>
      <w:pStyle w:val="af1"/>
      <w:ind w:right="360"/>
      <w:jc w:val="center"/>
      <w:rPr>
        <w:lang w:val="ru-RU"/>
      </w:rPr>
    </w:pPr>
    <w:r>
      <w:rPr>
        <w:rStyle w:val="af3"/>
      </w:rPr>
      <w:fldChar w:fldCharType="begin"/>
    </w:r>
    <w:r w:rsidR="001D4C21">
      <w:rPr>
        <w:rStyle w:val="af3"/>
      </w:rPr>
      <w:instrText xml:space="preserve"> PAGE </w:instrText>
    </w:r>
    <w:r>
      <w:rPr>
        <w:rStyle w:val="af3"/>
      </w:rPr>
      <w:fldChar w:fldCharType="separate"/>
    </w:r>
    <w:r w:rsidR="00D74BC6">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5CB9" w:rsidRDefault="00615CB9">
      <w:r>
        <w:separator/>
      </w:r>
    </w:p>
  </w:footnote>
  <w:footnote w:type="continuationSeparator" w:id="0">
    <w:p w:rsidR="00615CB9" w:rsidRDefault="00615CB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6740BE2"/>
    <w:multiLevelType w:val="hybridMultilevel"/>
    <w:tmpl w:val="6040CF82"/>
    <w:lvl w:ilvl="0" w:tplc="CA884A58">
      <w:start w:val="9"/>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E7E04D5"/>
    <w:multiLevelType w:val="singleLevel"/>
    <w:tmpl w:val="D34A6FD8"/>
    <w:lvl w:ilvl="0">
      <w:start w:val="1"/>
      <w:numFmt w:val="decimal"/>
      <w:pStyle w:val="31"/>
      <w:lvlText w:val="%1."/>
      <w:lvlJc w:val="left"/>
      <w:pPr>
        <w:tabs>
          <w:tab w:val="num" w:pos="360"/>
        </w:tabs>
        <w:ind w:left="360" w:hanging="360"/>
      </w:pPr>
    </w:lvl>
  </w:abstractNum>
  <w:abstractNum w:abstractNumId="17">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9">
    <w:nsid w:val="31D579BB"/>
    <w:multiLevelType w:val="hybridMultilevel"/>
    <w:tmpl w:val="7B4CB582"/>
    <w:lvl w:ilvl="0" w:tplc="138E704C">
      <w:start w:val="9"/>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nsid w:val="34A269A3"/>
    <w:multiLevelType w:val="multilevel"/>
    <w:tmpl w:val="03E6CE32"/>
    <w:lvl w:ilvl="0">
      <w:start w:val="1"/>
      <w:numFmt w:val="decimal"/>
      <w:lvlText w:val="%1."/>
      <w:lvlJc w:val="left"/>
      <w:pPr>
        <w:ind w:left="360"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23">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5">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7">
    <w:nsid w:val="59DB7E3D"/>
    <w:multiLevelType w:val="hybridMultilevel"/>
    <w:tmpl w:val="C62CFB44"/>
    <w:lvl w:ilvl="0" w:tplc="57B2B608">
      <w:start w:val="9"/>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8">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30">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3"/>
  </w:num>
  <w:num w:numId="3">
    <w:abstractNumId w:val="18"/>
  </w:num>
  <w:num w:numId="4">
    <w:abstractNumId w:val="10"/>
  </w:num>
  <w:num w:numId="5">
    <w:abstractNumId w:val="11"/>
  </w:num>
  <w:num w:numId="6">
    <w:abstractNumId w:val="24"/>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30"/>
  </w:num>
  <w:num w:numId="16">
    <w:abstractNumId w:val="26"/>
  </w:num>
  <w:num w:numId="17">
    <w:abstractNumId w:val="29"/>
  </w:num>
  <w:num w:numId="18">
    <w:abstractNumId w:val="8"/>
  </w:num>
  <w:num w:numId="19">
    <w:abstractNumId w:val="15"/>
  </w:num>
  <w:num w:numId="20">
    <w:abstractNumId w:val="16"/>
  </w:num>
  <w:num w:numId="21">
    <w:abstractNumId w:val="20"/>
  </w:num>
  <w:num w:numId="22">
    <w:abstractNumId w:val="17"/>
  </w:num>
  <w:num w:numId="23">
    <w:abstractNumId w:val="25"/>
  </w:num>
  <w:num w:numId="24">
    <w:abstractNumId w:val="21"/>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8"/>
  </w:num>
  <w:num w:numId="28">
    <w:abstractNumId w:val="22"/>
  </w:num>
  <w:num w:numId="29">
    <w:abstractNumId w:val="27"/>
  </w:num>
  <w:num w:numId="30">
    <w:abstractNumId w:val="14"/>
  </w:num>
  <w:num w:numId="31">
    <w:abstractNumId w:val="19"/>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68E"/>
    <w:rsid w:val="000239B4"/>
    <w:rsid w:val="00023F6D"/>
    <w:rsid w:val="00025380"/>
    <w:rsid w:val="00026091"/>
    <w:rsid w:val="00027B73"/>
    <w:rsid w:val="00030EC9"/>
    <w:rsid w:val="00031D44"/>
    <w:rsid w:val="000331EE"/>
    <w:rsid w:val="00033DD3"/>
    <w:rsid w:val="00035378"/>
    <w:rsid w:val="00037547"/>
    <w:rsid w:val="00037B9F"/>
    <w:rsid w:val="00041E35"/>
    <w:rsid w:val="0004400E"/>
    <w:rsid w:val="00044648"/>
    <w:rsid w:val="0005390D"/>
    <w:rsid w:val="00053A02"/>
    <w:rsid w:val="000542B7"/>
    <w:rsid w:val="0005648D"/>
    <w:rsid w:val="000569EE"/>
    <w:rsid w:val="00057F28"/>
    <w:rsid w:val="00061085"/>
    <w:rsid w:val="00064874"/>
    <w:rsid w:val="000668FA"/>
    <w:rsid w:val="00074266"/>
    <w:rsid w:val="0008024D"/>
    <w:rsid w:val="00081599"/>
    <w:rsid w:val="00082036"/>
    <w:rsid w:val="00086373"/>
    <w:rsid w:val="0008700F"/>
    <w:rsid w:val="0008742B"/>
    <w:rsid w:val="00087878"/>
    <w:rsid w:val="00087AC8"/>
    <w:rsid w:val="00090BE9"/>
    <w:rsid w:val="000919B0"/>
    <w:rsid w:val="00093104"/>
    <w:rsid w:val="00093B2D"/>
    <w:rsid w:val="00093F28"/>
    <w:rsid w:val="00095138"/>
    <w:rsid w:val="00097F7E"/>
    <w:rsid w:val="000A1133"/>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CE1"/>
    <w:rsid w:val="000D2284"/>
    <w:rsid w:val="000D5419"/>
    <w:rsid w:val="000D585D"/>
    <w:rsid w:val="000D59AC"/>
    <w:rsid w:val="000D5F71"/>
    <w:rsid w:val="000D69F7"/>
    <w:rsid w:val="000D6AF1"/>
    <w:rsid w:val="000D74B6"/>
    <w:rsid w:val="000E0875"/>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362D2"/>
    <w:rsid w:val="0014153F"/>
    <w:rsid w:val="00144CE4"/>
    <w:rsid w:val="0015581A"/>
    <w:rsid w:val="00155B05"/>
    <w:rsid w:val="001566BC"/>
    <w:rsid w:val="00161DA8"/>
    <w:rsid w:val="00163A5B"/>
    <w:rsid w:val="00163EB5"/>
    <w:rsid w:val="00164A11"/>
    <w:rsid w:val="001652E2"/>
    <w:rsid w:val="00166588"/>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368"/>
    <w:rsid w:val="0019766E"/>
    <w:rsid w:val="00197CF0"/>
    <w:rsid w:val="00197FA6"/>
    <w:rsid w:val="001A0C23"/>
    <w:rsid w:val="001A379E"/>
    <w:rsid w:val="001A54A7"/>
    <w:rsid w:val="001A5D1A"/>
    <w:rsid w:val="001A697F"/>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1374"/>
    <w:rsid w:val="001D2C8A"/>
    <w:rsid w:val="001D475F"/>
    <w:rsid w:val="001D4C21"/>
    <w:rsid w:val="001D6157"/>
    <w:rsid w:val="001E03BB"/>
    <w:rsid w:val="001E09BD"/>
    <w:rsid w:val="001E0D0A"/>
    <w:rsid w:val="001E1055"/>
    <w:rsid w:val="001E59C7"/>
    <w:rsid w:val="001E74CE"/>
    <w:rsid w:val="001E7ED2"/>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8DC"/>
    <w:rsid w:val="00234DA9"/>
    <w:rsid w:val="00235A0E"/>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3F7C"/>
    <w:rsid w:val="002B47BD"/>
    <w:rsid w:val="002B5FEE"/>
    <w:rsid w:val="002B710A"/>
    <w:rsid w:val="002C00DE"/>
    <w:rsid w:val="002C03BC"/>
    <w:rsid w:val="002C0665"/>
    <w:rsid w:val="002C0D3D"/>
    <w:rsid w:val="002C13F0"/>
    <w:rsid w:val="002C1DE4"/>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5921"/>
    <w:rsid w:val="003768C0"/>
    <w:rsid w:val="00380877"/>
    <w:rsid w:val="00380DCE"/>
    <w:rsid w:val="0038123B"/>
    <w:rsid w:val="0038145C"/>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D2F4F"/>
    <w:rsid w:val="003D4037"/>
    <w:rsid w:val="003E06A9"/>
    <w:rsid w:val="003E10BE"/>
    <w:rsid w:val="003E1A51"/>
    <w:rsid w:val="003E1E53"/>
    <w:rsid w:val="003E2C0E"/>
    <w:rsid w:val="003E2D6B"/>
    <w:rsid w:val="003E41EB"/>
    <w:rsid w:val="003E4F3B"/>
    <w:rsid w:val="003E5AA1"/>
    <w:rsid w:val="003E6E44"/>
    <w:rsid w:val="003E6EEB"/>
    <w:rsid w:val="003F1FD6"/>
    <w:rsid w:val="003F34A8"/>
    <w:rsid w:val="003F4996"/>
    <w:rsid w:val="003F7F15"/>
    <w:rsid w:val="00401A67"/>
    <w:rsid w:val="0040624F"/>
    <w:rsid w:val="004077DC"/>
    <w:rsid w:val="004126D9"/>
    <w:rsid w:val="00412B00"/>
    <w:rsid w:val="00414271"/>
    <w:rsid w:val="0041445B"/>
    <w:rsid w:val="004162E0"/>
    <w:rsid w:val="00416E52"/>
    <w:rsid w:val="00417018"/>
    <w:rsid w:val="004172EC"/>
    <w:rsid w:val="00420DA3"/>
    <w:rsid w:val="00420F9E"/>
    <w:rsid w:val="004213BC"/>
    <w:rsid w:val="00422DFA"/>
    <w:rsid w:val="0042358D"/>
    <w:rsid w:val="004259A5"/>
    <w:rsid w:val="00426320"/>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57B54"/>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5F5"/>
    <w:rsid w:val="004965FE"/>
    <w:rsid w:val="004A0DB2"/>
    <w:rsid w:val="004A1A56"/>
    <w:rsid w:val="004A2699"/>
    <w:rsid w:val="004A3329"/>
    <w:rsid w:val="004A5848"/>
    <w:rsid w:val="004A61F2"/>
    <w:rsid w:val="004A683A"/>
    <w:rsid w:val="004A69DC"/>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E14C4"/>
    <w:rsid w:val="004E39D4"/>
    <w:rsid w:val="004E3C6C"/>
    <w:rsid w:val="004E5698"/>
    <w:rsid w:val="004E5D43"/>
    <w:rsid w:val="004E6806"/>
    <w:rsid w:val="004F0067"/>
    <w:rsid w:val="004F5346"/>
    <w:rsid w:val="004F588D"/>
    <w:rsid w:val="004F74DD"/>
    <w:rsid w:val="0050071D"/>
    <w:rsid w:val="0050156B"/>
    <w:rsid w:val="00501632"/>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5BD5"/>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91703"/>
    <w:rsid w:val="00591A27"/>
    <w:rsid w:val="00592EB9"/>
    <w:rsid w:val="00593376"/>
    <w:rsid w:val="00594628"/>
    <w:rsid w:val="005949EA"/>
    <w:rsid w:val="00596983"/>
    <w:rsid w:val="00596E5D"/>
    <w:rsid w:val="0059728D"/>
    <w:rsid w:val="005A29EF"/>
    <w:rsid w:val="005A42DC"/>
    <w:rsid w:val="005A65C3"/>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093E"/>
    <w:rsid w:val="005D1B2E"/>
    <w:rsid w:val="005D32C2"/>
    <w:rsid w:val="005D408C"/>
    <w:rsid w:val="005D4336"/>
    <w:rsid w:val="005E1C88"/>
    <w:rsid w:val="005E5274"/>
    <w:rsid w:val="005F171C"/>
    <w:rsid w:val="005F352D"/>
    <w:rsid w:val="005F4572"/>
    <w:rsid w:val="005F62B9"/>
    <w:rsid w:val="005F683D"/>
    <w:rsid w:val="006000AC"/>
    <w:rsid w:val="006007E1"/>
    <w:rsid w:val="006018C8"/>
    <w:rsid w:val="0060196A"/>
    <w:rsid w:val="006046A6"/>
    <w:rsid w:val="00604EB9"/>
    <w:rsid w:val="00607425"/>
    <w:rsid w:val="00607F6A"/>
    <w:rsid w:val="006108A2"/>
    <w:rsid w:val="00611DDA"/>
    <w:rsid w:val="00612148"/>
    <w:rsid w:val="00612F5F"/>
    <w:rsid w:val="0061379F"/>
    <w:rsid w:val="00613D12"/>
    <w:rsid w:val="0061466D"/>
    <w:rsid w:val="00615CB9"/>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DB0"/>
    <w:rsid w:val="00643632"/>
    <w:rsid w:val="00643796"/>
    <w:rsid w:val="006446A4"/>
    <w:rsid w:val="006451AA"/>
    <w:rsid w:val="006452D9"/>
    <w:rsid w:val="00645A5C"/>
    <w:rsid w:val="00646DCD"/>
    <w:rsid w:val="00647788"/>
    <w:rsid w:val="00647F32"/>
    <w:rsid w:val="00655BC0"/>
    <w:rsid w:val="0065659F"/>
    <w:rsid w:val="00656D19"/>
    <w:rsid w:val="0065712B"/>
    <w:rsid w:val="00657B2F"/>
    <w:rsid w:val="006617F5"/>
    <w:rsid w:val="00661BB1"/>
    <w:rsid w:val="00662781"/>
    <w:rsid w:val="00663846"/>
    <w:rsid w:val="00663ADB"/>
    <w:rsid w:val="006641EF"/>
    <w:rsid w:val="00664331"/>
    <w:rsid w:val="00672246"/>
    <w:rsid w:val="0067251D"/>
    <w:rsid w:val="0067271E"/>
    <w:rsid w:val="00673DBE"/>
    <w:rsid w:val="0067537C"/>
    <w:rsid w:val="00675D93"/>
    <w:rsid w:val="00677BB3"/>
    <w:rsid w:val="00683A94"/>
    <w:rsid w:val="00683E9B"/>
    <w:rsid w:val="00685527"/>
    <w:rsid w:val="00686D8F"/>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17A4"/>
    <w:rsid w:val="006E2C04"/>
    <w:rsid w:val="006E31C6"/>
    <w:rsid w:val="006E434F"/>
    <w:rsid w:val="006E5849"/>
    <w:rsid w:val="006E7A8A"/>
    <w:rsid w:val="006F0730"/>
    <w:rsid w:val="006F11A2"/>
    <w:rsid w:val="006F1F8E"/>
    <w:rsid w:val="006F2BD8"/>
    <w:rsid w:val="006F684B"/>
    <w:rsid w:val="006F7C12"/>
    <w:rsid w:val="007026E5"/>
    <w:rsid w:val="007074B5"/>
    <w:rsid w:val="007078DA"/>
    <w:rsid w:val="007115EF"/>
    <w:rsid w:val="00713444"/>
    <w:rsid w:val="00715160"/>
    <w:rsid w:val="00721F51"/>
    <w:rsid w:val="0072232E"/>
    <w:rsid w:val="00724216"/>
    <w:rsid w:val="0072518C"/>
    <w:rsid w:val="007251F4"/>
    <w:rsid w:val="00725D2D"/>
    <w:rsid w:val="007262E4"/>
    <w:rsid w:val="00726543"/>
    <w:rsid w:val="00726E6E"/>
    <w:rsid w:val="00726F55"/>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665F1"/>
    <w:rsid w:val="00770329"/>
    <w:rsid w:val="007713DE"/>
    <w:rsid w:val="00771BA9"/>
    <w:rsid w:val="00774660"/>
    <w:rsid w:val="007759F6"/>
    <w:rsid w:val="00780AC7"/>
    <w:rsid w:val="00780DA2"/>
    <w:rsid w:val="00783C8D"/>
    <w:rsid w:val="00784015"/>
    <w:rsid w:val="00784B3F"/>
    <w:rsid w:val="00786B1B"/>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2238"/>
    <w:rsid w:val="007B4889"/>
    <w:rsid w:val="007B546B"/>
    <w:rsid w:val="007B5C3E"/>
    <w:rsid w:val="007B6131"/>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2220"/>
    <w:rsid w:val="00862424"/>
    <w:rsid w:val="00862D0D"/>
    <w:rsid w:val="00864ADF"/>
    <w:rsid w:val="00866803"/>
    <w:rsid w:val="00866EA2"/>
    <w:rsid w:val="00870A31"/>
    <w:rsid w:val="00873311"/>
    <w:rsid w:val="00873453"/>
    <w:rsid w:val="00874232"/>
    <w:rsid w:val="00877DE4"/>
    <w:rsid w:val="008841C1"/>
    <w:rsid w:val="0088564B"/>
    <w:rsid w:val="00885A09"/>
    <w:rsid w:val="0088700E"/>
    <w:rsid w:val="0089065A"/>
    <w:rsid w:val="00890A41"/>
    <w:rsid w:val="00891016"/>
    <w:rsid w:val="00892667"/>
    <w:rsid w:val="00894825"/>
    <w:rsid w:val="008948D1"/>
    <w:rsid w:val="00894B96"/>
    <w:rsid w:val="00896D50"/>
    <w:rsid w:val="008A0F62"/>
    <w:rsid w:val="008A2ABA"/>
    <w:rsid w:val="008A37A7"/>
    <w:rsid w:val="008A3FCB"/>
    <w:rsid w:val="008A5C1A"/>
    <w:rsid w:val="008A61BF"/>
    <w:rsid w:val="008A754A"/>
    <w:rsid w:val="008A7633"/>
    <w:rsid w:val="008B037B"/>
    <w:rsid w:val="008B0AE0"/>
    <w:rsid w:val="008B2A28"/>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0A7C"/>
    <w:rsid w:val="008E2139"/>
    <w:rsid w:val="008E234E"/>
    <w:rsid w:val="008E40C0"/>
    <w:rsid w:val="008E7B66"/>
    <w:rsid w:val="008E7F2D"/>
    <w:rsid w:val="008F0FA6"/>
    <w:rsid w:val="008F2EF0"/>
    <w:rsid w:val="008F5320"/>
    <w:rsid w:val="008F5970"/>
    <w:rsid w:val="008F7797"/>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0443"/>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96C"/>
    <w:rsid w:val="00985EA6"/>
    <w:rsid w:val="0098658F"/>
    <w:rsid w:val="00987916"/>
    <w:rsid w:val="00990F34"/>
    <w:rsid w:val="009913CF"/>
    <w:rsid w:val="00991561"/>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7031"/>
    <w:rsid w:val="00A903E4"/>
    <w:rsid w:val="00A9409E"/>
    <w:rsid w:val="00A94196"/>
    <w:rsid w:val="00A94B75"/>
    <w:rsid w:val="00A95765"/>
    <w:rsid w:val="00AA03B0"/>
    <w:rsid w:val="00AA2017"/>
    <w:rsid w:val="00AA3E42"/>
    <w:rsid w:val="00AA3E67"/>
    <w:rsid w:val="00AA610B"/>
    <w:rsid w:val="00AA6379"/>
    <w:rsid w:val="00AA6F82"/>
    <w:rsid w:val="00AB0A84"/>
    <w:rsid w:val="00AB2D9A"/>
    <w:rsid w:val="00AB34A0"/>
    <w:rsid w:val="00AB3764"/>
    <w:rsid w:val="00AC0E9B"/>
    <w:rsid w:val="00AC219D"/>
    <w:rsid w:val="00AC29AE"/>
    <w:rsid w:val="00AC3919"/>
    <w:rsid w:val="00AC7EC5"/>
    <w:rsid w:val="00AD1E60"/>
    <w:rsid w:val="00AD3450"/>
    <w:rsid w:val="00AD5EAC"/>
    <w:rsid w:val="00AD7268"/>
    <w:rsid w:val="00AD7EE0"/>
    <w:rsid w:val="00AE10B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3E4C"/>
    <w:rsid w:val="00B2607E"/>
    <w:rsid w:val="00B2695C"/>
    <w:rsid w:val="00B3010D"/>
    <w:rsid w:val="00B31A90"/>
    <w:rsid w:val="00B31D55"/>
    <w:rsid w:val="00B34259"/>
    <w:rsid w:val="00B35503"/>
    <w:rsid w:val="00B42CE1"/>
    <w:rsid w:val="00B4507E"/>
    <w:rsid w:val="00B45843"/>
    <w:rsid w:val="00B5074F"/>
    <w:rsid w:val="00B50E0B"/>
    <w:rsid w:val="00B515C3"/>
    <w:rsid w:val="00B52634"/>
    <w:rsid w:val="00B53C58"/>
    <w:rsid w:val="00B55038"/>
    <w:rsid w:val="00B55911"/>
    <w:rsid w:val="00B56573"/>
    <w:rsid w:val="00B60E5D"/>
    <w:rsid w:val="00B63F57"/>
    <w:rsid w:val="00B6600A"/>
    <w:rsid w:val="00B66AC7"/>
    <w:rsid w:val="00B672D7"/>
    <w:rsid w:val="00B73995"/>
    <w:rsid w:val="00B744C7"/>
    <w:rsid w:val="00B744D4"/>
    <w:rsid w:val="00B75536"/>
    <w:rsid w:val="00B75AA9"/>
    <w:rsid w:val="00B75C3B"/>
    <w:rsid w:val="00B7707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5E"/>
    <w:rsid w:val="00BA0D55"/>
    <w:rsid w:val="00BA6C81"/>
    <w:rsid w:val="00BB03E5"/>
    <w:rsid w:val="00BB0796"/>
    <w:rsid w:val="00BB40F1"/>
    <w:rsid w:val="00BB4554"/>
    <w:rsid w:val="00BB4D6F"/>
    <w:rsid w:val="00BB5BFE"/>
    <w:rsid w:val="00BC3757"/>
    <w:rsid w:val="00BC68FA"/>
    <w:rsid w:val="00BD0421"/>
    <w:rsid w:val="00BD2FCA"/>
    <w:rsid w:val="00BD4863"/>
    <w:rsid w:val="00BD5FA8"/>
    <w:rsid w:val="00BD6AF8"/>
    <w:rsid w:val="00BD777A"/>
    <w:rsid w:val="00BD7DE7"/>
    <w:rsid w:val="00BE0328"/>
    <w:rsid w:val="00BE0B16"/>
    <w:rsid w:val="00BE2092"/>
    <w:rsid w:val="00BE32C6"/>
    <w:rsid w:val="00BE4320"/>
    <w:rsid w:val="00BE65C4"/>
    <w:rsid w:val="00BE760D"/>
    <w:rsid w:val="00BF1C98"/>
    <w:rsid w:val="00BF57F4"/>
    <w:rsid w:val="00BF69B4"/>
    <w:rsid w:val="00BF6BD1"/>
    <w:rsid w:val="00BF7D16"/>
    <w:rsid w:val="00BF7F48"/>
    <w:rsid w:val="00BF7F64"/>
    <w:rsid w:val="00C01AFA"/>
    <w:rsid w:val="00C0221A"/>
    <w:rsid w:val="00C03EBE"/>
    <w:rsid w:val="00C049E6"/>
    <w:rsid w:val="00C06058"/>
    <w:rsid w:val="00C073FF"/>
    <w:rsid w:val="00C07B4B"/>
    <w:rsid w:val="00C10DDF"/>
    <w:rsid w:val="00C14FAF"/>
    <w:rsid w:val="00C15467"/>
    <w:rsid w:val="00C15724"/>
    <w:rsid w:val="00C159C9"/>
    <w:rsid w:val="00C22200"/>
    <w:rsid w:val="00C25011"/>
    <w:rsid w:val="00C2508A"/>
    <w:rsid w:val="00C305D0"/>
    <w:rsid w:val="00C30FD1"/>
    <w:rsid w:val="00C327A2"/>
    <w:rsid w:val="00C327A9"/>
    <w:rsid w:val="00C35A2A"/>
    <w:rsid w:val="00C3700C"/>
    <w:rsid w:val="00C37AA0"/>
    <w:rsid w:val="00C37F9D"/>
    <w:rsid w:val="00C40EF3"/>
    <w:rsid w:val="00C42240"/>
    <w:rsid w:val="00C42C69"/>
    <w:rsid w:val="00C42CD4"/>
    <w:rsid w:val="00C4378A"/>
    <w:rsid w:val="00C445F1"/>
    <w:rsid w:val="00C4621F"/>
    <w:rsid w:val="00C469D0"/>
    <w:rsid w:val="00C47203"/>
    <w:rsid w:val="00C472D9"/>
    <w:rsid w:val="00C47514"/>
    <w:rsid w:val="00C51614"/>
    <w:rsid w:val="00C51669"/>
    <w:rsid w:val="00C527D3"/>
    <w:rsid w:val="00C537C2"/>
    <w:rsid w:val="00C571B3"/>
    <w:rsid w:val="00C61681"/>
    <w:rsid w:val="00C634F6"/>
    <w:rsid w:val="00C65384"/>
    <w:rsid w:val="00C71B1A"/>
    <w:rsid w:val="00C7590D"/>
    <w:rsid w:val="00C76924"/>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18A4"/>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5A51"/>
    <w:rsid w:val="00D06634"/>
    <w:rsid w:val="00D06DA7"/>
    <w:rsid w:val="00D072C7"/>
    <w:rsid w:val="00D11BB9"/>
    <w:rsid w:val="00D11C62"/>
    <w:rsid w:val="00D14041"/>
    <w:rsid w:val="00D150D1"/>
    <w:rsid w:val="00D169D4"/>
    <w:rsid w:val="00D1700D"/>
    <w:rsid w:val="00D204C5"/>
    <w:rsid w:val="00D22C6E"/>
    <w:rsid w:val="00D26521"/>
    <w:rsid w:val="00D30563"/>
    <w:rsid w:val="00D31298"/>
    <w:rsid w:val="00D319E7"/>
    <w:rsid w:val="00D34069"/>
    <w:rsid w:val="00D373A1"/>
    <w:rsid w:val="00D37795"/>
    <w:rsid w:val="00D40B77"/>
    <w:rsid w:val="00D44CCB"/>
    <w:rsid w:val="00D513BB"/>
    <w:rsid w:val="00D52405"/>
    <w:rsid w:val="00D52501"/>
    <w:rsid w:val="00D52EBD"/>
    <w:rsid w:val="00D546D2"/>
    <w:rsid w:val="00D55EE1"/>
    <w:rsid w:val="00D6109E"/>
    <w:rsid w:val="00D612BD"/>
    <w:rsid w:val="00D61DC7"/>
    <w:rsid w:val="00D6411E"/>
    <w:rsid w:val="00D64297"/>
    <w:rsid w:val="00D64AFC"/>
    <w:rsid w:val="00D64EBD"/>
    <w:rsid w:val="00D64F00"/>
    <w:rsid w:val="00D67AD8"/>
    <w:rsid w:val="00D74BC6"/>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444D"/>
    <w:rsid w:val="00DB5B77"/>
    <w:rsid w:val="00DC23DF"/>
    <w:rsid w:val="00DD0471"/>
    <w:rsid w:val="00DE0FE1"/>
    <w:rsid w:val="00DE2EF4"/>
    <w:rsid w:val="00DE2FE8"/>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25B"/>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A4A"/>
    <w:rsid w:val="00F24C71"/>
    <w:rsid w:val="00F25457"/>
    <w:rsid w:val="00F26703"/>
    <w:rsid w:val="00F27792"/>
    <w:rsid w:val="00F3080D"/>
    <w:rsid w:val="00F30F27"/>
    <w:rsid w:val="00F31FA7"/>
    <w:rsid w:val="00F321DB"/>
    <w:rsid w:val="00F322DD"/>
    <w:rsid w:val="00F329BA"/>
    <w:rsid w:val="00F3474D"/>
    <w:rsid w:val="00F34F9B"/>
    <w:rsid w:val="00F40E59"/>
    <w:rsid w:val="00F4135A"/>
    <w:rsid w:val="00F42296"/>
    <w:rsid w:val="00F42C61"/>
    <w:rsid w:val="00F430C3"/>
    <w:rsid w:val="00F44A05"/>
    <w:rsid w:val="00F456CA"/>
    <w:rsid w:val="00F4756E"/>
    <w:rsid w:val="00F529C1"/>
    <w:rsid w:val="00F52B24"/>
    <w:rsid w:val="00F52E3A"/>
    <w:rsid w:val="00F5704A"/>
    <w:rsid w:val="00F578E4"/>
    <w:rsid w:val="00F622AE"/>
    <w:rsid w:val="00F6289A"/>
    <w:rsid w:val="00F6368E"/>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342C"/>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aliases w:val="Table-Normal,RSHB_Table-Normal"/>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aliases w:val="Table-Normal Знак,RSHB_Table-Normal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31140">
      <w:bodyDiv w:val="1"/>
      <w:marLeft w:val="0"/>
      <w:marRight w:val="0"/>
      <w:marTop w:val="0"/>
      <w:marBottom w:val="0"/>
      <w:divBdr>
        <w:top w:val="none" w:sz="0" w:space="0" w:color="auto"/>
        <w:left w:val="none" w:sz="0" w:space="0" w:color="auto"/>
        <w:bottom w:val="none" w:sz="0" w:space="0" w:color="auto"/>
        <w:right w:val="none" w:sz="0" w:space="0" w:color="auto"/>
      </w:divBdr>
      <w:divsChild>
        <w:div w:id="857894750">
          <w:marLeft w:val="0"/>
          <w:marRight w:val="0"/>
          <w:marTop w:val="0"/>
          <w:marBottom w:val="0"/>
          <w:divBdr>
            <w:top w:val="none" w:sz="0" w:space="0" w:color="auto"/>
            <w:left w:val="none" w:sz="0" w:space="0" w:color="auto"/>
            <w:bottom w:val="none" w:sz="0" w:space="0" w:color="auto"/>
            <w:right w:val="none" w:sz="0" w:space="0" w:color="auto"/>
          </w:divBdr>
          <w:divsChild>
            <w:div w:id="873273137">
              <w:marLeft w:val="0"/>
              <w:marRight w:val="0"/>
              <w:marTop w:val="0"/>
              <w:marBottom w:val="0"/>
              <w:divBdr>
                <w:top w:val="none" w:sz="0" w:space="0" w:color="auto"/>
                <w:left w:val="none" w:sz="0" w:space="0" w:color="auto"/>
                <w:bottom w:val="none" w:sz="0" w:space="0" w:color="auto"/>
                <w:right w:val="none" w:sz="0" w:space="0" w:color="auto"/>
              </w:divBdr>
              <w:divsChild>
                <w:div w:id="2014795516">
                  <w:marLeft w:val="0"/>
                  <w:marRight w:val="0"/>
                  <w:marTop w:val="0"/>
                  <w:marBottom w:val="0"/>
                  <w:divBdr>
                    <w:top w:val="none" w:sz="0" w:space="0" w:color="auto"/>
                    <w:left w:val="none" w:sz="0" w:space="0" w:color="auto"/>
                    <w:bottom w:val="none" w:sz="0" w:space="0" w:color="auto"/>
                    <w:right w:val="none" w:sz="0" w:space="0" w:color="auto"/>
                  </w:divBdr>
                  <w:divsChild>
                    <w:div w:id="276448507">
                      <w:marLeft w:val="0"/>
                      <w:marRight w:val="0"/>
                      <w:marTop w:val="0"/>
                      <w:marBottom w:val="0"/>
                      <w:divBdr>
                        <w:top w:val="none" w:sz="0" w:space="0" w:color="auto"/>
                        <w:left w:val="none" w:sz="0" w:space="0" w:color="auto"/>
                        <w:bottom w:val="none" w:sz="0" w:space="0" w:color="auto"/>
                        <w:right w:val="none" w:sz="0" w:space="0" w:color="auto"/>
                      </w:divBdr>
                      <w:divsChild>
                        <w:div w:id="109474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10830721">
      <w:bodyDiv w:val="1"/>
      <w:marLeft w:val="0"/>
      <w:marRight w:val="0"/>
      <w:marTop w:val="0"/>
      <w:marBottom w:val="0"/>
      <w:divBdr>
        <w:top w:val="none" w:sz="0" w:space="0" w:color="auto"/>
        <w:left w:val="none" w:sz="0" w:space="0" w:color="auto"/>
        <w:bottom w:val="none" w:sz="0" w:space="0" w:color="auto"/>
        <w:right w:val="none" w:sz="0" w:space="0" w:color="auto"/>
      </w:divBdr>
      <w:divsChild>
        <w:div w:id="441998392">
          <w:marLeft w:val="0"/>
          <w:marRight w:val="0"/>
          <w:marTop w:val="0"/>
          <w:marBottom w:val="0"/>
          <w:divBdr>
            <w:top w:val="none" w:sz="0" w:space="0" w:color="auto"/>
            <w:left w:val="none" w:sz="0" w:space="0" w:color="auto"/>
            <w:bottom w:val="none" w:sz="0" w:space="0" w:color="auto"/>
            <w:right w:val="none" w:sz="0" w:space="0" w:color="auto"/>
          </w:divBdr>
          <w:divsChild>
            <w:div w:id="339890372">
              <w:marLeft w:val="0"/>
              <w:marRight w:val="0"/>
              <w:marTop w:val="0"/>
              <w:marBottom w:val="0"/>
              <w:divBdr>
                <w:top w:val="none" w:sz="0" w:space="0" w:color="auto"/>
                <w:left w:val="none" w:sz="0" w:space="0" w:color="auto"/>
                <w:bottom w:val="none" w:sz="0" w:space="0" w:color="auto"/>
                <w:right w:val="none" w:sz="0" w:space="0" w:color="auto"/>
              </w:divBdr>
              <w:divsChild>
                <w:div w:id="131942339">
                  <w:marLeft w:val="0"/>
                  <w:marRight w:val="0"/>
                  <w:marTop w:val="0"/>
                  <w:marBottom w:val="0"/>
                  <w:divBdr>
                    <w:top w:val="none" w:sz="0" w:space="0" w:color="auto"/>
                    <w:left w:val="none" w:sz="0" w:space="0" w:color="auto"/>
                    <w:bottom w:val="none" w:sz="0" w:space="0" w:color="auto"/>
                    <w:right w:val="none" w:sz="0" w:space="0" w:color="auto"/>
                  </w:divBdr>
                  <w:divsChild>
                    <w:div w:id="1397162645">
                      <w:marLeft w:val="0"/>
                      <w:marRight w:val="0"/>
                      <w:marTop w:val="0"/>
                      <w:marBottom w:val="0"/>
                      <w:divBdr>
                        <w:top w:val="none" w:sz="0" w:space="0" w:color="auto"/>
                        <w:left w:val="none" w:sz="0" w:space="0" w:color="auto"/>
                        <w:bottom w:val="none" w:sz="0" w:space="0" w:color="auto"/>
                        <w:right w:val="none" w:sz="0" w:space="0" w:color="auto"/>
                      </w:divBdr>
                      <w:divsChild>
                        <w:div w:id="1174303295">
                          <w:marLeft w:val="0"/>
                          <w:marRight w:val="0"/>
                          <w:marTop w:val="0"/>
                          <w:marBottom w:val="0"/>
                          <w:divBdr>
                            <w:top w:val="none" w:sz="0" w:space="0" w:color="auto"/>
                            <w:left w:val="none" w:sz="0" w:space="0" w:color="auto"/>
                            <w:bottom w:val="none" w:sz="0" w:space="0" w:color="auto"/>
                            <w:right w:val="none" w:sz="0" w:space="0" w:color="auto"/>
                          </w:divBdr>
                          <w:divsChild>
                            <w:div w:id="132672857">
                              <w:marLeft w:val="0"/>
                              <w:marRight w:val="0"/>
                              <w:marTop w:val="0"/>
                              <w:marBottom w:val="0"/>
                              <w:divBdr>
                                <w:top w:val="none" w:sz="0" w:space="0" w:color="auto"/>
                                <w:left w:val="none" w:sz="0" w:space="0" w:color="auto"/>
                                <w:bottom w:val="none" w:sz="0" w:space="0" w:color="auto"/>
                                <w:right w:val="none" w:sz="0" w:space="0" w:color="auto"/>
                              </w:divBdr>
                              <w:divsChild>
                                <w:div w:id="602151508">
                                  <w:marLeft w:val="0"/>
                                  <w:marRight w:val="0"/>
                                  <w:marTop w:val="0"/>
                                  <w:marBottom w:val="0"/>
                                  <w:divBdr>
                                    <w:top w:val="none" w:sz="0" w:space="0" w:color="auto"/>
                                    <w:left w:val="none" w:sz="0" w:space="0" w:color="auto"/>
                                    <w:bottom w:val="none" w:sz="0" w:space="0" w:color="auto"/>
                                    <w:right w:val="none" w:sz="0" w:space="0" w:color="auto"/>
                                  </w:divBdr>
                                  <w:divsChild>
                                    <w:div w:id="205483143">
                                      <w:marLeft w:val="0"/>
                                      <w:marRight w:val="0"/>
                                      <w:marTop w:val="0"/>
                                      <w:marBottom w:val="0"/>
                                      <w:divBdr>
                                        <w:top w:val="none" w:sz="0" w:space="0" w:color="auto"/>
                                        <w:left w:val="none" w:sz="0" w:space="0" w:color="auto"/>
                                        <w:bottom w:val="none" w:sz="0" w:space="0" w:color="auto"/>
                                        <w:right w:val="none" w:sz="0" w:space="0" w:color="auto"/>
                                      </w:divBdr>
                                      <w:divsChild>
                                        <w:div w:id="1551529949">
                                          <w:marLeft w:val="0"/>
                                          <w:marRight w:val="0"/>
                                          <w:marTop w:val="0"/>
                                          <w:marBottom w:val="0"/>
                                          <w:divBdr>
                                            <w:top w:val="none" w:sz="0" w:space="0" w:color="auto"/>
                                            <w:left w:val="none" w:sz="0" w:space="0" w:color="auto"/>
                                            <w:bottom w:val="none" w:sz="0" w:space="0" w:color="auto"/>
                                            <w:right w:val="none" w:sz="0" w:space="0" w:color="auto"/>
                                          </w:divBdr>
                                          <w:divsChild>
                                            <w:div w:id="1247569309">
                                              <w:marLeft w:val="0"/>
                                              <w:marRight w:val="0"/>
                                              <w:marTop w:val="0"/>
                                              <w:marBottom w:val="0"/>
                                              <w:divBdr>
                                                <w:top w:val="none" w:sz="0" w:space="0" w:color="auto"/>
                                                <w:left w:val="none" w:sz="0" w:space="0" w:color="auto"/>
                                                <w:bottom w:val="none" w:sz="0" w:space="0" w:color="auto"/>
                                                <w:right w:val="none" w:sz="0" w:space="0" w:color="auto"/>
                                              </w:divBdr>
                                              <w:divsChild>
                                                <w:div w:id="139966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9292026">
                          <w:marLeft w:val="0"/>
                          <w:marRight w:val="0"/>
                          <w:marTop w:val="0"/>
                          <w:marBottom w:val="0"/>
                          <w:divBdr>
                            <w:top w:val="none" w:sz="0" w:space="0" w:color="auto"/>
                            <w:left w:val="none" w:sz="0" w:space="0" w:color="auto"/>
                            <w:bottom w:val="none" w:sz="0" w:space="0" w:color="auto"/>
                            <w:right w:val="none" w:sz="0" w:space="0" w:color="auto"/>
                          </w:divBdr>
                          <w:divsChild>
                            <w:div w:id="1215049082">
                              <w:marLeft w:val="0"/>
                              <w:marRight w:val="0"/>
                              <w:marTop w:val="0"/>
                              <w:marBottom w:val="0"/>
                              <w:divBdr>
                                <w:top w:val="none" w:sz="0" w:space="0" w:color="auto"/>
                                <w:left w:val="none" w:sz="0" w:space="0" w:color="auto"/>
                                <w:bottom w:val="none" w:sz="0" w:space="0" w:color="auto"/>
                                <w:right w:val="none" w:sz="0" w:space="0" w:color="auto"/>
                              </w:divBdr>
                              <w:divsChild>
                                <w:div w:id="1471706269">
                                  <w:marLeft w:val="0"/>
                                  <w:marRight w:val="0"/>
                                  <w:marTop w:val="0"/>
                                  <w:marBottom w:val="0"/>
                                  <w:divBdr>
                                    <w:top w:val="none" w:sz="0" w:space="0" w:color="auto"/>
                                    <w:left w:val="none" w:sz="0" w:space="0" w:color="auto"/>
                                    <w:bottom w:val="none" w:sz="0" w:space="0" w:color="auto"/>
                                    <w:right w:val="none" w:sz="0" w:space="0" w:color="auto"/>
                                  </w:divBdr>
                                  <w:divsChild>
                                    <w:div w:id="518205999">
                                      <w:marLeft w:val="0"/>
                                      <w:marRight w:val="0"/>
                                      <w:marTop w:val="0"/>
                                      <w:marBottom w:val="0"/>
                                      <w:divBdr>
                                        <w:top w:val="none" w:sz="0" w:space="0" w:color="auto"/>
                                        <w:left w:val="none" w:sz="0" w:space="0" w:color="auto"/>
                                        <w:bottom w:val="none" w:sz="0" w:space="0" w:color="auto"/>
                                        <w:right w:val="none" w:sz="0" w:space="0" w:color="auto"/>
                                      </w:divBdr>
                                      <w:divsChild>
                                        <w:div w:id="391780201">
                                          <w:marLeft w:val="0"/>
                                          <w:marRight w:val="0"/>
                                          <w:marTop w:val="0"/>
                                          <w:marBottom w:val="0"/>
                                          <w:divBdr>
                                            <w:top w:val="none" w:sz="0" w:space="0" w:color="auto"/>
                                            <w:left w:val="none" w:sz="0" w:space="0" w:color="auto"/>
                                            <w:bottom w:val="none" w:sz="0" w:space="0" w:color="auto"/>
                                            <w:right w:val="none" w:sz="0" w:space="0" w:color="auto"/>
                                          </w:divBdr>
                                          <w:divsChild>
                                            <w:div w:id="2028477679">
                                              <w:marLeft w:val="0"/>
                                              <w:marRight w:val="0"/>
                                              <w:marTop w:val="0"/>
                                              <w:marBottom w:val="0"/>
                                              <w:divBdr>
                                                <w:top w:val="none" w:sz="0" w:space="0" w:color="auto"/>
                                                <w:left w:val="none" w:sz="0" w:space="0" w:color="auto"/>
                                                <w:bottom w:val="none" w:sz="0" w:space="0" w:color="auto"/>
                                                <w:right w:val="none" w:sz="0" w:space="0" w:color="auto"/>
                                              </w:divBdr>
                                              <w:divsChild>
                                                <w:div w:id="46866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3042960">
                              <w:marLeft w:val="0"/>
                              <w:marRight w:val="0"/>
                              <w:marTop w:val="0"/>
                              <w:marBottom w:val="0"/>
                              <w:divBdr>
                                <w:top w:val="none" w:sz="0" w:space="0" w:color="auto"/>
                                <w:left w:val="none" w:sz="0" w:space="0" w:color="auto"/>
                                <w:bottom w:val="none" w:sz="0" w:space="0" w:color="auto"/>
                                <w:right w:val="none" w:sz="0" w:space="0" w:color="auto"/>
                              </w:divBdr>
                              <w:divsChild>
                                <w:div w:id="283539596">
                                  <w:marLeft w:val="0"/>
                                  <w:marRight w:val="0"/>
                                  <w:marTop w:val="0"/>
                                  <w:marBottom w:val="0"/>
                                  <w:divBdr>
                                    <w:top w:val="none" w:sz="0" w:space="0" w:color="auto"/>
                                    <w:left w:val="none" w:sz="0" w:space="0" w:color="auto"/>
                                    <w:bottom w:val="none" w:sz="0" w:space="0" w:color="auto"/>
                                    <w:right w:val="none" w:sz="0" w:space="0" w:color="auto"/>
                                  </w:divBdr>
                                  <w:divsChild>
                                    <w:div w:id="2114783700">
                                      <w:marLeft w:val="0"/>
                                      <w:marRight w:val="0"/>
                                      <w:marTop w:val="0"/>
                                      <w:marBottom w:val="0"/>
                                      <w:divBdr>
                                        <w:top w:val="none" w:sz="0" w:space="0" w:color="auto"/>
                                        <w:left w:val="none" w:sz="0" w:space="0" w:color="auto"/>
                                        <w:bottom w:val="none" w:sz="0" w:space="0" w:color="auto"/>
                                        <w:right w:val="none" w:sz="0" w:space="0" w:color="auto"/>
                                      </w:divBdr>
                                      <w:divsChild>
                                        <w:div w:id="455104007">
                                          <w:marLeft w:val="0"/>
                                          <w:marRight w:val="0"/>
                                          <w:marTop w:val="0"/>
                                          <w:marBottom w:val="0"/>
                                          <w:divBdr>
                                            <w:top w:val="none" w:sz="0" w:space="0" w:color="auto"/>
                                            <w:left w:val="none" w:sz="0" w:space="0" w:color="auto"/>
                                            <w:bottom w:val="none" w:sz="0" w:space="0" w:color="auto"/>
                                            <w:right w:val="none" w:sz="0" w:space="0" w:color="auto"/>
                                          </w:divBdr>
                                          <w:divsChild>
                                            <w:div w:id="1606615661">
                                              <w:marLeft w:val="0"/>
                                              <w:marRight w:val="0"/>
                                              <w:marTop w:val="0"/>
                                              <w:marBottom w:val="0"/>
                                              <w:divBdr>
                                                <w:top w:val="none" w:sz="0" w:space="0" w:color="auto"/>
                                                <w:left w:val="none" w:sz="0" w:space="0" w:color="auto"/>
                                                <w:bottom w:val="none" w:sz="0" w:space="0" w:color="auto"/>
                                                <w:right w:val="none" w:sz="0" w:space="0" w:color="auto"/>
                                              </w:divBdr>
                                              <w:divsChild>
                                                <w:div w:id="796412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538664725">
      <w:bodyDiv w:val="1"/>
      <w:marLeft w:val="0"/>
      <w:marRight w:val="0"/>
      <w:marTop w:val="0"/>
      <w:marBottom w:val="0"/>
      <w:divBdr>
        <w:top w:val="none" w:sz="0" w:space="0" w:color="auto"/>
        <w:left w:val="none" w:sz="0" w:space="0" w:color="auto"/>
        <w:bottom w:val="none" w:sz="0" w:space="0" w:color="auto"/>
        <w:right w:val="none" w:sz="0" w:space="0" w:color="auto"/>
      </w:divBdr>
      <w:divsChild>
        <w:div w:id="1056902848">
          <w:marLeft w:val="0"/>
          <w:marRight w:val="0"/>
          <w:marTop w:val="0"/>
          <w:marBottom w:val="0"/>
          <w:divBdr>
            <w:top w:val="none" w:sz="0" w:space="0" w:color="auto"/>
            <w:left w:val="none" w:sz="0" w:space="0" w:color="auto"/>
            <w:bottom w:val="none" w:sz="0" w:space="0" w:color="auto"/>
            <w:right w:val="none" w:sz="0" w:space="0" w:color="auto"/>
          </w:divBdr>
          <w:divsChild>
            <w:div w:id="105731637">
              <w:marLeft w:val="0"/>
              <w:marRight w:val="0"/>
              <w:marTop w:val="0"/>
              <w:marBottom w:val="0"/>
              <w:divBdr>
                <w:top w:val="none" w:sz="0" w:space="0" w:color="auto"/>
                <w:left w:val="none" w:sz="0" w:space="0" w:color="auto"/>
                <w:bottom w:val="none" w:sz="0" w:space="0" w:color="auto"/>
                <w:right w:val="none" w:sz="0" w:space="0" w:color="auto"/>
              </w:divBdr>
            </w:div>
          </w:divsChild>
        </w:div>
        <w:div w:id="1440836222">
          <w:marLeft w:val="0"/>
          <w:marRight w:val="0"/>
          <w:marTop w:val="0"/>
          <w:marBottom w:val="0"/>
          <w:divBdr>
            <w:top w:val="none" w:sz="0" w:space="0" w:color="auto"/>
            <w:left w:val="none" w:sz="0" w:space="0" w:color="auto"/>
            <w:bottom w:val="none" w:sz="0" w:space="0" w:color="auto"/>
            <w:right w:val="none" w:sz="0" w:space="0" w:color="auto"/>
          </w:divBdr>
          <w:divsChild>
            <w:div w:id="1682244150">
              <w:marLeft w:val="0"/>
              <w:marRight w:val="0"/>
              <w:marTop w:val="0"/>
              <w:marBottom w:val="0"/>
              <w:divBdr>
                <w:top w:val="none" w:sz="0" w:space="0" w:color="auto"/>
                <w:left w:val="none" w:sz="0" w:space="0" w:color="auto"/>
                <w:bottom w:val="none" w:sz="0" w:space="0" w:color="auto"/>
                <w:right w:val="none" w:sz="0" w:space="0" w:color="auto"/>
              </w:divBdr>
            </w:div>
          </w:divsChild>
        </w:div>
        <w:div w:id="787358062">
          <w:marLeft w:val="0"/>
          <w:marRight w:val="0"/>
          <w:marTop w:val="0"/>
          <w:marBottom w:val="0"/>
          <w:divBdr>
            <w:top w:val="none" w:sz="0" w:space="0" w:color="auto"/>
            <w:left w:val="none" w:sz="0" w:space="0" w:color="auto"/>
            <w:bottom w:val="none" w:sz="0" w:space="0" w:color="auto"/>
            <w:right w:val="none" w:sz="0" w:space="0" w:color="auto"/>
          </w:divBdr>
          <w:divsChild>
            <w:div w:id="452214336">
              <w:marLeft w:val="0"/>
              <w:marRight w:val="0"/>
              <w:marTop w:val="0"/>
              <w:marBottom w:val="0"/>
              <w:divBdr>
                <w:top w:val="none" w:sz="0" w:space="0" w:color="auto"/>
                <w:left w:val="none" w:sz="0" w:space="0" w:color="auto"/>
                <w:bottom w:val="none" w:sz="0" w:space="0" w:color="auto"/>
                <w:right w:val="none" w:sz="0" w:space="0" w:color="auto"/>
              </w:divBdr>
            </w:div>
          </w:divsChild>
        </w:div>
        <w:div w:id="972177767">
          <w:marLeft w:val="0"/>
          <w:marRight w:val="0"/>
          <w:marTop w:val="0"/>
          <w:marBottom w:val="0"/>
          <w:divBdr>
            <w:top w:val="none" w:sz="0" w:space="0" w:color="auto"/>
            <w:left w:val="none" w:sz="0" w:space="0" w:color="auto"/>
            <w:bottom w:val="none" w:sz="0" w:space="0" w:color="auto"/>
            <w:right w:val="none" w:sz="0" w:space="0" w:color="auto"/>
          </w:divBdr>
          <w:divsChild>
            <w:div w:id="21967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703070">
      <w:bodyDiv w:val="1"/>
      <w:marLeft w:val="0"/>
      <w:marRight w:val="0"/>
      <w:marTop w:val="0"/>
      <w:marBottom w:val="0"/>
      <w:divBdr>
        <w:top w:val="none" w:sz="0" w:space="0" w:color="auto"/>
        <w:left w:val="none" w:sz="0" w:space="0" w:color="auto"/>
        <w:bottom w:val="none" w:sz="0" w:space="0" w:color="auto"/>
        <w:right w:val="none" w:sz="0" w:space="0" w:color="auto"/>
      </w:divBdr>
      <w:divsChild>
        <w:div w:id="192160968">
          <w:marLeft w:val="0"/>
          <w:marRight w:val="0"/>
          <w:marTop w:val="0"/>
          <w:marBottom w:val="0"/>
          <w:divBdr>
            <w:top w:val="none" w:sz="0" w:space="0" w:color="auto"/>
            <w:left w:val="none" w:sz="0" w:space="0" w:color="auto"/>
            <w:bottom w:val="none" w:sz="0" w:space="0" w:color="auto"/>
            <w:right w:val="none" w:sz="0" w:space="0" w:color="auto"/>
          </w:divBdr>
          <w:divsChild>
            <w:div w:id="329021425">
              <w:marLeft w:val="0"/>
              <w:marRight w:val="0"/>
              <w:marTop w:val="0"/>
              <w:marBottom w:val="0"/>
              <w:divBdr>
                <w:top w:val="none" w:sz="0" w:space="0" w:color="auto"/>
                <w:left w:val="none" w:sz="0" w:space="0" w:color="auto"/>
                <w:bottom w:val="none" w:sz="0" w:space="0" w:color="auto"/>
                <w:right w:val="none" w:sz="0" w:space="0" w:color="auto"/>
              </w:divBdr>
              <w:divsChild>
                <w:div w:id="441146428">
                  <w:marLeft w:val="0"/>
                  <w:marRight w:val="0"/>
                  <w:marTop w:val="0"/>
                  <w:marBottom w:val="0"/>
                  <w:divBdr>
                    <w:top w:val="none" w:sz="0" w:space="0" w:color="auto"/>
                    <w:left w:val="none" w:sz="0" w:space="0" w:color="auto"/>
                    <w:bottom w:val="none" w:sz="0" w:space="0" w:color="auto"/>
                    <w:right w:val="none" w:sz="0" w:space="0" w:color="auto"/>
                  </w:divBdr>
                  <w:divsChild>
                    <w:div w:id="335231901">
                      <w:marLeft w:val="0"/>
                      <w:marRight w:val="0"/>
                      <w:marTop w:val="0"/>
                      <w:marBottom w:val="0"/>
                      <w:divBdr>
                        <w:top w:val="none" w:sz="0" w:space="0" w:color="auto"/>
                        <w:left w:val="none" w:sz="0" w:space="0" w:color="auto"/>
                        <w:bottom w:val="none" w:sz="0" w:space="0" w:color="auto"/>
                        <w:right w:val="none" w:sz="0" w:space="0" w:color="auto"/>
                      </w:divBdr>
                      <w:divsChild>
                        <w:div w:id="1391003481">
                          <w:marLeft w:val="0"/>
                          <w:marRight w:val="0"/>
                          <w:marTop w:val="0"/>
                          <w:marBottom w:val="0"/>
                          <w:divBdr>
                            <w:top w:val="none" w:sz="0" w:space="0" w:color="auto"/>
                            <w:left w:val="none" w:sz="0" w:space="0" w:color="auto"/>
                            <w:bottom w:val="none" w:sz="0" w:space="0" w:color="auto"/>
                            <w:right w:val="none" w:sz="0" w:space="0" w:color="auto"/>
                          </w:divBdr>
                        </w:div>
                        <w:div w:id="20728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834492401">
      <w:bodyDiv w:val="1"/>
      <w:marLeft w:val="0"/>
      <w:marRight w:val="0"/>
      <w:marTop w:val="0"/>
      <w:marBottom w:val="0"/>
      <w:divBdr>
        <w:top w:val="none" w:sz="0" w:space="0" w:color="auto"/>
        <w:left w:val="none" w:sz="0" w:space="0" w:color="auto"/>
        <w:bottom w:val="none" w:sz="0" w:space="0" w:color="auto"/>
        <w:right w:val="none" w:sz="0" w:space="0" w:color="auto"/>
      </w:divBdr>
      <w:divsChild>
        <w:div w:id="521557690">
          <w:marLeft w:val="0"/>
          <w:marRight w:val="0"/>
          <w:marTop w:val="0"/>
          <w:marBottom w:val="0"/>
          <w:divBdr>
            <w:top w:val="none" w:sz="0" w:space="0" w:color="auto"/>
            <w:left w:val="none" w:sz="0" w:space="0" w:color="auto"/>
            <w:bottom w:val="none" w:sz="0" w:space="0" w:color="auto"/>
            <w:right w:val="none" w:sz="0" w:space="0" w:color="auto"/>
          </w:divBdr>
          <w:divsChild>
            <w:div w:id="1486317049">
              <w:marLeft w:val="0"/>
              <w:marRight w:val="0"/>
              <w:marTop w:val="0"/>
              <w:marBottom w:val="0"/>
              <w:divBdr>
                <w:top w:val="none" w:sz="0" w:space="0" w:color="auto"/>
                <w:left w:val="none" w:sz="0" w:space="0" w:color="auto"/>
                <w:bottom w:val="none" w:sz="0" w:space="0" w:color="auto"/>
                <w:right w:val="none" w:sz="0" w:space="0" w:color="auto"/>
              </w:divBdr>
              <w:divsChild>
                <w:div w:id="433209274">
                  <w:marLeft w:val="0"/>
                  <w:marRight w:val="0"/>
                  <w:marTop w:val="0"/>
                  <w:marBottom w:val="0"/>
                  <w:divBdr>
                    <w:top w:val="none" w:sz="0" w:space="0" w:color="auto"/>
                    <w:left w:val="none" w:sz="0" w:space="0" w:color="auto"/>
                    <w:bottom w:val="none" w:sz="0" w:space="0" w:color="auto"/>
                    <w:right w:val="none" w:sz="0" w:space="0" w:color="auto"/>
                  </w:divBdr>
                  <w:divsChild>
                    <w:div w:id="868878093">
                      <w:marLeft w:val="0"/>
                      <w:marRight w:val="0"/>
                      <w:marTop w:val="0"/>
                      <w:marBottom w:val="0"/>
                      <w:divBdr>
                        <w:top w:val="none" w:sz="0" w:space="0" w:color="auto"/>
                        <w:left w:val="none" w:sz="0" w:space="0" w:color="auto"/>
                        <w:bottom w:val="none" w:sz="0" w:space="0" w:color="auto"/>
                        <w:right w:val="none" w:sz="0" w:space="0" w:color="auto"/>
                      </w:divBdr>
                      <w:divsChild>
                        <w:div w:id="1410881637">
                          <w:marLeft w:val="0"/>
                          <w:marRight w:val="0"/>
                          <w:marTop w:val="0"/>
                          <w:marBottom w:val="0"/>
                          <w:divBdr>
                            <w:top w:val="none" w:sz="0" w:space="0" w:color="auto"/>
                            <w:left w:val="none" w:sz="0" w:space="0" w:color="auto"/>
                            <w:bottom w:val="none" w:sz="0" w:space="0" w:color="auto"/>
                            <w:right w:val="none" w:sz="0" w:space="0" w:color="auto"/>
                          </w:divBdr>
                        </w:div>
                        <w:div w:id="129617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1557464">
      <w:bodyDiv w:val="1"/>
      <w:marLeft w:val="0"/>
      <w:marRight w:val="0"/>
      <w:marTop w:val="0"/>
      <w:marBottom w:val="0"/>
      <w:divBdr>
        <w:top w:val="none" w:sz="0" w:space="0" w:color="auto"/>
        <w:left w:val="none" w:sz="0" w:space="0" w:color="auto"/>
        <w:bottom w:val="none" w:sz="0" w:space="0" w:color="auto"/>
        <w:right w:val="none" w:sz="0" w:space="0" w:color="auto"/>
      </w:divBdr>
      <w:divsChild>
        <w:div w:id="2001228760">
          <w:marLeft w:val="0"/>
          <w:marRight w:val="0"/>
          <w:marTop w:val="0"/>
          <w:marBottom w:val="0"/>
          <w:divBdr>
            <w:top w:val="none" w:sz="0" w:space="0" w:color="auto"/>
            <w:left w:val="none" w:sz="0" w:space="0" w:color="auto"/>
            <w:bottom w:val="none" w:sz="0" w:space="0" w:color="auto"/>
            <w:right w:val="none" w:sz="0" w:space="0" w:color="auto"/>
          </w:divBdr>
          <w:divsChild>
            <w:div w:id="1279221600">
              <w:marLeft w:val="0"/>
              <w:marRight w:val="0"/>
              <w:marTop w:val="0"/>
              <w:marBottom w:val="0"/>
              <w:divBdr>
                <w:top w:val="none" w:sz="0" w:space="0" w:color="auto"/>
                <w:left w:val="none" w:sz="0" w:space="0" w:color="auto"/>
                <w:bottom w:val="none" w:sz="0" w:space="0" w:color="auto"/>
                <w:right w:val="none" w:sz="0" w:space="0" w:color="auto"/>
              </w:divBdr>
              <w:divsChild>
                <w:div w:id="1385251113">
                  <w:marLeft w:val="0"/>
                  <w:marRight w:val="0"/>
                  <w:marTop w:val="0"/>
                  <w:marBottom w:val="0"/>
                  <w:divBdr>
                    <w:top w:val="none" w:sz="0" w:space="0" w:color="auto"/>
                    <w:left w:val="none" w:sz="0" w:space="0" w:color="auto"/>
                    <w:bottom w:val="none" w:sz="0" w:space="0" w:color="auto"/>
                    <w:right w:val="none" w:sz="0" w:space="0" w:color="auto"/>
                  </w:divBdr>
                  <w:divsChild>
                    <w:div w:id="127940601">
                      <w:marLeft w:val="0"/>
                      <w:marRight w:val="0"/>
                      <w:marTop w:val="0"/>
                      <w:marBottom w:val="0"/>
                      <w:divBdr>
                        <w:top w:val="none" w:sz="0" w:space="0" w:color="auto"/>
                        <w:left w:val="none" w:sz="0" w:space="0" w:color="auto"/>
                        <w:bottom w:val="none" w:sz="0" w:space="0" w:color="auto"/>
                        <w:right w:val="none" w:sz="0" w:space="0" w:color="auto"/>
                      </w:divBdr>
                      <w:divsChild>
                        <w:div w:id="197243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13403">
      <w:bodyDiv w:val="1"/>
      <w:marLeft w:val="0"/>
      <w:marRight w:val="0"/>
      <w:marTop w:val="0"/>
      <w:marBottom w:val="0"/>
      <w:divBdr>
        <w:top w:val="none" w:sz="0" w:space="0" w:color="auto"/>
        <w:left w:val="none" w:sz="0" w:space="0" w:color="auto"/>
        <w:bottom w:val="none" w:sz="0" w:space="0" w:color="auto"/>
        <w:right w:val="none" w:sz="0" w:space="0" w:color="auto"/>
      </w:divBdr>
      <w:divsChild>
        <w:div w:id="1404058746">
          <w:marLeft w:val="0"/>
          <w:marRight w:val="0"/>
          <w:marTop w:val="0"/>
          <w:marBottom w:val="0"/>
          <w:divBdr>
            <w:top w:val="none" w:sz="0" w:space="0" w:color="auto"/>
            <w:left w:val="none" w:sz="0" w:space="0" w:color="auto"/>
            <w:bottom w:val="none" w:sz="0" w:space="0" w:color="auto"/>
            <w:right w:val="none" w:sz="0" w:space="0" w:color="auto"/>
          </w:divBdr>
          <w:divsChild>
            <w:div w:id="1050613383">
              <w:marLeft w:val="0"/>
              <w:marRight w:val="0"/>
              <w:marTop w:val="0"/>
              <w:marBottom w:val="0"/>
              <w:divBdr>
                <w:top w:val="none" w:sz="0" w:space="0" w:color="auto"/>
                <w:left w:val="none" w:sz="0" w:space="0" w:color="auto"/>
                <w:bottom w:val="none" w:sz="0" w:space="0" w:color="auto"/>
                <w:right w:val="none" w:sz="0" w:space="0" w:color="auto"/>
              </w:divBdr>
              <w:divsChild>
                <w:div w:id="1952322840">
                  <w:marLeft w:val="-204"/>
                  <w:marRight w:val="-204"/>
                  <w:marTop w:val="0"/>
                  <w:marBottom w:val="0"/>
                  <w:divBdr>
                    <w:top w:val="none" w:sz="0" w:space="0" w:color="auto"/>
                    <w:left w:val="none" w:sz="0" w:space="0" w:color="auto"/>
                    <w:bottom w:val="none" w:sz="0" w:space="0" w:color="auto"/>
                    <w:right w:val="none" w:sz="0" w:space="0" w:color="auto"/>
                  </w:divBdr>
                  <w:divsChild>
                    <w:div w:id="838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1729817">
      <w:bodyDiv w:val="1"/>
      <w:marLeft w:val="0"/>
      <w:marRight w:val="0"/>
      <w:marTop w:val="0"/>
      <w:marBottom w:val="0"/>
      <w:divBdr>
        <w:top w:val="none" w:sz="0" w:space="0" w:color="auto"/>
        <w:left w:val="none" w:sz="0" w:space="0" w:color="auto"/>
        <w:bottom w:val="none" w:sz="0" w:space="0" w:color="auto"/>
        <w:right w:val="none" w:sz="0" w:space="0" w:color="auto"/>
      </w:divBdr>
      <w:divsChild>
        <w:div w:id="1870147207">
          <w:marLeft w:val="0"/>
          <w:marRight w:val="0"/>
          <w:marTop w:val="0"/>
          <w:marBottom w:val="0"/>
          <w:divBdr>
            <w:top w:val="none" w:sz="0" w:space="0" w:color="auto"/>
            <w:left w:val="none" w:sz="0" w:space="0" w:color="auto"/>
            <w:bottom w:val="none" w:sz="0" w:space="0" w:color="auto"/>
            <w:right w:val="none" w:sz="0" w:space="0" w:color="auto"/>
          </w:divBdr>
          <w:divsChild>
            <w:div w:id="353382610">
              <w:marLeft w:val="0"/>
              <w:marRight w:val="0"/>
              <w:marTop w:val="0"/>
              <w:marBottom w:val="0"/>
              <w:divBdr>
                <w:top w:val="none" w:sz="0" w:space="0" w:color="auto"/>
                <w:left w:val="none" w:sz="0" w:space="0" w:color="auto"/>
                <w:bottom w:val="none" w:sz="0" w:space="0" w:color="auto"/>
                <w:right w:val="none" w:sz="0" w:space="0" w:color="auto"/>
              </w:divBdr>
            </w:div>
          </w:divsChild>
        </w:div>
        <w:div w:id="1118262379">
          <w:marLeft w:val="0"/>
          <w:marRight w:val="0"/>
          <w:marTop w:val="0"/>
          <w:marBottom w:val="0"/>
          <w:divBdr>
            <w:top w:val="none" w:sz="0" w:space="0" w:color="auto"/>
            <w:left w:val="none" w:sz="0" w:space="0" w:color="auto"/>
            <w:bottom w:val="none" w:sz="0" w:space="0" w:color="auto"/>
            <w:right w:val="none" w:sz="0" w:space="0" w:color="auto"/>
          </w:divBdr>
          <w:divsChild>
            <w:div w:id="139809129">
              <w:marLeft w:val="0"/>
              <w:marRight w:val="0"/>
              <w:marTop w:val="0"/>
              <w:marBottom w:val="0"/>
              <w:divBdr>
                <w:top w:val="none" w:sz="0" w:space="0" w:color="auto"/>
                <w:left w:val="none" w:sz="0" w:space="0" w:color="auto"/>
                <w:bottom w:val="none" w:sz="0" w:space="0" w:color="auto"/>
                <w:right w:val="none" w:sz="0" w:space="0" w:color="auto"/>
              </w:divBdr>
            </w:div>
          </w:divsChild>
        </w:div>
        <w:div w:id="915286864">
          <w:marLeft w:val="0"/>
          <w:marRight w:val="0"/>
          <w:marTop w:val="0"/>
          <w:marBottom w:val="0"/>
          <w:divBdr>
            <w:top w:val="none" w:sz="0" w:space="0" w:color="auto"/>
            <w:left w:val="none" w:sz="0" w:space="0" w:color="auto"/>
            <w:bottom w:val="none" w:sz="0" w:space="0" w:color="auto"/>
            <w:right w:val="none" w:sz="0" w:space="0" w:color="auto"/>
          </w:divBdr>
          <w:divsChild>
            <w:div w:id="104302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961552">
      <w:bodyDiv w:val="1"/>
      <w:marLeft w:val="0"/>
      <w:marRight w:val="0"/>
      <w:marTop w:val="0"/>
      <w:marBottom w:val="0"/>
      <w:divBdr>
        <w:top w:val="none" w:sz="0" w:space="0" w:color="auto"/>
        <w:left w:val="none" w:sz="0" w:space="0" w:color="auto"/>
        <w:bottom w:val="none" w:sz="0" w:space="0" w:color="auto"/>
        <w:right w:val="none" w:sz="0" w:space="0" w:color="auto"/>
      </w:divBdr>
      <w:divsChild>
        <w:div w:id="2116367365">
          <w:marLeft w:val="0"/>
          <w:marRight w:val="0"/>
          <w:marTop w:val="0"/>
          <w:marBottom w:val="0"/>
          <w:divBdr>
            <w:top w:val="none" w:sz="0" w:space="0" w:color="auto"/>
            <w:left w:val="none" w:sz="0" w:space="0" w:color="auto"/>
            <w:bottom w:val="none" w:sz="0" w:space="0" w:color="auto"/>
            <w:right w:val="none" w:sz="0" w:space="0" w:color="auto"/>
          </w:divBdr>
          <w:divsChild>
            <w:div w:id="1780946585">
              <w:marLeft w:val="0"/>
              <w:marRight w:val="0"/>
              <w:marTop w:val="0"/>
              <w:marBottom w:val="0"/>
              <w:divBdr>
                <w:top w:val="none" w:sz="0" w:space="0" w:color="auto"/>
                <w:left w:val="none" w:sz="0" w:space="0" w:color="auto"/>
                <w:bottom w:val="none" w:sz="0" w:space="0" w:color="auto"/>
                <w:right w:val="none" w:sz="0" w:space="0" w:color="auto"/>
              </w:divBdr>
              <w:divsChild>
                <w:div w:id="822283481">
                  <w:marLeft w:val="0"/>
                  <w:marRight w:val="0"/>
                  <w:marTop w:val="0"/>
                  <w:marBottom w:val="0"/>
                  <w:divBdr>
                    <w:top w:val="none" w:sz="0" w:space="0" w:color="auto"/>
                    <w:left w:val="none" w:sz="0" w:space="0" w:color="auto"/>
                    <w:bottom w:val="none" w:sz="0" w:space="0" w:color="auto"/>
                    <w:right w:val="none" w:sz="0" w:space="0" w:color="auto"/>
                  </w:divBdr>
                  <w:divsChild>
                    <w:div w:id="1650355849">
                      <w:marLeft w:val="0"/>
                      <w:marRight w:val="0"/>
                      <w:marTop w:val="0"/>
                      <w:marBottom w:val="0"/>
                      <w:divBdr>
                        <w:top w:val="none" w:sz="0" w:space="0" w:color="auto"/>
                        <w:left w:val="none" w:sz="0" w:space="0" w:color="auto"/>
                        <w:bottom w:val="none" w:sz="0" w:space="0" w:color="auto"/>
                        <w:right w:val="none" w:sz="0" w:space="0" w:color="auto"/>
                      </w:divBdr>
                      <w:divsChild>
                        <w:div w:id="458914220">
                          <w:marLeft w:val="0"/>
                          <w:marRight w:val="0"/>
                          <w:marTop w:val="0"/>
                          <w:marBottom w:val="0"/>
                          <w:divBdr>
                            <w:top w:val="none" w:sz="0" w:space="0" w:color="auto"/>
                            <w:left w:val="none" w:sz="0" w:space="0" w:color="auto"/>
                            <w:bottom w:val="none" w:sz="0" w:space="0" w:color="auto"/>
                            <w:right w:val="none" w:sz="0" w:space="0" w:color="auto"/>
                          </w:divBdr>
                        </w:div>
                        <w:div w:id="20021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262302469">
      <w:bodyDiv w:val="1"/>
      <w:marLeft w:val="0"/>
      <w:marRight w:val="0"/>
      <w:marTop w:val="0"/>
      <w:marBottom w:val="0"/>
      <w:divBdr>
        <w:top w:val="none" w:sz="0" w:space="0" w:color="auto"/>
        <w:left w:val="none" w:sz="0" w:space="0" w:color="auto"/>
        <w:bottom w:val="none" w:sz="0" w:space="0" w:color="auto"/>
        <w:right w:val="none" w:sz="0" w:space="0" w:color="auto"/>
      </w:divBdr>
      <w:divsChild>
        <w:div w:id="1371422141">
          <w:marLeft w:val="0"/>
          <w:marRight w:val="0"/>
          <w:marTop w:val="0"/>
          <w:marBottom w:val="0"/>
          <w:divBdr>
            <w:top w:val="none" w:sz="0" w:space="0" w:color="auto"/>
            <w:left w:val="none" w:sz="0" w:space="0" w:color="auto"/>
            <w:bottom w:val="none" w:sz="0" w:space="0" w:color="auto"/>
            <w:right w:val="none" w:sz="0" w:space="0" w:color="auto"/>
          </w:divBdr>
          <w:divsChild>
            <w:div w:id="15039232">
              <w:marLeft w:val="0"/>
              <w:marRight w:val="0"/>
              <w:marTop w:val="0"/>
              <w:marBottom w:val="0"/>
              <w:divBdr>
                <w:top w:val="none" w:sz="0" w:space="0" w:color="auto"/>
                <w:left w:val="none" w:sz="0" w:space="0" w:color="auto"/>
                <w:bottom w:val="none" w:sz="0" w:space="0" w:color="auto"/>
                <w:right w:val="none" w:sz="0" w:space="0" w:color="auto"/>
              </w:divBdr>
            </w:div>
          </w:divsChild>
        </w:div>
        <w:div w:id="1239897683">
          <w:marLeft w:val="0"/>
          <w:marRight w:val="0"/>
          <w:marTop w:val="0"/>
          <w:marBottom w:val="0"/>
          <w:divBdr>
            <w:top w:val="none" w:sz="0" w:space="0" w:color="auto"/>
            <w:left w:val="none" w:sz="0" w:space="0" w:color="auto"/>
            <w:bottom w:val="none" w:sz="0" w:space="0" w:color="auto"/>
            <w:right w:val="none" w:sz="0" w:space="0" w:color="auto"/>
          </w:divBdr>
          <w:divsChild>
            <w:div w:id="184178606">
              <w:marLeft w:val="0"/>
              <w:marRight w:val="0"/>
              <w:marTop w:val="0"/>
              <w:marBottom w:val="0"/>
              <w:divBdr>
                <w:top w:val="none" w:sz="0" w:space="0" w:color="auto"/>
                <w:left w:val="none" w:sz="0" w:space="0" w:color="auto"/>
                <w:bottom w:val="none" w:sz="0" w:space="0" w:color="auto"/>
                <w:right w:val="none" w:sz="0" w:space="0" w:color="auto"/>
              </w:divBdr>
            </w:div>
          </w:divsChild>
        </w:div>
        <w:div w:id="934901463">
          <w:marLeft w:val="0"/>
          <w:marRight w:val="0"/>
          <w:marTop w:val="0"/>
          <w:marBottom w:val="0"/>
          <w:divBdr>
            <w:top w:val="none" w:sz="0" w:space="0" w:color="auto"/>
            <w:left w:val="none" w:sz="0" w:space="0" w:color="auto"/>
            <w:bottom w:val="none" w:sz="0" w:space="0" w:color="auto"/>
            <w:right w:val="none" w:sz="0" w:space="0" w:color="auto"/>
          </w:divBdr>
          <w:divsChild>
            <w:div w:id="143971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09895057">
      <w:bodyDiv w:val="1"/>
      <w:marLeft w:val="0"/>
      <w:marRight w:val="0"/>
      <w:marTop w:val="0"/>
      <w:marBottom w:val="0"/>
      <w:divBdr>
        <w:top w:val="none" w:sz="0" w:space="0" w:color="auto"/>
        <w:left w:val="none" w:sz="0" w:space="0" w:color="auto"/>
        <w:bottom w:val="none" w:sz="0" w:space="0" w:color="auto"/>
        <w:right w:val="none" w:sz="0" w:space="0" w:color="auto"/>
      </w:divBdr>
      <w:divsChild>
        <w:div w:id="1976181962">
          <w:marLeft w:val="0"/>
          <w:marRight w:val="0"/>
          <w:marTop w:val="0"/>
          <w:marBottom w:val="0"/>
          <w:divBdr>
            <w:top w:val="none" w:sz="0" w:space="0" w:color="auto"/>
            <w:left w:val="none" w:sz="0" w:space="0" w:color="auto"/>
            <w:bottom w:val="none" w:sz="0" w:space="0" w:color="auto"/>
            <w:right w:val="none" w:sz="0" w:space="0" w:color="auto"/>
          </w:divBdr>
          <w:divsChild>
            <w:div w:id="1434475523">
              <w:marLeft w:val="0"/>
              <w:marRight w:val="0"/>
              <w:marTop w:val="0"/>
              <w:marBottom w:val="0"/>
              <w:divBdr>
                <w:top w:val="none" w:sz="0" w:space="0" w:color="auto"/>
                <w:left w:val="none" w:sz="0" w:space="0" w:color="auto"/>
                <w:bottom w:val="none" w:sz="0" w:space="0" w:color="auto"/>
                <w:right w:val="none" w:sz="0" w:space="0" w:color="auto"/>
              </w:divBdr>
              <w:divsChild>
                <w:div w:id="1025062734">
                  <w:marLeft w:val="0"/>
                  <w:marRight w:val="0"/>
                  <w:marTop w:val="0"/>
                  <w:marBottom w:val="0"/>
                  <w:divBdr>
                    <w:top w:val="none" w:sz="0" w:space="0" w:color="auto"/>
                    <w:left w:val="none" w:sz="0" w:space="0" w:color="auto"/>
                    <w:bottom w:val="none" w:sz="0" w:space="0" w:color="auto"/>
                    <w:right w:val="none" w:sz="0" w:space="0" w:color="auto"/>
                  </w:divBdr>
                  <w:divsChild>
                    <w:div w:id="890077034">
                      <w:marLeft w:val="0"/>
                      <w:marRight w:val="0"/>
                      <w:marTop w:val="0"/>
                      <w:marBottom w:val="0"/>
                      <w:divBdr>
                        <w:top w:val="none" w:sz="0" w:space="0" w:color="auto"/>
                        <w:left w:val="none" w:sz="0" w:space="0" w:color="auto"/>
                        <w:bottom w:val="none" w:sz="0" w:space="0" w:color="auto"/>
                        <w:right w:val="none" w:sz="0" w:space="0" w:color="auto"/>
                      </w:divBdr>
                      <w:divsChild>
                        <w:div w:id="190298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789473545">
      <w:bodyDiv w:val="1"/>
      <w:marLeft w:val="0"/>
      <w:marRight w:val="0"/>
      <w:marTop w:val="0"/>
      <w:marBottom w:val="0"/>
      <w:divBdr>
        <w:top w:val="none" w:sz="0" w:space="0" w:color="auto"/>
        <w:left w:val="none" w:sz="0" w:space="0" w:color="auto"/>
        <w:bottom w:val="none" w:sz="0" w:space="0" w:color="auto"/>
        <w:right w:val="none" w:sz="0" w:space="0" w:color="auto"/>
      </w:divBdr>
      <w:divsChild>
        <w:div w:id="916788014">
          <w:marLeft w:val="0"/>
          <w:marRight w:val="0"/>
          <w:marTop w:val="0"/>
          <w:marBottom w:val="0"/>
          <w:divBdr>
            <w:top w:val="none" w:sz="0" w:space="0" w:color="auto"/>
            <w:left w:val="none" w:sz="0" w:space="0" w:color="auto"/>
            <w:bottom w:val="none" w:sz="0" w:space="0" w:color="auto"/>
            <w:right w:val="none" w:sz="0" w:space="0" w:color="auto"/>
          </w:divBdr>
          <w:divsChild>
            <w:div w:id="578516244">
              <w:marLeft w:val="0"/>
              <w:marRight w:val="0"/>
              <w:marTop w:val="0"/>
              <w:marBottom w:val="0"/>
              <w:divBdr>
                <w:top w:val="none" w:sz="0" w:space="0" w:color="auto"/>
                <w:left w:val="none" w:sz="0" w:space="0" w:color="auto"/>
                <w:bottom w:val="none" w:sz="0" w:space="0" w:color="auto"/>
                <w:right w:val="none" w:sz="0" w:space="0" w:color="auto"/>
              </w:divBdr>
              <w:divsChild>
                <w:div w:id="1692805848">
                  <w:marLeft w:val="0"/>
                  <w:marRight w:val="0"/>
                  <w:marTop w:val="0"/>
                  <w:marBottom w:val="0"/>
                  <w:divBdr>
                    <w:top w:val="none" w:sz="0" w:space="0" w:color="auto"/>
                    <w:left w:val="none" w:sz="0" w:space="0" w:color="auto"/>
                    <w:bottom w:val="none" w:sz="0" w:space="0" w:color="auto"/>
                    <w:right w:val="none" w:sz="0" w:space="0" w:color="auto"/>
                  </w:divBdr>
                  <w:divsChild>
                    <w:div w:id="1890338253">
                      <w:marLeft w:val="0"/>
                      <w:marRight w:val="0"/>
                      <w:marTop w:val="0"/>
                      <w:marBottom w:val="0"/>
                      <w:divBdr>
                        <w:top w:val="none" w:sz="0" w:space="0" w:color="auto"/>
                        <w:left w:val="none" w:sz="0" w:space="0" w:color="auto"/>
                        <w:bottom w:val="none" w:sz="0" w:space="0" w:color="auto"/>
                        <w:right w:val="none" w:sz="0" w:space="0" w:color="auto"/>
                      </w:divBdr>
                      <w:divsChild>
                        <w:div w:id="31669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2037683">
      <w:bodyDiv w:val="1"/>
      <w:marLeft w:val="0"/>
      <w:marRight w:val="0"/>
      <w:marTop w:val="0"/>
      <w:marBottom w:val="0"/>
      <w:divBdr>
        <w:top w:val="none" w:sz="0" w:space="0" w:color="auto"/>
        <w:left w:val="none" w:sz="0" w:space="0" w:color="auto"/>
        <w:bottom w:val="none" w:sz="0" w:space="0" w:color="auto"/>
        <w:right w:val="none" w:sz="0" w:space="0" w:color="auto"/>
      </w:divBdr>
      <w:divsChild>
        <w:div w:id="1887255262">
          <w:marLeft w:val="0"/>
          <w:marRight w:val="0"/>
          <w:marTop w:val="0"/>
          <w:marBottom w:val="0"/>
          <w:divBdr>
            <w:top w:val="none" w:sz="0" w:space="0" w:color="auto"/>
            <w:left w:val="none" w:sz="0" w:space="0" w:color="auto"/>
            <w:bottom w:val="none" w:sz="0" w:space="0" w:color="auto"/>
            <w:right w:val="none" w:sz="0" w:space="0" w:color="auto"/>
          </w:divBdr>
          <w:divsChild>
            <w:div w:id="302277482">
              <w:marLeft w:val="0"/>
              <w:marRight w:val="0"/>
              <w:marTop w:val="0"/>
              <w:marBottom w:val="0"/>
              <w:divBdr>
                <w:top w:val="none" w:sz="0" w:space="0" w:color="auto"/>
                <w:left w:val="none" w:sz="0" w:space="0" w:color="auto"/>
                <w:bottom w:val="none" w:sz="0" w:space="0" w:color="auto"/>
                <w:right w:val="none" w:sz="0" w:space="0" w:color="auto"/>
              </w:divBdr>
              <w:divsChild>
                <w:div w:id="2142335001">
                  <w:marLeft w:val="0"/>
                  <w:marRight w:val="0"/>
                  <w:marTop w:val="0"/>
                  <w:marBottom w:val="0"/>
                  <w:divBdr>
                    <w:top w:val="none" w:sz="0" w:space="0" w:color="auto"/>
                    <w:left w:val="none" w:sz="0" w:space="0" w:color="auto"/>
                    <w:bottom w:val="none" w:sz="0" w:space="0" w:color="auto"/>
                    <w:right w:val="none" w:sz="0" w:space="0" w:color="auto"/>
                  </w:divBdr>
                  <w:divsChild>
                    <w:div w:id="1894274467">
                      <w:marLeft w:val="0"/>
                      <w:marRight w:val="0"/>
                      <w:marTop w:val="0"/>
                      <w:marBottom w:val="0"/>
                      <w:divBdr>
                        <w:top w:val="none" w:sz="0" w:space="0" w:color="auto"/>
                        <w:left w:val="none" w:sz="0" w:space="0" w:color="auto"/>
                        <w:bottom w:val="none" w:sz="0" w:space="0" w:color="auto"/>
                        <w:right w:val="none" w:sz="0" w:space="0" w:color="auto"/>
                      </w:divBdr>
                      <w:divsChild>
                        <w:div w:id="1473599620">
                          <w:marLeft w:val="0"/>
                          <w:marRight w:val="0"/>
                          <w:marTop w:val="0"/>
                          <w:marBottom w:val="0"/>
                          <w:divBdr>
                            <w:top w:val="none" w:sz="0" w:space="0" w:color="auto"/>
                            <w:left w:val="none" w:sz="0" w:space="0" w:color="auto"/>
                            <w:bottom w:val="none" w:sz="0" w:space="0" w:color="auto"/>
                            <w:right w:val="none" w:sz="0" w:space="0" w:color="auto"/>
                          </w:divBdr>
                        </w:div>
                        <w:div w:id="158336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35091533">
      <w:bodyDiv w:val="1"/>
      <w:marLeft w:val="0"/>
      <w:marRight w:val="0"/>
      <w:marTop w:val="0"/>
      <w:marBottom w:val="0"/>
      <w:divBdr>
        <w:top w:val="none" w:sz="0" w:space="0" w:color="auto"/>
        <w:left w:val="none" w:sz="0" w:space="0" w:color="auto"/>
        <w:bottom w:val="none" w:sz="0" w:space="0" w:color="auto"/>
        <w:right w:val="none" w:sz="0" w:space="0" w:color="auto"/>
      </w:divBdr>
      <w:divsChild>
        <w:div w:id="464666595">
          <w:marLeft w:val="0"/>
          <w:marRight w:val="0"/>
          <w:marTop w:val="0"/>
          <w:marBottom w:val="0"/>
          <w:divBdr>
            <w:top w:val="none" w:sz="0" w:space="0" w:color="auto"/>
            <w:left w:val="none" w:sz="0" w:space="0" w:color="auto"/>
            <w:bottom w:val="none" w:sz="0" w:space="0" w:color="auto"/>
            <w:right w:val="none" w:sz="0" w:space="0" w:color="auto"/>
          </w:divBdr>
          <w:divsChild>
            <w:div w:id="292247702">
              <w:marLeft w:val="0"/>
              <w:marRight w:val="0"/>
              <w:marTop w:val="0"/>
              <w:marBottom w:val="0"/>
              <w:divBdr>
                <w:top w:val="none" w:sz="0" w:space="0" w:color="auto"/>
                <w:left w:val="none" w:sz="0" w:space="0" w:color="auto"/>
                <w:bottom w:val="none" w:sz="0" w:space="0" w:color="auto"/>
                <w:right w:val="none" w:sz="0" w:space="0" w:color="auto"/>
              </w:divBdr>
              <w:divsChild>
                <w:div w:id="107630972">
                  <w:marLeft w:val="0"/>
                  <w:marRight w:val="0"/>
                  <w:marTop w:val="0"/>
                  <w:marBottom w:val="0"/>
                  <w:divBdr>
                    <w:top w:val="none" w:sz="0" w:space="0" w:color="auto"/>
                    <w:left w:val="none" w:sz="0" w:space="0" w:color="auto"/>
                    <w:bottom w:val="none" w:sz="0" w:space="0" w:color="auto"/>
                    <w:right w:val="none" w:sz="0" w:space="0" w:color="auto"/>
                  </w:divBdr>
                  <w:divsChild>
                    <w:div w:id="1491097836">
                      <w:marLeft w:val="0"/>
                      <w:marRight w:val="0"/>
                      <w:marTop w:val="0"/>
                      <w:marBottom w:val="0"/>
                      <w:divBdr>
                        <w:top w:val="none" w:sz="0" w:space="0" w:color="auto"/>
                        <w:left w:val="none" w:sz="0" w:space="0" w:color="auto"/>
                        <w:bottom w:val="none" w:sz="0" w:space="0" w:color="auto"/>
                        <w:right w:val="none" w:sz="0" w:space="0" w:color="auto"/>
                      </w:divBdr>
                      <w:divsChild>
                        <w:div w:id="1563176913">
                          <w:marLeft w:val="0"/>
                          <w:marRight w:val="0"/>
                          <w:marTop w:val="0"/>
                          <w:marBottom w:val="0"/>
                          <w:divBdr>
                            <w:top w:val="none" w:sz="0" w:space="0" w:color="auto"/>
                            <w:left w:val="none" w:sz="0" w:space="0" w:color="auto"/>
                            <w:bottom w:val="none" w:sz="0" w:space="0" w:color="auto"/>
                            <w:right w:val="none" w:sz="0" w:space="0" w:color="auto"/>
                          </w:divBdr>
                        </w:div>
                        <w:div w:id="205307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95935719">
      <w:bodyDiv w:val="1"/>
      <w:marLeft w:val="0"/>
      <w:marRight w:val="0"/>
      <w:marTop w:val="0"/>
      <w:marBottom w:val="0"/>
      <w:divBdr>
        <w:top w:val="none" w:sz="0" w:space="0" w:color="auto"/>
        <w:left w:val="none" w:sz="0" w:space="0" w:color="auto"/>
        <w:bottom w:val="none" w:sz="0" w:space="0" w:color="auto"/>
        <w:right w:val="none" w:sz="0" w:space="0" w:color="auto"/>
      </w:divBdr>
      <w:divsChild>
        <w:div w:id="1027873196">
          <w:marLeft w:val="0"/>
          <w:marRight w:val="0"/>
          <w:marTop w:val="0"/>
          <w:marBottom w:val="0"/>
          <w:divBdr>
            <w:top w:val="none" w:sz="0" w:space="0" w:color="auto"/>
            <w:left w:val="none" w:sz="0" w:space="0" w:color="auto"/>
            <w:bottom w:val="none" w:sz="0" w:space="0" w:color="auto"/>
            <w:right w:val="none" w:sz="0" w:space="0" w:color="auto"/>
          </w:divBdr>
          <w:divsChild>
            <w:div w:id="323702444">
              <w:marLeft w:val="0"/>
              <w:marRight w:val="0"/>
              <w:marTop w:val="0"/>
              <w:marBottom w:val="0"/>
              <w:divBdr>
                <w:top w:val="none" w:sz="0" w:space="0" w:color="auto"/>
                <w:left w:val="none" w:sz="0" w:space="0" w:color="auto"/>
                <w:bottom w:val="none" w:sz="0" w:space="0" w:color="auto"/>
                <w:right w:val="none" w:sz="0" w:space="0" w:color="auto"/>
              </w:divBdr>
              <w:divsChild>
                <w:div w:id="1986158212">
                  <w:marLeft w:val="0"/>
                  <w:marRight w:val="0"/>
                  <w:marTop w:val="0"/>
                  <w:marBottom w:val="0"/>
                  <w:divBdr>
                    <w:top w:val="none" w:sz="0" w:space="0" w:color="auto"/>
                    <w:left w:val="none" w:sz="0" w:space="0" w:color="auto"/>
                    <w:bottom w:val="none" w:sz="0" w:space="0" w:color="auto"/>
                    <w:right w:val="none" w:sz="0" w:space="0" w:color="auto"/>
                  </w:divBdr>
                  <w:divsChild>
                    <w:div w:id="438256124">
                      <w:marLeft w:val="0"/>
                      <w:marRight w:val="0"/>
                      <w:marTop w:val="0"/>
                      <w:marBottom w:val="0"/>
                      <w:divBdr>
                        <w:top w:val="none" w:sz="0" w:space="0" w:color="auto"/>
                        <w:left w:val="none" w:sz="0" w:space="0" w:color="auto"/>
                        <w:bottom w:val="none" w:sz="0" w:space="0" w:color="auto"/>
                        <w:right w:val="none" w:sz="0" w:space="0" w:color="auto"/>
                      </w:divBdr>
                      <w:divsChild>
                        <w:div w:id="1307318531">
                          <w:marLeft w:val="0"/>
                          <w:marRight w:val="0"/>
                          <w:marTop w:val="0"/>
                          <w:marBottom w:val="0"/>
                          <w:divBdr>
                            <w:top w:val="none" w:sz="0" w:space="0" w:color="auto"/>
                            <w:left w:val="none" w:sz="0" w:space="0" w:color="auto"/>
                            <w:bottom w:val="none" w:sz="0" w:space="0" w:color="auto"/>
                            <w:right w:val="none" w:sz="0" w:space="0" w:color="auto"/>
                          </w:divBdr>
                        </w:div>
                        <w:div w:id="557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1002</TotalTime>
  <Pages>2</Pages>
  <Words>615</Words>
  <Characters>3508</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Пользователь Windows</cp:lastModifiedBy>
  <cp:revision>5</cp:revision>
  <cp:lastPrinted>2021-12-07T13:44:00Z</cp:lastPrinted>
  <dcterms:created xsi:type="dcterms:W3CDTF">2021-04-07T08:06:00Z</dcterms:created>
  <dcterms:modified xsi:type="dcterms:W3CDTF">2021-12-07T13:45:00Z</dcterms:modified>
</cp:coreProperties>
</file>