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F458DA" w:rsidRPr="00F458DA" w:rsidRDefault="00F458DA" w:rsidP="00F458DA">
      <w:pPr>
        <w:rPr>
          <w:sz w:val="24"/>
          <w:szCs w:val="24"/>
          <w:lang w:val="ru-RU"/>
        </w:rPr>
      </w:pPr>
      <w:r w:rsidRPr="00F458DA">
        <w:rPr>
          <w:szCs w:val="24"/>
          <w:lang w:val="ru-RU"/>
        </w:rPr>
        <w:t>№</w:t>
      </w:r>
      <w:r w:rsidRPr="00F458DA">
        <w:rPr>
          <w:szCs w:val="24"/>
        </w:rPr>
        <w:t> </w:t>
      </w:r>
      <w:r w:rsidRPr="00F458DA">
        <w:rPr>
          <w:color w:val="000000"/>
          <w:szCs w:val="24"/>
          <w:lang w:val="ru-RU"/>
        </w:rPr>
        <w:t xml:space="preserve">  </w:t>
      </w:r>
      <w:r w:rsidRPr="00F458DA">
        <w:rPr>
          <w:sz w:val="24"/>
          <w:szCs w:val="24"/>
          <w:lang w:val="ru-RU"/>
        </w:rPr>
        <w:t xml:space="preserve">0348100046321000074                    </w:t>
      </w:r>
      <w:r w:rsidRPr="00F458DA">
        <w:rPr>
          <w:color w:val="000000"/>
          <w:sz w:val="24"/>
          <w:szCs w:val="24"/>
          <w:lang w:val="ru-RU"/>
        </w:rPr>
        <w:t xml:space="preserve"> </w:t>
      </w:r>
      <w:r w:rsidRPr="00F458DA">
        <w:rPr>
          <w:sz w:val="24"/>
          <w:szCs w:val="24"/>
          <w:lang w:val="ru-RU"/>
        </w:rPr>
        <w:t xml:space="preserve">                                                          от «</w:t>
      </w:r>
      <w:r>
        <w:rPr>
          <w:sz w:val="24"/>
          <w:szCs w:val="24"/>
          <w:lang w:val="ru-RU"/>
        </w:rPr>
        <w:t>17</w:t>
      </w:r>
      <w:r w:rsidRPr="00F458DA">
        <w:rPr>
          <w:sz w:val="24"/>
          <w:szCs w:val="24"/>
          <w:lang w:val="ru-RU"/>
        </w:rPr>
        <w:t>» декабря 2021 г.</w:t>
      </w:r>
    </w:p>
    <w:p w:rsidR="00F458DA" w:rsidRPr="00D449CA" w:rsidRDefault="00F458DA" w:rsidP="00F458DA">
      <w:pPr>
        <w:pStyle w:val="210"/>
        <w:spacing w:line="264" w:lineRule="auto"/>
        <w:ind w:firstLine="0"/>
        <w:rPr>
          <w:szCs w:val="24"/>
        </w:rPr>
      </w:pPr>
      <w:r w:rsidRPr="00D449CA">
        <w:rPr>
          <w:szCs w:val="24"/>
        </w:rPr>
        <w:t>п. Юность</w:t>
      </w:r>
    </w:p>
    <w:p w:rsidR="00F458DA" w:rsidRPr="00B52F99" w:rsidRDefault="00F458DA" w:rsidP="00F458DA">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F458DA" w:rsidRPr="00B52F99" w:rsidRDefault="00F458DA" w:rsidP="00F458DA">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F458DA" w:rsidRPr="00B52F99" w:rsidRDefault="00F458DA" w:rsidP="00F458DA">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F458DA" w:rsidRPr="002C33C2" w:rsidRDefault="00F458DA" w:rsidP="00F458DA">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F458DA" w:rsidRPr="0009626B" w:rsidRDefault="00F458DA" w:rsidP="00F458DA">
      <w:pPr>
        <w:pStyle w:val="210"/>
        <w:spacing w:line="360" w:lineRule="exact"/>
        <w:ind w:firstLine="709"/>
        <w:rPr>
          <w:b/>
          <w:color w:val="000000"/>
          <w:szCs w:val="24"/>
        </w:rPr>
      </w:pPr>
      <w:r w:rsidRPr="00B52F99">
        <w:rPr>
          <w:b/>
          <w:color w:val="000000"/>
          <w:szCs w:val="24"/>
        </w:rPr>
        <w:t>4. Предмет государственного контракта:</w:t>
      </w:r>
      <w:r w:rsidRPr="0009626B">
        <w:rPr>
          <w:b/>
          <w:color w:val="000000"/>
          <w:szCs w:val="24"/>
        </w:rPr>
        <w:t xml:space="preserve"> </w:t>
      </w:r>
      <w:r w:rsidRPr="0009626B">
        <w:rPr>
          <w:color w:val="000000"/>
          <w:szCs w:val="24"/>
        </w:rPr>
        <w:t>Поставка детской мебели для нужд ФГБОУ "Средняя школа</w:t>
      </w:r>
      <w:r>
        <w:rPr>
          <w:color w:val="000000"/>
          <w:szCs w:val="24"/>
        </w:rPr>
        <w:t xml:space="preserve"> </w:t>
      </w:r>
      <w:r w:rsidRPr="0009626B">
        <w:rPr>
          <w:color w:val="000000"/>
          <w:szCs w:val="24"/>
        </w:rPr>
        <w:t>-</w:t>
      </w:r>
      <w:r>
        <w:rPr>
          <w:color w:val="000000"/>
          <w:szCs w:val="24"/>
        </w:rPr>
        <w:t xml:space="preserve"> </w:t>
      </w:r>
      <w:r w:rsidRPr="0009626B">
        <w:rPr>
          <w:color w:val="000000"/>
          <w:szCs w:val="24"/>
        </w:rPr>
        <w:t>интернат МИД России"</w:t>
      </w:r>
      <w:r>
        <w:t>.</w:t>
      </w:r>
    </w:p>
    <w:p w:rsidR="00F458DA" w:rsidRPr="00AE5E64" w:rsidRDefault="00F458DA" w:rsidP="00F458DA">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Pr="0009626B">
        <w:t>211505000457850500100100510013109244</w:t>
      </w:r>
      <w:r>
        <w:t>.</w:t>
      </w:r>
    </w:p>
    <w:p w:rsidR="00F458DA" w:rsidRPr="00F35188" w:rsidRDefault="00F458DA" w:rsidP="00F458DA">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09626B">
        <w:rPr>
          <w:sz w:val="24"/>
          <w:szCs w:val="24"/>
          <w:lang w:val="ru-RU"/>
        </w:rPr>
        <w:t>544</w:t>
      </w:r>
      <w:r>
        <w:rPr>
          <w:sz w:val="24"/>
          <w:szCs w:val="24"/>
          <w:lang w:val="ru-RU"/>
        </w:rPr>
        <w:t> </w:t>
      </w:r>
      <w:r w:rsidRPr="0009626B">
        <w:rPr>
          <w:sz w:val="24"/>
          <w:szCs w:val="24"/>
          <w:lang w:val="ru-RU"/>
        </w:rPr>
        <w:t xml:space="preserve">450 </w:t>
      </w:r>
      <w:r w:rsidRPr="00F35188">
        <w:rPr>
          <w:sz w:val="24"/>
          <w:szCs w:val="24"/>
          <w:lang w:val="ru-RU"/>
        </w:rPr>
        <w:t>(</w:t>
      </w:r>
      <w:r>
        <w:rPr>
          <w:sz w:val="24"/>
          <w:szCs w:val="24"/>
          <w:lang w:val="ru-RU"/>
        </w:rPr>
        <w:t>пятьсот сорок четыре тысячи четыреста пятьдесят</w:t>
      </w:r>
      <w:r w:rsidRPr="00F35188">
        <w:rPr>
          <w:sz w:val="24"/>
          <w:szCs w:val="24"/>
          <w:lang w:val="ru-RU"/>
        </w:rPr>
        <w:t>) рубл</w:t>
      </w:r>
      <w:r>
        <w:rPr>
          <w:sz w:val="24"/>
          <w:szCs w:val="24"/>
          <w:lang w:val="ru-RU"/>
        </w:rPr>
        <w:t>ей</w:t>
      </w:r>
      <w:r w:rsidRPr="00F35188">
        <w:rPr>
          <w:sz w:val="24"/>
          <w:szCs w:val="24"/>
          <w:lang w:val="ru-RU"/>
        </w:rPr>
        <w:t xml:space="preserve"> </w:t>
      </w:r>
      <w:r>
        <w:rPr>
          <w:sz w:val="24"/>
          <w:szCs w:val="24"/>
          <w:lang w:val="ru-RU"/>
        </w:rPr>
        <w:t>00 копеек</w:t>
      </w:r>
      <w:r w:rsidRPr="00F35188">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FB7BAF">
      <w:pPr>
        <w:autoSpaceDE w:val="0"/>
        <w:autoSpaceDN w:val="0"/>
        <w:adjustRightInd w:val="0"/>
        <w:spacing w:line="320" w:lineRule="exact"/>
        <w:jc w:val="both"/>
        <w:rPr>
          <w:sz w:val="24"/>
          <w:szCs w:val="24"/>
          <w:lang w:val="ru-RU"/>
        </w:rPr>
      </w:pPr>
    </w:p>
    <w:tbl>
      <w:tblPr>
        <w:tblW w:w="0" w:type="auto"/>
        <w:jc w:val="center"/>
        <w:tblInd w:w="-697" w:type="dxa"/>
        <w:tblLook w:val="0000"/>
      </w:tblPr>
      <w:tblGrid>
        <w:gridCol w:w="4809"/>
        <w:gridCol w:w="4586"/>
      </w:tblGrid>
      <w:tr w:rsidR="000A5AA1" w:rsidRPr="00F458DA"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F458DA"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F458DA" w:rsidRPr="00F458DA" w:rsidRDefault="00F458DA" w:rsidP="00F458DA">
            <w:pPr>
              <w:pStyle w:val="affffff8"/>
              <w:jc w:val="center"/>
            </w:pPr>
            <w:r w:rsidRPr="00F458DA">
              <w:t>EA-137781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F458DA" w:rsidRPr="00F458DA" w:rsidRDefault="00F458DA" w:rsidP="00F458DA">
            <w:pPr>
              <w:pStyle w:val="affffff8"/>
              <w:jc w:val="center"/>
            </w:pPr>
            <w:r w:rsidRPr="00F458DA">
              <w:t>536</w:t>
            </w:r>
            <w:r>
              <w:t> </w:t>
            </w:r>
            <w:r w:rsidRPr="00F458DA">
              <w:t>283,25 руб.</w:t>
            </w:r>
          </w:p>
        </w:tc>
      </w:tr>
      <w:tr w:rsidR="00F458DA"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F458DA" w:rsidRPr="00F458DA" w:rsidRDefault="00F458DA" w:rsidP="00F458DA">
            <w:pPr>
              <w:pStyle w:val="affffff8"/>
              <w:jc w:val="center"/>
            </w:pPr>
            <w:r w:rsidRPr="00F458DA">
              <w:t>EA-138159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F458DA" w:rsidRPr="00F458DA" w:rsidRDefault="00F458DA" w:rsidP="00F458DA">
            <w:pPr>
              <w:pStyle w:val="affffff8"/>
              <w:jc w:val="center"/>
            </w:pPr>
            <w:r w:rsidRPr="00F458DA">
              <w:t>539</w:t>
            </w:r>
            <w:r>
              <w:t> </w:t>
            </w:r>
            <w:r w:rsidRPr="00F458DA">
              <w:t>005,50 руб.</w:t>
            </w:r>
          </w:p>
        </w:tc>
      </w:tr>
    </w:tbl>
    <w:p w:rsidR="00391333" w:rsidRDefault="00391333" w:rsidP="0003161F">
      <w:pPr>
        <w:ind w:firstLine="709"/>
        <w:jc w:val="both"/>
        <w:rPr>
          <w:b/>
          <w:color w:val="000000"/>
          <w:sz w:val="24"/>
          <w:szCs w:val="24"/>
          <w:lang w:val="ru-RU"/>
        </w:rPr>
      </w:pPr>
    </w:p>
    <w:p w:rsidR="00E25D76" w:rsidRDefault="00C76924" w:rsidP="00987A57">
      <w:pPr>
        <w:spacing w:line="360" w:lineRule="exact"/>
        <w:ind w:firstLine="709"/>
        <w:jc w:val="both"/>
        <w:rPr>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w:t>
      </w:r>
      <w:r w:rsidR="00987A57">
        <w:rPr>
          <w:sz w:val="24"/>
          <w:szCs w:val="24"/>
          <w:lang w:val="ru-RU"/>
        </w:rPr>
        <w:t xml:space="preserve"> п</w:t>
      </w:r>
      <w:r w:rsidR="001A2DDC" w:rsidRPr="00F01EF1">
        <w:rPr>
          <w:sz w:val="24"/>
          <w:szCs w:val="24"/>
          <w:lang w:val="ru-RU"/>
        </w:rPr>
        <w:t>ризнать заявки на участие в электронном аукционе соответствующими требованиям, установленным документацией об электронном аукционе</w:t>
      </w:r>
      <w:r w:rsidR="001A2DDC" w:rsidRPr="00F01EF1">
        <w:rPr>
          <w:b/>
          <w:sz w:val="24"/>
          <w:szCs w:val="24"/>
          <w:lang w:val="ru-RU"/>
        </w:rPr>
        <w:t>:</w:t>
      </w:r>
      <w:r w:rsidRPr="00BE32C6">
        <w:rPr>
          <w:sz w:val="24"/>
          <w:szCs w:val="24"/>
          <w:lang w:val="ru-RU"/>
        </w:rPr>
        <w:t xml:space="preserve"> </w:t>
      </w:r>
    </w:p>
    <w:p w:rsidR="000D6DA5" w:rsidRPr="00BE32C6" w:rsidRDefault="000D6DA5" w:rsidP="00FB7BAF">
      <w:pPr>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F458DA" w:rsidRPr="00F458DA" w:rsidTr="00C15749">
        <w:trPr>
          <w:trHeight w:val="874"/>
          <w:jc w:val="center"/>
        </w:trPr>
        <w:tc>
          <w:tcPr>
            <w:tcW w:w="2664" w:type="dxa"/>
          </w:tcPr>
          <w:p w:rsidR="00F458DA" w:rsidRPr="00F458DA" w:rsidRDefault="00F458DA" w:rsidP="008A52C8">
            <w:pPr>
              <w:pStyle w:val="affffff8"/>
              <w:jc w:val="center"/>
            </w:pPr>
            <w:r w:rsidRPr="00F458DA">
              <w:t>EA-137781</w:t>
            </w:r>
          </w:p>
        </w:tc>
        <w:tc>
          <w:tcPr>
            <w:tcW w:w="3827" w:type="dxa"/>
          </w:tcPr>
          <w:p w:rsidR="00F458DA" w:rsidRDefault="00F458DA" w:rsidP="00987A57">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r>
              <w:rPr>
                <w:color w:val="000000"/>
                <w:sz w:val="24"/>
                <w:szCs w:val="24"/>
                <w:lang w:val="ru-RU"/>
              </w:rPr>
              <w:t>Комфорт</w:t>
            </w:r>
            <w:r w:rsidRPr="009B76AD">
              <w:rPr>
                <w:color w:val="000000"/>
                <w:sz w:val="24"/>
                <w:szCs w:val="24"/>
                <w:lang w:val="ru-RU"/>
              </w:rPr>
              <w:t>"</w:t>
            </w:r>
          </w:p>
          <w:p w:rsidR="00F458DA" w:rsidRDefault="00F458DA" w:rsidP="00987A57">
            <w:pPr>
              <w:widowControl w:val="0"/>
              <w:jc w:val="center"/>
              <w:rPr>
                <w:color w:val="000000"/>
                <w:sz w:val="24"/>
                <w:szCs w:val="24"/>
                <w:lang w:val="ru-RU"/>
              </w:rPr>
            </w:pPr>
            <w:r>
              <w:rPr>
                <w:color w:val="000000"/>
                <w:sz w:val="24"/>
                <w:szCs w:val="24"/>
                <w:lang w:val="ru-RU"/>
              </w:rPr>
              <w:t xml:space="preserve">ИНН </w:t>
            </w:r>
            <w:r w:rsidRPr="00F458DA">
              <w:rPr>
                <w:color w:val="000000"/>
                <w:sz w:val="24"/>
                <w:szCs w:val="24"/>
                <w:lang w:val="ru-RU"/>
              </w:rPr>
              <w:t>5029213917</w:t>
            </w:r>
            <w:r>
              <w:rPr>
                <w:color w:val="000000"/>
                <w:sz w:val="24"/>
                <w:szCs w:val="24"/>
                <w:lang w:val="ru-RU"/>
              </w:rPr>
              <w:t>,</w:t>
            </w:r>
            <w:r w:rsidRPr="009B76AD">
              <w:rPr>
                <w:color w:val="000000"/>
                <w:sz w:val="24"/>
                <w:szCs w:val="24"/>
                <w:lang w:val="ru-RU"/>
              </w:rPr>
              <w:t xml:space="preserve"> место нахождения:</w:t>
            </w:r>
            <w:r w:rsidRPr="00F458DA">
              <w:rPr>
                <w:lang w:val="ru-RU"/>
              </w:rPr>
              <w:t xml:space="preserve"> </w:t>
            </w:r>
            <w:r w:rsidRPr="00F458DA">
              <w:rPr>
                <w:color w:val="000000"/>
                <w:sz w:val="24"/>
                <w:szCs w:val="24"/>
                <w:lang w:val="ru-RU"/>
              </w:rPr>
              <w:t xml:space="preserve">141004, </w:t>
            </w:r>
            <w:proofErr w:type="gramStart"/>
            <w:r w:rsidRPr="00F458DA">
              <w:rPr>
                <w:color w:val="000000"/>
                <w:sz w:val="24"/>
                <w:szCs w:val="24"/>
                <w:lang w:val="ru-RU"/>
              </w:rPr>
              <w:t>ОБЛ</w:t>
            </w:r>
            <w:proofErr w:type="gramEnd"/>
            <w:r w:rsidRPr="00F458DA">
              <w:rPr>
                <w:color w:val="000000"/>
                <w:sz w:val="24"/>
                <w:szCs w:val="24"/>
                <w:lang w:val="ru-RU"/>
              </w:rPr>
              <w:t xml:space="preserve"> МОСКОВСКАЯ, Г МЫТИЩИ, УЛ СИЛИКАТНАЯ, ДОМ 19, КОМНАТА 38</w:t>
            </w:r>
            <w:r>
              <w:rPr>
                <w:color w:val="000000"/>
                <w:sz w:val="24"/>
                <w:szCs w:val="24"/>
                <w:lang w:val="ru-RU"/>
              </w:rPr>
              <w:t>.</w:t>
            </w:r>
          </w:p>
          <w:p w:rsidR="00F458DA" w:rsidRPr="009B76AD" w:rsidRDefault="00F458DA" w:rsidP="00391333">
            <w:pPr>
              <w:widowControl w:val="0"/>
              <w:jc w:val="center"/>
              <w:rPr>
                <w:sz w:val="24"/>
                <w:szCs w:val="24"/>
                <w:lang w:val="ru-RU"/>
              </w:rPr>
            </w:pPr>
          </w:p>
        </w:tc>
        <w:tc>
          <w:tcPr>
            <w:tcW w:w="2127" w:type="dxa"/>
            <w:tcMar>
              <w:top w:w="57" w:type="dxa"/>
              <w:left w:w="57" w:type="dxa"/>
              <w:bottom w:w="57" w:type="dxa"/>
              <w:right w:w="57" w:type="dxa"/>
            </w:tcMar>
            <w:vAlign w:val="center"/>
          </w:tcPr>
          <w:p w:rsidR="00F458DA" w:rsidRPr="00B52F99" w:rsidRDefault="00F458DA"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F458DA" w:rsidRPr="00B52F99" w:rsidRDefault="00F458DA"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F458DA" w:rsidRPr="00B52F99" w:rsidRDefault="00F458DA" w:rsidP="00B2092D">
            <w:pPr>
              <w:jc w:val="center"/>
              <w:rPr>
                <w:sz w:val="24"/>
                <w:szCs w:val="24"/>
                <w:lang w:val="ru-RU"/>
              </w:rPr>
            </w:pPr>
            <w:r>
              <w:rPr>
                <w:sz w:val="24"/>
                <w:szCs w:val="24"/>
                <w:lang w:val="ru-RU"/>
              </w:rPr>
              <w:t>Черемисина С.В.</w:t>
            </w:r>
          </w:p>
          <w:p w:rsidR="00F458DA" w:rsidRDefault="00F458DA" w:rsidP="00B2092D">
            <w:pPr>
              <w:jc w:val="center"/>
              <w:rPr>
                <w:sz w:val="24"/>
                <w:szCs w:val="24"/>
                <w:lang w:val="ru-RU"/>
              </w:rPr>
            </w:pPr>
            <w:r w:rsidRPr="00B52F99">
              <w:rPr>
                <w:sz w:val="24"/>
                <w:szCs w:val="24"/>
                <w:lang w:val="ru-RU"/>
              </w:rPr>
              <w:t>Волков К.В.</w:t>
            </w:r>
          </w:p>
          <w:p w:rsidR="00F458DA" w:rsidRPr="009B76AD" w:rsidRDefault="00F458DA"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F458DA" w:rsidRPr="009B76AD" w:rsidRDefault="00F458DA" w:rsidP="00B2092D">
            <w:pPr>
              <w:autoSpaceDE w:val="0"/>
              <w:autoSpaceDN w:val="0"/>
              <w:adjustRightInd w:val="0"/>
              <w:jc w:val="center"/>
              <w:rPr>
                <w:sz w:val="24"/>
                <w:szCs w:val="24"/>
                <w:lang w:val="ru-RU"/>
              </w:rPr>
            </w:pPr>
            <w:r w:rsidRPr="009B76AD">
              <w:rPr>
                <w:sz w:val="24"/>
                <w:szCs w:val="24"/>
                <w:lang w:val="ru-RU"/>
              </w:rPr>
              <w:t>«За»</w:t>
            </w:r>
          </w:p>
          <w:p w:rsidR="00F458DA" w:rsidRPr="009B76AD" w:rsidRDefault="00F458DA" w:rsidP="00B2092D">
            <w:pPr>
              <w:autoSpaceDE w:val="0"/>
              <w:autoSpaceDN w:val="0"/>
              <w:adjustRightInd w:val="0"/>
              <w:jc w:val="center"/>
              <w:rPr>
                <w:sz w:val="24"/>
                <w:szCs w:val="24"/>
                <w:lang w:val="ru-RU"/>
              </w:rPr>
            </w:pPr>
            <w:r w:rsidRPr="009B76AD">
              <w:rPr>
                <w:sz w:val="24"/>
                <w:szCs w:val="24"/>
                <w:lang w:val="ru-RU"/>
              </w:rPr>
              <w:t>«За»</w:t>
            </w:r>
          </w:p>
          <w:p w:rsidR="00F458DA" w:rsidRPr="009B76AD" w:rsidRDefault="00F458DA" w:rsidP="00B2092D">
            <w:pPr>
              <w:autoSpaceDE w:val="0"/>
              <w:autoSpaceDN w:val="0"/>
              <w:adjustRightInd w:val="0"/>
              <w:jc w:val="center"/>
              <w:rPr>
                <w:sz w:val="24"/>
                <w:szCs w:val="24"/>
                <w:lang w:val="ru-RU"/>
              </w:rPr>
            </w:pPr>
            <w:r w:rsidRPr="009B76AD">
              <w:rPr>
                <w:sz w:val="24"/>
                <w:szCs w:val="24"/>
                <w:lang w:val="ru-RU"/>
              </w:rPr>
              <w:t>«За»</w:t>
            </w:r>
          </w:p>
          <w:p w:rsidR="00F458DA" w:rsidRDefault="00F458DA" w:rsidP="00B2092D">
            <w:pPr>
              <w:autoSpaceDE w:val="0"/>
              <w:autoSpaceDN w:val="0"/>
              <w:adjustRightInd w:val="0"/>
              <w:jc w:val="center"/>
              <w:rPr>
                <w:sz w:val="24"/>
                <w:szCs w:val="24"/>
                <w:lang w:val="ru-RU"/>
              </w:rPr>
            </w:pPr>
            <w:r w:rsidRPr="009B76AD">
              <w:rPr>
                <w:sz w:val="24"/>
                <w:szCs w:val="24"/>
                <w:lang w:val="ru-RU"/>
              </w:rPr>
              <w:t>«За»</w:t>
            </w:r>
          </w:p>
          <w:p w:rsidR="00F458DA" w:rsidRPr="009B76AD" w:rsidRDefault="00F458DA" w:rsidP="00B2092D">
            <w:pPr>
              <w:autoSpaceDE w:val="0"/>
              <w:autoSpaceDN w:val="0"/>
              <w:adjustRightInd w:val="0"/>
              <w:jc w:val="center"/>
              <w:rPr>
                <w:sz w:val="24"/>
                <w:szCs w:val="24"/>
                <w:lang w:val="ru-RU"/>
              </w:rPr>
            </w:pPr>
            <w:r w:rsidRPr="009B76AD">
              <w:rPr>
                <w:sz w:val="24"/>
                <w:szCs w:val="24"/>
                <w:lang w:val="ru-RU"/>
              </w:rPr>
              <w:t>«За»</w:t>
            </w:r>
          </w:p>
        </w:tc>
      </w:tr>
      <w:tr w:rsidR="00F458DA" w:rsidRPr="00F458DA" w:rsidTr="00C15749">
        <w:trPr>
          <w:trHeight w:val="874"/>
          <w:jc w:val="center"/>
        </w:trPr>
        <w:tc>
          <w:tcPr>
            <w:tcW w:w="2664" w:type="dxa"/>
          </w:tcPr>
          <w:p w:rsidR="00F458DA" w:rsidRPr="00F458DA" w:rsidRDefault="00F458DA" w:rsidP="008A52C8">
            <w:pPr>
              <w:pStyle w:val="affffff8"/>
              <w:jc w:val="center"/>
            </w:pPr>
            <w:r w:rsidRPr="00F458DA">
              <w:t>EA-138159</w:t>
            </w:r>
          </w:p>
        </w:tc>
        <w:tc>
          <w:tcPr>
            <w:tcW w:w="3827" w:type="dxa"/>
          </w:tcPr>
          <w:p w:rsidR="00F458DA" w:rsidRDefault="00F458DA" w:rsidP="00987A57">
            <w:pPr>
              <w:widowControl w:val="0"/>
              <w:jc w:val="center"/>
              <w:rPr>
                <w:color w:val="000000"/>
                <w:sz w:val="24"/>
                <w:szCs w:val="24"/>
                <w:lang w:val="ru-RU"/>
              </w:rPr>
            </w:pPr>
            <w:r>
              <w:rPr>
                <w:color w:val="000000"/>
                <w:sz w:val="24"/>
                <w:szCs w:val="24"/>
                <w:lang w:val="ru-RU"/>
              </w:rPr>
              <w:t>Индивидуальный предприниматель</w:t>
            </w:r>
            <w:r w:rsidRPr="009B76AD">
              <w:rPr>
                <w:color w:val="000000"/>
                <w:sz w:val="24"/>
                <w:szCs w:val="24"/>
                <w:lang w:val="ru-RU"/>
              </w:rPr>
              <w:t xml:space="preserve"> </w:t>
            </w:r>
            <w:r w:rsidR="006B1166">
              <w:rPr>
                <w:color w:val="000000"/>
                <w:sz w:val="24"/>
                <w:szCs w:val="24"/>
                <w:lang w:val="ru-RU"/>
              </w:rPr>
              <w:t>Нечаева Нина Дмитриевна</w:t>
            </w:r>
          </w:p>
          <w:p w:rsidR="00F458DA" w:rsidRPr="009B76AD" w:rsidRDefault="00F458DA" w:rsidP="00F3423F">
            <w:pPr>
              <w:widowControl w:val="0"/>
              <w:jc w:val="center"/>
              <w:rPr>
                <w:color w:val="000000"/>
                <w:sz w:val="24"/>
                <w:szCs w:val="24"/>
                <w:lang w:val="ru-RU"/>
              </w:rPr>
            </w:pPr>
            <w:r>
              <w:rPr>
                <w:color w:val="000000"/>
                <w:sz w:val="24"/>
                <w:szCs w:val="24"/>
                <w:lang w:val="ru-RU"/>
              </w:rPr>
              <w:t xml:space="preserve">ИНН </w:t>
            </w:r>
            <w:r w:rsidR="006B1166">
              <w:rPr>
                <w:color w:val="000000"/>
                <w:sz w:val="24"/>
                <w:szCs w:val="24"/>
                <w:lang w:val="ru-RU"/>
              </w:rPr>
              <w:t>660704336178</w:t>
            </w:r>
            <w:r>
              <w:rPr>
                <w:color w:val="000000"/>
                <w:sz w:val="24"/>
                <w:szCs w:val="24"/>
                <w:lang w:val="ru-RU"/>
              </w:rPr>
              <w:t>,</w:t>
            </w:r>
            <w:r w:rsidRPr="009B76AD">
              <w:rPr>
                <w:color w:val="000000"/>
                <w:sz w:val="24"/>
                <w:szCs w:val="24"/>
                <w:lang w:val="ru-RU"/>
              </w:rPr>
              <w:t xml:space="preserve"> место </w:t>
            </w:r>
            <w:r w:rsidR="006B1166">
              <w:rPr>
                <w:color w:val="000000"/>
                <w:sz w:val="24"/>
                <w:szCs w:val="24"/>
                <w:lang w:val="ru-RU"/>
              </w:rPr>
              <w:t>жительства</w:t>
            </w:r>
            <w:r w:rsidRPr="009B76AD">
              <w:rPr>
                <w:color w:val="000000"/>
                <w:sz w:val="24"/>
                <w:szCs w:val="24"/>
                <w:lang w:val="ru-RU"/>
              </w:rPr>
              <w:t>:</w:t>
            </w:r>
            <w:r w:rsidRPr="004B3B43">
              <w:rPr>
                <w:lang w:val="ru-RU"/>
              </w:rPr>
              <w:t xml:space="preserve"> </w:t>
            </w:r>
            <w:r w:rsidR="00F3423F">
              <w:rPr>
                <w:color w:val="000000"/>
                <w:sz w:val="24"/>
                <w:szCs w:val="24"/>
                <w:lang w:val="ru-RU"/>
              </w:rPr>
              <w:t xml:space="preserve">620016, </w:t>
            </w:r>
            <w:proofErr w:type="gramStart"/>
            <w:r w:rsidR="00F3423F">
              <w:rPr>
                <w:color w:val="000000"/>
                <w:sz w:val="24"/>
                <w:szCs w:val="24"/>
                <w:lang w:val="ru-RU"/>
              </w:rPr>
              <w:t>Свердловская</w:t>
            </w:r>
            <w:proofErr w:type="gramEnd"/>
            <w:r w:rsidR="00F3423F">
              <w:rPr>
                <w:color w:val="000000"/>
                <w:sz w:val="24"/>
                <w:szCs w:val="24"/>
                <w:lang w:val="ru-RU"/>
              </w:rPr>
              <w:t xml:space="preserve"> обл., г. Екатеринбург, ул. А. </w:t>
            </w:r>
            <w:proofErr w:type="spellStart"/>
            <w:r w:rsidR="00F3423F">
              <w:rPr>
                <w:color w:val="000000"/>
                <w:sz w:val="24"/>
                <w:szCs w:val="24"/>
                <w:lang w:val="ru-RU"/>
              </w:rPr>
              <w:t>Мехренцева</w:t>
            </w:r>
            <w:proofErr w:type="spellEnd"/>
            <w:r w:rsidR="00F3423F">
              <w:rPr>
                <w:color w:val="000000"/>
                <w:sz w:val="24"/>
                <w:szCs w:val="24"/>
                <w:lang w:val="ru-RU"/>
              </w:rPr>
              <w:t>, д.9 кв.138.</w:t>
            </w:r>
          </w:p>
        </w:tc>
        <w:tc>
          <w:tcPr>
            <w:tcW w:w="2127" w:type="dxa"/>
            <w:tcMar>
              <w:top w:w="57" w:type="dxa"/>
              <w:left w:w="57" w:type="dxa"/>
              <w:bottom w:w="57" w:type="dxa"/>
              <w:right w:w="57" w:type="dxa"/>
            </w:tcMar>
            <w:vAlign w:val="center"/>
          </w:tcPr>
          <w:p w:rsidR="00F458DA" w:rsidRPr="00B52F99" w:rsidRDefault="00F458DA" w:rsidP="00101E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F458DA" w:rsidRPr="00B52F99" w:rsidRDefault="00F458DA" w:rsidP="00101E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F458DA" w:rsidRPr="00B52F99" w:rsidRDefault="00F458DA" w:rsidP="00101E2D">
            <w:pPr>
              <w:jc w:val="center"/>
              <w:rPr>
                <w:sz w:val="24"/>
                <w:szCs w:val="24"/>
                <w:lang w:val="ru-RU"/>
              </w:rPr>
            </w:pPr>
            <w:r>
              <w:rPr>
                <w:sz w:val="24"/>
                <w:szCs w:val="24"/>
                <w:lang w:val="ru-RU"/>
              </w:rPr>
              <w:t>Черемисина С.В.</w:t>
            </w:r>
          </w:p>
          <w:p w:rsidR="00F458DA" w:rsidRDefault="00F458DA" w:rsidP="00101E2D">
            <w:pPr>
              <w:jc w:val="center"/>
              <w:rPr>
                <w:sz w:val="24"/>
                <w:szCs w:val="24"/>
                <w:lang w:val="ru-RU"/>
              </w:rPr>
            </w:pPr>
            <w:r w:rsidRPr="00B52F99">
              <w:rPr>
                <w:sz w:val="24"/>
                <w:szCs w:val="24"/>
                <w:lang w:val="ru-RU"/>
              </w:rPr>
              <w:t>Волков К.В.</w:t>
            </w:r>
          </w:p>
          <w:p w:rsidR="00F458DA" w:rsidRPr="009B76AD" w:rsidRDefault="00F458DA" w:rsidP="00101E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F458DA" w:rsidRPr="009B76AD" w:rsidRDefault="00F458DA" w:rsidP="00101E2D">
            <w:pPr>
              <w:autoSpaceDE w:val="0"/>
              <w:autoSpaceDN w:val="0"/>
              <w:adjustRightInd w:val="0"/>
              <w:jc w:val="center"/>
              <w:rPr>
                <w:sz w:val="24"/>
                <w:szCs w:val="24"/>
                <w:lang w:val="ru-RU"/>
              </w:rPr>
            </w:pPr>
            <w:r w:rsidRPr="009B76AD">
              <w:rPr>
                <w:sz w:val="24"/>
                <w:szCs w:val="24"/>
                <w:lang w:val="ru-RU"/>
              </w:rPr>
              <w:t>«За»</w:t>
            </w:r>
          </w:p>
          <w:p w:rsidR="00F458DA" w:rsidRPr="009B76AD" w:rsidRDefault="00F458DA" w:rsidP="00101E2D">
            <w:pPr>
              <w:autoSpaceDE w:val="0"/>
              <w:autoSpaceDN w:val="0"/>
              <w:adjustRightInd w:val="0"/>
              <w:jc w:val="center"/>
              <w:rPr>
                <w:sz w:val="24"/>
                <w:szCs w:val="24"/>
                <w:lang w:val="ru-RU"/>
              </w:rPr>
            </w:pPr>
            <w:r w:rsidRPr="009B76AD">
              <w:rPr>
                <w:sz w:val="24"/>
                <w:szCs w:val="24"/>
                <w:lang w:val="ru-RU"/>
              </w:rPr>
              <w:t>«За»</w:t>
            </w:r>
          </w:p>
          <w:p w:rsidR="00F458DA" w:rsidRPr="009B76AD" w:rsidRDefault="00F458DA" w:rsidP="00101E2D">
            <w:pPr>
              <w:autoSpaceDE w:val="0"/>
              <w:autoSpaceDN w:val="0"/>
              <w:adjustRightInd w:val="0"/>
              <w:jc w:val="center"/>
              <w:rPr>
                <w:sz w:val="24"/>
                <w:szCs w:val="24"/>
                <w:lang w:val="ru-RU"/>
              </w:rPr>
            </w:pPr>
            <w:r w:rsidRPr="009B76AD">
              <w:rPr>
                <w:sz w:val="24"/>
                <w:szCs w:val="24"/>
                <w:lang w:val="ru-RU"/>
              </w:rPr>
              <w:t>«За»</w:t>
            </w:r>
          </w:p>
          <w:p w:rsidR="00F458DA" w:rsidRDefault="00F458DA" w:rsidP="00101E2D">
            <w:pPr>
              <w:autoSpaceDE w:val="0"/>
              <w:autoSpaceDN w:val="0"/>
              <w:adjustRightInd w:val="0"/>
              <w:jc w:val="center"/>
              <w:rPr>
                <w:sz w:val="24"/>
                <w:szCs w:val="24"/>
                <w:lang w:val="ru-RU"/>
              </w:rPr>
            </w:pPr>
            <w:r w:rsidRPr="009B76AD">
              <w:rPr>
                <w:sz w:val="24"/>
                <w:szCs w:val="24"/>
                <w:lang w:val="ru-RU"/>
              </w:rPr>
              <w:t>«За»</w:t>
            </w:r>
          </w:p>
          <w:p w:rsidR="00F458DA" w:rsidRPr="009B76AD" w:rsidRDefault="00F458DA" w:rsidP="00101E2D">
            <w:pPr>
              <w:autoSpaceDE w:val="0"/>
              <w:autoSpaceDN w:val="0"/>
              <w:adjustRightInd w:val="0"/>
              <w:jc w:val="center"/>
              <w:rPr>
                <w:sz w:val="24"/>
                <w:szCs w:val="24"/>
                <w:lang w:val="ru-RU"/>
              </w:rPr>
            </w:pPr>
            <w:r w:rsidRPr="009B76AD">
              <w:rPr>
                <w:sz w:val="24"/>
                <w:szCs w:val="24"/>
                <w:lang w:val="ru-RU"/>
              </w:rPr>
              <w:t>«За»</w:t>
            </w:r>
          </w:p>
        </w:tc>
      </w:tr>
    </w:tbl>
    <w:p w:rsidR="00F3423F" w:rsidRDefault="00F3423F" w:rsidP="00F3423F">
      <w:pPr>
        <w:widowControl w:val="0"/>
        <w:ind w:firstLine="708"/>
        <w:jc w:val="both"/>
        <w:rPr>
          <w:b/>
          <w:sz w:val="24"/>
          <w:szCs w:val="24"/>
          <w:lang w:val="ru-RU"/>
        </w:rPr>
      </w:pPr>
    </w:p>
    <w:p w:rsidR="0061379F" w:rsidRPr="003F34A8" w:rsidRDefault="0061379F" w:rsidP="00F3423F">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F3423F" w:rsidRPr="009B76AD">
        <w:rPr>
          <w:color w:val="000000"/>
          <w:sz w:val="24"/>
          <w:szCs w:val="24"/>
          <w:lang w:val="ru-RU"/>
        </w:rPr>
        <w:t>Общество с ограниченной ответственностью "</w:t>
      </w:r>
      <w:r w:rsidR="00F3423F">
        <w:rPr>
          <w:color w:val="000000"/>
          <w:sz w:val="24"/>
          <w:szCs w:val="24"/>
          <w:lang w:val="ru-RU"/>
        </w:rPr>
        <w:t>Комфорт</w:t>
      </w:r>
      <w:r w:rsidR="00F3423F" w:rsidRPr="009B76AD">
        <w:rPr>
          <w:color w:val="000000"/>
          <w:sz w:val="24"/>
          <w:szCs w:val="24"/>
          <w:lang w:val="ru-RU"/>
        </w:rPr>
        <w:t>"</w:t>
      </w:r>
      <w:r w:rsidR="00F3423F">
        <w:rPr>
          <w:color w:val="000000"/>
          <w:sz w:val="24"/>
          <w:szCs w:val="24"/>
          <w:lang w:val="ru-RU"/>
        </w:rPr>
        <w:t xml:space="preserve"> ИНН </w:t>
      </w:r>
      <w:r w:rsidR="00F3423F" w:rsidRPr="00F458DA">
        <w:rPr>
          <w:color w:val="000000"/>
          <w:sz w:val="24"/>
          <w:szCs w:val="24"/>
          <w:lang w:val="ru-RU"/>
        </w:rPr>
        <w:t>5029213917</w:t>
      </w:r>
      <w:r w:rsidR="00F3423F">
        <w:rPr>
          <w:color w:val="000000"/>
          <w:sz w:val="24"/>
          <w:szCs w:val="24"/>
          <w:lang w:val="ru-RU"/>
        </w:rPr>
        <w:t>,</w:t>
      </w:r>
      <w:r w:rsidR="00F3423F" w:rsidRPr="009B76AD">
        <w:rPr>
          <w:color w:val="000000"/>
          <w:sz w:val="24"/>
          <w:szCs w:val="24"/>
          <w:lang w:val="ru-RU"/>
        </w:rPr>
        <w:t xml:space="preserve"> место нахождения:</w:t>
      </w:r>
      <w:r w:rsidR="00F3423F" w:rsidRPr="00F458DA">
        <w:rPr>
          <w:lang w:val="ru-RU"/>
        </w:rPr>
        <w:t xml:space="preserve"> </w:t>
      </w:r>
      <w:r w:rsidR="00F3423F" w:rsidRPr="00F458DA">
        <w:rPr>
          <w:color w:val="000000"/>
          <w:sz w:val="24"/>
          <w:szCs w:val="24"/>
          <w:lang w:val="ru-RU"/>
        </w:rPr>
        <w:t xml:space="preserve">141004, </w:t>
      </w:r>
      <w:proofErr w:type="gramStart"/>
      <w:r w:rsidR="00F3423F" w:rsidRPr="00F458DA">
        <w:rPr>
          <w:color w:val="000000"/>
          <w:sz w:val="24"/>
          <w:szCs w:val="24"/>
          <w:lang w:val="ru-RU"/>
        </w:rPr>
        <w:t>ОБЛ</w:t>
      </w:r>
      <w:proofErr w:type="gramEnd"/>
      <w:r w:rsidR="00F3423F" w:rsidRPr="00F458DA">
        <w:rPr>
          <w:color w:val="000000"/>
          <w:sz w:val="24"/>
          <w:szCs w:val="24"/>
          <w:lang w:val="ru-RU"/>
        </w:rPr>
        <w:t xml:space="preserve"> МОСКОВСКАЯ, Г МЫТИЩИ, УЛ СИЛИКАТНАЯ, ДОМ 19, КОМНАТА 38</w:t>
      </w:r>
      <w:r w:rsidR="00F3423F">
        <w:rPr>
          <w:color w:val="000000"/>
          <w:sz w:val="24"/>
          <w:szCs w:val="24"/>
          <w:lang w:val="ru-RU"/>
        </w:rPr>
        <w:t>.</w:t>
      </w:r>
      <w:r w:rsidRPr="006D5C24">
        <w:rPr>
          <w:b/>
          <w:sz w:val="24"/>
          <w:szCs w:val="24"/>
          <w:lang w:val="ru-RU"/>
        </w:rPr>
        <w:t xml:space="preserve">, цена государственного контракта </w:t>
      </w:r>
      <w:r w:rsidR="00F3423F" w:rsidRPr="00F3423F">
        <w:rPr>
          <w:sz w:val="24"/>
          <w:szCs w:val="24"/>
          <w:lang w:val="ru-RU"/>
        </w:rPr>
        <w:t>536</w:t>
      </w:r>
      <w:r w:rsidR="00F3423F">
        <w:t> </w:t>
      </w:r>
      <w:r w:rsidR="00F3423F" w:rsidRPr="00F3423F">
        <w:rPr>
          <w:sz w:val="24"/>
          <w:szCs w:val="24"/>
          <w:lang w:val="ru-RU"/>
        </w:rPr>
        <w:t>283</w:t>
      </w:r>
      <w:r w:rsidR="00F3423F">
        <w:rPr>
          <w:sz w:val="24"/>
          <w:szCs w:val="24"/>
          <w:lang w:val="ru-RU"/>
        </w:rPr>
        <w:t xml:space="preserve"> </w:t>
      </w:r>
      <w:r w:rsidRPr="006D5C24">
        <w:rPr>
          <w:sz w:val="24"/>
          <w:szCs w:val="24"/>
          <w:lang w:val="ru-RU"/>
        </w:rPr>
        <w:t>рубл</w:t>
      </w:r>
      <w:r w:rsidR="00987A57">
        <w:rPr>
          <w:sz w:val="24"/>
          <w:szCs w:val="24"/>
          <w:lang w:val="ru-RU"/>
        </w:rPr>
        <w:t>ей</w:t>
      </w:r>
      <w:r w:rsidRPr="006D5C24">
        <w:rPr>
          <w:sz w:val="24"/>
          <w:szCs w:val="24"/>
          <w:lang w:val="ru-RU"/>
        </w:rPr>
        <w:t xml:space="preserve"> </w:t>
      </w:r>
      <w:r w:rsidR="00F3423F">
        <w:rPr>
          <w:sz w:val="24"/>
          <w:szCs w:val="24"/>
          <w:lang w:val="ru-RU"/>
        </w:rPr>
        <w:t>25</w:t>
      </w:r>
      <w:r w:rsidR="008A5C0B">
        <w:rPr>
          <w:sz w:val="24"/>
          <w:szCs w:val="24"/>
          <w:lang w:val="ru-RU"/>
        </w:rPr>
        <w:t xml:space="preserve"> копе</w:t>
      </w:r>
      <w:r w:rsidR="00987A57">
        <w:rPr>
          <w:sz w:val="24"/>
          <w:szCs w:val="24"/>
          <w:lang w:val="ru-RU"/>
        </w:rPr>
        <w:t>ек</w:t>
      </w:r>
      <w:r w:rsidRPr="006D5C24">
        <w:rPr>
          <w:sz w:val="24"/>
          <w:szCs w:val="24"/>
          <w:lang w:val="ru-RU"/>
        </w:rPr>
        <w:t>.</w:t>
      </w:r>
    </w:p>
    <w:p w:rsidR="002C21A0" w:rsidRPr="00B52F99" w:rsidRDefault="002C21A0" w:rsidP="000D6DA5">
      <w:pPr>
        <w:spacing w:line="360" w:lineRule="exact"/>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F3423F">
        <w:rPr>
          <w:sz w:val="24"/>
          <w:szCs w:val="24"/>
          <w:lang w:val="ru-RU"/>
        </w:rPr>
        <w:t>17</w:t>
      </w:r>
      <w:r w:rsidR="00987A57">
        <w:rPr>
          <w:sz w:val="24"/>
          <w:szCs w:val="24"/>
          <w:lang w:val="ru-RU"/>
        </w:rPr>
        <w:t xml:space="preserve"> декабря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0D6DA5">
      <w:pPr>
        <w:spacing w:line="360" w:lineRule="exact"/>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FB7BAF">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E6E" w:rsidRDefault="002C6E6E">
      <w:r>
        <w:separator/>
      </w:r>
    </w:p>
  </w:endnote>
  <w:endnote w:type="continuationSeparator" w:id="0">
    <w:p w:rsidR="002C6E6E" w:rsidRDefault="002C6E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2F72B8"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2F72B8"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F3423F">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E6E" w:rsidRDefault="002C6E6E">
      <w:r>
        <w:separator/>
      </w:r>
    </w:p>
  </w:footnote>
  <w:footnote w:type="continuationSeparator" w:id="0">
    <w:p w:rsidR="002C6E6E" w:rsidRDefault="002C6E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0F0"/>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480"/>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6DA5"/>
    <w:rsid w:val="000D74B6"/>
    <w:rsid w:val="000E0875"/>
    <w:rsid w:val="000E76D7"/>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121"/>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2DDC"/>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77B89"/>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6E6E"/>
    <w:rsid w:val="002C79ED"/>
    <w:rsid w:val="002D46CF"/>
    <w:rsid w:val="002D63C6"/>
    <w:rsid w:val="002D73BD"/>
    <w:rsid w:val="002E01FA"/>
    <w:rsid w:val="002E07E7"/>
    <w:rsid w:val="002E0937"/>
    <w:rsid w:val="002E5A85"/>
    <w:rsid w:val="002F42A7"/>
    <w:rsid w:val="002F46B0"/>
    <w:rsid w:val="002F72B8"/>
    <w:rsid w:val="0030048A"/>
    <w:rsid w:val="003019DD"/>
    <w:rsid w:val="00301A9F"/>
    <w:rsid w:val="003044D5"/>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333"/>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187"/>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83C14"/>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1166"/>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970"/>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18A2"/>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24FC"/>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87A57"/>
    <w:rsid w:val="00990F34"/>
    <w:rsid w:val="009913CF"/>
    <w:rsid w:val="00991561"/>
    <w:rsid w:val="00991A1A"/>
    <w:rsid w:val="00993885"/>
    <w:rsid w:val="009A1F29"/>
    <w:rsid w:val="009A258D"/>
    <w:rsid w:val="009A3585"/>
    <w:rsid w:val="009A53DE"/>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6986"/>
    <w:rsid w:val="00AD7268"/>
    <w:rsid w:val="00AD7EE0"/>
    <w:rsid w:val="00AE10B0"/>
    <w:rsid w:val="00AE13D4"/>
    <w:rsid w:val="00AE1E50"/>
    <w:rsid w:val="00AE2067"/>
    <w:rsid w:val="00AE2AE7"/>
    <w:rsid w:val="00AE34FF"/>
    <w:rsid w:val="00AE597D"/>
    <w:rsid w:val="00AE7073"/>
    <w:rsid w:val="00AF0083"/>
    <w:rsid w:val="00AF34BF"/>
    <w:rsid w:val="00AF3AC4"/>
    <w:rsid w:val="00AF511C"/>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2B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2FE0"/>
    <w:rsid w:val="00C4378A"/>
    <w:rsid w:val="00C445F1"/>
    <w:rsid w:val="00C4621F"/>
    <w:rsid w:val="00C469D0"/>
    <w:rsid w:val="00C47203"/>
    <w:rsid w:val="00C472D9"/>
    <w:rsid w:val="00C47514"/>
    <w:rsid w:val="00C51614"/>
    <w:rsid w:val="00C519C2"/>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1D96"/>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25D76"/>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B5B"/>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07ACC"/>
    <w:rsid w:val="00F11685"/>
    <w:rsid w:val="00F15A7C"/>
    <w:rsid w:val="00F1619C"/>
    <w:rsid w:val="00F2018A"/>
    <w:rsid w:val="00F2158B"/>
    <w:rsid w:val="00F2196F"/>
    <w:rsid w:val="00F2269F"/>
    <w:rsid w:val="00F22E23"/>
    <w:rsid w:val="00F2340D"/>
    <w:rsid w:val="00F24872"/>
    <w:rsid w:val="00F24A4A"/>
    <w:rsid w:val="00F24C71"/>
    <w:rsid w:val="00F26703"/>
    <w:rsid w:val="00F27792"/>
    <w:rsid w:val="00F3080D"/>
    <w:rsid w:val="00F30F27"/>
    <w:rsid w:val="00F31FA7"/>
    <w:rsid w:val="00F321DB"/>
    <w:rsid w:val="00F322DD"/>
    <w:rsid w:val="00F329BA"/>
    <w:rsid w:val="00F3423F"/>
    <w:rsid w:val="00F3474D"/>
    <w:rsid w:val="00F40E59"/>
    <w:rsid w:val="00F4135A"/>
    <w:rsid w:val="00F42296"/>
    <w:rsid w:val="00F42C61"/>
    <w:rsid w:val="00F430C3"/>
    <w:rsid w:val="00F44A05"/>
    <w:rsid w:val="00F456CA"/>
    <w:rsid w:val="00F458D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3FBF"/>
    <w:rsid w:val="00FA7420"/>
    <w:rsid w:val="00FA76C1"/>
    <w:rsid w:val="00FB0117"/>
    <w:rsid w:val="00FB09D6"/>
    <w:rsid w:val="00FB15A1"/>
    <w:rsid w:val="00FB24C4"/>
    <w:rsid w:val="00FB3B94"/>
    <w:rsid w:val="00FB43F5"/>
    <w:rsid w:val="00FB5B96"/>
    <w:rsid w:val="00FB64A5"/>
    <w:rsid w:val="00FB7BAF"/>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93"/>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644209">
      <w:bodyDiv w:val="1"/>
      <w:marLeft w:val="0"/>
      <w:marRight w:val="0"/>
      <w:marTop w:val="0"/>
      <w:marBottom w:val="0"/>
      <w:divBdr>
        <w:top w:val="none" w:sz="0" w:space="0" w:color="auto"/>
        <w:left w:val="none" w:sz="0" w:space="0" w:color="auto"/>
        <w:bottom w:val="none" w:sz="0" w:space="0" w:color="auto"/>
        <w:right w:val="none" w:sz="0" w:space="0" w:color="auto"/>
      </w:divBdr>
      <w:divsChild>
        <w:div w:id="130560989">
          <w:marLeft w:val="0"/>
          <w:marRight w:val="0"/>
          <w:marTop w:val="0"/>
          <w:marBottom w:val="0"/>
          <w:divBdr>
            <w:top w:val="none" w:sz="0" w:space="0" w:color="auto"/>
            <w:left w:val="none" w:sz="0" w:space="0" w:color="auto"/>
            <w:bottom w:val="none" w:sz="0" w:space="0" w:color="auto"/>
            <w:right w:val="none" w:sz="0" w:space="0" w:color="auto"/>
          </w:divBdr>
          <w:divsChild>
            <w:div w:id="1518159563">
              <w:marLeft w:val="0"/>
              <w:marRight w:val="0"/>
              <w:marTop w:val="0"/>
              <w:marBottom w:val="0"/>
              <w:divBdr>
                <w:top w:val="none" w:sz="0" w:space="0" w:color="auto"/>
                <w:left w:val="none" w:sz="0" w:space="0" w:color="auto"/>
                <w:bottom w:val="none" w:sz="0" w:space="0" w:color="auto"/>
                <w:right w:val="none" w:sz="0" w:space="0" w:color="auto"/>
              </w:divBdr>
              <w:divsChild>
                <w:div w:id="64181466">
                  <w:marLeft w:val="0"/>
                  <w:marRight w:val="0"/>
                  <w:marTop w:val="0"/>
                  <w:marBottom w:val="0"/>
                  <w:divBdr>
                    <w:top w:val="none" w:sz="0" w:space="0" w:color="auto"/>
                    <w:left w:val="none" w:sz="0" w:space="0" w:color="auto"/>
                    <w:bottom w:val="none" w:sz="0" w:space="0" w:color="auto"/>
                    <w:right w:val="none" w:sz="0" w:space="0" w:color="auto"/>
                  </w:divBdr>
                  <w:divsChild>
                    <w:div w:id="328486928">
                      <w:marLeft w:val="0"/>
                      <w:marRight w:val="0"/>
                      <w:marTop w:val="0"/>
                      <w:marBottom w:val="217"/>
                      <w:divBdr>
                        <w:top w:val="none" w:sz="0" w:space="0" w:color="auto"/>
                        <w:left w:val="none" w:sz="0" w:space="0" w:color="auto"/>
                        <w:bottom w:val="none" w:sz="0" w:space="0" w:color="auto"/>
                        <w:right w:val="none" w:sz="0" w:space="0" w:color="auto"/>
                      </w:divBdr>
                      <w:divsChild>
                        <w:div w:id="714544387">
                          <w:marLeft w:val="0"/>
                          <w:marRight w:val="0"/>
                          <w:marTop w:val="0"/>
                          <w:marBottom w:val="0"/>
                          <w:divBdr>
                            <w:top w:val="none" w:sz="0" w:space="0" w:color="auto"/>
                            <w:left w:val="none" w:sz="0" w:space="0" w:color="auto"/>
                            <w:bottom w:val="none" w:sz="0" w:space="0" w:color="auto"/>
                            <w:right w:val="none" w:sz="0" w:space="0" w:color="auto"/>
                          </w:divBdr>
                          <w:divsChild>
                            <w:div w:id="1385064389">
                              <w:marLeft w:val="0"/>
                              <w:marRight w:val="0"/>
                              <w:marTop w:val="0"/>
                              <w:marBottom w:val="0"/>
                              <w:divBdr>
                                <w:top w:val="none" w:sz="0" w:space="0" w:color="auto"/>
                                <w:left w:val="none" w:sz="0" w:space="0" w:color="auto"/>
                                <w:bottom w:val="none" w:sz="0" w:space="0" w:color="auto"/>
                                <w:right w:val="none" w:sz="0" w:space="0" w:color="auto"/>
                              </w:divBdr>
                              <w:divsChild>
                                <w:div w:id="877624668">
                                  <w:marLeft w:val="272"/>
                                  <w:marRight w:val="272"/>
                                  <w:marTop w:val="272"/>
                                  <w:marBottom w:val="272"/>
                                  <w:divBdr>
                                    <w:top w:val="none" w:sz="0" w:space="0" w:color="auto"/>
                                    <w:left w:val="none" w:sz="0" w:space="0" w:color="auto"/>
                                    <w:bottom w:val="none" w:sz="0" w:space="0" w:color="auto"/>
                                    <w:right w:val="none" w:sz="0" w:space="0" w:color="auto"/>
                                  </w:divBdr>
                                  <w:divsChild>
                                    <w:div w:id="1307004725">
                                      <w:marLeft w:val="-149"/>
                                      <w:marRight w:val="-149"/>
                                      <w:marTop w:val="0"/>
                                      <w:marBottom w:val="0"/>
                                      <w:divBdr>
                                        <w:top w:val="none" w:sz="0" w:space="0" w:color="auto"/>
                                        <w:left w:val="none" w:sz="0" w:space="0" w:color="auto"/>
                                        <w:bottom w:val="none" w:sz="0" w:space="0" w:color="auto"/>
                                        <w:right w:val="none" w:sz="0" w:space="0" w:color="auto"/>
                                      </w:divBdr>
                                      <w:divsChild>
                                        <w:div w:id="124907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8438942">
      <w:bodyDiv w:val="1"/>
      <w:marLeft w:val="0"/>
      <w:marRight w:val="0"/>
      <w:marTop w:val="0"/>
      <w:marBottom w:val="0"/>
      <w:divBdr>
        <w:top w:val="none" w:sz="0" w:space="0" w:color="auto"/>
        <w:left w:val="none" w:sz="0" w:space="0" w:color="auto"/>
        <w:bottom w:val="none" w:sz="0" w:space="0" w:color="auto"/>
        <w:right w:val="none" w:sz="0" w:space="0" w:color="auto"/>
      </w:divBdr>
      <w:divsChild>
        <w:div w:id="1950816046">
          <w:marLeft w:val="0"/>
          <w:marRight w:val="0"/>
          <w:marTop w:val="0"/>
          <w:marBottom w:val="0"/>
          <w:divBdr>
            <w:top w:val="none" w:sz="0" w:space="0" w:color="auto"/>
            <w:left w:val="none" w:sz="0" w:space="0" w:color="auto"/>
            <w:bottom w:val="none" w:sz="0" w:space="0" w:color="auto"/>
            <w:right w:val="none" w:sz="0" w:space="0" w:color="auto"/>
          </w:divBdr>
          <w:divsChild>
            <w:div w:id="2085911437">
              <w:marLeft w:val="0"/>
              <w:marRight w:val="0"/>
              <w:marTop w:val="0"/>
              <w:marBottom w:val="0"/>
              <w:divBdr>
                <w:top w:val="none" w:sz="0" w:space="0" w:color="auto"/>
                <w:left w:val="none" w:sz="0" w:space="0" w:color="auto"/>
                <w:bottom w:val="none" w:sz="0" w:space="0" w:color="auto"/>
                <w:right w:val="none" w:sz="0" w:space="0" w:color="auto"/>
              </w:divBdr>
              <w:divsChild>
                <w:div w:id="1270116883">
                  <w:marLeft w:val="0"/>
                  <w:marRight w:val="0"/>
                  <w:marTop w:val="0"/>
                  <w:marBottom w:val="0"/>
                  <w:divBdr>
                    <w:top w:val="none" w:sz="0" w:space="0" w:color="auto"/>
                    <w:left w:val="none" w:sz="0" w:space="0" w:color="auto"/>
                    <w:bottom w:val="none" w:sz="0" w:space="0" w:color="auto"/>
                    <w:right w:val="none" w:sz="0" w:space="0" w:color="auto"/>
                  </w:divBdr>
                  <w:divsChild>
                    <w:div w:id="2125806898">
                      <w:marLeft w:val="0"/>
                      <w:marRight w:val="0"/>
                      <w:marTop w:val="0"/>
                      <w:marBottom w:val="217"/>
                      <w:divBdr>
                        <w:top w:val="none" w:sz="0" w:space="0" w:color="auto"/>
                        <w:left w:val="none" w:sz="0" w:space="0" w:color="auto"/>
                        <w:bottom w:val="none" w:sz="0" w:space="0" w:color="auto"/>
                        <w:right w:val="none" w:sz="0" w:space="0" w:color="auto"/>
                      </w:divBdr>
                      <w:divsChild>
                        <w:div w:id="205072357">
                          <w:marLeft w:val="0"/>
                          <w:marRight w:val="0"/>
                          <w:marTop w:val="0"/>
                          <w:marBottom w:val="0"/>
                          <w:divBdr>
                            <w:top w:val="none" w:sz="0" w:space="0" w:color="auto"/>
                            <w:left w:val="none" w:sz="0" w:space="0" w:color="auto"/>
                            <w:bottom w:val="none" w:sz="0" w:space="0" w:color="auto"/>
                            <w:right w:val="none" w:sz="0" w:space="0" w:color="auto"/>
                          </w:divBdr>
                          <w:divsChild>
                            <w:div w:id="415397606">
                              <w:marLeft w:val="0"/>
                              <w:marRight w:val="0"/>
                              <w:marTop w:val="0"/>
                              <w:marBottom w:val="0"/>
                              <w:divBdr>
                                <w:top w:val="none" w:sz="0" w:space="0" w:color="auto"/>
                                <w:left w:val="none" w:sz="0" w:space="0" w:color="auto"/>
                                <w:bottom w:val="none" w:sz="0" w:space="0" w:color="auto"/>
                                <w:right w:val="none" w:sz="0" w:space="0" w:color="auto"/>
                              </w:divBdr>
                              <w:divsChild>
                                <w:div w:id="787893317">
                                  <w:marLeft w:val="272"/>
                                  <w:marRight w:val="272"/>
                                  <w:marTop w:val="272"/>
                                  <w:marBottom w:val="272"/>
                                  <w:divBdr>
                                    <w:top w:val="none" w:sz="0" w:space="0" w:color="auto"/>
                                    <w:left w:val="none" w:sz="0" w:space="0" w:color="auto"/>
                                    <w:bottom w:val="none" w:sz="0" w:space="0" w:color="auto"/>
                                    <w:right w:val="none" w:sz="0" w:space="0" w:color="auto"/>
                                  </w:divBdr>
                                  <w:divsChild>
                                    <w:div w:id="2105492799">
                                      <w:marLeft w:val="-149"/>
                                      <w:marRight w:val="-149"/>
                                      <w:marTop w:val="0"/>
                                      <w:marBottom w:val="0"/>
                                      <w:divBdr>
                                        <w:top w:val="none" w:sz="0" w:space="0" w:color="auto"/>
                                        <w:left w:val="none" w:sz="0" w:space="0" w:color="auto"/>
                                        <w:bottom w:val="none" w:sz="0" w:space="0" w:color="auto"/>
                                        <w:right w:val="none" w:sz="0" w:space="0" w:color="auto"/>
                                      </w:divBdr>
                                      <w:divsChild>
                                        <w:div w:id="122198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1998262008">
      <w:bodyDiv w:val="1"/>
      <w:marLeft w:val="0"/>
      <w:marRight w:val="0"/>
      <w:marTop w:val="0"/>
      <w:marBottom w:val="0"/>
      <w:divBdr>
        <w:top w:val="none" w:sz="0" w:space="0" w:color="auto"/>
        <w:left w:val="none" w:sz="0" w:space="0" w:color="auto"/>
        <w:bottom w:val="none" w:sz="0" w:space="0" w:color="auto"/>
        <w:right w:val="none" w:sz="0" w:space="0" w:color="auto"/>
      </w:divBdr>
      <w:divsChild>
        <w:div w:id="515341360">
          <w:marLeft w:val="0"/>
          <w:marRight w:val="0"/>
          <w:marTop w:val="0"/>
          <w:marBottom w:val="0"/>
          <w:divBdr>
            <w:top w:val="none" w:sz="0" w:space="0" w:color="auto"/>
            <w:left w:val="none" w:sz="0" w:space="0" w:color="auto"/>
            <w:bottom w:val="none" w:sz="0" w:space="0" w:color="auto"/>
            <w:right w:val="none" w:sz="0" w:space="0" w:color="auto"/>
          </w:divBdr>
          <w:divsChild>
            <w:div w:id="1746292712">
              <w:marLeft w:val="0"/>
              <w:marRight w:val="0"/>
              <w:marTop w:val="0"/>
              <w:marBottom w:val="0"/>
              <w:divBdr>
                <w:top w:val="none" w:sz="0" w:space="0" w:color="auto"/>
                <w:left w:val="none" w:sz="0" w:space="0" w:color="auto"/>
                <w:bottom w:val="none" w:sz="0" w:space="0" w:color="auto"/>
                <w:right w:val="none" w:sz="0" w:space="0" w:color="auto"/>
              </w:divBdr>
              <w:divsChild>
                <w:div w:id="291180531">
                  <w:marLeft w:val="0"/>
                  <w:marRight w:val="0"/>
                  <w:marTop w:val="0"/>
                  <w:marBottom w:val="0"/>
                  <w:divBdr>
                    <w:top w:val="none" w:sz="0" w:space="0" w:color="auto"/>
                    <w:left w:val="none" w:sz="0" w:space="0" w:color="auto"/>
                    <w:bottom w:val="none" w:sz="0" w:space="0" w:color="auto"/>
                    <w:right w:val="none" w:sz="0" w:space="0" w:color="auto"/>
                  </w:divBdr>
                  <w:divsChild>
                    <w:div w:id="158153315">
                      <w:marLeft w:val="0"/>
                      <w:marRight w:val="0"/>
                      <w:marTop w:val="0"/>
                      <w:marBottom w:val="217"/>
                      <w:divBdr>
                        <w:top w:val="none" w:sz="0" w:space="0" w:color="auto"/>
                        <w:left w:val="none" w:sz="0" w:space="0" w:color="auto"/>
                        <w:bottom w:val="none" w:sz="0" w:space="0" w:color="auto"/>
                        <w:right w:val="none" w:sz="0" w:space="0" w:color="auto"/>
                      </w:divBdr>
                      <w:divsChild>
                        <w:div w:id="2009405435">
                          <w:marLeft w:val="0"/>
                          <w:marRight w:val="0"/>
                          <w:marTop w:val="0"/>
                          <w:marBottom w:val="0"/>
                          <w:divBdr>
                            <w:top w:val="none" w:sz="0" w:space="0" w:color="auto"/>
                            <w:left w:val="none" w:sz="0" w:space="0" w:color="auto"/>
                            <w:bottom w:val="none" w:sz="0" w:space="0" w:color="auto"/>
                            <w:right w:val="none" w:sz="0" w:space="0" w:color="auto"/>
                          </w:divBdr>
                          <w:divsChild>
                            <w:div w:id="1273635675">
                              <w:marLeft w:val="0"/>
                              <w:marRight w:val="0"/>
                              <w:marTop w:val="0"/>
                              <w:marBottom w:val="0"/>
                              <w:divBdr>
                                <w:top w:val="none" w:sz="0" w:space="0" w:color="auto"/>
                                <w:left w:val="none" w:sz="0" w:space="0" w:color="auto"/>
                                <w:bottom w:val="none" w:sz="0" w:space="0" w:color="auto"/>
                                <w:right w:val="none" w:sz="0" w:space="0" w:color="auto"/>
                              </w:divBdr>
                              <w:divsChild>
                                <w:div w:id="1694306170">
                                  <w:marLeft w:val="272"/>
                                  <w:marRight w:val="272"/>
                                  <w:marTop w:val="272"/>
                                  <w:marBottom w:val="272"/>
                                  <w:divBdr>
                                    <w:top w:val="none" w:sz="0" w:space="0" w:color="auto"/>
                                    <w:left w:val="none" w:sz="0" w:space="0" w:color="auto"/>
                                    <w:bottom w:val="none" w:sz="0" w:space="0" w:color="auto"/>
                                    <w:right w:val="none" w:sz="0" w:space="0" w:color="auto"/>
                                  </w:divBdr>
                                  <w:divsChild>
                                    <w:div w:id="698237445">
                                      <w:marLeft w:val="-149"/>
                                      <w:marRight w:val="-149"/>
                                      <w:marTop w:val="0"/>
                                      <w:marBottom w:val="0"/>
                                      <w:divBdr>
                                        <w:top w:val="none" w:sz="0" w:space="0" w:color="auto"/>
                                        <w:left w:val="none" w:sz="0" w:space="0" w:color="auto"/>
                                        <w:bottom w:val="none" w:sz="0" w:space="0" w:color="auto"/>
                                        <w:right w:val="none" w:sz="0" w:space="0" w:color="auto"/>
                                      </w:divBdr>
                                      <w:divsChild>
                                        <w:div w:id="167105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600</Words>
  <Characters>3424</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2021-12-17T11:58:00Z</cp:lastPrinted>
  <dcterms:created xsi:type="dcterms:W3CDTF">2021-12-17T12:00:00Z</dcterms:created>
  <dcterms:modified xsi:type="dcterms:W3CDTF">2021-12-17T12:00:00Z</dcterms:modified>
</cp:coreProperties>
</file>