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5457" w:rsidRDefault="00F25457" w:rsidP="00B322AF">
      <w:pPr>
        <w:pStyle w:val="a9"/>
        <w:jc w:val="right"/>
        <w:rPr>
          <w:rFonts w:ascii="Circe" w:hAnsi="Circe"/>
          <w:color w:val="000000"/>
          <w:sz w:val="21"/>
          <w:szCs w:val="21"/>
          <w:shd w:val="clear" w:color="auto" w:fill="FFFFFF"/>
        </w:rPr>
      </w:pPr>
      <w:r>
        <w:rPr>
          <w:sz w:val="24"/>
          <w:szCs w:val="24"/>
        </w:rPr>
        <w:t xml:space="preserve">ИКЗ </w:t>
      </w:r>
      <w:r w:rsidR="00B322AF" w:rsidRPr="00B322AF">
        <w:rPr>
          <w:rFonts w:ascii="Circe" w:hAnsi="Circe"/>
          <w:color w:val="000000"/>
          <w:sz w:val="21"/>
          <w:szCs w:val="21"/>
          <w:shd w:val="clear" w:color="auto" w:fill="FFFFFF"/>
        </w:rPr>
        <w:t>211505000457850500100100320022910244</w:t>
      </w:r>
    </w:p>
    <w:p w:rsidR="00F25457" w:rsidRDefault="00F25457" w:rsidP="00F25457">
      <w:pPr>
        <w:pStyle w:val="a9"/>
        <w:jc w:val="right"/>
        <w:rPr>
          <w:sz w:val="24"/>
          <w:szCs w:val="24"/>
        </w:rPr>
      </w:pPr>
    </w:p>
    <w:p w:rsidR="00193129" w:rsidRPr="0041445B" w:rsidRDefault="00193129" w:rsidP="00E85181">
      <w:pPr>
        <w:pStyle w:val="a9"/>
        <w:rPr>
          <w:sz w:val="24"/>
          <w:szCs w:val="24"/>
        </w:rPr>
      </w:pPr>
      <w:r w:rsidRPr="0041445B">
        <w:rPr>
          <w:sz w:val="24"/>
          <w:szCs w:val="24"/>
        </w:rPr>
        <w:t>Протокол</w:t>
      </w:r>
    </w:p>
    <w:p w:rsidR="00193129" w:rsidRPr="0041445B" w:rsidRDefault="004F0067" w:rsidP="00E85181">
      <w:pPr>
        <w:pStyle w:val="a8"/>
        <w:pBdr>
          <w:bottom w:val="single" w:sz="12" w:space="1" w:color="auto"/>
        </w:pBdr>
        <w:jc w:val="center"/>
        <w:rPr>
          <w:b/>
          <w:sz w:val="24"/>
          <w:szCs w:val="24"/>
        </w:rPr>
      </w:pPr>
      <w:r w:rsidRPr="0041445B">
        <w:rPr>
          <w:b/>
          <w:sz w:val="24"/>
          <w:szCs w:val="24"/>
        </w:rPr>
        <w:t xml:space="preserve">заседания Единой комиссии по осуществлению закупок товаров, работ, услуг для нужд </w:t>
      </w:r>
      <w:r w:rsidRPr="0041445B">
        <w:rPr>
          <w:b/>
          <w:spacing w:val="1"/>
          <w:sz w:val="24"/>
          <w:szCs w:val="24"/>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sidR="00193129" w:rsidRPr="0041445B">
        <w:rPr>
          <w:b/>
          <w:sz w:val="24"/>
          <w:szCs w:val="24"/>
        </w:rPr>
        <w:t xml:space="preserve"> </w:t>
      </w:r>
    </w:p>
    <w:p w:rsidR="000A5AA1" w:rsidRPr="0041445B" w:rsidRDefault="000A5AA1" w:rsidP="000A5AA1">
      <w:pPr>
        <w:pStyle w:val="a8"/>
        <w:pBdr>
          <w:bottom w:val="single" w:sz="12" w:space="1" w:color="auto"/>
        </w:pBdr>
        <w:jc w:val="center"/>
        <w:rPr>
          <w:b/>
          <w:sz w:val="24"/>
          <w:szCs w:val="24"/>
        </w:rPr>
      </w:pPr>
      <w:r w:rsidRPr="0041445B">
        <w:rPr>
          <w:b/>
          <w:sz w:val="24"/>
          <w:szCs w:val="24"/>
        </w:rPr>
        <w:t xml:space="preserve">по подведению итогов электронного аукциона  </w:t>
      </w:r>
    </w:p>
    <w:p w:rsidR="00193129" w:rsidRPr="0041445B" w:rsidRDefault="00193129" w:rsidP="00E85181">
      <w:pPr>
        <w:pStyle w:val="a8"/>
        <w:pBdr>
          <w:bottom w:val="single" w:sz="12" w:space="1" w:color="auto"/>
        </w:pBdr>
        <w:jc w:val="center"/>
        <w:rPr>
          <w:b/>
          <w:sz w:val="24"/>
          <w:szCs w:val="24"/>
        </w:rPr>
      </w:pPr>
      <w:r w:rsidRPr="0041445B">
        <w:rPr>
          <w:b/>
          <w:sz w:val="24"/>
          <w:szCs w:val="24"/>
        </w:rPr>
        <w:t xml:space="preserve"> </w:t>
      </w:r>
    </w:p>
    <w:p w:rsidR="0005648D" w:rsidRPr="0005648D" w:rsidRDefault="0005648D" w:rsidP="0005648D">
      <w:pPr>
        <w:rPr>
          <w:sz w:val="24"/>
          <w:szCs w:val="24"/>
          <w:lang w:val="ru-RU"/>
        </w:rPr>
      </w:pPr>
      <w:r w:rsidRPr="0005648D">
        <w:rPr>
          <w:szCs w:val="24"/>
          <w:lang w:val="ru-RU"/>
        </w:rPr>
        <w:t>№</w:t>
      </w:r>
      <w:r w:rsidRPr="0005648D">
        <w:rPr>
          <w:szCs w:val="24"/>
        </w:rPr>
        <w:t> </w:t>
      </w:r>
      <w:r w:rsidRPr="0005648D">
        <w:rPr>
          <w:color w:val="000000"/>
          <w:szCs w:val="24"/>
          <w:lang w:val="ru-RU"/>
        </w:rPr>
        <w:t xml:space="preserve">  </w:t>
      </w:r>
      <w:r w:rsidR="00B322AF" w:rsidRPr="00B322AF">
        <w:rPr>
          <w:sz w:val="24"/>
          <w:szCs w:val="24"/>
          <w:lang w:val="ru-RU"/>
        </w:rPr>
        <w:t>0348100046321000075</w:t>
      </w:r>
      <w:r w:rsidRPr="0005648D">
        <w:rPr>
          <w:sz w:val="24"/>
          <w:szCs w:val="24"/>
          <w:lang w:val="ru-RU"/>
        </w:rPr>
        <w:t xml:space="preserve">                    </w:t>
      </w:r>
      <w:r w:rsidRPr="0005648D">
        <w:rPr>
          <w:color w:val="000000"/>
          <w:sz w:val="24"/>
          <w:szCs w:val="24"/>
          <w:lang w:val="ru-RU"/>
        </w:rPr>
        <w:t xml:space="preserve"> </w:t>
      </w:r>
      <w:r w:rsidRPr="0005648D">
        <w:rPr>
          <w:sz w:val="24"/>
          <w:szCs w:val="24"/>
          <w:lang w:val="ru-RU"/>
        </w:rPr>
        <w:t xml:space="preserve">                                </w:t>
      </w:r>
      <w:r w:rsidR="00B322AF">
        <w:rPr>
          <w:sz w:val="24"/>
          <w:szCs w:val="24"/>
          <w:lang w:val="ru-RU"/>
        </w:rPr>
        <w:t xml:space="preserve">                          от «20</w:t>
      </w:r>
      <w:r w:rsidRPr="0005648D">
        <w:rPr>
          <w:sz w:val="24"/>
          <w:szCs w:val="24"/>
          <w:lang w:val="ru-RU"/>
        </w:rPr>
        <w:t xml:space="preserve">» </w:t>
      </w:r>
      <w:r w:rsidR="00B322AF">
        <w:rPr>
          <w:sz w:val="24"/>
          <w:szCs w:val="24"/>
          <w:lang w:val="ru-RU"/>
        </w:rPr>
        <w:t>декабря</w:t>
      </w:r>
      <w:r w:rsidRPr="0005648D">
        <w:rPr>
          <w:sz w:val="24"/>
          <w:szCs w:val="24"/>
          <w:lang w:val="ru-RU"/>
        </w:rPr>
        <w:t xml:space="preserve"> 2021 г.</w:t>
      </w:r>
    </w:p>
    <w:p w:rsidR="0005648D" w:rsidRPr="00D449CA" w:rsidRDefault="0005648D" w:rsidP="0005648D">
      <w:pPr>
        <w:pStyle w:val="210"/>
        <w:spacing w:line="264" w:lineRule="auto"/>
        <w:ind w:firstLine="0"/>
        <w:rPr>
          <w:szCs w:val="24"/>
        </w:rPr>
      </w:pPr>
      <w:r w:rsidRPr="00D449CA">
        <w:rPr>
          <w:szCs w:val="24"/>
        </w:rPr>
        <w:t>п. Юность</w:t>
      </w:r>
    </w:p>
    <w:p w:rsidR="0005648D" w:rsidRPr="00B52F99" w:rsidRDefault="0005648D" w:rsidP="0005648D">
      <w:pPr>
        <w:tabs>
          <w:tab w:val="left" w:pos="540"/>
          <w:tab w:val="left" w:pos="720"/>
        </w:tabs>
        <w:spacing w:line="360" w:lineRule="exact"/>
        <w:ind w:firstLine="709"/>
        <w:jc w:val="both"/>
        <w:rPr>
          <w:sz w:val="24"/>
          <w:szCs w:val="24"/>
          <w:lang w:val="ru-RU"/>
        </w:rPr>
      </w:pPr>
      <w:r w:rsidRPr="00B52F99">
        <w:rPr>
          <w:b/>
          <w:sz w:val="24"/>
          <w:szCs w:val="24"/>
          <w:lang w:val="ru-RU"/>
        </w:rPr>
        <w:t xml:space="preserve">1. Аукцион проводится </w:t>
      </w:r>
      <w:r w:rsidRPr="00B52F99">
        <w:rPr>
          <w:sz w:val="24"/>
          <w:szCs w:val="24"/>
          <w:lang w:val="ru-RU"/>
        </w:rPr>
        <w:t xml:space="preserve">Федеральным государственным бюджетным общеобразовательным учреждением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Pr="00B52F99">
        <w:rPr>
          <w:sz w:val="24"/>
          <w:szCs w:val="24"/>
          <w:lang w:val="ru-RU"/>
        </w:rPr>
        <w:t>Лосино-Петровский</w:t>
      </w:r>
      <w:proofErr w:type="spellEnd"/>
      <w:r w:rsidRPr="00B52F99">
        <w:rPr>
          <w:sz w:val="24"/>
          <w:szCs w:val="24"/>
          <w:lang w:val="ru-RU"/>
        </w:rPr>
        <w:t xml:space="preserve">, пос. Юность стр. 15, Контактное лицо: </w:t>
      </w:r>
      <w:r w:rsidR="00B322AF">
        <w:rPr>
          <w:sz w:val="24"/>
          <w:szCs w:val="24"/>
          <w:lang w:val="ru-RU"/>
        </w:rPr>
        <w:t>Черемисина Светлана Владимировна</w:t>
      </w:r>
      <w:r>
        <w:rPr>
          <w:sz w:val="24"/>
          <w:szCs w:val="24"/>
          <w:lang w:val="ru-RU"/>
        </w:rPr>
        <w:t>, Телефон: 8 (495) 993-02-07, факс 8 (496) 567-38-84</w:t>
      </w:r>
      <w:r w:rsidRPr="00B52F99">
        <w:rPr>
          <w:sz w:val="24"/>
          <w:szCs w:val="24"/>
          <w:lang w:val="ru-RU"/>
        </w:rPr>
        <w:t xml:space="preserve">, Адрес электронной почты: </w:t>
      </w:r>
      <w:proofErr w:type="spellStart"/>
      <w:r w:rsidRPr="00B52F99">
        <w:rPr>
          <w:sz w:val="24"/>
          <w:szCs w:val="24"/>
          <w:shd w:val="clear" w:color="auto" w:fill="FFFFFF"/>
        </w:rPr>
        <w:t>zakupki</w:t>
      </w:r>
      <w:proofErr w:type="spellEnd"/>
      <w:r w:rsidRPr="00B52F99">
        <w:rPr>
          <w:sz w:val="24"/>
          <w:szCs w:val="24"/>
          <w:shd w:val="clear" w:color="auto" w:fill="FFFFFF"/>
          <w:lang w:val="ru-RU"/>
        </w:rPr>
        <w:t>@</w:t>
      </w:r>
      <w:proofErr w:type="spellStart"/>
      <w:r w:rsidRPr="00B52F99">
        <w:rPr>
          <w:sz w:val="24"/>
          <w:szCs w:val="24"/>
          <w:shd w:val="clear" w:color="auto" w:fill="FFFFFF"/>
        </w:rPr>
        <w:t>shkolamid</w:t>
      </w:r>
      <w:proofErr w:type="spellEnd"/>
      <w:r w:rsidRPr="00B52F99">
        <w:rPr>
          <w:sz w:val="24"/>
          <w:szCs w:val="24"/>
          <w:shd w:val="clear" w:color="auto" w:fill="FFFFFF"/>
          <w:lang w:val="ru-RU"/>
        </w:rPr>
        <w:t>.</w:t>
      </w:r>
      <w:proofErr w:type="spellStart"/>
      <w:r w:rsidRPr="00B52F99">
        <w:rPr>
          <w:sz w:val="24"/>
          <w:szCs w:val="24"/>
          <w:shd w:val="clear" w:color="auto" w:fill="FFFFFF"/>
        </w:rPr>
        <w:t>ru</w:t>
      </w:r>
      <w:proofErr w:type="spellEnd"/>
      <w:r w:rsidRPr="00B52F99">
        <w:rPr>
          <w:sz w:val="24"/>
          <w:szCs w:val="24"/>
          <w:shd w:val="clear" w:color="auto" w:fill="FFFFFF"/>
          <w:lang w:val="ru-RU"/>
        </w:rPr>
        <w:t>.</w:t>
      </w:r>
    </w:p>
    <w:p w:rsidR="0005648D" w:rsidRPr="00B52F99" w:rsidRDefault="0005648D" w:rsidP="0005648D">
      <w:pPr>
        <w:keepLines/>
        <w:widowControl w:val="0"/>
        <w:suppressLineNumbers/>
        <w:suppressAutoHyphens/>
        <w:autoSpaceDE w:val="0"/>
        <w:autoSpaceDN w:val="0"/>
        <w:spacing w:line="360" w:lineRule="exact"/>
        <w:ind w:firstLine="709"/>
        <w:jc w:val="both"/>
        <w:rPr>
          <w:b/>
          <w:bCs/>
          <w:sz w:val="24"/>
          <w:szCs w:val="24"/>
          <w:lang w:val="ru-RU"/>
        </w:rPr>
      </w:pPr>
      <w:r w:rsidRPr="00B52F99">
        <w:rPr>
          <w:b/>
          <w:bCs/>
          <w:color w:val="000000"/>
          <w:sz w:val="24"/>
          <w:szCs w:val="24"/>
          <w:lang w:val="ru-RU"/>
        </w:rPr>
        <w:t>2. Государственный заказчик:</w:t>
      </w:r>
      <w:r w:rsidRPr="00B52F99">
        <w:rPr>
          <w:sz w:val="24"/>
          <w:szCs w:val="24"/>
          <w:lang w:val="ru-RU"/>
        </w:rPr>
        <w:t xml:space="preserve"> Федеральное государственное бюджетное общеобразовательное учреждение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Pr="00B52F99">
        <w:rPr>
          <w:sz w:val="24"/>
          <w:szCs w:val="24"/>
          <w:lang w:val="ru-RU"/>
        </w:rPr>
        <w:t>Лосино-Петровский</w:t>
      </w:r>
      <w:proofErr w:type="spellEnd"/>
      <w:r w:rsidRPr="00B52F99">
        <w:rPr>
          <w:sz w:val="24"/>
          <w:szCs w:val="24"/>
          <w:lang w:val="ru-RU"/>
        </w:rPr>
        <w:t xml:space="preserve">, пос. Юность стр. 15, Контактное лицо: </w:t>
      </w:r>
      <w:r w:rsidR="00044B51">
        <w:rPr>
          <w:sz w:val="24"/>
          <w:szCs w:val="24"/>
          <w:lang w:val="ru-RU"/>
        </w:rPr>
        <w:t>Черемисина Светлана Владимировна</w:t>
      </w:r>
      <w:r>
        <w:rPr>
          <w:sz w:val="24"/>
          <w:szCs w:val="24"/>
          <w:lang w:val="ru-RU"/>
        </w:rPr>
        <w:t>, Телефон: 8 (495) 993-02-07, факс 8 (496) 567-38-84</w:t>
      </w:r>
      <w:r w:rsidRPr="00B52F99">
        <w:rPr>
          <w:sz w:val="24"/>
          <w:szCs w:val="24"/>
          <w:lang w:val="ru-RU"/>
        </w:rPr>
        <w:t xml:space="preserve">, Адрес электронной почты: </w:t>
      </w:r>
      <w:proofErr w:type="spellStart"/>
      <w:r w:rsidRPr="00B52F99">
        <w:rPr>
          <w:sz w:val="24"/>
          <w:szCs w:val="24"/>
          <w:shd w:val="clear" w:color="auto" w:fill="FFFFFF"/>
        </w:rPr>
        <w:t>zakupki</w:t>
      </w:r>
      <w:proofErr w:type="spellEnd"/>
      <w:r w:rsidRPr="00B52F99">
        <w:rPr>
          <w:sz w:val="24"/>
          <w:szCs w:val="24"/>
          <w:shd w:val="clear" w:color="auto" w:fill="FFFFFF"/>
          <w:lang w:val="ru-RU"/>
        </w:rPr>
        <w:t>@</w:t>
      </w:r>
      <w:proofErr w:type="spellStart"/>
      <w:r w:rsidRPr="00B52F99">
        <w:rPr>
          <w:sz w:val="24"/>
          <w:szCs w:val="24"/>
          <w:shd w:val="clear" w:color="auto" w:fill="FFFFFF"/>
        </w:rPr>
        <w:t>shkolamid</w:t>
      </w:r>
      <w:proofErr w:type="spellEnd"/>
      <w:r w:rsidRPr="00B52F99">
        <w:rPr>
          <w:sz w:val="24"/>
          <w:szCs w:val="24"/>
          <w:shd w:val="clear" w:color="auto" w:fill="FFFFFF"/>
          <w:lang w:val="ru-RU"/>
        </w:rPr>
        <w:t>.</w:t>
      </w:r>
      <w:proofErr w:type="spellStart"/>
      <w:r w:rsidRPr="00B52F99">
        <w:rPr>
          <w:sz w:val="24"/>
          <w:szCs w:val="24"/>
          <w:shd w:val="clear" w:color="auto" w:fill="FFFFFF"/>
        </w:rPr>
        <w:t>ru</w:t>
      </w:r>
      <w:proofErr w:type="spellEnd"/>
      <w:r w:rsidRPr="00B52F99">
        <w:rPr>
          <w:sz w:val="24"/>
          <w:szCs w:val="24"/>
          <w:shd w:val="clear" w:color="auto" w:fill="FFFFFF"/>
          <w:lang w:val="ru-RU"/>
        </w:rPr>
        <w:t>.</w:t>
      </w:r>
    </w:p>
    <w:p w:rsidR="0005648D" w:rsidRPr="00B52F99" w:rsidRDefault="0005648D" w:rsidP="0005648D">
      <w:pPr>
        <w:spacing w:line="360" w:lineRule="exact"/>
        <w:ind w:firstLine="709"/>
        <w:jc w:val="both"/>
        <w:rPr>
          <w:sz w:val="24"/>
          <w:szCs w:val="24"/>
          <w:lang w:val="ru-RU"/>
        </w:rPr>
      </w:pPr>
      <w:r w:rsidRPr="00B52F99">
        <w:rPr>
          <w:b/>
          <w:color w:val="000000"/>
          <w:sz w:val="24"/>
          <w:szCs w:val="24"/>
          <w:lang w:val="ru-RU"/>
        </w:rPr>
        <w:t>3. Состав Единой комиссии:</w:t>
      </w:r>
      <w:r w:rsidRPr="00B52F99">
        <w:rPr>
          <w:color w:val="000000"/>
          <w:sz w:val="24"/>
          <w:szCs w:val="24"/>
          <w:lang w:val="ru-RU"/>
        </w:rPr>
        <w:t xml:space="preserve"> </w:t>
      </w:r>
      <w:r w:rsidRPr="00B52F99">
        <w:rPr>
          <w:sz w:val="24"/>
          <w:szCs w:val="24"/>
          <w:lang w:val="ru-RU"/>
        </w:rPr>
        <w:t xml:space="preserve">состав Единой комиссии по осуществлению закупок товаров, работ, услуг для нужд </w:t>
      </w:r>
      <w:r w:rsidRPr="00B52F99">
        <w:rPr>
          <w:spacing w:val="1"/>
          <w:sz w:val="24"/>
          <w:szCs w:val="24"/>
          <w:lang w:val="ru-RU"/>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sidRPr="00B52F99">
        <w:rPr>
          <w:sz w:val="24"/>
          <w:szCs w:val="24"/>
          <w:lang w:val="ru-RU"/>
        </w:rPr>
        <w:t xml:space="preserve"> определен Приказом директора  Федерального государственного бюджетного общеобразовательного учреждения «Средняя школа-интернат Министерства иностранных дел Российской Федерации» № </w:t>
      </w:r>
      <w:r>
        <w:rPr>
          <w:sz w:val="24"/>
          <w:szCs w:val="24"/>
          <w:lang w:val="ru-RU"/>
        </w:rPr>
        <w:t>103</w:t>
      </w:r>
      <w:r w:rsidRPr="00B52F99">
        <w:rPr>
          <w:sz w:val="24"/>
          <w:szCs w:val="24"/>
          <w:lang w:val="ru-RU"/>
        </w:rPr>
        <w:t>-ОД от 08.</w:t>
      </w:r>
      <w:r>
        <w:rPr>
          <w:sz w:val="24"/>
          <w:szCs w:val="24"/>
          <w:lang w:val="ru-RU"/>
        </w:rPr>
        <w:t>07</w:t>
      </w:r>
      <w:r w:rsidRPr="00B52F99">
        <w:rPr>
          <w:sz w:val="24"/>
          <w:szCs w:val="24"/>
          <w:lang w:val="ru-RU"/>
        </w:rPr>
        <w:t>.20</w:t>
      </w:r>
      <w:r>
        <w:rPr>
          <w:sz w:val="24"/>
          <w:szCs w:val="24"/>
          <w:lang w:val="ru-RU"/>
        </w:rPr>
        <w:t xml:space="preserve">20 </w:t>
      </w:r>
      <w:r w:rsidRPr="00B52F99">
        <w:rPr>
          <w:sz w:val="24"/>
          <w:szCs w:val="24"/>
          <w:lang w:val="ru-RU"/>
        </w:rPr>
        <w:t>г.</w:t>
      </w:r>
      <w:r>
        <w:rPr>
          <w:sz w:val="24"/>
          <w:szCs w:val="24"/>
          <w:lang w:val="ru-RU"/>
        </w:rPr>
        <w:t xml:space="preserve"> (с изменениями)</w:t>
      </w:r>
    </w:p>
    <w:p w:rsidR="0005648D" w:rsidRPr="002C33C2" w:rsidRDefault="0005648D" w:rsidP="0005648D">
      <w:pPr>
        <w:spacing w:line="360" w:lineRule="exact"/>
        <w:ind w:firstLine="709"/>
        <w:jc w:val="both"/>
        <w:rPr>
          <w:color w:val="000000"/>
          <w:sz w:val="24"/>
          <w:szCs w:val="24"/>
          <w:lang w:val="ru-RU"/>
        </w:rPr>
      </w:pPr>
      <w:r w:rsidRPr="002C33C2">
        <w:rPr>
          <w:color w:val="000000"/>
          <w:sz w:val="24"/>
          <w:szCs w:val="24"/>
          <w:lang w:val="ru-RU"/>
        </w:rPr>
        <w:t>Кворум имеется. Единая комиссия правомочна.</w:t>
      </w:r>
    </w:p>
    <w:p w:rsidR="0005648D" w:rsidRPr="004D019B" w:rsidRDefault="0005648D" w:rsidP="0005648D">
      <w:pPr>
        <w:pStyle w:val="210"/>
        <w:spacing w:line="360" w:lineRule="exact"/>
        <w:ind w:firstLine="709"/>
      </w:pPr>
      <w:r w:rsidRPr="00B52F99">
        <w:rPr>
          <w:b/>
          <w:color w:val="000000"/>
          <w:szCs w:val="24"/>
        </w:rPr>
        <w:t>4. Предмет государственного контракта:</w:t>
      </w:r>
      <w:r w:rsidRPr="00B52F99">
        <w:rPr>
          <w:color w:val="000000"/>
          <w:szCs w:val="24"/>
        </w:rPr>
        <w:t xml:space="preserve"> </w:t>
      </w:r>
      <w:r w:rsidR="00B322AF" w:rsidRPr="00B322AF">
        <w:t xml:space="preserve">Приобретение транспортного средства (школьного автобуса) для перевозки </w:t>
      </w:r>
      <w:proofErr w:type="gramStart"/>
      <w:r w:rsidR="00B322AF" w:rsidRPr="00B322AF">
        <w:t>обучающихся</w:t>
      </w:r>
      <w:proofErr w:type="gramEnd"/>
      <w:r w:rsidR="00B322AF" w:rsidRPr="00B322AF">
        <w:t xml:space="preserve"> ФГБОУ "Средняя школа-интернат МИД России"</w:t>
      </w:r>
      <w:r w:rsidR="00B322AF">
        <w:t>.</w:t>
      </w:r>
    </w:p>
    <w:p w:rsidR="0005648D" w:rsidRPr="00AE5E64" w:rsidRDefault="0005648D" w:rsidP="0005648D">
      <w:pPr>
        <w:pStyle w:val="210"/>
        <w:spacing w:line="360" w:lineRule="exact"/>
        <w:ind w:firstLine="709"/>
        <w:rPr>
          <w:szCs w:val="24"/>
        </w:rPr>
      </w:pPr>
      <w:r w:rsidRPr="00AE5E64">
        <w:rPr>
          <w:b/>
          <w:color w:val="000000"/>
          <w:szCs w:val="24"/>
        </w:rPr>
        <w:t>5. Идентификационный код закупки:</w:t>
      </w:r>
      <w:r w:rsidRPr="00AE5E64">
        <w:rPr>
          <w:szCs w:val="24"/>
        </w:rPr>
        <w:t xml:space="preserve"> </w:t>
      </w:r>
      <w:r w:rsidR="00B322AF" w:rsidRPr="00B322AF">
        <w:t>211505000457850500100100320022910244</w:t>
      </w:r>
      <w:r w:rsidR="00B322AF">
        <w:t>.</w:t>
      </w:r>
    </w:p>
    <w:p w:rsidR="0005648D" w:rsidRPr="00867E48" w:rsidRDefault="0005648D" w:rsidP="0005648D">
      <w:pPr>
        <w:spacing w:line="360" w:lineRule="exact"/>
        <w:ind w:firstLine="708"/>
        <w:jc w:val="both"/>
        <w:rPr>
          <w:sz w:val="24"/>
          <w:szCs w:val="24"/>
          <w:lang w:val="ru-RU"/>
        </w:rPr>
      </w:pPr>
      <w:r w:rsidRPr="00694E33">
        <w:rPr>
          <w:b/>
          <w:color w:val="000000"/>
          <w:sz w:val="24"/>
          <w:szCs w:val="24"/>
          <w:lang w:val="ru-RU"/>
        </w:rPr>
        <w:t>6. Начальная (максимальная) цена государственного контракта</w:t>
      </w:r>
      <w:r w:rsidRPr="00694E33">
        <w:rPr>
          <w:i/>
          <w:color w:val="000000"/>
          <w:sz w:val="24"/>
          <w:szCs w:val="24"/>
          <w:lang w:val="ru-RU"/>
        </w:rPr>
        <w:t xml:space="preserve">: </w:t>
      </w:r>
      <w:r w:rsidR="00B322AF">
        <w:rPr>
          <w:color w:val="000000"/>
          <w:sz w:val="24"/>
          <w:szCs w:val="24"/>
          <w:lang w:val="ru-RU"/>
        </w:rPr>
        <w:t>23 306 666</w:t>
      </w:r>
      <w:r w:rsidRPr="0020335F">
        <w:rPr>
          <w:sz w:val="24"/>
          <w:szCs w:val="24"/>
          <w:lang w:val="ru-RU"/>
        </w:rPr>
        <w:t xml:space="preserve"> (</w:t>
      </w:r>
      <w:r w:rsidR="00B322AF">
        <w:rPr>
          <w:sz w:val="24"/>
          <w:szCs w:val="24"/>
          <w:lang w:val="ru-RU"/>
        </w:rPr>
        <w:t>Двадцать три миллиона триста шесть тысяч шестьсот шестьдесят шесть) рублей 67</w:t>
      </w:r>
      <w:r w:rsidRPr="0020335F">
        <w:rPr>
          <w:sz w:val="24"/>
          <w:szCs w:val="24"/>
          <w:lang w:val="ru-RU"/>
        </w:rPr>
        <w:t xml:space="preserve"> копеек.</w:t>
      </w:r>
    </w:p>
    <w:p w:rsidR="00BC3757" w:rsidRPr="007665F1" w:rsidRDefault="00A648ED" w:rsidP="007665F1">
      <w:pPr>
        <w:autoSpaceDE w:val="0"/>
        <w:autoSpaceDN w:val="0"/>
        <w:adjustRightInd w:val="0"/>
        <w:spacing w:line="320" w:lineRule="exact"/>
        <w:ind w:firstLine="720"/>
        <w:jc w:val="both"/>
        <w:rPr>
          <w:sz w:val="24"/>
          <w:szCs w:val="24"/>
          <w:lang w:val="ru-RU"/>
        </w:rPr>
      </w:pPr>
      <w:r w:rsidRPr="00BE32C6">
        <w:rPr>
          <w:b/>
          <w:sz w:val="24"/>
          <w:szCs w:val="24"/>
          <w:lang w:val="ru-RU"/>
        </w:rPr>
        <w:t>7</w:t>
      </w:r>
      <w:r w:rsidR="00547DEE" w:rsidRPr="00BE32C6">
        <w:rPr>
          <w:b/>
          <w:sz w:val="24"/>
          <w:szCs w:val="24"/>
          <w:lang w:val="ru-RU"/>
        </w:rPr>
        <w:t xml:space="preserve">. </w:t>
      </w:r>
      <w:r w:rsidR="00074266" w:rsidRPr="00BE32C6">
        <w:rPr>
          <w:b/>
          <w:sz w:val="24"/>
          <w:szCs w:val="24"/>
          <w:lang w:val="ru-RU"/>
        </w:rPr>
        <w:t xml:space="preserve">Сведения об идентификационных номерах заявок на участие в электронном аукционе, </w:t>
      </w:r>
      <w:r w:rsidR="00074266" w:rsidRPr="00BE32C6">
        <w:rPr>
          <w:sz w:val="24"/>
          <w:szCs w:val="24"/>
          <w:lang w:val="ru-RU"/>
        </w:rPr>
        <w:t>поданных всеми участниками электронного аукциона, принявшими участие в электронном аукционе, ранжированные по мере убывания минимальных предложений о цене контракта, сделанных участниками электронного аукциона</w:t>
      </w:r>
      <w:r w:rsidR="000A5AA1" w:rsidRPr="00BE32C6">
        <w:rPr>
          <w:sz w:val="24"/>
          <w:szCs w:val="24"/>
          <w:lang w:val="ru-RU"/>
        </w:rPr>
        <w:t>:</w:t>
      </w:r>
    </w:p>
    <w:p w:rsidR="00AC0E9B" w:rsidRPr="00380DCE" w:rsidRDefault="00AC0E9B" w:rsidP="00380877">
      <w:pPr>
        <w:autoSpaceDE w:val="0"/>
        <w:autoSpaceDN w:val="0"/>
        <w:adjustRightInd w:val="0"/>
        <w:spacing w:line="320" w:lineRule="exact"/>
        <w:jc w:val="both"/>
        <w:rPr>
          <w:b/>
          <w:sz w:val="24"/>
          <w:szCs w:val="24"/>
          <w:lang w:val="ru-RU"/>
        </w:rPr>
      </w:pPr>
    </w:p>
    <w:tbl>
      <w:tblPr>
        <w:tblW w:w="0" w:type="auto"/>
        <w:jc w:val="center"/>
        <w:tblInd w:w="-697" w:type="dxa"/>
        <w:tblLook w:val="0000"/>
      </w:tblPr>
      <w:tblGrid>
        <w:gridCol w:w="4809"/>
        <w:gridCol w:w="4586"/>
      </w:tblGrid>
      <w:tr w:rsidR="00B322AF" w:rsidRPr="00B322AF" w:rsidTr="00AA6379">
        <w:trPr>
          <w:trHeight w:val="689"/>
          <w:jc w:val="center"/>
        </w:trPr>
        <w:tc>
          <w:tcPr>
            <w:tcW w:w="4809" w:type="dxa"/>
            <w:tcBorders>
              <w:top w:val="single" w:sz="4" w:space="0" w:color="auto"/>
              <w:left w:val="single" w:sz="4" w:space="0" w:color="auto"/>
              <w:bottom w:val="single" w:sz="4" w:space="0" w:color="auto"/>
              <w:right w:val="single" w:sz="4" w:space="0" w:color="auto"/>
            </w:tcBorders>
            <w:shd w:val="clear" w:color="auto" w:fill="auto"/>
            <w:vAlign w:val="center"/>
          </w:tcPr>
          <w:p w:rsidR="00B322AF" w:rsidRPr="00380DCE" w:rsidRDefault="00B322AF" w:rsidP="00380877">
            <w:pPr>
              <w:spacing w:line="320" w:lineRule="exact"/>
              <w:jc w:val="center"/>
              <w:rPr>
                <w:rStyle w:val="spanbodytext21"/>
                <w:b/>
                <w:bCs/>
                <w:sz w:val="24"/>
                <w:szCs w:val="24"/>
                <w:lang w:val="ru-RU"/>
              </w:rPr>
            </w:pPr>
            <w:r w:rsidRPr="00380DCE">
              <w:rPr>
                <w:rStyle w:val="spanbodytext21"/>
                <w:b/>
                <w:bCs/>
                <w:sz w:val="24"/>
                <w:szCs w:val="24"/>
                <w:lang w:val="ru-RU"/>
              </w:rPr>
              <w:t>Идентификационный номер</w:t>
            </w:r>
          </w:p>
          <w:p w:rsidR="00B322AF" w:rsidRPr="00380DCE" w:rsidRDefault="00B322AF" w:rsidP="00380877">
            <w:pPr>
              <w:spacing w:line="320" w:lineRule="exact"/>
              <w:jc w:val="center"/>
              <w:rPr>
                <w:b/>
                <w:sz w:val="24"/>
                <w:szCs w:val="24"/>
                <w:lang w:val="ru-RU"/>
              </w:rPr>
            </w:pPr>
            <w:r w:rsidRPr="00380DCE">
              <w:rPr>
                <w:rStyle w:val="spanbodytext21"/>
                <w:b/>
                <w:bCs/>
                <w:sz w:val="24"/>
                <w:szCs w:val="24"/>
                <w:lang w:val="ru-RU"/>
              </w:rPr>
              <w:t>заявки участника закупки</w:t>
            </w:r>
          </w:p>
        </w:tc>
        <w:tc>
          <w:tcPr>
            <w:tcW w:w="4586" w:type="dxa"/>
            <w:tcBorders>
              <w:top w:val="single" w:sz="4" w:space="0" w:color="auto"/>
              <w:left w:val="nil"/>
              <w:bottom w:val="single" w:sz="4" w:space="0" w:color="auto"/>
              <w:right w:val="single" w:sz="4" w:space="0" w:color="auto"/>
            </w:tcBorders>
            <w:shd w:val="clear" w:color="auto" w:fill="auto"/>
            <w:vAlign w:val="center"/>
          </w:tcPr>
          <w:p w:rsidR="00B322AF" w:rsidRPr="00380DCE" w:rsidRDefault="00B322AF" w:rsidP="00380877">
            <w:pPr>
              <w:spacing w:line="320" w:lineRule="exact"/>
              <w:jc w:val="center"/>
              <w:rPr>
                <w:b/>
                <w:sz w:val="24"/>
                <w:szCs w:val="24"/>
                <w:lang w:val="ru-RU"/>
              </w:rPr>
            </w:pPr>
            <w:r w:rsidRPr="00380DCE">
              <w:rPr>
                <w:b/>
                <w:sz w:val="24"/>
                <w:szCs w:val="24"/>
                <w:lang w:val="ru-RU"/>
              </w:rPr>
              <w:t xml:space="preserve">Минимальное предложение о цене </w:t>
            </w:r>
          </w:p>
          <w:p w:rsidR="00B322AF" w:rsidRPr="00380DCE" w:rsidRDefault="00B322AF" w:rsidP="00380877">
            <w:pPr>
              <w:spacing w:line="320" w:lineRule="exact"/>
              <w:jc w:val="center"/>
              <w:rPr>
                <w:b/>
                <w:sz w:val="24"/>
                <w:szCs w:val="24"/>
                <w:lang w:val="ru-RU"/>
              </w:rPr>
            </w:pPr>
            <w:r w:rsidRPr="00380DCE">
              <w:rPr>
                <w:b/>
                <w:sz w:val="24"/>
                <w:szCs w:val="24"/>
                <w:lang w:val="ru-RU"/>
              </w:rPr>
              <w:t>контракта (рубль)</w:t>
            </w:r>
          </w:p>
        </w:tc>
      </w:tr>
      <w:tr w:rsidR="00B322AF" w:rsidRPr="00380DCE" w:rsidTr="00F05E92">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B322AF" w:rsidRPr="00380DCE" w:rsidRDefault="00B322AF" w:rsidP="00453567">
            <w:pPr>
              <w:spacing w:line="320" w:lineRule="exact"/>
              <w:divId w:val="1174303295"/>
              <w:rPr>
                <w:sz w:val="24"/>
                <w:szCs w:val="24"/>
                <w:lang w:val="ru-RU"/>
              </w:rPr>
            </w:pPr>
            <w:r w:rsidRPr="00380DCE">
              <w:rPr>
                <w:sz w:val="24"/>
                <w:szCs w:val="24"/>
                <w:lang w:val="ru-RU"/>
              </w:rPr>
              <w:t>EA-</w:t>
            </w:r>
            <w:r w:rsidR="00453567">
              <w:rPr>
                <w:sz w:val="24"/>
                <w:szCs w:val="24"/>
                <w:lang w:val="ru-RU"/>
              </w:rPr>
              <w:t>138191</w:t>
            </w:r>
          </w:p>
        </w:tc>
        <w:tc>
          <w:tcPr>
            <w:tcW w:w="458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B322AF" w:rsidRPr="00F25457" w:rsidRDefault="00453567">
            <w:pPr>
              <w:rPr>
                <w:sz w:val="24"/>
                <w:szCs w:val="24"/>
                <w:lang w:val="ru-RU"/>
              </w:rPr>
            </w:pPr>
            <w:r>
              <w:rPr>
                <w:color w:val="000000"/>
                <w:sz w:val="24"/>
                <w:szCs w:val="24"/>
                <w:lang w:val="ru-RU"/>
              </w:rPr>
              <w:t>23 306 666,67</w:t>
            </w:r>
          </w:p>
        </w:tc>
      </w:tr>
      <w:tr w:rsidR="00B322AF" w:rsidRPr="00380DCE" w:rsidTr="00F05E92">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B322AF" w:rsidRPr="00380DCE" w:rsidRDefault="00453567" w:rsidP="00F25457">
            <w:pPr>
              <w:spacing w:line="320" w:lineRule="exact"/>
              <w:rPr>
                <w:sz w:val="24"/>
                <w:szCs w:val="24"/>
                <w:lang w:val="ru-RU"/>
              </w:rPr>
            </w:pPr>
            <w:r>
              <w:rPr>
                <w:sz w:val="24"/>
                <w:szCs w:val="24"/>
                <w:lang w:val="ru-RU"/>
              </w:rPr>
              <w:t>ЕА-139250</w:t>
            </w:r>
          </w:p>
        </w:tc>
        <w:tc>
          <w:tcPr>
            <w:tcW w:w="458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B322AF" w:rsidRDefault="00453567">
            <w:pPr>
              <w:rPr>
                <w:sz w:val="24"/>
                <w:szCs w:val="24"/>
                <w:lang w:val="ru-RU"/>
              </w:rPr>
            </w:pPr>
            <w:r>
              <w:rPr>
                <w:color w:val="000000"/>
                <w:sz w:val="24"/>
                <w:szCs w:val="24"/>
                <w:lang w:val="ru-RU"/>
              </w:rPr>
              <w:t>23 306 666,67</w:t>
            </w:r>
          </w:p>
        </w:tc>
      </w:tr>
    </w:tbl>
    <w:p w:rsidR="00C15467" w:rsidRPr="00380DCE" w:rsidRDefault="00C15467" w:rsidP="00E85181">
      <w:pPr>
        <w:jc w:val="both"/>
        <w:rPr>
          <w:sz w:val="24"/>
          <w:szCs w:val="24"/>
          <w:lang w:val="ru-RU"/>
        </w:rPr>
      </w:pPr>
    </w:p>
    <w:p w:rsidR="00453567" w:rsidRPr="00380DCE" w:rsidRDefault="00453567" w:rsidP="00453567">
      <w:pPr>
        <w:ind w:firstLine="709"/>
        <w:jc w:val="both"/>
        <w:rPr>
          <w:b/>
          <w:sz w:val="24"/>
          <w:szCs w:val="24"/>
          <w:lang w:val="ru-RU"/>
        </w:rPr>
      </w:pPr>
      <w:r w:rsidRPr="00380DCE">
        <w:rPr>
          <w:b/>
          <w:sz w:val="24"/>
          <w:szCs w:val="24"/>
          <w:lang w:val="ru-RU"/>
        </w:rPr>
        <w:lastRenderedPageBreak/>
        <w:t>8. Рассмотрев втор</w:t>
      </w:r>
      <w:r>
        <w:rPr>
          <w:b/>
          <w:sz w:val="24"/>
          <w:szCs w:val="24"/>
          <w:lang w:val="ru-RU"/>
        </w:rPr>
        <w:t>ые</w:t>
      </w:r>
      <w:r w:rsidRPr="00380DCE">
        <w:rPr>
          <w:b/>
          <w:sz w:val="24"/>
          <w:szCs w:val="24"/>
          <w:lang w:val="ru-RU"/>
        </w:rPr>
        <w:t xml:space="preserve"> част</w:t>
      </w:r>
      <w:r>
        <w:rPr>
          <w:b/>
          <w:sz w:val="24"/>
          <w:szCs w:val="24"/>
          <w:lang w:val="ru-RU"/>
        </w:rPr>
        <w:t>и</w:t>
      </w:r>
      <w:r w:rsidRPr="00380DCE">
        <w:rPr>
          <w:b/>
          <w:sz w:val="24"/>
          <w:szCs w:val="24"/>
          <w:lang w:val="ru-RU"/>
        </w:rPr>
        <w:t xml:space="preserve"> заяв</w:t>
      </w:r>
      <w:r>
        <w:rPr>
          <w:b/>
          <w:sz w:val="24"/>
          <w:szCs w:val="24"/>
          <w:lang w:val="ru-RU"/>
        </w:rPr>
        <w:t>ок</w:t>
      </w:r>
      <w:r w:rsidRPr="00380DCE">
        <w:rPr>
          <w:b/>
          <w:sz w:val="24"/>
          <w:szCs w:val="24"/>
          <w:lang w:val="ru-RU"/>
        </w:rPr>
        <w:t xml:space="preserve"> на участие в электронном аукционе </w:t>
      </w:r>
      <w:r w:rsidRPr="00380DCE">
        <w:rPr>
          <w:sz w:val="24"/>
          <w:szCs w:val="24"/>
          <w:lang w:val="ru-RU"/>
        </w:rPr>
        <w:t>на соответствие требованиям, установленным документацией об электронном аукционе, Единая комиссия приняла решение признать заявк</w:t>
      </w:r>
      <w:r>
        <w:rPr>
          <w:sz w:val="24"/>
          <w:szCs w:val="24"/>
          <w:lang w:val="ru-RU"/>
        </w:rPr>
        <w:t>и</w:t>
      </w:r>
      <w:r w:rsidRPr="00380DCE">
        <w:rPr>
          <w:sz w:val="24"/>
          <w:szCs w:val="24"/>
          <w:lang w:val="ru-RU"/>
        </w:rPr>
        <w:t xml:space="preserve"> на участие в электронном аукционе соответствующ</w:t>
      </w:r>
      <w:r>
        <w:rPr>
          <w:sz w:val="24"/>
          <w:szCs w:val="24"/>
          <w:lang w:val="ru-RU"/>
        </w:rPr>
        <w:t>ими</w:t>
      </w:r>
      <w:r w:rsidRPr="00380DCE">
        <w:rPr>
          <w:sz w:val="24"/>
          <w:szCs w:val="24"/>
          <w:lang w:val="ru-RU"/>
        </w:rPr>
        <w:t xml:space="preserve"> требованиям, установленным документацией об электронном аукционе</w:t>
      </w:r>
      <w:r w:rsidRPr="00380DCE">
        <w:rPr>
          <w:b/>
          <w:sz w:val="24"/>
          <w:szCs w:val="24"/>
          <w:lang w:val="ru-RU"/>
        </w:rPr>
        <w:t>:</w:t>
      </w:r>
    </w:p>
    <w:p w:rsidR="007665F1" w:rsidRPr="00380DCE" w:rsidRDefault="007665F1" w:rsidP="00C51669">
      <w:pPr>
        <w:jc w:val="both"/>
        <w:rPr>
          <w:b/>
          <w:sz w:val="24"/>
          <w:szCs w:val="24"/>
          <w:lang w:val="ru-RU"/>
        </w:rPr>
      </w:pPr>
    </w:p>
    <w:tbl>
      <w:tblPr>
        <w:tblW w:w="106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782"/>
        <w:gridCol w:w="3851"/>
        <w:gridCol w:w="2010"/>
        <w:gridCol w:w="1980"/>
      </w:tblGrid>
      <w:tr w:rsidR="000A5AA1" w:rsidRPr="00380DCE" w:rsidTr="00F25457">
        <w:trPr>
          <w:jc w:val="center"/>
        </w:trPr>
        <w:tc>
          <w:tcPr>
            <w:tcW w:w="2782" w:type="dxa"/>
            <w:tcBorders>
              <w:bottom w:val="single" w:sz="4" w:space="0" w:color="auto"/>
            </w:tcBorders>
            <w:vAlign w:val="center"/>
          </w:tcPr>
          <w:p w:rsidR="000A5AA1" w:rsidRPr="00380DCE" w:rsidRDefault="000A5AA1" w:rsidP="00E85181">
            <w:pPr>
              <w:jc w:val="center"/>
              <w:rPr>
                <w:rStyle w:val="spanbodytext21"/>
                <w:b/>
                <w:bCs/>
                <w:sz w:val="24"/>
                <w:szCs w:val="24"/>
                <w:lang w:val="ru-RU"/>
              </w:rPr>
            </w:pPr>
            <w:r w:rsidRPr="00380DCE">
              <w:rPr>
                <w:rStyle w:val="spanbodytext21"/>
                <w:b/>
                <w:bCs/>
                <w:sz w:val="24"/>
                <w:szCs w:val="24"/>
                <w:lang w:val="ru-RU"/>
              </w:rPr>
              <w:t>Идентификационн</w:t>
            </w:r>
            <w:r w:rsidR="00342B04" w:rsidRPr="00380DCE">
              <w:rPr>
                <w:rStyle w:val="spanbodytext21"/>
                <w:b/>
                <w:bCs/>
                <w:sz w:val="24"/>
                <w:szCs w:val="24"/>
                <w:lang w:val="ru-RU"/>
              </w:rPr>
              <w:t>ы</w:t>
            </w:r>
            <w:r w:rsidRPr="00380DCE">
              <w:rPr>
                <w:rStyle w:val="spanbodytext21"/>
                <w:b/>
                <w:bCs/>
                <w:sz w:val="24"/>
                <w:szCs w:val="24"/>
                <w:lang w:val="ru-RU"/>
              </w:rPr>
              <w:t>й номер</w:t>
            </w:r>
          </w:p>
          <w:p w:rsidR="000A5AA1" w:rsidRPr="00380DCE" w:rsidRDefault="000A5AA1" w:rsidP="00E85181">
            <w:pPr>
              <w:jc w:val="center"/>
              <w:rPr>
                <w:b/>
                <w:sz w:val="24"/>
                <w:szCs w:val="24"/>
                <w:lang w:val="ru-RU"/>
              </w:rPr>
            </w:pPr>
            <w:r w:rsidRPr="00380DCE">
              <w:rPr>
                <w:rStyle w:val="spanbodytext21"/>
                <w:b/>
                <w:bCs/>
                <w:sz w:val="24"/>
                <w:szCs w:val="24"/>
                <w:lang w:val="ru-RU"/>
              </w:rPr>
              <w:t>заявки участника закупки</w:t>
            </w:r>
          </w:p>
        </w:tc>
        <w:tc>
          <w:tcPr>
            <w:tcW w:w="3851" w:type="dxa"/>
            <w:tcBorders>
              <w:bottom w:val="single" w:sz="4" w:space="0" w:color="auto"/>
            </w:tcBorders>
          </w:tcPr>
          <w:p w:rsidR="000A5AA1" w:rsidRPr="00380DCE" w:rsidRDefault="00C840C8" w:rsidP="00E85181">
            <w:pPr>
              <w:jc w:val="center"/>
              <w:rPr>
                <w:b/>
                <w:sz w:val="24"/>
                <w:szCs w:val="24"/>
                <w:lang w:val="ru-RU"/>
              </w:rPr>
            </w:pPr>
            <w:r w:rsidRPr="00380DCE">
              <w:rPr>
                <w:b/>
                <w:sz w:val="24"/>
                <w:szCs w:val="24"/>
                <w:lang w:val="ru-RU"/>
              </w:rPr>
              <w:t xml:space="preserve">Сведения об </w:t>
            </w:r>
            <w:r w:rsidRPr="00380DCE">
              <w:rPr>
                <w:rStyle w:val="spanbodytext21"/>
                <w:b/>
                <w:bCs/>
                <w:sz w:val="24"/>
                <w:szCs w:val="24"/>
                <w:lang w:val="ru-RU"/>
              </w:rPr>
              <w:t>участнике закупки</w:t>
            </w:r>
          </w:p>
        </w:tc>
        <w:tc>
          <w:tcPr>
            <w:tcW w:w="2010" w:type="dxa"/>
            <w:tcBorders>
              <w:bottom w:val="single" w:sz="4" w:space="0" w:color="auto"/>
            </w:tcBorders>
            <w:vAlign w:val="center"/>
          </w:tcPr>
          <w:p w:rsidR="000A5AA1" w:rsidRPr="00380DCE" w:rsidRDefault="000A5AA1" w:rsidP="00E85181">
            <w:pPr>
              <w:jc w:val="center"/>
              <w:rPr>
                <w:b/>
                <w:sz w:val="24"/>
                <w:szCs w:val="24"/>
                <w:lang w:val="ru-RU"/>
              </w:rPr>
            </w:pPr>
            <w:r w:rsidRPr="00380DCE">
              <w:rPr>
                <w:b/>
                <w:sz w:val="24"/>
                <w:szCs w:val="24"/>
                <w:lang w:val="ru-RU"/>
              </w:rPr>
              <w:t>Члены Единой комиссии</w:t>
            </w:r>
          </w:p>
        </w:tc>
        <w:tc>
          <w:tcPr>
            <w:tcW w:w="1980" w:type="dxa"/>
            <w:tcBorders>
              <w:bottom w:val="single" w:sz="4" w:space="0" w:color="auto"/>
            </w:tcBorders>
            <w:vAlign w:val="center"/>
          </w:tcPr>
          <w:p w:rsidR="000A5AA1" w:rsidRPr="00380DCE" w:rsidRDefault="000A5AA1" w:rsidP="00E85181">
            <w:pPr>
              <w:jc w:val="center"/>
              <w:rPr>
                <w:b/>
                <w:sz w:val="24"/>
                <w:szCs w:val="24"/>
                <w:lang w:val="ru-RU"/>
              </w:rPr>
            </w:pPr>
            <w:r w:rsidRPr="00380DCE">
              <w:rPr>
                <w:b/>
                <w:sz w:val="24"/>
                <w:szCs w:val="24"/>
                <w:lang w:val="ru-RU"/>
              </w:rPr>
              <w:t>Решение</w:t>
            </w:r>
          </w:p>
        </w:tc>
      </w:tr>
      <w:tr w:rsidR="00C51669" w:rsidRPr="00B322AF" w:rsidTr="00F25457">
        <w:trPr>
          <w:trHeight w:val="874"/>
          <w:jc w:val="center"/>
        </w:trPr>
        <w:tc>
          <w:tcPr>
            <w:tcW w:w="2782" w:type="dxa"/>
            <w:vAlign w:val="center"/>
          </w:tcPr>
          <w:p w:rsidR="00C51669" w:rsidRPr="00380DCE" w:rsidRDefault="00380DCE" w:rsidP="00AC0E9B">
            <w:pPr>
              <w:spacing w:line="320" w:lineRule="exact"/>
              <w:jc w:val="center"/>
              <w:rPr>
                <w:sz w:val="24"/>
                <w:szCs w:val="24"/>
                <w:lang w:val="ru-RU"/>
              </w:rPr>
            </w:pPr>
            <w:r w:rsidRPr="00380DCE">
              <w:rPr>
                <w:sz w:val="24"/>
                <w:szCs w:val="24"/>
                <w:lang w:val="ru-RU"/>
              </w:rPr>
              <w:t>EA-</w:t>
            </w:r>
            <w:r w:rsidR="00AA0941">
              <w:rPr>
                <w:sz w:val="24"/>
                <w:szCs w:val="24"/>
                <w:lang w:val="ru-RU"/>
              </w:rPr>
              <w:t>138191</w:t>
            </w:r>
          </w:p>
        </w:tc>
        <w:tc>
          <w:tcPr>
            <w:tcW w:w="3851" w:type="dxa"/>
          </w:tcPr>
          <w:p w:rsidR="00F25457" w:rsidRPr="00F25457" w:rsidRDefault="00F25457" w:rsidP="00F25457">
            <w:pPr>
              <w:autoSpaceDE w:val="0"/>
              <w:autoSpaceDN w:val="0"/>
              <w:adjustRightInd w:val="0"/>
              <w:rPr>
                <w:sz w:val="24"/>
                <w:szCs w:val="24"/>
                <w:lang w:val="ru-RU"/>
              </w:rPr>
            </w:pPr>
            <w:r>
              <w:rPr>
                <w:sz w:val="24"/>
                <w:szCs w:val="24"/>
                <w:lang w:val="ru-RU"/>
              </w:rPr>
              <w:t xml:space="preserve">ОБЩЕСТВО </w:t>
            </w:r>
            <w:r w:rsidRPr="00F25457">
              <w:rPr>
                <w:sz w:val="24"/>
                <w:szCs w:val="24"/>
                <w:lang w:val="ru-RU"/>
              </w:rPr>
              <w:t>С ОГРАНИЧЕННОЙ ОТВЕТСТВЕННОСТЬЮ "МОСТЕХАВТО"</w:t>
            </w:r>
          </w:p>
          <w:p w:rsidR="00C51669" w:rsidRDefault="00F25457" w:rsidP="00F25457">
            <w:pPr>
              <w:autoSpaceDE w:val="0"/>
              <w:autoSpaceDN w:val="0"/>
              <w:adjustRightInd w:val="0"/>
              <w:rPr>
                <w:sz w:val="24"/>
                <w:szCs w:val="24"/>
                <w:lang w:val="ru-RU"/>
              </w:rPr>
            </w:pPr>
            <w:r w:rsidRPr="00F25457">
              <w:rPr>
                <w:sz w:val="24"/>
                <w:szCs w:val="24"/>
                <w:lang w:val="ru-RU"/>
              </w:rPr>
              <w:t>ИНН</w:t>
            </w:r>
            <w:r>
              <w:rPr>
                <w:sz w:val="24"/>
                <w:szCs w:val="24"/>
                <w:lang w:val="ru-RU"/>
              </w:rPr>
              <w:t xml:space="preserve"> </w:t>
            </w:r>
            <w:r w:rsidRPr="00F25457">
              <w:rPr>
                <w:sz w:val="24"/>
                <w:szCs w:val="24"/>
                <w:lang w:val="ru-RU"/>
              </w:rPr>
              <w:t>7743942300</w:t>
            </w:r>
            <w:r>
              <w:rPr>
                <w:sz w:val="24"/>
                <w:szCs w:val="24"/>
                <w:lang w:val="ru-RU"/>
              </w:rPr>
              <w:t xml:space="preserve"> </w:t>
            </w:r>
            <w:r w:rsidRPr="00F25457">
              <w:rPr>
                <w:sz w:val="24"/>
                <w:szCs w:val="24"/>
                <w:lang w:val="ru-RU"/>
              </w:rPr>
              <w:t>КПП</w:t>
            </w:r>
            <w:r>
              <w:rPr>
                <w:sz w:val="24"/>
                <w:szCs w:val="24"/>
                <w:lang w:val="ru-RU"/>
              </w:rPr>
              <w:t xml:space="preserve"> </w:t>
            </w:r>
            <w:r w:rsidRPr="00F25457">
              <w:rPr>
                <w:sz w:val="24"/>
                <w:szCs w:val="24"/>
                <w:lang w:val="ru-RU"/>
              </w:rPr>
              <w:t>774301001</w:t>
            </w:r>
          </w:p>
          <w:p w:rsidR="00CA18A4" w:rsidRPr="00CA18A4" w:rsidRDefault="00CA18A4" w:rsidP="00CA18A4">
            <w:pPr>
              <w:autoSpaceDE w:val="0"/>
              <w:autoSpaceDN w:val="0"/>
              <w:adjustRightInd w:val="0"/>
              <w:rPr>
                <w:sz w:val="24"/>
                <w:szCs w:val="24"/>
                <w:lang w:val="ru-RU"/>
              </w:rPr>
            </w:pPr>
            <w:r w:rsidRPr="00CA18A4">
              <w:rPr>
                <w:sz w:val="24"/>
                <w:szCs w:val="24"/>
                <w:lang w:val="ru-RU"/>
              </w:rPr>
              <w:t>mostehavto@mail.ru</w:t>
            </w:r>
          </w:p>
          <w:p w:rsidR="00CA18A4" w:rsidRPr="00CA18A4" w:rsidRDefault="00CA18A4" w:rsidP="00CA18A4">
            <w:pPr>
              <w:autoSpaceDE w:val="0"/>
              <w:autoSpaceDN w:val="0"/>
              <w:adjustRightInd w:val="0"/>
              <w:rPr>
                <w:sz w:val="24"/>
                <w:szCs w:val="24"/>
                <w:lang w:val="ru-RU"/>
              </w:rPr>
            </w:pPr>
            <w:r w:rsidRPr="00CA18A4">
              <w:rPr>
                <w:sz w:val="24"/>
                <w:szCs w:val="24"/>
                <w:lang w:val="ru-RU"/>
              </w:rPr>
              <w:t>Телефон</w:t>
            </w:r>
            <w:r>
              <w:rPr>
                <w:sz w:val="24"/>
                <w:szCs w:val="24"/>
                <w:lang w:val="ru-RU"/>
              </w:rPr>
              <w:t xml:space="preserve"> </w:t>
            </w:r>
            <w:r w:rsidRPr="00CA18A4">
              <w:rPr>
                <w:sz w:val="24"/>
                <w:szCs w:val="24"/>
                <w:lang w:val="ru-RU"/>
              </w:rPr>
              <w:t>79509204584</w:t>
            </w:r>
          </w:p>
          <w:p w:rsidR="00CA18A4" w:rsidRPr="00197368" w:rsidRDefault="00CA18A4" w:rsidP="00CA18A4">
            <w:pPr>
              <w:autoSpaceDE w:val="0"/>
              <w:autoSpaceDN w:val="0"/>
              <w:adjustRightInd w:val="0"/>
              <w:rPr>
                <w:color w:val="C00000"/>
                <w:sz w:val="24"/>
                <w:szCs w:val="24"/>
                <w:lang w:val="ru-RU"/>
              </w:rPr>
            </w:pPr>
            <w:r w:rsidRPr="00CA18A4">
              <w:rPr>
                <w:sz w:val="24"/>
                <w:szCs w:val="24"/>
                <w:lang w:val="ru-RU"/>
              </w:rPr>
              <w:t>Почтовый адрес</w:t>
            </w:r>
            <w:r>
              <w:rPr>
                <w:sz w:val="24"/>
                <w:szCs w:val="24"/>
                <w:lang w:val="ru-RU"/>
              </w:rPr>
              <w:t xml:space="preserve"> </w:t>
            </w:r>
            <w:r w:rsidRPr="00CA18A4">
              <w:rPr>
                <w:sz w:val="24"/>
                <w:szCs w:val="24"/>
                <w:lang w:val="ru-RU"/>
              </w:rPr>
              <w:t>125445, г</w:t>
            </w:r>
            <w:proofErr w:type="gramStart"/>
            <w:r w:rsidRPr="00CA18A4">
              <w:rPr>
                <w:sz w:val="24"/>
                <w:szCs w:val="24"/>
                <w:lang w:val="ru-RU"/>
              </w:rPr>
              <w:t>.М</w:t>
            </w:r>
            <w:proofErr w:type="gramEnd"/>
            <w:r w:rsidRPr="00CA18A4">
              <w:rPr>
                <w:sz w:val="24"/>
                <w:szCs w:val="24"/>
                <w:lang w:val="ru-RU"/>
              </w:rPr>
              <w:t>осква, ул.Смольная, д.24А, офис 908-3, а/я 37</w:t>
            </w:r>
          </w:p>
        </w:tc>
        <w:tc>
          <w:tcPr>
            <w:tcW w:w="2010" w:type="dxa"/>
            <w:tcMar>
              <w:top w:w="57" w:type="dxa"/>
              <w:left w:w="57" w:type="dxa"/>
              <w:bottom w:w="57" w:type="dxa"/>
              <w:right w:w="57" w:type="dxa"/>
            </w:tcMar>
            <w:vAlign w:val="center"/>
          </w:tcPr>
          <w:p w:rsidR="00C51669" w:rsidRPr="00380DCE" w:rsidRDefault="00C51669" w:rsidP="00861E67">
            <w:pPr>
              <w:jc w:val="center"/>
              <w:rPr>
                <w:sz w:val="24"/>
                <w:szCs w:val="24"/>
                <w:lang w:val="ru-RU"/>
              </w:rPr>
            </w:pPr>
            <w:proofErr w:type="spellStart"/>
            <w:r w:rsidRPr="00380DCE">
              <w:rPr>
                <w:sz w:val="24"/>
                <w:szCs w:val="24"/>
                <w:lang w:val="ru-RU"/>
              </w:rPr>
              <w:t>Захарко</w:t>
            </w:r>
            <w:proofErr w:type="spellEnd"/>
            <w:r w:rsidRPr="00380DCE">
              <w:rPr>
                <w:sz w:val="24"/>
                <w:szCs w:val="24"/>
                <w:lang w:val="ru-RU"/>
              </w:rPr>
              <w:t xml:space="preserve"> Л.В.</w:t>
            </w:r>
          </w:p>
          <w:p w:rsidR="00C51669" w:rsidRPr="00380DCE" w:rsidRDefault="00C51669" w:rsidP="00861E67">
            <w:pPr>
              <w:jc w:val="center"/>
              <w:rPr>
                <w:sz w:val="24"/>
                <w:szCs w:val="24"/>
                <w:lang w:val="ru-RU"/>
              </w:rPr>
            </w:pPr>
            <w:proofErr w:type="spellStart"/>
            <w:r w:rsidRPr="00380DCE">
              <w:rPr>
                <w:sz w:val="24"/>
                <w:szCs w:val="24"/>
                <w:lang w:val="ru-RU"/>
              </w:rPr>
              <w:t>Гаркина</w:t>
            </w:r>
            <w:proofErr w:type="spellEnd"/>
            <w:r w:rsidRPr="00380DCE">
              <w:rPr>
                <w:sz w:val="24"/>
                <w:szCs w:val="24"/>
                <w:lang w:val="ru-RU"/>
              </w:rPr>
              <w:t xml:space="preserve"> Е.В.</w:t>
            </w:r>
          </w:p>
          <w:p w:rsidR="00C51669" w:rsidRPr="00380DCE" w:rsidRDefault="00C51669" w:rsidP="00861E67">
            <w:pPr>
              <w:jc w:val="center"/>
              <w:rPr>
                <w:sz w:val="24"/>
                <w:szCs w:val="24"/>
                <w:lang w:val="ru-RU"/>
              </w:rPr>
            </w:pPr>
            <w:r w:rsidRPr="00380DCE">
              <w:rPr>
                <w:sz w:val="24"/>
                <w:szCs w:val="24"/>
                <w:lang w:val="ru-RU"/>
              </w:rPr>
              <w:t>Черемисина С.В.</w:t>
            </w:r>
          </w:p>
          <w:p w:rsidR="00C51669" w:rsidRPr="00380DCE" w:rsidRDefault="00C51669" w:rsidP="00861E67">
            <w:pPr>
              <w:jc w:val="center"/>
              <w:rPr>
                <w:sz w:val="24"/>
                <w:szCs w:val="24"/>
                <w:lang w:val="ru-RU"/>
              </w:rPr>
            </w:pPr>
            <w:r w:rsidRPr="00380DCE">
              <w:rPr>
                <w:sz w:val="24"/>
                <w:szCs w:val="24"/>
                <w:lang w:val="ru-RU"/>
              </w:rPr>
              <w:t>Волков К.В.</w:t>
            </w:r>
          </w:p>
          <w:p w:rsidR="00C51669" w:rsidRPr="00380DCE" w:rsidRDefault="00C51669" w:rsidP="00861E67">
            <w:pPr>
              <w:jc w:val="center"/>
              <w:rPr>
                <w:sz w:val="24"/>
                <w:szCs w:val="24"/>
                <w:lang w:val="ru-RU"/>
              </w:rPr>
            </w:pPr>
            <w:r w:rsidRPr="00380DCE">
              <w:rPr>
                <w:sz w:val="24"/>
                <w:szCs w:val="24"/>
                <w:lang w:val="ru-RU"/>
              </w:rPr>
              <w:t>Позднякова Т.Ф.</w:t>
            </w:r>
          </w:p>
        </w:tc>
        <w:tc>
          <w:tcPr>
            <w:tcW w:w="1980" w:type="dxa"/>
            <w:tcMar>
              <w:top w:w="57" w:type="dxa"/>
              <w:left w:w="57" w:type="dxa"/>
              <w:bottom w:w="57" w:type="dxa"/>
              <w:right w:w="57" w:type="dxa"/>
            </w:tcMar>
            <w:vAlign w:val="center"/>
          </w:tcPr>
          <w:p w:rsidR="00C51669" w:rsidRPr="00380DCE" w:rsidRDefault="00C51669" w:rsidP="00861E67">
            <w:pPr>
              <w:autoSpaceDE w:val="0"/>
              <w:autoSpaceDN w:val="0"/>
              <w:adjustRightInd w:val="0"/>
              <w:jc w:val="center"/>
              <w:rPr>
                <w:sz w:val="24"/>
                <w:szCs w:val="24"/>
                <w:lang w:val="ru-RU"/>
              </w:rPr>
            </w:pPr>
            <w:r w:rsidRPr="00380DCE">
              <w:rPr>
                <w:sz w:val="24"/>
                <w:szCs w:val="24"/>
                <w:lang w:val="ru-RU"/>
              </w:rPr>
              <w:t xml:space="preserve"> «За»</w:t>
            </w:r>
          </w:p>
          <w:p w:rsidR="00C51669" w:rsidRPr="00380DCE" w:rsidRDefault="00C51669" w:rsidP="00861E67">
            <w:pPr>
              <w:autoSpaceDE w:val="0"/>
              <w:autoSpaceDN w:val="0"/>
              <w:adjustRightInd w:val="0"/>
              <w:jc w:val="center"/>
              <w:rPr>
                <w:sz w:val="24"/>
                <w:szCs w:val="24"/>
                <w:lang w:val="ru-RU"/>
              </w:rPr>
            </w:pPr>
            <w:r w:rsidRPr="00380DCE">
              <w:rPr>
                <w:sz w:val="24"/>
                <w:szCs w:val="24"/>
                <w:lang w:val="ru-RU"/>
              </w:rPr>
              <w:t>«За»</w:t>
            </w:r>
          </w:p>
          <w:p w:rsidR="00C51669" w:rsidRPr="00380DCE" w:rsidRDefault="00C51669" w:rsidP="00861E67">
            <w:pPr>
              <w:autoSpaceDE w:val="0"/>
              <w:autoSpaceDN w:val="0"/>
              <w:adjustRightInd w:val="0"/>
              <w:jc w:val="center"/>
              <w:rPr>
                <w:sz w:val="24"/>
                <w:szCs w:val="24"/>
                <w:lang w:val="ru-RU"/>
              </w:rPr>
            </w:pPr>
            <w:r w:rsidRPr="00380DCE">
              <w:rPr>
                <w:sz w:val="24"/>
                <w:szCs w:val="24"/>
                <w:lang w:val="ru-RU"/>
              </w:rPr>
              <w:t>«За»</w:t>
            </w:r>
          </w:p>
          <w:p w:rsidR="00C51669" w:rsidRPr="00380DCE" w:rsidRDefault="00C51669" w:rsidP="00861E67">
            <w:pPr>
              <w:autoSpaceDE w:val="0"/>
              <w:autoSpaceDN w:val="0"/>
              <w:adjustRightInd w:val="0"/>
              <w:jc w:val="center"/>
              <w:rPr>
                <w:sz w:val="24"/>
                <w:szCs w:val="24"/>
                <w:lang w:val="ru-RU"/>
              </w:rPr>
            </w:pPr>
            <w:r w:rsidRPr="00380DCE">
              <w:rPr>
                <w:sz w:val="24"/>
                <w:szCs w:val="24"/>
                <w:lang w:val="ru-RU"/>
              </w:rPr>
              <w:t>«За»</w:t>
            </w:r>
          </w:p>
          <w:p w:rsidR="00C51669" w:rsidRPr="00380DCE" w:rsidRDefault="00C51669" w:rsidP="00861E67">
            <w:pPr>
              <w:autoSpaceDE w:val="0"/>
              <w:autoSpaceDN w:val="0"/>
              <w:adjustRightInd w:val="0"/>
              <w:jc w:val="center"/>
              <w:rPr>
                <w:sz w:val="24"/>
                <w:szCs w:val="24"/>
                <w:lang w:val="ru-RU"/>
              </w:rPr>
            </w:pPr>
            <w:r w:rsidRPr="00380DCE">
              <w:rPr>
                <w:sz w:val="24"/>
                <w:szCs w:val="24"/>
                <w:lang w:val="ru-RU"/>
              </w:rPr>
              <w:t>«За»</w:t>
            </w:r>
          </w:p>
        </w:tc>
      </w:tr>
      <w:tr w:rsidR="00AA0941" w:rsidRPr="00B322AF" w:rsidTr="00F25457">
        <w:trPr>
          <w:trHeight w:val="874"/>
          <w:jc w:val="center"/>
        </w:trPr>
        <w:tc>
          <w:tcPr>
            <w:tcW w:w="2782" w:type="dxa"/>
            <w:vAlign w:val="center"/>
          </w:tcPr>
          <w:p w:rsidR="00AA0941" w:rsidRPr="00380DCE" w:rsidRDefault="00AA0941" w:rsidP="00AC0E9B">
            <w:pPr>
              <w:spacing w:line="320" w:lineRule="exact"/>
              <w:jc w:val="center"/>
              <w:rPr>
                <w:sz w:val="24"/>
                <w:szCs w:val="24"/>
                <w:lang w:val="ru-RU"/>
              </w:rPr>
            </w:pPr>
            <w:r>
              <w:rPr>
                <w:sz w:val="24"/>
                <w:szCs w:val="24"/>
                <w:lang w:val="ru-RU"/>
              </w:rPr>
              <w:t>ЕА-139250</w:t>
            </w:r>
          </w:p>
        </w:tc>
        <w:tc>
          <w:tcPr>
            <w:tcW w:w="3851" w:type="dxa"/>
          </w:tcPr>
          <w:p w:rsidR="00AA0941" w:rsidRPr="00AA0941" w:rsidRDefault="00AA0941" w:rsidP="00AA0941">
            <w:pPr>
              <w:rPr>
                <w:sz w:val="24"/>
                <w:szCs w:val="24"/>
                <w:lang w:val="ru-RU"/>
              </w:rPr>
            </w:pPr>
            <w:r w:rsidRPr="00AA0941">
              <w:rPr>
                <w:sz w:val="24"/>
                <w:szCs w:val="24"/>
                <w:lang w:val="ru-RU"/>
              </w:rPr>
              <w:t>ОБЩЕСТВО С ОГРАНИЧЕННОЙ ОТВЕТСТВЕННОСТЬЮ "СЕВЕР-СКАН АВТО"</w:t>
            </w:r>
          </w:p>
          <w:p w:rsidR="00AA0941" w:rsidRPr="00AA0941" w:rsidRDefault="00AA0941" w:rsidP="00AA0941">
            <w:pPr>
              <w:rPr>
                <w:sz w:val="24"/>
                <w:szCs w:val="24"/>
                <w:lang w:val="ru-RU"/>
              </w:rPr>
            </w:pPr>
            <w:r w:rsidRPr="00AA0941">
              <w:rPr>
                <w:sz w:val="24"/>
                <w:szCs w:val="24"/>
                <w:lang w:val="ru-RU"/>
              </w:rPr>
              <w:t>ИНН</w:t>
            </w:r>
            <w:r>
              <w:rPr>
                <w:sz w:val="24"/>
                <w:szCs w:val="24"/>
                <w:lang w:val="ru-RU"/>
              </w:rPr>
              <w:t xml:space="preserve"> </w:t>
            </w:r>
            <w:r w:rsidRPr="00AA0941">
              <w:rPr>
                <w:sz w:val="24"/>
                <w:szCs w:val="24"/>
                <w:lang w:val="ru-RU"/>
              </w:rPr>
              <w:t>5044093837</w:t>
            </w:r>
            <w:r>
              <w:rPr>
                <w:sz w:val="24"/>
                <w:szCs w:val="24"/>
                <w:lang w:val="ru-RU"/>
              </w:rPr>
              <w:t xml:space="preserve"> </w:t>
            </w:r>
            <w:r w:rsidRPr="00AA0941">
              <w:rPr>
                <w:sz w:val="24"/>
                <w:szCs w:val="24"/>
                <w:lang w:val="ru-RU"/>
              </w:rPr>
              <w:t>КПП</w:t>
            </w:r>
            <w:r>
              <w:rPr>
                <w:sz w:val="24"/>
                <w:szCs w:val="24"/>
                <w:lang w:val="ru-RU"/>
              </w:rPr>
              <w:t xml:space="preserve"> </w:t>
            </w:r>
            <w:r w:rsidRPr="00AA0941">
              <w:rPr>
                <w:sz w:val="24"/>
                <w:szCs w:val="24"/>
                <w:lang w:val="ru-RU"/>
              </w:rPr>
              <w:t>504401001</w:t>
            </w:r>
          </w:p>
          <w:p w:rsidR="00AA0941" w:rsidRPr="00AA0941" w:rsidRDefault="00AA0941" w:rsidP="00AA0941">
            <w:pPr>
              <w:autoSpaceDE w:val="0"/>
              <w:autoSpaceDN w:val="0"/>
              <w:adjustRightInd w:val="0"/>
              <w:rPr>
                <w:sz w:val="24"/>
                <w:szCs w:val="24"/>
                <w:lang w:val="ru-RU"/>
              </w:rPr>
            </w:pPr>
            <w:r w:rsidRPr="00AA0941">
              <w:rPr>
                <w:sz w:val="24"/>
                <w:szCs w:val="24"/>
                <w:lang w:val="ru-RU"/>
              </w:rPr>
              <w:t>tb.babikov@gmail.com</w:t>
            </w:r>
          </w:p>
          <w:p w:rsidR="00AA0941" w:rsidRPr="00AA0941" w:rsidRDefault="00AA0941" w:rsidP="00AA0941">
            <w:pPr>
              <w:autoSpaceDE w:val="0"/>
              <w:autoSpaceDN w:val="0"/>
              <w:adjustRightInd w:val="0"/>
              <w:rPr>
                <w:sz w:val="24"/>
                <w:szCs w:val="24"/>
                <w:lang w:val="ru-RU"/>
              </w:rPr>
            </w:pPr>
            <w:r w:rsidRPr="00AA0941">
              <w:rPr>
                <w:sz w:val="24"/>
                <w:szCs w:val="24"/>
                <w:lang w:val="ru-RU"/>
              </w:rPr>
              <w:t>Телефон</w:t>
            </w:r>
            <w:r>
              <w:rPr>
                <w:sz w:val="24"/>
                <w:szCs w:val="24"/>
                <w:lang w:val="ru-RU"/>
              </w:rPr>
              <w:t xml:space="preserve"> 79857762189</w:t>
            </w:r>
          </w:p>
          <w:p w:rsidR="00AA0941" w:rsidRPr="00AA0941" w:rsidRDefault="00AA0941" w:rsidP="00AA0941">
            <w:pPr>
              <w:autoSpaceDE w:val="0"/>
              <w:autoSpaceDN w:val="0"/>
              <w:adjustRightInd w:val="0"/>
              <w:rPr>
                <w:sz w:val="24"/>
                <w:szCs w:val="24"/>
                <w:lang w:val="ru-RU"/>
              </w:rPr>
            </w:pPr>
            <w:r w:rsidRPr="00AA0941">
              <w:rPr>
                <w:sz w:val="24"/>
                <w:szCs w:val="24"/>
                <w:lang w:val="ru-RU"/>
              </w:rPr>
              <w:t>Почтовый адрес</w:t>
            </w:r>
          </w:p>
          <w:p w:rsidR="00AA0941" w:rsidRPr="00AA0941" w:rsidRDefault="00AA0941" w:rsidP="00AA0941">
            <w:pPr>
              <w:autoSpaceDE w:val="0"/>
              <w:autoSpaceDN w:val="0"/>
              <w:adjustRightInd w:val="0"/>
              <w:rPr>
                <w:sz w:val="24"/>
                <w:szCs w:val="24"/>
                <w:lang w:val="ru-RU"/>
              </w:rPr>
            </w:pPr>
            <w:r w:rsidRPr="00AA0941">
              <w:rPr>
                <w:sz w:val="24"/>
                <w:szCs w:val="24"/>
                <w:lang w:val="ru-RU"/>
              </w:rPr>
              <w:t xml:space="preserve">141532, </w:t>
            </w:r>
            <w:proofErr w:type="gramStart"/>
            <w:r w:rsidRPr="00AA0941">
              <w:rPr>
                <w:sz w:val="24"/>
                <w:szCs w:val="24"/>
                <w:lang w:val="ru-RU"/>
              </w:rPr>
              <w:t>ОБЛ</w:t>
            </w:r>
            <w:proofErr w:type="gramEnd"/>
            <w:r w:rsidRPr="00AA0941">
              <w:rPr>
                <w:sz w:val="24"/>
                <w:szCs w:val="24"/>
                <w:lang w:val="ru-RU"/>
              </w:rPr>
              <w:t xml:space="preserve"> МОСКОВСКАЯ, Г СОЛНЕЧНОГОРСК, Д РАДУМЛЯ, ТЕР ТЕХЦЕНТР, СТРОЕНИЕ 49/4, ОФИС 28</w:t>
            </w:r>
          </w:p>
          <w:p w:rsidR="00AA0941" w:rsidRDefault="00AA0941" w:rsidP="00AA0941">
            <w:pPr>
              <w:autoSpaceDE w:val="0"/>
              <w:autoSpaceDN w:val="0"/>
              <w:adjustRightInd w:val="0"/>
              <w:rPr>
                <w:sz w:val="24"/>
                <w:szCs w:val="24"/>
                <w:lang w:val="ru-RU"/>
              </w:rPr>
            </w:pPr>
            <w:r w:rsidRPr="00AA0941">
              <w:rPr>
                <w:sz w:val="24"/>
                <w:szCs w:val="24"/>
                <w:lang w:val="ru-RU"/>
              </w:rPr>
              <w:t>http://www.severscan.ru</w:t>
            </w:r>
          </w:p>
        </w:tc>
        <w:tc>
          <w:tcPr>
            <w:tcW w:w="2010" w:type="dxa"/>
            <w:tcMar>
              <w:top w:w="57" w:type="dxa"/>
              <w:left w:w="57" w:type="dxa"/>
              <w:bottom w:w="57" w:type="dxa"/>
              <w:right w:w="57" w:type="dxa"/>
            </w:tcMar>
            <w:vAlign w:val="center"/>
          </w:tcPr>
          <w:p w:rsidR="00AA0941" w:rsidRPr="00380DCE" w:rsidRDefault="00AA0941" w:rsidP="00CC5BD8">
            <w:pPr>
              <w:jc w:val="center"/>
              <w:rPr>
                <w:sz w:val="24"/>
                <w:szCs w:val="24"/>
                <w:lang w:val="ru-RU"/>
              </w:rPr>
            </w:pPr>
            <w:proofErr w:type="spellStart"/>
            <w:r w:rsidRPr="00380DCE">
              <w:rPr>
                <w:sz w:val="24"/>
                <w:szCs w:val="24"/>
                <w:lang w:val="ru-RU"/>
              </w:rPr>
              <w:t>Захарко</w:t>
            </w:r>
            <w:proofErr w:type="spellEnd"/>
            <w:r w:rsidRPr="00380DCE">
              <w:rPr>
                <w:sz w:val="24"/>
                <w:szCs w:val="24"/>
                <w:lang w:val="ru-RU"/>
              </w:rPr>
              <w:t xml:space="preserve"> Л.В.</w:t>
            </w:r>
          </w:p>
          <w:p w:rsidR="00AA0941" w:rsidRPr="00380DCE" w:rsidRDefault="00AA0941" w:rsidP="00CC5BD8">
            <w:pPr>
              <w:jc w:val="center"/>
              <w:rPr>
                <w:sz w:val="24"/>
                <w:szCs w:val="24"/>
                <w:lang w:val="ru-RU"/>
              </w:rPr>
            </w:pPr>
            <w:proofErr w:type="spellStart"/>
            <w:r w:rsidRPr="00380DCE">
              <w:rPr>
                <w:sz w:val="24"/>
                <w:szCs w:val="24"/>
                <w:lang w:val="ru-RU"/>
              </w:rPr>
              <w:t>Гаркина</w:t>
            </w:r>
            <w:proofErr w:type="spellEnd"/>
            <w:r w:rsidRPr="00380DCE">
              <w:rPr>
                <w:sz w:val="24"/>
                <w:szCs w:val="24"/>
                <w:lang w:val="ru-RU"/>
              </w:rPr>
              <w:t xml:space="preserve"> Е.В.</w:t>
            </w:r>
          </w:p>
          <w:p w:rsidR="00AA0941" w:rsidRPr="00380DCE" w:rsidRDefault="00AA0941" w:rsidP="00CC5BD8">
            <w:pPr>
              <w:jc w:val="center"/>
              <w:rPr>
                <w:sz w:val="24"/>
                <w:szCs w:val="24"/>
                <w:lang w:val="ru-RU"/>
              </w:rPr>
            </w:pPr>
            <w:r w:rsidRPr="00380DCE">
              <w:rPr>
                <w:sz w:val="24"/>
                <w:szCs w:val="24"/>
                <w:lang w:val="ru-RU"/>
              </w:rPr>
              <w:t>Черемисина С.В.</w:t>
            </w:r>
          </w:p>
          <w:p w:rsidR="00AA0941" w:rsidRPr="00380DCE" w:rsidRDefault="00AA0941" w:rsidP="00CC5BD8">
            <w:pPr>
              <w:jc w:val="center"/>
              <w:rPr>
                <w:sz w:val="24"/>
                <w:szCs w:val="24"/>
                <w:lang w:val="ru-RU"/>
              </w:rPr>
            </w:pPr>
            <w:r w:rsidRPr="00380DCE">
              <w:rPr>
                <w:sz w:val="24"/>
                <w:szCs w:val="24"/>
                <w:lang w:val="ru-RU"/>
              </w:rPr>
              <w:t>Волков К.В.</w:t>
            </w:r>
          </w:p>
          <w:p w:rsidR="00AA0941" w:rsidRPr="00380DCE" w:rsidRDefault="00AA0941" w:rsidP="00CC5BD8">
            <w:pPr>
              <w:jc w:val="center"/>
              <w:rPr>
                <w:sz w:val="24"/>
                <w:szCs w:val="24"/>
                <w:lang w:val="ru-RU"/>
              </w:rPr>
            </w:pPr>
            <w:r w:rsidRPr="00380DCE">
              <w:rPr>
                <w:sz w:val="24"/>
                <w:szCs w:val="24"/>
                <w:lang w:val="ru-RU"/>
              </w:rPr>
              <w:t>Позднякова Т.Ф.</w:t>
            </w:r>
          </w:p>
        </w:tc>
        <w:tc>
          <w:tcPr>
            <w:tcW w:w="1980" w:type="dxa"/>
            <w:tcMar>
              <w:top w:w="57" w:type="dxa"/>
              <w:left w:w="57" w:type="dxa"/>
              <w:bottom w:w="57" w:type="dxa"/>
              <w:right w:w="57" w:type="dxa"/>
            </w:tcMar>
            <w:vAlign w:val="center"/>
          </w:tcPr>
          <w:p w:rsidR="00AA0941" w:rsidRPr="00380DCE" w:rsidRDefault="00AA0941" w:rsidP="00CC5BD8">
            <w:pPr>
              <w:autoSpaceDE w:val="0"/>
              <w:autoSpaceDN w:val="0"/>
              <w:adjustRightInd w:val="0"/>
              <w:jc w:val="center"/>
              <w:rPr>
                <w:sz w:val="24"/>
                <w:szCs w:val="24"/>
                <w:lang w:val="ru-RU"/>
              </w:rPr>
            </w:pPr>
            <w:r w:rsidRPr="00380DCE">
              <w:rPr>
                <w:sz w:val="24"/>
                <w:szCs w:val="24"/>
                <w:lang w:val="ru-RU"/>
              </w:rPr>
              <w:t xml:space="preserve"> «За»</w:t>
            </w:r>
          </w:p>
          <w:p w:rsidR="00AA0941" w:rsidRPr="00380DCE" w:rsidRDefault="00AA0941" w:rsidP="00CC5BD8">
            <w:pPr>
              <w:autoSpaceDE w:val="0"/>
              <w:autoSpaceDN w:val="0"/>
              <w:adjustRightInd w:val="0"/>
              <w:jc w:val="center"/>
              <w:rPr>
                <w:sz w:val="24"/>
                <w:szCs w:val="24"/>
                <w:lang w:val="ru-RU"/>
              </w:rPr>
            </w:pPr>
            <w:r w:rsidRPr="00380DCE">
              <w:rPr>
                <w:sz w:val="24"/>
                <w:szCs w:val="24"/>
                <w:lang w:val="ru-RU"/>
              </w:rPr>
              <w:t>«За»</w:t>
            </w:r>
          </w:p>
          <w:p w:rsidR="00AA0941" w:rsidRPr="00380DCE" w:rsidRDefault="00AA0941" w:rsidP="00CC5BD8">
            <w:pPr>
              <w:autoSpaceDE w:val="0"/>
              <w:autoSpaceDN w:val="0"/>
              <w:adjustRightInd w:val="0"/>
              <w:jc w:val="center"/>
              <w:rPr>
                <w:sz w:val="24"/>
                <w:szCs w:val="24"/>
                <w:lang w:val="ru-RU"/>
              </w:rPr>
            </w:pPr>
            <w:r w:rsidRPr="00380DCE">
              <w:rPr>
                <w:sz w:val="24"/>
                <w:szCs w:val="24"/>
                <w:lang w:val="ru-RU"/>
              </w:rPr>
              <w:t>«За»</w:t>
            </w:r>
          </w:p>
          <w:p w:rsidR="00AA0941" w:rsidRPr="00380DCE" w:rsidRDefault="00AA0941" w:rsidP="00CC5BD8">
            <w:pPr>
              <w:autoSpaceDE w:val="0"/>
              <w:autoSpaceDN w:val="0"/>
              <w:adjustRightInd w:val="0"/>
              <w:jc w:val="center"/>
              <w:rPr>
                <w:sz w:val="24"/>
                <w:szCs w:val="24"/>
                <w:lang w:val="ru-RU"/>
              </w:rPr>
            </w:pPr>
            <w:r w:rsidRPr="00380DCE">
              <w:rPr>
                <w:sz w:val="24"/>
                <w:szCs w:val="24"/>
                <w:lang w:val="ru-RU"/>
              </w:rPr>
              <w:t>«За»</w:t>
            </w:r>
          </w:p>
          <w:p w:rsidR="00AA0941" w:rsidRPr="00380DCE" w:rsidRDefault="00AA0941" w:rsidP="00CC5BD8">
            <w:pPr>
              <w:autoSpaceDE w:val="0"/>
              <w:autoSpaceDN w:val="0"/>
              <w:adjustRightInd w:val="0"/>
              <w:jc w:val="center"/>
              <w:rPr>
                <w:sz w:val="24"/>
                <w:szCs w:val="24"/>
                <w:lang w:val="ru-RU"/>
              </w:rPr>
            </w:pPr>
            <w:r w:rsidRPr="00380DCE">
              <w:rPr>
                <w:sz w:val="24"/>
                <w:szCs w:val="24"/>
                <w:lang w:val="ru-RU"/>
              </w:rPr>
              <w:t>«За»</w:t>
            </w:r>
          </w:p>
        </w:tc>
      </w:tr>
    </w:tbl>
    <w:p w:rsidR="00862D0D" w:rsidRPr="00380DCE" w:rsidRDefault="00862D0D" w:rsidP="00862D0D">
      <w:pPr>
        <w:ind w:firstLine="708"/>
        <w:jc w:val="both"/>
        <w:rPr>
          <w:b/>
          <w:sz w:val="24"/>
          <w:szCs w:val="24"/>
          <w:lang w:val="ru-RU"/>
        </w:rPr>
      </w:pPr>
    </w:p>
    <w:p w:rsidR="001057B1" w:rsidRPr="003F34A8" w:rsidRDefault="001057B1" w:rsidP="001057B1">
      <w:pPr>
        <w:widowControl w:val="0"/>
        <w:spacing w:line="360" w:lineRule="exact"/>
        <w:ind w:firstLine="708"/>
        <w:jc w:val="both"/>
        <w:rPr>
          <w:sz w:val="24"/>
          <w:szCs w:val="24"/>
          <w:lang w:val="ru-RU"/>
        </w:rPr>
      </w:pPr>
      <w:r>
        <w:rPr>
          <w:b/>
          <w:sz w:val="24"/>
          <w:szCs w:val="24"/>
          <w:lang w:val="ru-RU"/>
        </w:rPr>
        <w:t>9</w:t>
      </w:r>
      <w:r w:rsidRPr="00F01EF1">
        <w:rPr>
          <w:b/>
          <w:sz w:val="24"/>
          <w:szCs w:val="24"/>
          <w:lang w:val="ru-RU"/>
        </w:rPr>
        <w:t xml:space="preserve">. Государственный контракт заключается с </w:t>
      </w:r>
      <w:proofErr w:type="spellStart"/>
      <w:r w:rsidRPr="00197368">
        <w:rPr>
          <w:sz w:val="24"/>
          <w:szCs w:val="24"/>
          <w:lang w:val="ru-RU"/>
        </w:rPr>
        <w:t>с</w:t>
      </w:r>
      <w:proofErr w:type="spellEnd"/>
      <w:r w:rsidRPr="00197368">
        <w:rPr>
          <w:sz w:val="24"/>
          <w:szCs w:val="24"/>
          <w:lang w:val="ru-RU"/>
        </w:rPr>
        <w:t xml:space="preserve"> </w:t>
      </w:r>
      <w:r>
        <w:rPr>
          <w:sz w:val="24"/>
          <w:szCs w:val="24"/>
          <w:lang w:val="ru-RU"/>
        </w:rPr>
        <w:t xml:space="preserve">ОБЩЕСТВОМ </w:t>
      </w:r>
      <w:r w:rsidRPr="00F25457">
        <w:rPr>
          <w:sz w:val="24"/>
          <w:szCs w:val="24"/>
          <w:lang w:val="ru-RU"/>
        </w:rPr>
        <w:t xml:space="preserve">С ОГРАНИЧЕННОЙ </w:t>
      </w:r>
      <w:r>
        <w:rPr>
          <w:sz w:val="24"/>
          <w:szCs w:val="24"/>
          <w:lang w:val="ru-RU"/>
        </w:rPr>
        <w:t xml:space="preserve"> </w:t>
      </w:r>
      <w:r w:rsidRPr="00F25457">
        <w:rPr>
          <w:sz w:val="24"/>
          <w:szCs w:val="24"/>
          <w:lang w:val="ru-RU"/>
        </w:rPr>
        <w:t>ОТВЕТСТВЕННОСТЬЮ "МОСТЕХАВТО"</w:t>
      </w:r>
      <w:r>
        <w:rPr>
          <w:sz w:val="24"/>
          <w:szCs w:val="24"/>
          <w:lang w:val="ru-RU"/>
        </w:rPr>
        <w:t xml:space="preserve"> </w:t>
      </w:r>
      <w:r w:rsidRPr="00F25457">
        <w:rPr>
          <w:sz w:val="24"/>
          <w:szCs w:val="24"/>
          <w:lang w:val="ru-RU"/>
        </w:rPr>
        <w:t>ИНН</w:t>
      </w:r>
      <w:r>
        <w:rPr>
          <w:sz w:val="24"/>
          <w:szCs w:val="24"/>
          <w:lang w:val="ru-RU"/>
        </w:rPr>
        <w:t xml:space="preserve"> </w:t>
      </w:r>
      <w:r w:rsidRPr="00F25457">
        <w:rPr>
          <w:sz w:val="24"/>
          <w:szCs w:val="24"/>
          <w:lang w:val="ru-RU"/>
        </w:rPr>
        <w:t>7743942300</w:t>
      </w:r>
      <w:r>
        <w:rPr>
          <w:sz w:val="24"/>
          <w:szCs w:val="24"/>
          <w:lang w:val="ru-RU"/>
        </w:rPr>
        <w:t xml:space="preserve"> </w:t>
      </w:r>
      <w:r w:rsidRPr="00F25457">
        <w:rPr>
          <w:sz w:val="24"/>
          <w:szCs w:val="24"/>
          <w:lang w:val="ru-RU"/>
        </w:rPr>
        <w:t>КПП</w:t>
      </w:r>
      <w:r>
        <w:rPr>
          <w:sz w:val="24"/>
          <w:szCs w:val="24"/>
          <w:lang w:val="ru-RU"/>
        </w:rPr>
        <w:t xml:space="preserve"> </w:t>
      </w:r>
      <w:r w:rsidRPr="00F25457">
        <w:rPr>
          <w:sz w:val="24"/>
          <w:szCs w:val="24"/>
          <w:lang w:val="ru-RU"/>
        </w:rPr>
        <w:t>774301001</w:t>
      </w:r>
      <w:r>
        <w:rPr>
          <w:sz w:val="24"/>
          <w:szCs w:val="24"/>
          <w:lang w:val="ru-RU"/>
        </w:rPr>
        <w:t xml:space="preserve">, </w:t>
      </w:r>
      <w:hyperlink r:id="rId7" w:history="1">
        <w:r w:rsidRPr="00522C38">
          <w:rPr>
            <w:rStyle w:val="af0"/>
            <w:sz w:val="24"/>
            <w:szCs w:val="24"/>
            <w:lang w:val="ru-RU"/>
          </w:rPr>
          <w:t>mostehavto@mail.ru</w:t>
        </w:r>
      </w:hyperlink>
      <w:r>
        <w:rPr>
          <w:sz w:val="24"/>
          <w:szCs w:val="24"/>
          <w:lang w:val="ru-RU"/>
        </w:rPr>
        <w:t xml:space="preserve">, </w:t>
      </w:r>
      <w:r w:rsidRPr="00CA18A4">
        <w:rPr>
          <w:sz w:val="24"/>
          <w:szCs w:val="24"/>
          <w:lang w:val="ru-RU"/>
        </w:rPr>
        <w:t>Телефон</w:t>
      </w:r>
      <w:r>
        <w:rPr>
          <w:sz w:val="24"/>
          <w:szCs w:val="24"/>
          <w:lang w:val="ru-RU"/>
        </w:rPr>
        <w:t xml:space="preserve"> </w:t>
      </w:r>
      <w:r w:rsidRPr="00CA18A4">
        <w:rPr>
          <w:sz w:val="24"/>
          <w:szCs w:val="24"/>
          <w:lang w:val="ru-RU"/>
        </w:rPr>
        <w:t>79509204584</w:t>
      </w:r>
      <w:r>
        <w:rPr>
          <w:sz w:val="24"/>
          <w:szCs w:val="24"/>
          <w:lang w:val="ru-RU"/>
        </w:rPr>
        <w:t xml:space="preserve">, </w:t>
      </w:r>
      <w:r w:rsidRPr="00CA18A4">
        <w:rPr>
          <w:sz w:val="24"/>
          <w:szCs w:val="24"/>
          <w:lang w:val="ru-RU"/>
        </w:rPr>
        <w:t>Почтовый адрес</w:t>
      </w:r>
      <w:r>
        <w:rPr>
          <w:sz w:val="24"/>
          <w:szCs w:val="24"/>
          <w:lang w:val="ru-RU"/>
        </w:rPr>
        <w:t xml:space="preserve"> </w:t>
      </w:r>
      <w:r w:rsidRPr="00CA18A4">
        <w:rPr>
          <w:sz w:val="24"/>
          <w:szCs w:val="24"/>
          <w:lang w:val="ru-RU"/>
        </w:rPr>
        <w:t>125445, г</w:t>
      </w:r>
      <w:proofErr w:type="gramStart"/>
      <w:r w:rsidRPr="00CA18A4">
        <w:rPr>
          <w:sz w:val="24"/>
          <w:szCs w:val="24"/>
          <w:lang w:val="ru-RU"/>
        </w:rPr>
        <w:t>.М</w:t>
      </w:r>
      <w:proofErr w:type="gramEnd"/>
      <w:r w:rsidRPr="00CA18A4">
        <w:rPr>
          <w:sz w:val="24"/>
          <w:szCs w:val="24"/>
          <w:lang w:val="ru-RU"/>
        </w:rPr>
        <w:t>осква, ул.Смольная, д.24А, офис 908-3, а/я 37</w:t>
      </w:r>
      <w:r>
        <w:rPr>
          <w:sz w:val="24"/>
          <w:szCs w:val="24"/>
          <w:lang w:val="ru-RU"/>
        </w:rPr>
        <w:t xml:space="preserve"> </w:t>
      </w:r>
      <w:r w:rsidRPr="00F01EF1">
        <w:rPr>
          <w:sz w:val="24"/>
          <w:szCs w:val="24"/>
          <w:lang w:val="ru-RU"/>
        </w:rPr>
        <w:t>в соответствии с пунктом 25</w:t>
      </w:r>
      <w:r>
        <w:rPr>
          <w:sz w:val="24"/>
          <w:szCs w:val="24"/>
          <w:lang w:val="ru-RU"/>
        </w:rPr>
        <w:t xml:space="preserve"> </w:t>
      </w:r>
      <w:r w:rsidRPr="00F01EF1">
        <w:rPr>
          <w:sz w:val="24"/>
          <w:szCs w:val="24"/>
          <w:lang w:val="ru-RU"/>
        </w:rPr>
        <w:t>части 1 статьи 93 Федерального закона, в порядке, установленном статьей 83.2 Федерального закона.</w:t>
      </w:r>
      <w:r w:rsidRPr="006D5C24">
        <w:rPr>
          <w:b/>
          <w:sz w:val="24"/>
          <w:szCs w:val="24"/>
          <w:lang w:val="ru-RU"/>
        </w:rPr>
        <w:t xml:space="preserve"> цена государственного контракта </w:t>
      </w:r>
      <w:r w:rsidR="00044B51">
        <w:rPr>
          <w:color w:val="000000"/>
          <w:sz w:val="24"/>
          <w:szCs w:val="24"/>
          <w:lang w:val="ru-RU"/>
        </w:rPr>
        <w:t xml:space="preserve">23 306 666 </w:t>
      </w:r>
      <w:r w:rsidRPr="006D5C24">
        <w:rPr>
          <w:sz w:val="24"/>
          <w:szCs w:val="24"/>
          <w:lang w:val="ru-RU"/>
        </w:rPr>
        <w:t>рубл</w:t>
      </w:r>
      <w:r>
        <w:rPr>
          <w:sz w:val="24"/>
          <w:szCs w:val="24"/>
          <w:lang w:val="ru-RU"/>
        </w:rPr>
        <w:t>ей</w:t>
      </w:r>
      <w:r w:rsidRPr="006D5C24">
        <w:rPr>
          <w:sz w:val="24"/>
          <w:szCs w:val="24"/>
          <w:lang w:val="ru-RU"/>
        </w:rPr>
        <w:t xml:space="preserve"> </w:t>
      </w:r>
      <w:r w:rsidR="00044B51">
        <w:rPr>
          <w:sz w:val="24"/>
          <w:szCs w:val="24"/>
          <w:lang w:val="ru-RU"/>
        </w:rPr>
        <w:t>6</w:t>
      </w:r>
      <w:r>
        <w:rPr>
          <w:sz w:val="24"/>
          <w:szCs w:val="24"/>
          <w:lang w:val="ru-RU"/>
        </w:rPr>
        <w:t>7 копеек</w:t>
      </w:r>
      <w:r w:rsidRPr="006D5C24">
        <w:rPr>
          <w:sz w:val="24"/>
          <w:szCs w:val="24"/>
          <w:lang w:val="ru-RU"/>
        </w:rPr>
        <w:t>.</w:t>
      </w:r>
    </w:p>
    <w:p w:rsidR="001057B1" w:rsidRDefault="001057B1" w:rsidP="00CA18A4">
      <w:pPr>
        <w:autoSpaceDE w:val="0"/>
        <w:autoSpaceDN w:val="0"/>
        <w:adjustRightInd w:val="0"/>
        <w:jc w:val="both"/>
        <w:rPr>
          <w:b/>
          <w:sz w:val="24"/>
          <w:szCs w:val="24"/>
          <w:lang w:val="ru-RU"/>
        </w:rPr>
      </w:pPr>
    </w:p>
    <w:p w:rsidR="0005648D" w:rsidRPr="00B52F99" w:rsidRDefault="00044B51" w:rsidP="0005648D">
      <w:pPr>
        <w:ind w:firstLine="709"/>
        <w:jc w:val="both"/>
        <w:rPr>
          <w:sz w:val="24"/>
          <w:szCs w:val="24"/>
          <w:lang w:val="ru-RU"/>
        </w:rPr>
      </w:pPr>
      <w:r>
        <w:rPr>
          <w:b/>
          <w:sz w:val="24"/>
          <w:szCs w:val="24"/>
          <w:lang w:val="ru-RU"/>
        </w:rPr>
        <w:t>10</w:t>
      </w:r>
      <w:r w:rsidR="0005648D" w:rsidRPr="0085686A">
        <w:rPr>
          <w:b/>
          <w:sz w:val="24"/>
          <w:szCs w:val="24"/>
          <w:lang w:val="ru-RU"/>
        </w:rPr>
        <w:t xml:space="preserve">. </w:t>
      </w:r>
      <w:r w:rsidR="0005648D" w:rsidRPr="00B52F99">
        <w:rPr>
          <w:sz w:val="24"/>
          <w:szCs w:val="24"/>
          <w:lang w:val="ru-RU"/>
        </w:rPr>
        <w:t xml:space="preserve">Заседание Единой комиссии завершено </w:t>
      </w:r>
      <w:r>
        <w:rPr>
          <w:sz w:val="24"/>
          <w:szCs w:val="24"/>
          <w:lang w:val="ru-RU"/>
        </w:rPr>
        <w:t>20 декабря</w:t>
      </w:r>
      <w:r w:rsidR="0005648D">
        <w:rPr>
          <w:sz w:val="24"/>
          <w:szCs w:val="24"/>
          <w:lang w:val="ru-RU"/>
        </w:rPr>
        <w:t xml:space="preserve"> 2021</w:t>
      </w:r>
      <w:r w:rsidR="0005648D" w:rsidRPr="00B52F99">
        <w:rPr>
          <w:sz w:val="24"/>
          <w:szCs w:val="24"/>
          <w:lang w:val="ru-RU"/>
        </w:rPr>
        <w:t xml:space="preserve"> г.</w:t>
      </w:r>
    </w:p>
    <w:p w:rsidR="0005648D" w:rsidRDefault="0005648D" w:rsidP="0005648D">
      <w:pPr>
        <w:ind w:firstLine="709"/>
        <w:jc w:val="both"/>
        <w:rPr>
          <w:sz w:val="24"/>
          <w:szCs w:val="24"/>
          <w:lang w:val="ru-RU"/>
        </w:rPr>
      </w:pPr>
    </w:p>
    <w:p w:rsidR="00426320" w:rsidRPr="00E10EDE" w:rsidRDefault="00426320" w:rsidP="00426320">
      <w:pPr>
        <w:pStyle w:val="210"/>
        <w:tabs>
          <w:tab w:val="left" w:pos="4605"/>
        </w:tabs>
        <w:ind w:firstLine="0"/>
        <w:rPr>
          <w:szCs w:val="24"/>
        </w:rPr>
      </w:pPr>
      <w:r w:rsidRPr="00E10EDE">
        <w:rPr>
          <w:szCs w:val="24"/>
        </w:rPr>
        <w:t xml:space="preserve">Единая комиссия в составе:  </w:t>
      </w:r>
    </w:p>
    <w:p w:rsidR="00426320" w:rsidRPr="00E10EDE" w:rsidRDefault="00426320" w:rsidP="00426320">
      <w:pPr>
        <w:pStyle w:val="210"/>
        <w:tabs>
          <w:tab w:val="left" w:pos="3240"/>
          <w:tab w:val="left" w:pos="4605"/>
          <w:tab w:val="left" w:pos="7560"/>
          <w:tab w:val="left" w:pos="7740"/>
          <w:tab w:val="left" w:pos="7920"/>
        </w:tabs>
        <w:ind w:firstLine="0"/>
        <w:rPr>
          <w:szCs w:val="24"/>
        </w:rPr>
      </w:pPr>
      <w:r w:rsidRPr="00E10EDE">
        <w:rPr>
          <w:szCs w:val="24"/>
        </w:rPr>
        <w:t xml:space="preserve">                                                    Председатель                 </w:t>
      </w:r>
      <w:r>
        <w:rPr>
          <w:szCs w:val="24"/>
        </w:rPr>
        <w:t xml:space="preserve">                            Л.В. </w:t>
      </w:r>
      <w:proofErr w:type="spellStart"/>
      <w:r>
        <w:rPr>
          <w:szCs w:val="24"/>
        </w:rPr>
        <w:t>Захарко</w:t>
      </w:r>
      <w:proofErr w:type="spellEnd"/>
    </w:p>
    <w:p w:rsidR="00426320" w:rsidRPr="00E10EDE" w:rsidRDefault="00426320" w:rsidP="00426320">
      <w:pPr>
        <w:pStyle w:val="210"/>
        <w:tabs>
          <w:tab w:val="left" w:pos="3240"/>
          <w:tab w:val="left" w:pos="4605"/>
          <w:tab w:val="left" w:pos="7560"/>
          <w:tab w:val="left" w:pos="7740"/>
          <w:tab w:val="left" w:pos="7920"/>
        </w:tabs>
        <w:ind w:firstLine="0"/>
        <w:rPr>
          <w:szCs w:val="24"/>
        </w:rPr>
      </w:pPr>
      <w:r w:rsidRPr="00E10EDE">
        <w:rPr>
          <w:szCs w:val="24"/>
        </w:rPr>
        <w:t xml:space="preserve">                                                                                                                      </w:t>
      </w:r>
    </w:p>
    <w:p w:rsidR="00426320" w:rsidRPr="00B67925" w:rsidRDefault="00426320" w:rsidP="00426320">
      <w:pPr>
        <w:spacing w:line="264" w:lineRule="auto"/>
        <w:rPr>
          <w:sz w:val="24"/>
          <w:szCs w:val="24"/>
          <w:lang w:val="ru-RU"/>
        </w:rPr>
      </w:pPr>
      <w:r w:rsidRPr="00E6646C">
        <w:rPr>
          <w:szCs w:val="24"/>
          <w:lang w:val="ru-RU"/>
        </w:rPr>
        <w:t xml:space="preserve">                                                    </w:t>
      </w:r>
      <w:r>
        <w:rPr>
          <w:szCs w:val="24"/>
          <w:lang w:val="ru-RU"/>
        </w:rPr>
        <w:tab/>
        <w:t xml:space="preserve">      </w:t>
      </w:r>
      <w:r w:rsidRPr="00E6646C">
        <w:rPr>
          <w:sz w:val="24"/>
          <w:szCs w:val="24"/>
          <w:lang w:val="ru-RU"/>
        </w:rPr>
        <w:t>Члены   комиссии</w:t>
      </w:r>
      <w:r w:rsidRPr="00E6646C">
        <w:rPr>
          <w:szCs w:val="24"/>
          <w:lang w:val="ru-RU"/>
        </w:rPr>
        <w:t xml:space="preserve">           </w:t>
      </w:r>
      <w:r w:rsidRPr="00E6646C">
        <w:rPr>
          <w:szCs w:val="24"/>
          <w:lang w:val="ru-RU"/>
        </w:rPr>
        <w:tab/>
      </w:r>
      <w:r w:rsidRPr="00E6646C">
        <w:rPr>
          <w:szCs w:val="24"/>
          <w:lang w:val="ru-RU"/>
        </w:rPr>
        <w:tab/>
      </w:r>
      <w:r w:rsidRPr="00E6646C">
        <w:rPr>
          <w:szCs w:val="24"/>
          <w:lang w:val="ru-RU"/>
        </w:rPr>
        <w:tab/>
      </w:r>
      <w:r>
        <w:rPr>
          <w:szCs w:val="24"/>
          <w:lang w:val="ru-RU"/>
        </w:rPr>
        <w:tab/>
      </w:r>
      <w:proofErr w:type="spellStart"/>
      <w:r>
        <w:rPr>
          <w:sz w:val="24"/>
          <w:szCs w:val="24"/>
          <w:lang w:val="ru-RU"/>
        </w:rPr>
        <w:t>Гаркина</w:t>
      </w:r>
      <w:proofErr w:type="spellEnd"/>
      <w:r>
        <w:rPr>
          <w:sz w:val="24"/>
          <w:szCs w:val="24"/>
          <w:lang w:val="ru-RU"/>
        </w:rPr>
        <w:t xml:space="preserve"> Е.В.</w:t>
      </w:r>
    </w:p>
    <w:p w:rsidR="00426320" w:rsidRPr="00B67925" w:rsidRDefault="00426320" w:rsidP="00426320">
      <w:pPr>
        <w:spacing w:line="264" w:lineRule="auto"/>
        <w:ind w:left="7080" w:firstLine="708"/>
        <w:rPr>
          <w:sz w:val="24"/>
          <w:szCs w:val="24"/>
          <w:lang w:val="ru-RU"/>
        </w:rPr>
      </w:pPr>
      <w:r>
        <w:rPr>
          <w:sz w:val="24"/>
          <w:szCs w:val="24"/>
          <w:lang w:val="ru-RU"/>
        </w:rPr>
        <w:t>Черемисина</w:t>
      </w:r>
      <w:r w:rsidRPr="00B67925">
        <w:rPr>
          <w:sz w:val="24"/>
          <w:szCs w:val="24"/>
          <w:lang w:val="ru-RU"/>
        </w:rPr>
        <w:t xml:space="preserve"> </w:t>
      </w:r>
      <w:r>
        <w:rPr>
          <w:sz w:val="24"/>
          <w:szCs w:val="24"/>
          <w:lang w:val="ru-RU"/>
        </w:rPr>
        <w:t>С.В</w:t>
      </w:r>
      <w:r w:rsidRPr="00B67925">
        <w:rPr>
          <w:sz w:val="24"/>
          <w:szCs w:val="24"/>
          <w:lang w:val="ru-RU"/>
        </w:rPr>
        <w:t>.</w:t>
      </w:r>
    </w:p>
    <w:p w:rsidR="00426320" w:rsidRPr="00B67925" w:rsidRDefault="00426320" w:rsidP="00426320">
      <w:pPr>
        <w:spacing w:line="264" w:lineRule="auto"/>
        <w:rPr>
          <w:sz w:val="24"/>
          <w:szCs w:val="24"/>
          <w:lang w:val="ru-RU"/>
        </w:rPr>
      </w:pPr>
      <w:r>
        <w:rPr>
          <w:sz w:val="24"/>
          <w:szCs w:val="24"/>
          <w:lang w:val="ru-RU"/>
        </w:rPr>
        <w:t xml:space="preserve">                                                                                                                                  Волков К.В</w:t>
      </w:r>
      <w:r w:rsidRPr="00B67925">
        <w:rPr>
          <w:sz w:val="24"/>
          <w:szCs w:val="24"/>
          <w:lang w:val="ru-RU"/>
        </w:rPr>
        <w:t>.</w:t>
      </w:r>
    </w:p>
    <w:p w:rsidR="00426320" w:rsidRDefault="00426320" w:rsidP="00426320">
      <w:pPr>
        <w:spacing w:line="216" w:lineRule="auto"/>
        <w:rPr>
          <w:sz w:val="24"/>
          <w:szCs w:val="24"/>
          <w:lang w:val="ru-RU"/>
        </w:rPr>
      </w:pPr>
      <w:r>
        <w:rPr>
          <w:szCs w:val="24"/>
          <w:lang w:val="ru-RU"/>
        </w:rPr>
        <w:t xml:space="preserve">                             </w:t>
      </w:r>
      <w:r w:rsidR="00044B51">
        <w:rPr>
          <w:szCs w:val="24"/>
          <w:lang w:val="ru-RU"/>
        </w:rPr>
        <w:t xml:space="preserve">                                </w:t>
      </w:r>
      <w:r>
        <w:rPr>
          <w:szCs w:val="24"/>
          <w:lang w:val="ru-RU"/>
        </w:rPr>
        <w:t xml:space="preserve">                                                                                               </w:t>
      </w:r>
      <w:r>
        <w:rPr>
          <w:sz w:val="24"/>
          <w:szCs w:val="24"/>
          <w:lang w:val="ru-RU"/>
        </w:rPr>
        <w:t>Позднякова Т</w:t>
      </w:r>
      <w:r w:rsidRPr="00B67925">
        <w:rPr>
          <w:sz w:val="24"/>
          <w:szCs w:val="24"/>
          <w:lang w:val="ru-RU"/>
        </w:rPr>
        <w:t>.</w:t>
      </w:r>
      <w:r>
        <w:rPr>
          <w:sz w:val="24"/>
          <w:szCs w:val="24"/>
          <w:lang w:val="ru-RU"/>
        </w:rPr>
        <w:t>Ф</w:t>
      </w:r>
      <w:r w:rsidRPr="00B67925">
        <w:rPr>
          <w:sz w:val="24"/>
          <w:szCs w:val="24"/>
          <w:lang w:val="ru-RU"/>
        </w:rPr>
        <w:t>.</w:t>
      </w:r>
    </w:p>
    <w:p w:rsidR="00426320" w:rsidRPr="00B52F99" w:rsidRDefault="00426320" w:rsidP="0005648D">
      <w:pPr>
        <w:ind w:firstLine="709"/>
        <w:jc w:val="both"/>
        <w:rPr>
          <w:sz w:val="24"/>
          <w:szCs w:val="24"/>
          <w:lang w:val="ru-RU"/>
        </w:rPr>
      </w:pPr>
    </w:p>
    <w:sectPr w:rsidR="00426320" w:rsidRPr="00B52F99" w:rsidSect="00044B51">
      <w:footerReference w:type="even" r:id="rId8"/>
      <w:footerReference w:type="default" r:id="rId9"/>
      <w:pgSz w:w="11906" w:h="16838"/>
      <w:pgMar w:top="709" w:right="851" w:bottom="567"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11B69" w:rsidRDefault="00711B69">
      <w:r>
        <w:separator/>
      </w:r>
    </w:p>
  </w:endnote>
  <w:endnote w:type="continuationSeparator" w:id="0">
    <w:p w:rsidR="00711B69" w:rsidRDefault="00711B6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A00002BF" w:usb1="68C7FCFB" w:usb2="00000010" w:usb3="00000000" w:csb0="0002009F" w:csb1="00000000"/>
  </w:font>
  <w:font w:name="Arial Narrow">
    <w:panose1 w:val="020B0606020202030204"/>
    <w:charset w:val="CC"/>
    <w:family w:val="swiss"/>
    <w:pitch w:val="variable"/>
    <w:sig w:usb0="00000287" w:usb1="00000800" w:usb2="00000000" w:usb3="00000000" w:csb0="0000009F" w:csb1="00000000"/>
  </w:font>
  <w:font w:name="Consultant">
    <w:altName w:val="Courier New"/>
    <w:panose1 w:val="00000000000000000000"/>
    <w:charset w:val="CC"/>
    <w:family w:val="modern"/>
    <w:notTrueType/>
    <w:pitch w:val="fixed"/>
    <w:sig w:usb0="00000201" w:usb1="00000000" w:usb2="00000000" w:usb3="00000000" w:csb0="00000004"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panose1 w:val="02040604050505020304"/>
    <w:charset w:val="CC"/>
    <w:family w:val="roman"/>
    <w:pitch w:val="variable"/>
    <w:sig w:usb0="00000287" w:usb1="00000000" w:usb2="00000000" w:usb3="00000000" w:csb0="0000009F" w:csb1="00000000"/>
  </w:font>
  <w:font w:name="Mangal">
    <w:panose1 w:val="00000400000000000000"/>
    <w:charset w:val="01"/>
    <w:family w:val="roman"/>
    <w:notTrueType/>
    <w:pitch w:val="variable"/>
    <w:sig w:usb0="00002000" w:usb1="00000000" w:usb2="00000000" w:usb3="00000000" w:csb0="00000000" w:csb1="00000000"/>
  </w:font>
  <w:font w:name="TimesDL">
    <w:altName w:val="Times New Roman"/>
    <w:panose1 w:val="00000000000000000000"/>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ndale Sans UI">
    <w:altName w:val="Arial"/>
    <w:panose1 w:val="00000000000000000000"/>
    <w:charset w:val="CC"/>
    <w:family w:val="swiss"/>
    <w:notTrueType/>
    <w:pitch w:val="variable"/>
    <w:sig w:usb0="00000201" w:usb1="00000000" w:usb2="00000000" w:usb3="00000000" w:csb0="00000004"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Sylfaen">
    <w:panose1 w:val="010A0502050306030303"/>
    <w:charset w:val="CC"/>
    <w:family w:val="roman"/>
    <w:pitch w:val="variable"/>
    <w:sig w:usb0="04000687" w:usb1="00000000" w:usb2="00000000" w:usb3="00000000" w:csb0="0000009F" w:csb1="00000000"/>
  </w:font>
  <w:font w:name="Circe">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4C21" w:rsidRDefault="00515F68" w:rsidP="00934EEA">
    <w:pPr>
      <w:pStyle w:val="af1"/>
      <w:framePr w:wrap="around" w:vAnchor="text" w:hAnchor="margin" w:xAlign="right" w:y="1"/>
      <w:rPr>
        <w:rStyle w:val="af3"/>
      </w:rPr>
    </w:pPr>
    <w:r>
      <w:rPr>
        <w:rStyle w:val="af3"/>
      </w:rPr>
      <w:fldChar w:fldCharType="begin"/>
    </w:r>
    <w:r w:rsidR="001D4C21">
      <w:rPr>
        <w:rStyle w:val="af3"/>
      </w:rPr>
      <w:instrText xml:space="preserve">PAGE  </w:instrText>
    </w:r>
    <w:r>
      <w:rPr>
        <w:rStyle w:val="af3"/>
      </w:rPr>
      <w:fldChar w:fldCharType="end"/>
    </w:r>
  </w:p>
  <w:p w:rsidR="001D4C21" w:rsidRDefault="001D4C21" w:rsidP="006E31C6">
    <w:pPr>
      <w:pStyle w:val="af1"/>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4C21" w:rsidRDefault="001D4C21" w:rsidP="00934EEA">
    <w:pPr>
      <w:pStyle w:val="af1"/>
      <w:framePr w:wrap="around" w:vAnchor="text" w:hAnchor="margin" w:xAlign="right" w:y="1"/>
      <w:rPr>
        <w:rStyle w:val="af3"/>
      </w:rPr>
    </w:pPr>
  </w:p>
  <w:p w:rsidR="001D4C21" w:rsidRPr="00877DE4" w:rsidRDefault="00515F68" w:rsidP="00877DE4">
    <w:pPr>
      <w:pStyle w:val="af1"/>
      <w:ind w:right="360"/>
      <w:jc w:val="center"/>
      <w:rPr>
        <w:lang w:val="ru-RU"/>
      </w:rPr>
    </w:pPr>
    <w:r>
      <w:rPr>
        <w:rStyle w:val="af3"/>
      </w:rPr>
      <w:fldChar w:fldCharType="begin"/>
    </w:r>
    <w:r w:rsidR="001D4C21">
      <w:rPr>
        <w:rStyle w:val="af3"/>
      </w:rPr>
      <w:instrText xml:space="preserve"> PAGE </w:instrText>
    </w:r>
    <w:r>
      <w:rPr>
        <w:rStyle w:val="af3"/>
      </w:rPr>
      <w:fldChar w:fldCharType="separate"/>
    </w:r>
    <w:r w:rsidR="005855E8">
      <w:rPr>
        <w:rStyle w:val="af3"/>
        <w:noProof/>
      </w:rPr>
      <w:t>2</w:t>
    </w:r>
    <w:r>
      <w:rPr>
        <w:rStyle w:val="af3"/>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11B69" w:rsidRDefault="00711B69">
      <w:r>
        <w:separator/>
      </w:r>
    </w:p>
  </w:footnote>
  <w:footnote w:type="continuationSeparator" w:id="0">
    <w:p w:rsidR="00711B69" w:rsidRDefault="00711B6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lvl w:ilvl="0">
      <w:start w:val="1"/>
      <w:numFmt w:val="decimal"/>
      <w:pStyle w:val="a"/>
      <w:lvlText w:val="%1."/>
      <w:lvlJc w:val="left"/>
      <w:pPr>
        <w:tabs>
          <w:tab w:val="num" w:pos="1492"/>
        </w:tabs>
        <w:ind w:left="1492" w:hanging="360"/>
      </w:pPr>
    </w:lvl>
  </w:abstractNum>
  <w:abstractNum w:abstractNumId="1">
    <w:nsid w:val="FFFFFF7D"/>
    <w:multiLevelType w:val="singleLevel"/>
    <w:tmpl w:val="43883DE8"/>
    <w:lvl w:ilvl="0">
      <w:start w:val="1"/>
      <w:numFmt w:val="decimal"/>
      <w:pStyle w:val="5"/>
      <w:lvlText w:val="%1."/>
      <w:lvlJc w:val="left"/>
      <w:pPr>
        <w:tabs>
          <w:tab w:val="num" w:pos="1209"/>
        </w:tabs>
        <w:ind w:left="1209" w:hanging="360"/>
      </w:pPr>
    </w:lvl>
  </w:abstractNum>
  <w:abstractNum w:abstractNumId="2">
    <w:nsid w:val="FFFFFF7E"/>
    <w:multiLevelType w:val="singleLevel"/>
    <w:tmpl w:val="AE823A00"/>
    <w:styleLink w:val="WWNum54"/>
    <w:lvl w:ilvl="0">
      <w:start w:val="1"/>
      <w:numFmt w:val="decimal"/>
      <w:pStyle w:val="4"/>
      <w:lvlText w:val="%1."/>
      <w:lvlJc w:val="left"/>
      <w:pPr>
        <w:tabs>
          <w:tab w:val="num" w:pos="926"/>
        </w:tabs>
        <w:ind w:left="926" w:hanging="360"/>
      </w:pPr>
    </w:lvl>
  </w:abstractNum>
  <w:abstractNum w:abstractNumId="3">
    <w:nsid w:val="FFFFFF80"/>
    <w:multiLevelType w:val="singleLevel"/>
    <w:tmpl w:val="0F546B24"/>
    <w:styleLink w:val="WWNum59"/>
    <w:lvl w:ilvl="0">
      <w:start w:val="1"/>
      <w:numFmt w:val="bullet"/>
      <w:pStyle w:val="a0"/>
      <w:lvlText w:val=""/>
      <w:lvlJc w:val="left"/>
      <w:pPr>
        <w:tabs>
          <w:tab w:val="num" w:pos="1492"/>
        </w:tabs>
        <w:ind w:left="1492" w:hanging="360"/>
      </w:pPr>
      <w:rPr>
        <w:rFonts w:ascii="Symbol" w:hAnsi="Symbol" w:hint="default"/>
      </w:rPr>
    </w:lvl>
  </w:abstractNum>
  <w:abstractNum w:abstractNumId="4">
    <w:nsid w:val="FFFFFF81"/>
    <w:multiLevelType w:val="singleLevel"/>
    <w:tmpl w:val="02F826AC"/>
    <w:styleLink w:val="WWNum49"/>
    <w:lvl w:ilvl="0">
      <w:start w:val="1"/>
      <w:numFmt w:val="bullet"/>
      <w:pStyle w:val="50"/>
      <w:lvlText w:val=""/>
      <w:lvlJc w:val="left"/>
      <w:pPr>
        <w:tabs>
          <w:tab w:val="num" w:pos="1209"/>
        </w:tabs>
        <w:ind w:left="1209" w:hanging="360"/>
      </w:pPr>
      <w:rPr>
        <w:rFonts w:ascii="Symbol" w:hAnsi="Symbol" w:hint="default"/>
      </w:rPr>
    </w:lvl>
  </w:abstractNum>
  <w:abstractNum w:abstractNumId="5">
    <w:nsid w:val="FFFFFF82"/>
    <w:multiLevelType w:val="singleLevel"/>
    <w:tmpl w:val="D78470F4"/>
    <w:styleLink w:val="WWNum39"/>
    <w:lvl w:ilvl="0">
      <w:start w:val="1"/>
      <w:numFmt w:val="bullet"/>
      <w:pStyle w:val="40"/>
      <w:lvlText w:val=""/>
      <w:lvlJc w:val="left"/>
      <w:pPr>
        <w:tabs>
          <w:tab w:val="num" w:pos="926"/>
        </w:tabs>
        <w:ind w:left="926" w:hanging="360"/>
      </w:pPr>
      <w:rPr>
        <w:rFonts w:ascii="Symbol" w:hAnsi="Symbol" w:hint="default"/>
      </w:rPr>
    </w:lvl>
  </w:abstractNum>
  <w:abstractNum w:abstractNumId="6">
    <w:nsid w:val="FFFFFF83"/>
    <w:multiLevelType w:val="singleLevel"/>
    <w:tmpl w:val="635654DE"/>
    <w:lvl w:ilvl="0">
      <w:start w:val="1"/>
      <w:numFmt w:val="bullet"/>
      <w:pStyle w:val="3"/>
      <w:lvlText w:val=""/>
      <w:lvlJc w:val="left"/>
      <w:pPr>
        <w:tabs>
          <w:tab w:val="num" w:pos="643"/>
        </w:tabs>
        <w:ind w:left="643" w:hanging="360"/>
      </w:pPr>
      <w:rPr>
        <w:rFonts w:ascii="Symbol" w:hAnsi="Symbol" w:hint="default"/>
      </w:rPr>
    </w:lvl>
  </w:abstractNum>
  <w:abstractNum w:abstractNumId="7">
    <w:nsid w:val="FFFFFF88"/>
    <w:multiLevelType w:val="singleLevel"/>
    <w:tmpl w:val="92B815F8"/>
    <w:styleLink w:val="WWNum44"/>
    <w:lvl w:ilvl="0">
      <w:start w:val="1"/>
      <w:numFmt w:val="decimal"/>
      <w:pStyle w:val="30"/>
      <w:lvlText w:val="%1."/>
      <w:lvlJc w:val="left"/>
      <w:pPr>
        <w:tabs>
          <w:tab w:val="num" w:pos="360"/>
        </w:tabs>
        <w:ind w:left="360" w:hanging="360"/>
      </w:pPr>
    </w:lvl>
  </w:abstractNum>
  <w:abstractNum w:abstractNumId="8">
    <w:nsid w:val="FFFFFF89"/>
    <w:multiLevelType w:val="singleLevel"/>
    <w:tmpl w:val="8758AD02"/>
    <w:styleLink w:val="WWNum5"/>
    <w:lvl w:ilvl="0">
      <w:start w:val="1"/>
      <w:numFmt w:val="bullet"/>
      <w:pStyle w:val="a1"/>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0">
    <w:nsid w:val="00000009"/>
    <w:multiLevelType w:val="multilevel"/>
    <w:tmpl w:val="00000009"/>
    <w:styleLink w:val="WWNum4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1">
    <w:nsid w:val="00000012"/>
    <w:multiLevelType w:val="multilevel"/>
    <w:tmpl w:val="00000012"/>
    <w:styleLink w:val="WWNum5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2">
    <w:nsid w:val="04BC58A5"/>
    <w:multiLevelType w:val="hybridMultilevel"/>
    <w:tmpl w:val="F7FAF7A2"/>
    <w:styleLink w:val="WWNum311"/>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0CBE0BC3"/>
    <w:multiLevelType w:val="multilevel"/>
    <w:tmpl w:val="A2BED852"/>
    <w:name w:val="WW8Num2"/>
    <w:lvl w:ilvl="0">
      <w:start w:val="1"/>
      <w:numFmt w:val="decimal"/>
      <w:lvlText w:val="18.%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1"/>
        <w:szCs w:val="21"/>
        <w:u w:val="none"/>
      </w:rPr>
    </w:lvl>
    <w:lvl w:ilvl="1">
      <w:start w:val="18"/>
      <w:numFmt w:val="decimal"/>
      <w:lvlText w:val="%2."/>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4"/>
        <w:szCs w:val="24"/>
        <w:u w:val="none"/>
      </w:rPr>
    </w:lvl>
    <w:lvl w:ilvl="2">
      <w:start w:val="1"/>
      <w:numFmt w:val="decimal"/>
      <w:lvlText w:val="%2.%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rPr>
    </w:lvl>
    <w:lvl w:ilvl="3">
      <w:numFmt w:val="decimal"/>
      <w:lvlText w:val=""/>
      <w:lvlJc w:val="left"/>
      <w:pPr>
        <w:ind w:left="0" w:firstLine="0"/>
      </w:pPr>
      <w:rPr>
        <w:rFonts w:cs="Times New Roman" w:hint="default"/>
      </w:rPr>
    </w:lvl>
    <w:lvl w:ilvl="4">
      <w:numFmt w:val="decimal"/>
      <w:lvlText w:val=""/>
      <w:lvlJc w:val="left"/>
      <w:pPr>
        <w:ind w:left="0" w:firstLine="0"/>
      </w:pPr>
      <w:rPr>
        <w:rFonts w:cs="Times New Roman" w:hint="default"/>
      </w:rPr>
    </w:lvl>
    <w:lvl w:ilvl="5">
      <w:numFmt w:val="decimal"/>
      <w:lvlText w:val=""/>
      <w:lvlJc w:val="left"/>
      <w:pPr>
        <w:ind w:left="0" w:firstLine="0"/>
      </w:pPr>
      <w:rPr>
        <w:rFonts w:cs="Times New Roman" w:hint="default"/>
      </w:rPr>
    </w:lvl>
    <w:lvl w:ilvl="6">
      <w:numFmt w:val="decimal"/>
      <w:lvlText w:val=""/>
      <w:lvlJc w:val="left"/>
      <w:pPr>
        <w:ind w:left="0" w:firstLine="0"/>
      </w:pPr>
      <w:rPr>
        <w:rFonts w:cs="Times New Roman" w:hint="default"/>
      </w:rPr>
    </w:lvl>
    <w:lvl w:ilvl="7">
      <w:numFmt w:val="decimal"/>
      <w:lvlText w:val=""/>
      <w:lvlJc w:val="left"/>
      <w:pPr>
        <w:ind w:left="0" w:firstLine="0"/>
      </w:pPr>
      <w:rPr>
        <w:rFonts w:cs="Times New Roman" w:hint="default"/>
      </w:rPr>
    </w:lvl>
    <w:lvl w:ilvl="8">
      <w:numFmt w:val="decimal"/>
      <w:lvlText w:val=""/>
      <w:lvlJc w:val="left"/>
      <w:pPr>
        <w:ind w:left="0" w:firstLine="0"/>
      </w:pPr>
      <w:rPr>
        <w:rFonts w:cs="Times New Roman" w:hint="default"/>
      </w:rPr>
    </w:lvl>
  </w:abstractNum>
  <w:abstractNum w:abstractNumId="14">
    <w:nsid w:val="16740BE2"/>
    <w:multiLevelType w:val="hybridMultilevel"/>
    <w:tmpl w:val="6040CF82"/>
    <w:lvl w:ilvl="0" w:tplc="CA884A58">
      <w:start w:val="9"/>
      <w:numFmt w:val="decimal"/>
      <w:lvlText w:val="%1."/>
      <w:lvlJc w:val="left"/>
      <w:pPr>
        <w:ind w:left="106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5">
    <w:nsid w:val="1E0967C9"/>
    <w:multiLevelType w:val="multilevel"/>
    <w:tmpl w:val="6E763512"/>
    <w:lvl w:ilvl="0">
      <w:start w:val="1"/>
      <w:numFmt w:val="decimal"/>
      <w:pStyle w:val="a2"/>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nsid w:val="1E7E04D5"/>
    <w:multiLevelType w:val="singleLevel"/>
    <w:tmpl w:val="D34A6FD8"/>
    <w:lvl w:ilvl="0">
      <w:start w:val="1"/>
      <w:numFmt w:val="decimal"/>
      <w:pStyle w:val="31"/>
      <w:lvlText w:val="%1."/>
      <w:lvlJc w:val="left"/>
      <w:pPr>
        <w:tabs>
          <w:tab w:val="num" w:pos="360"/>
        </w:tabs>
        <w:ind w:left="360" w:hanging="360"/>
      </w:pPr>
    </w:lvl>
  </w:abstractNum>
  <w:abstractNum w:abstractNumId="17">
    <w:nsid w:val="1FCC1FC6"/>
    <w:multiLevelType w:val="multilevel"/>
    <w:tmpl w:val="3394073A"/>
    <w:styleLink w:val="WWNum3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nsid w:val="2E982F85"/>
    <w:multiLevelType w:val="multilevel"/>
    <w:tmpl w:val="67B608BE"/>
    <w:styleLink w:val="WWNum511"/>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12"/>
        </w:tabs>
        <w:ind w:left="151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9">
    <w:nsid w:val="31D579BB"/>
    <w:multiLevelType w:val="hybridMultilevel"/>
    <w:tmpl w:val="7B4CB582"/>
    <w:lvl w:ilvl="0" w:tplc="138E704C">
      <w:start w:val="9"/>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1A5E2D"/>
    <w:multiLevelType w:val="multilevel"/>
    <w:tmpl w:val="40186CDC"/>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1">
    <w:nsid w:val="32F0644D"/>
    <w:multiLevelType w:val="multilevel"/>
    <w:tmpl w:val="4EF09D64"/>
    <w:styleLink w:val="WWNum5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nsid w:val="34A269A3"/>
    <w:multiLevelType w:val="multilevel"/>
    <w:tmpl w:val="03E6CE32"/>
    <w:lvl w:ilvl="0">
      <w:start w:val="1"/>
      <w:numFmt w:val="decimal"/>
      <w:lvlText w:val="%1."/>
      <w:lvlJc w:val="left"/>
      <w:pPr>
        <w:ind w:left="360" w:hanging="360"/>
      </w:pPr>
      <w:rPr>
        <w:rFonts w:hint="default"/>
        <w:b/>
      </w:rPr>
    </w:lvl>
    <w:lvl w:ilvl="1">
      <w:start w:val="1"/>
      <w:numFmt w:val="decimal"/>
      <w:isLgl/>
      <w:lvlText w:val="%1.%2."/>
      <w:lvlJc w:val="left"/>
      <w:pPr>
        <w:ind w:left="1068" w:hanging="360"/>
      </w:pPr>
      <w:rPr>
        <w:rFonts w:hint="default"/>
        <w:b/>
      </w:rPr>
    </w:lvl>
    <w:lvl w:ilvl="2">
      <w:start w:val="1"/>
      <w:numFmt w:val="decimal"/>
      <w:isLgl/>
      <w:lvlText w:val="%1.%2.%3."/>
      <w:lvlJc w:val="left"/>
      <w:pPr>
        <w:ind w:left="1428" w:hanging="720"/>
      </w:pPr>
      <w:rPr>
        <w:rFonts w:hint="default"/>
        <w:b/>
      </w:rPr>
    </w:lvl>
    <w:lvl w:ilvl="3">
      <w:start w:val="1"/>
      <w:numFmt w:val="decimal"/>
      <w:isLgl/>
      <w:lvlText w:val="%1.%2.%3.%4."/>
      <w:lvlJc w:val="left"/>
      <w:pPr>
        <w:ind w:left="1428" w:hanging="720"/>
      </w:pPr>
      <w:rPr>
        <w:rFonts w:hint="default"/>
        <w:b/>
      </w:rPr>
    </w:lvl>
    <w:lvl w:ilvl="4">
      <w:start w:val="1"/>
      <w:numFmt w:val="decimal"/>
      <w:isLgl/>
      <w:lvlText w:val="%1.%2.%3.%4.%5."/>
      <w:lvlJc w:val="left"/>
      <w:pPr>
        <w:ind w:left="1788" w:hanging="1080"/>
      </w:pPr>
      <w:rPr>
        <w:rFonts w:hint="default"/>
        <w:b/>
      </w:rPr>
    </w:lvl>
    <w:lvl w:ilvl="5">
      <w:start w:val="1"/>
      <w:numFmt w:val="decimal"/>
      <w:isLgl/>
      <w:lvlText w:val="%1.%2.%3.%4.%5.%6."/>
      <w:lvlJc w:val="left"/>
      <w:pPr>
        <w:ind w:left="1788" w:hanging="1080"/>
      </w:pPr>
      <w:rPr>
        <w:rFonts w:hint="default"/>
        <w:b/>
      </w:rPr>
    </w:lvl>
    <w:lvl w:ilvl="6">
      <w:start w:val="1"/>
      <w:numFmt w:val="decimal"/>
      <w:isLgl/>
      <w:lvlText w:val="%1.%2.%3.%4.%5.%6.%7."/>
      <w:lvlJc w:val="left"/>
      <w:pPr>
        <w:ind w:left="2148" w:hanging="1440"/>
      </w:pPr>
      <w:rPr>
        <w:rFonts w:hint="default"/>
        <w:b/>
      </w:rPr>
    </w:lvl>
    <w:lvl w:ilvl="7">
      <w:start w:val="1"/>
      <w:numFmt w:val="decimal"/>
      <w:isLgl/>
      <w:lvlText w:val="%1.%2.%3.%4.%5.%6.%7.%8."/>
      <w:lvlJc w:val="left"/>
      <w:pPr>
        <w:ind w:left="2148" w:hanging="1440"/>
      </w:pPr>
      <w:rPr>
        <w:rFonts w:hint="default"/>
        <w:b/>
      </w:rPr>
    </w:lvl>
    <w:lvl w:ilvl="8">
      <w:start w:val="1"/>
      <w:numFmt w:val="decimal"/>
      <w:isLgl/>
      <w:lvlText w:val="%1.%2.%3.%4.%5.%6.%7.%8.%9."/>
      <w:lvlJc w:val="left"/>
      <w:pPr>
        <w:ind w:left="2508" w:hanging="1800"/>
      </w:pPr>
      <w:rPr>
        <w:rFonts w:hint="default"/>
        <w:b/>
      </w:rPr>
    </w:lvl>
  </w:abstractNum>
  <w:abstractNum w:abstractNumId="23">
    <w:nsid w:val="450D39E0"/>
    <w:multiLevelType w:val="hybridMultilevel"/>
    <w:tmpl w:val="4AC6F44C"/>
    <w:styleLink w:val="WWNum411"/>
    <w:lvl w:ilvl="0" w:tplc="5F9A12B0">
      <w:start w:val="4"/>
      <w:numFmt w:val="decimal"/>
      <w:lvlText w:val="%1."/>
      <w:lvlJc w:val="left"/>
      <w:pPr>
        <w:tabs>
          <w:tab w:val="num" w:pos="1860"/>
        </w:tabs>
        <w:ind w:left="1860" w:hanging="114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4">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32"/>
      <w:lvlText w:val="%1.%2.%3"/>
      <w:lvlJc w:val="left"/>
      <w:pPr>
        <w:tabs>
          <w:tab w:val="num" w:pos="862"/>
        </w:tabs>
        <w:ind w:left="862" w:hanging="720"/>
      </w:pPr>
      <w:rPr>
        <w:rFonts w:hint="default"/>
      </w:rPr>
    </w:lvl>
    <w:lvl w:ilvl="3">
      <w:start w:val="1"/>
      <w:numFmt w:val="decimal"/>
      <w:pStyle w:val="41"/>
      <w:lvlText w:val="%1.%2.%3.%4"/>
      <w:lvlJc w:val="left"/>
      <w:pPr>
        <w:tabs>
          <w:tab w:val="num" w:pos="2124"/>
        </w:tabs>
        <w:ind w:left="2124" w:hanging="864"/>
      </w:pPr>
      <w:rPr>
        <w:rFonts w:hint="default"/>
      </w:rPr>
    </w:lvl>
    <w:lvl w:ilvl="4">
      <w:start w:val="1"/>
      <w:numFmt w:val="decimal"/>
      <w:pStyle w:val="51"/>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5">
    <w:nsid w:val="50EF3766"/>
    <w:multiLevelType w:val="multilevel"/>
    <w:tmpl w:val="1CD46B9A"/>
    <w:styleLink w:val="WWNum4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6">
    <w:nsid w:val="58A46562"/>
    <w:multiLevelType w:val="multilevel"/>
    <w:tmpl w:val="363AB1DC"/>
    <w:styleLink w:val="WWNum3"/>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7">
    <w:nsid w:val="59DB7E3D"/>
    <w:multiLevelType w:val="hybridMultilevel"/>
    <w:tmpl w:val="C62CFB44"/>
    <w:lvl w:ilvl="0" w:tplc="57B2B608">
      <w:start w:val="9"/>
      <w:numFmt w:val="decimal"/>
      <w:lvlText w:val="%1."/>
      <w:lvlJc w:val="left"/>
      <w:pPr>
        <w:ind w:left="106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8">
    <w:nsid w:val="65FD71E9"/>
    <w:multiLevelType w:val="hybridMultilevel"/>
    <w:tmpl w:val="1F7AD83A"/>
    <w:lvl w:ilvl="0" w:tplc="BEC40740">
      <w:start w:val="1"/>
      <w:numFmt w:val="decimal"/>
      <w:lvlText w:val="%1."/>
      <w:lvlJc w:val="left"/>
      <w:pPr>
        <w:ind w:left="360" w:hanging="360"/>
      </w:pPr>
      <w:rPr>
        <w:rFonts w:ascii="Times New Roman" w:hAnsi="Times New Roman" w:cs="Times New Roman" w:hint="default"/>
        <w:sz w:val="24"/>
        <w:szCs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9">
    <w:nsid w:val="66B74C6F"/>
    <w:multiLevelType w:val="hybridMultilevel"/>
    <w:tmpl w:val="62803BA4"/>
    <w:styleLink w:val="WWNum4"/>
    <w:lvl w:ilvl="0" w:tplc="D97C0848">
      <w:start w:val="1"/>
      <w:numFmt w:val="decimal"/>
      <w:lvlText w:val="%1."/>
      <w:lvlJc w:val="left"/>
      <w:pPr>
        <w:ind w:left="720" w:hanging="360"/>
      </w:pPr>
      <w:rPr>
        <w:rFonts w:hint="default"/>
      </w:rPr>
    </w:lvl>
    <w:lvl w:ilvl="1" w:tplc="0332E568" w:tentative="1">
      <w:start w:val="1"/>
      <w:numFmt w:val="lowerLetter"/>
      <w:lvlText w:val="%2."/>
      <w:lvlJc w:val="left"/>
      <w:pPr>
        <w:ind w:left="1440" w:hanging="360"/>
      </w:pPr>
    </w:lvl>
    <w:lvl w:ilvl="2" w:tplc="866C5D40" w:tentative="1">
      <w:start w:val="1"/>
      <w:numFmt w:val="lowerRoman"/>
      <w:lvlText w:val="%3."/>
      <w:lvlJc w:val="right"/>
      <w:pPr>
        <w:ind w:left="2160" w:hanging="180"/>
      </w:pPr>
    </w:lvl>
    <w:lvl w:ilvl="3" w:tplc="C4381682" w:tentative="1">
      <w:start w:val="1"/>
      <w:numFmt w:val="decimal"/>
      <w:lvlText w:val="%4."/>
      <w:lvlJc w:val="left"/>
      <w:pPr>
        <w:ind w:left="2880" w:hanging="360"/>
      </w:pPr>
    </w:lvl>
    <w:lvl w:ilvl="4" w:tplc="C6345038" w:tentative="1">
      <w:start w:val="1"/>
      <w:numFmt w:val="lowerLetter"/>
      <w:lvlText w:val="%5."/>
      <w:lvlJc w:val="left"/>
      <w:pPr>
        <w:ind w:left="3600" w:hanging="360"/>
      </w:pPr>
    </w:lvl>
    <w:lvl w:ilvl="5" w:tplc="FDC875D6" w:tentative="1">
      <w:start w:val="1"/>
      <w:numFmt w:val="lowerRoman"/>
      <w:lvlText w:val="%6."/>
      <w:lvlJc w:val="right"/>
      <w:pPr>
        <w:ind w:left="4320" w:hanging="180"/>
      </w:pPr>
    </w:lvl>
    <w:lvl w:ilvl="6" w:tplc="36804C4E" w:tentative="1">
      <w:start w:val="1"/>
      <w:numFmt w:val="decimal"/>
      <w:lvlText w:val="%7."/>
      <w:lvlJc w:val="left"/>
      <w:pPr>
        <w:ind w:left="5040" w:hanging="360"/>
      </w:pPr>
    </w:lvl>
    <w:lvl w:ilvl="7" w:tplc="B31EFD6C" w:tentative="1">
      <w:start w:val="1"/>
      <w:numFmt w:val="lowerLetter"/>
      <w:lvlText w:val="%8."/>
      <w:lvlJc w:val="left"/>
      <w:pPr>
        <w:ind w:left="5760" w:hanging="360"/>
      </w:pPr>
    </w:lvl>
    <w:lvl w:ilvl="8" w:tplc="E5048F80" w:tentative="1">
      <w:start w:val="1"/>
      <w:numFmt w:val="lowerRoman"/>
      <w:lvlText w:val="%9."/>
      <w:lvlJc w:val="right"/>
      <w:pPr>
        <w:ind w:left="6480" w:hanging="180"/>
      </w:pPr>
    </w:lvl>
  </w:abstractNum>
  <w:abstractNum w:abstractNumId="30">
    <w:nsid w:val="741B7194"/>
    <w:multiLevelType w:val="multilevel"/>
    <w:tmpl w:val="0B5C0434"/>
    <w:lvl w:ilvl="0">
      <w:start w:val="1"/>
      <w:numFmt w:val="upperRoman"/>
      <w:lvlText w:val="ЧАСТЬ %1."/>
      <w:lvlJc w:val="left"/>
      <w:pPr>
        <w:tabs>
          <w:tab w:val="num" w:pos="2160"/>
        </w:tabs>
        <w:ind w:left="720" w:hanging="720"/>
      </w:pPr>
      <w:rPr>
        <w:rFonts w:hint="default"/>
        <w:sz w:val="40"/>
        <w:szCs w:val="40"/>
      </w:rPr>
    </w:lvl>
    <w:lvl w:ilvl="1">
      <w:start w:val="1"/>
      <w:numFmt w:val="decimal"/>
      <w:pStyle w:val="a3"/>
      <w:lvlText w:val="РАЗДЕЛ %1.%2"/>
      <w:lvlJc w:val="left"/>
      <w:pPr>
        <w:tabs>
          <w:tab w:val="num" w:pos="144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2"/>
  </w:num>
  <w:num w:numId="2">
    <w:abstractNumId w:val="23"/>
  </w:num>
  <w:num w:numId="3">
    <w:abstractNumId w:val="18"/>
  </w:num>
  <w:num w:numId="4">
    <w:abstractNumId w:val="10"/>
  </w:num>
  <w:num w:numId="5">
    <w:abstractNumId w:val="11"/>
  </w:num>
  <w:num w:numId="6">
    <w:abstractNumId w:val="24"/>
  </w:num>
  <w:num w:numId="7">
    <w:abstractNumId w:val="6"/>
  </w:num>
  <w:num w:numId="8">
    <w:abstractNumId w:val="5"/>
  </w:num>
  <w:num w:numId="9">
    <w:abstractNumId w:val="4"/>
  </w:num>
  <w:num w:numId="10">
    <w:abstractNumId w:val="3"/>
  </w:num>
  <w:num w:numId="11">
    <w:abstractNumId w:val="7"/>
  </w:num>
  <w:num w:numId="12">
    <w:abstractNumId w:val="2"/>
  </w:num>
  <w:num w:numId="13">
    <w:abstractNumId w:val="1"/>
  </w:num>
  <w:num w:numId="14">
    <w:abstractNumId w:val="0"/>
  </w:num>
  <w:num w:numId="15">
    <w:abstractNumId w:val="30"/>
  </w:num>
  <w:num w:numId="16">
    <w:abstractNumId w:val="26"/>
  </w:num>
  <w:num w:numId="17">
    <w:abstractNumId w:val="29"/>
  </w:num>
  <w:num w:numId="18">
    <w:abstractNumId w:val="8"/>
  </w:num>
  <w:num w:numId="19">
    <w:abstractNumId w:val="15"/>
  </w:num>
  <w:num w:numId="20">
    <w:abstractNumId w:val="16"/>
  </w:num>
  <w:num w:numId="21">
    <w:abstractNumId w:val="20"/>
  </w:num>
  <w:num w:numId="22">
    <w:abstractNumId w:val="17"/>
  </w:num>
  <w:num w:numId="23">
    <w:abstractNumId w:val="25"/>
  </w:num>
  <w:num w:numId="24">
    <w:abstractNumId w:val="21"/>
  </w:num>
  <w:num w:numId="25">
    <w:abstractNumId w:val="9"/>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8"/>
  </w:num>
  <w:num w:numId="28">
    <w:abstractNumId w:val="22"/>
  </w:num>
  <w:num w:numId="29">
    <w:abstractNumId w:val="27"/>
  </w:num>
  <w:num w:numId="30">
    <w:abstractNumId w:val="14"/>
  </w:num>
  <w:num w:numId="31">
    <w:abstractNumId w:val="19"/>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566A"/>
    <w:rsid w:val="00011A3E"/>
    <w:rsid w:val="00011B0E"/>
    <w:rsid w:val="00012661"/>
    <w:rsid w:val="0001318C"/>
    <w:rsid w:val="00013DAE"/>
    <w:rsid w:val="00014296"/>
    <w:rsid w:val="00014643"/>
    <w:rsid w:val="00014D26"/>
    <w:rsid w:val="00017B38"/>
    <w:rsid w:val="00020444"/>
    <w:rsid w:val="0002044E"/>
    <w:rsid w:val="0002368E"/>
    <w:rsid w:val="000239B4"/>
    <w:rsid w:val="00023F6D"/>
    <w:rsid w:val="00025380"/>
    <w:rsid w:val="00026091"/>
    <w:rsid w:val="00027B73"/>
    <w:rsid w:val="00030EC9"/>
    <w:rsid w:val="00031D44"/>
    <w:rsid w:val="000331EE"/>
    <w:rsid w:val="00033DD3"/>
    <w:rsid w:val="00035378"/>
    <w:rsid w:val="00037547"/>
    <w:rsid w:val="00037B9F"/>
    <w:rsid w:val="00041E35"/>
    <w:rsid w:val="0004400E"/>
    <w:rsid w:val="00044648"/>
    <w:rsid w:val="00044B51"/>
    <w:rsid w:val="0005390D"/>
    <w:rsid w:val="00053A02"/>
    <w:rsid w:val="000542B7"/>
    <w:rsid w:val="0005648D"/>
    <w:rsid w:val="000569EE"/>
    <w:rsid w:val="00057F28"/>
    <w:rsid w:val="00061085"/>
    <w:rsid w:val="00064874"/>
    <w:rsid w:val="000668FA"/>
    <w:rsid w:val="00074266"/>
    <w:rsid w:val="0008024D"/>
    <w:rsid w:val="00081599"/>
    <w:rsid w:val="00082036"/>
    <w:rsid w:val="00086373"/>
    <w:rsid w:val="0008700F"/>
    <w:rsid w:val="0008742B"/>
    <w:rsid w:val="00087878"/>
    <w:rsid w:val="00087AC8"/>
    <w:rsid w:val="00090BE9"/>
    <w:rsid w:val="000919B0"/>
    <w:rsid w:val="00093104"/>
    <w:rsid w:val="00093B2D"/>
    <w:rsid w:val="00093F28"/>
    <w:rsid w:val="00095138"/>
    <w:rsid w:val="00097F7E"/>
    <w:rsid w:val="000A1133"/>
    <w:rsid w:val="000A2002"/>
    <w:rsid w:val="000A2490"/>
    <w:rsid w:val="000A42F1"/>
    <w:rsid w:val="000A5AA1"/>
    <w:rsid w:val="000A5DB3"/>
    <w:rsid w:val="000A7129"/>
    <w:rsid w:val="000A7879"/>
    <w:rsid w:val="000A78F7"/>
    <w:rsid w:val="000B1853"/>
    <w:rsid w:val="000B3F26"/>
    <w:rsid w:val="000B5607"/>
    <w:rsid w:val="000B5F42"/>
    <w:rsid w:val="000B6314"/>
    <w:rsid w:val="000B718A"/>
    <w:rsid w:val="000C1FD7"/>
    <w:rsid w:val="000C3A5A"/>
    <w:rsid w:val="000C3FB5"/>
    <w:rsid w:val="000C48EC"/>
    <w:rsid w:val="000C5A32"/>
    <w:rsid w:val="000C62E3"/>
    <w:rsid w:val="000C6F06"/>
    <w:rsid w:val="000D1CE1"/>
    <w:rsid w:val="000D2284"/>
    <w:rsid w:val="000D5419"/>
    <w:rsid w:val="000D585D"/>
    <w:rsid w:val="000D59AC"/>
    <w:rsid w:val="000D5F71"/>
    <w:rsid w:val="000D69F7"/>
    <w:rsid w:val="000D6AF1"/>
    <w:rsid w:val="000D74B6"/>
    <w:rsid w:val="000E0875"/>
    <w:rsid w:val="000F0C38"/>
    <w:rsid w:val="000F127E"/>
    <w:rsid w:val="000F21A8"/>
    <w:rsid w:val="000F32FB"/>
    <w:rsid w:val="000F39CC"/>
    <w:rsid w:val="000F5605"/>
    <w:rsid w:val="000F7327"/>
    <w:rsid w:val="00100785"/>
    <w:rsid w:val="00103012"/>
    <w:rsid w:val="001031FC"/>
    <w:rsid w:val="001057B1"/>
    <w:rsid w:val="00105D8E"/>
    <w:rsid w:val="00107296"/>
    <w:rsid w:val="0010736C"/>
    <w:rsid w:val="00107523"/>
    <w:rsid w:val="001112A2"/>
    <w:rsid w:val="001125E2"/>
    <w:rsid w:val="00114009"/>
    <w:rsid w:val="001146A5"/>
    <w:rsid w:val="00115E76"/>
    <w:rsid w:val="00120282"/>
    <w:rsid w:val="00122EF1"/>
    <w:rsid w:val="001245E2"/>
    <w:rsid w:val="001277EA"/>
    <w:rsid w:val="00127F8B"/>
    <w:rsid w:val="0013052D"/>
    <w:rsid w:val="00131AC1"/>
    <w:rsid w:val="00131D2B"/>
    <w:rsid w:val="00134908"/>
    <w:rsid w:val="001362D2"/>
    <w:rsid w:val="0014153F"/>
    <w:rsid w:val="00144CE4"/>
    <w:rsid w:val="0015581A"/>
    <w:rsid w:val="00155B05"/>
    <w:rsid w:val="001566BC"/>
    <w:rsid w:val="00161DA8"/>
    <w:rsid w:val="00163A5B"/>
    <w:rsid w:val="00163EB5"/>
    <w:rsid w:val="00164A11"/>
    <w:rsid w:val="001652E2"/>
    <w:rsid w:val="00166588"/>
    <w:rsid w:val="00170359"/>
    <w:rsid w:val="00172AF0"/>
    <w:rsid w:val="00173263"/>
    <w:rsid w:val="00173CD4"/>
    <w:rsid w:val="00176317"/>
    <w:rsid w:val="0017669F"/>
    <w:rsid w:val="00177543"/>
    <w:rsid w:val="00177C61"/>
    <w:rsid w:val="001810AC"/>
    <w:rsid w:val="0018378F"/>
    <w:rsid w:val="001853BD"/>
    <w:rsid w:val="0018614F"/>
    <w:rsid w:val="00187BBC"/>
    <w:rsid w:val="00192292"/>
    <w:rsid w:val="00193129"/>
    <w:rsid w:val="001941A2"/>
    <w:rsid w:val="00194318"/>
    <w:rsid w:val="0019449A"/>
    <w:rsid w:val="00194C77"/>
    <w:rsid w:val="00197368"/>
    <w:rsid w:val="0019766E"/>
    <w:rsid w:val="00197CF0"/>
    <w:rsid w:val="00197FA6"/>
    <w:rsid w:val="001A0C23"/>
    <w:rsid w:val="001A379E"/>
    <w:rsid w:val="001A54A7"/>
    <w:rsid w:val="001A5D1A"/>
    <w:rsid w:val="001A697F"/>
    <w:rsid w:val="001A7806"/>
    <w:rsid w:val="001A7C1A"/>
    <w:rsid w:val="001B0ADE"/>
    <w:rsid w:val="001B12BA"/>
    <w:rsid w:val="001B15A6"/>
    <w:rsid w:val="001B2ABD"/>
    <w:rsid w:val="001B3EA9"/>
    <w:rsid w:val="001C2C6B"/>
    <w:rsid w:val="001C380D"/>
    <w:rsid w:val="001C3B5C"/>
    <w:rsid w:val="001C3B82"/>
    <w:rsid w:val="001C3BE7"/>
    <w:rsid w:val="001C3DBD"/>
    <w:rsid w:val="001C4D8C"/>
    <w:rsid w:val="001C5D9F"/>
    <w:rsid w:val="001C64AD"/>
    <w:rsid w:val="001D007D"/>
    <w:rsid w:val="001D1374"/>
    <w:rsid w:val="001D2C8A"/>
    <w:rsid w:val="001D475F"/>
    <w:rsid w:val="001D4C21"/>
    <w:rsid w:val="001D6157"/>
    <w:rsid w:val="001E03BB"/>
    <w:rsid w:val="001E09BD"/>
    <w:rsid w:val="001E0D0A"/>
    <w:rsid w:val="001E59C7"/>
    <w:rsid w:val="001E74CE"/>
    <w:rsid w:val="001E7ED2"/>
    <w:rsid w:val="001F1591"/>
    <w:rsid w:val="001F1814"/>
    <w:rsid w:val="001F2D69"/>
    <w:rsid w:val="001F3759"/>
    <w:rsid w:val="002014B8"/>
    <w:rsid w:val="0020270D"/>
    <w:rsid w:val="00203D77"/>
    <w:rsid w:val="0020591A"/>
    <w:rsid w:val="00206057"/>
    <w:rsid w:val="00206B73"/>
    <w:rsid w:val="0021214C"/>
    <w:rsid w:val="00213348"/>
    <w:rsid w:val="00214DBB"/>
    <w:rsid w:val="0021558E"/>
    <w:rsid w:val="00216BB6"/>
    <w:rsid w:val="002201EA"/>
    <w:rsid w:val="002257E3"/>
    <w:rsid w:val="00225967"/>
    <w:rsid w:val="00225B6F"/>
    <w:rsid w:val="00225F05"/>
    <w:rsid w:val="0022615F"/>
    <w:rsid w:val="00230370"/>
    <w:rsid w:val="00233ED4"/>
    <w:rsid w:val="002348DC"/>
    <w:rsid w:val="00234DA9"/>
    <w:rsid w:val="00235A0E"/>
    <w:rsid w:val="002378E7"/>
    <w:rsid w:val="00242351"/>
    <w:rsid w:val="00245FA4"/>
    <w:rsid w:val="00246034"/>
    <w:rsid w:val="00246698"/>
    <w:rsid w:val="00246BC7"/>
    <w:rsid w:val="00247417"/>
    <w:rsid w:val="00247717"/>
    <w:rsid w:val="00250616"/>
    <w:rsid w:val="002520E3"/>
    <w:rsid w:val="00253DE0"/>
    <w:rsid w:val="00255875"/>
    <w:rsid w:val="00255ED3"/>
    <w:rsid w:val="00257268"/>
    <w:rsid w:val="002600C4"/>
    <w:rsid w:val="00266C0C"/>
    <w:rsid w:val="00266E3C"/>
    <w:rsid w:val="002715A7"/>
    <w:rsid w:val="00272606"/>
    <w:rsid w:val="00272BD3"/>
    <w:rsid w:val="00273A93"/>
    <w:rsid w:val="002749E0"/>
    <w:rsid w:val="002779C4"/>
    <w:rsid w:val="00284C3B"/>
    <w:rsid w:val="00285382"/>
    <w:rsid w:val="002902FE"/>
    <w:rsid w:val="002912FF"/>
    <w:rsid w:val="00292C11"/>
    <w:rsid w:val="002931A3"/>
    <w:rsid w:val="00293F5A"/>
    <w:rsid w:val="002968C5"/>
    <w:rsid w:val="00296E5D"/>
    <w:rsid w:val="002A077E"/>
    <w:rsid w:val="002A5321"/>
    <w:rsid w:val="002A7D15"/>
    <w:rsid w:val="002A7F9A"/>
    <w:rsid w:val="002B0C91"/>
    <w:rsid w:val="002B15B4"/>
    <w:rsid w:val="002B1818"/>
    <w:rsid w:val="002B3F7C"/>
    <w:rsid w:val="002B47BD"/>
    <w:rsid w:val="002B5FEE"/>
    <w:rsid w:val="002B710A"/>
    <w:rsid w:val="002C00DE"/>
    <w:rsid w:val="002C03BC"/>
    <w:rsid w:val="002C0665"/>
    <w:rsid w:val="002C0D3D"/>
    <w:rsid w:val="002C13F0"/>
    <w:rsid w:val="002C1DE4"/>
    <w:rsid w:val="002C6067"/>
    <w:rsid w:val="002C6262"/>
    <w:rsid w:val="002C689F"/>
    <w:rsid w:val="002C79ED"/>
    <w:rsid w:val="002D46CF"/>
    <w:rsid w:val="002D63C6"/>
    <w:rsid w:val="002D73BD"/>
    <w:rsid w:val="002E01FA"/>
    <w:rsid w:val="002E07E7"/>
    <w:rsid w:val="002E0937"/>
    <w:rsid w:val="002E5A85"/>
    <w:rsid w:val="002F42A7"/>
    <w:rsid w:val="002F46B0"/>
    <w:rsid w:val="0030048A"/>
    <w:rsid w:val="003019DD"/>
    <w:rsid w:val="00301A9F"/>
    <w:rsid w:val="003047CE"/>
    <w:rsid w:val="00304B29"/>
    <w:rsid w:val="00306948"/>
    <w:rsid w:val="003100B6"/>
    <w:rsid w:val="00320160"/>
    <w:rsid w:val="003217D6"/>
    <w:rsid w:val="003233B2"/>
    <w:rsid w:val="00324CD6"/>
    <w:rsid w:val="00326ACA"/>
    <w:rsid w:val="00327455"/>
    <w:rsid w:val="0032785E"/>
    <w:rsid w:val="003300A4"/>
    <w:rsid w:val="00330DAF"/>
    <w:rsid w:val="0033211C"/>
    <w:rsid w:val="00335F3C"/>
    <w:rsid w:val="00336359"/>
    <w:rsid w:val="00337245"/>
    <w:rsid w:val="003402D5"/>
    <w:rsid w:val="00340CAD"/>
    <w:rsid w:val="00340D5E"/>
    <w:rsid w:val="00341EEF"/>
    <w:rsid w:val="00342B04"/>
    <w:rsid w:val="0034377A"/>
    <w:rsid w:val="00343C47"/>
    <w:rsid w:val="0034404D"/>
    <w:rsid w:val="00344D11"/>
    <w:rsid w:val="00344F16"/>
    <w:rsid w:val="00345F8D"/>
    <w:rsid w:val="00347BFD"/>
    <w:rsid w:val="003503BE"/>
    <w:rsid w:val="00350BE8"/>
    <w:rsid w:val="0035181E"/>
    <w:rsid w:val="00351CE9"/>
    <w:rsid w:val="003529CD"/>
    <w:rsid w:val="00355422"/>
    <w:rsid w:val="0035544A"/>
    <w:rsid w:val="003554F5"/>
    <w:rsid w:val="00356005"/>
    <w:rsid w:val="003610EE"/>
    <w:rsid w:val="003619E4"/>
    <w:rsid w:val="0036542B"/>
    <w:rsid w:val="00365D18"/>
    <w:rsid w:val="00367F0C"/>
    <w:rsid w:val="00370009"/>
    <w:rsid w:val="0037151D"/>
    <w:rsid w:val="00372CE8"/>
    <w:rsid w:val="003754C5"/>
    <w:rsid w:val="00375921"/>
    <w:rsid w:val="003768C0"/>
    <w:rsid w:val="00380877"/>
    <w:rsid w:val="00380DCE"/>
    <w:rsid w:val="0038123B"/>
    <w:rsid w:val="0038145C"/>
    <w:rsid w:val="00382A70"/>
    <w:rsid w:val="00384E34"/>
    <w:rsid w:val="003850D2"/>
    <w:rsid w:val="003866FF"/>
    <w:rsid w:val="0038688F"/>
    <w:rsid w:val="003869CF"/>
    <w:rsid w:val="00390F37"/>
    <w:rsid w:val="003919EB"/>
    <w:rsid w:val="00391C1B"/>
    <w:rsid w:val="003928A3"/>
    <w:rsid w:val="00393281"/>
    <w:rsid w:val="003939C2"/>
    <w:rsid w:val="00393CCA"/>
    <w:rsid w:val="00395C1E"/>
    <w:rsid w:val="003A0382"/>
    <w:rsid w:val="003A086D"/>
    <w:rsid w:val="003A0B5B"/>
    <w:rsid w:val="003A4809"/>
    <w:rsid w:val="003A56D6"/>
    <w:rsid w:val="003A5876"/>
    <w:rsid w:val="003B04E4"/>
    <w:rsid w:val="003B0DED"/>
    <w:rsid w:val="003B1748"/>
    <w:rsid w:val="003B2647"/>
    <w:rsid w:val="003B3A59"/>
    <w:rsid w:val="003B3F49"/>
    <w:rsid w:val="003B500A"/>
    <w:rsid w:val="003B53B3"/>
    <w:rsid w:val="003B55D9"/>
    <w:rsid w:val="003B74BC"/>
    <w:rsid w:val="003B7A90"/>
    <w:rsid w:val="003B7B81"/>
    <w:rsid w:val="003C1E6A"/>
    <w:rsid w:val="003C2723"/>
    <w:rsid w:val="003C41AF"/>
    <w:rsid w:val="003C4278"/>
    <w:rsid w:val="003C6D02"/>
    <w:rsid w:val="003D2F4F"/>
    <w:rsid w:val="003D4037"/>
    <w:rsid w:val="003E06A9"/>
    <w:rsid w:val="003E10BE"/>
    <w:rsid w:val="003E1A51"/>
    <w:rsid w:val="003E1E53"/>
    <w:rsid w:val="003E2C0E"/>
    <w:rsid w:val="003E2D6B"/>
    <w:rsid w:val="003E41EB"/>
    <w:rsid w:val="003E4F3B"/>
    <w:rsid w:val="003E5AA1"/>
    <w:rsid w:val="003E6E44"/>
    <w:rsid w:val="003E6EEB"/>
    <w:rsid w:val="003F1FD6"/>
    <w:rsid w:val="003F34A8"/>
    <w:rsid w:val="003F4996"/>
    <w:rsid w:val="003F7F15"/>
    <w:rsid w:val="00401A67"/>
    <w:rsid w:val="0040624F"/>
    <w:rsid w:val="004077DC"/>
    <w:rsid w:val="004126D9"/>
    <w:rsid w:val="00412B00"/>
    <w:rsid w:val="00414271"/>
    <w:rsid w:val="0041445B"/>
    <w:rsid w:val="004162E0"/>
    <w:rsid w:val="00416E52"/>
    <w:rsid w:val="00417018"/>
    <w:rsid w:val="004172EC"/>
    <w:rsid w:val="00420DA3"/>
    <w:rsid w:val="00420F9E"/>
    <w:rsid w:val="004213BC"/>
    <w:rsid w:val="00422DFA"/>
    <w:rsid w:val="0042358D"/>
    <w:rsid w:val="004259A5"/>
    <w:rsid w:val="00426320"/>
    <w:rsid w:val="0042781D"/>
    <w:rsid w:val="00430556"/>
    <w:rsid w:val="00432CBF"/>
    <w:rsid w:val="004346B8"/>
    <w:rsid w:val="00436278"/>
    <w:rsid w:val="0043691A"/>
    <w:rsid w:val="00436B86"/>
    <w:rsid w:val="00437568"/>
    <w:rsid w:val="00442DAD"/>
    <w:rsid w:val="00446C17"/>
    <w:rsid w:val="004470C2"/>
    <w:rsid w:val="0044755B"/>
    <w:rsid w:val="00450800"/>
    <w:rsid w:val="00450804"/>
    <w:rsid w:val="0045127F"/>
    <w:rsid w:val="00453567"/>
    <w:rsid w:val="004539B6"/>
    <w:rsid w:val="00453E9F"/>
    <w:rsid w:val="00454C98"/>
    <w:rsid w:val="00456146"/>
    <w:rsid w:val="00456D8A"/>
    <w:rsid w:val="004576F1"/>
    <w:rsid w:val="00457B54"/>
    <w:rsid w:val="00460A74"/>
    <w:rsid w:val="00461C19"/>
    <w:rsid w:val="0046346D"/>
    <w:rsid w:val="004639FA"/>
    <w:rsid w:val="00464434"/>
    <w:rsid w:val="004656D6"/>
    <w:rsid w:val="004668EA"/>
    <w:rsid w:val="00466FF8"/>
    <w:rsid w:val="00472EA0"/>
    <w:rsid w:val="0047588C"/>
    <w:rsid w:val="00475932"/>
    <w:rsid w:val="004828E7"/>
    <w:rsid w:val="0048529E"/>
    <w:rsid w:val="004853EB"/>
    <w:rsid w:val="00485EAC"/>
    <w:rsid w:val="004877B1"/>
    <w:rsid w:val="00493D8E"/>
    <w:rsid w:val="00493D96"/>
    <w:rsid w:val="00494596"/>
    <w:rsid w:val="00494E5E"/>
    <w:rsid w:val="0049506F"/>
    <w:rsid w:val="004955F5"/>
    <w:rsid w:val="004965FE"/>
    <w:rsid w:val="004A0DB2"/>
    <w:rsid w:val="004A1A56"/>
    <w:rsid w:val="004A2699"/>
    <w:rsid w:val="004A3329"/>
    <w:rsid w:val="004A5848"/>
    <w:rsid w:val="004A61F2"/>
    <w:rsid w:val="004A683A"/>
    <w:rsid w:val="004A69DC"/>
    <w:rsid w:val="004B12DF"/>
    <w:rsid w:val="004B1666"/>
    <w:rsid w:val="004B1974"/>
    <w:rsid w:val="004B2562"/>
    <w:rsid w:val="004B42E7"/>
    <w:rsid w:val="004B56E8"/>
    <w:rsid w:val="004B5C36"/>
    <w:rsid w:val="004B6AE3"/>
    <w:rsid w:val="004B766B"/>
    <w:rsid w:val="004B775F"/>
    <w:rsid w:val="004C1A9E"/>
    <w:rsid w:val="004C330D"/>
    <w:rsid w:val="004C5EF2"/>
    <w:rsid w:val="004C713A"/>
    <w:rsid w:val="004D2353"/>
    <w:rsid w:val="004D3D07"/>
    <w:rsid w:val="004D5710"/>
    <w:rsid w:val="004D6AB2"/>
    <w:rsid w:val="004E14C4"/>
    <w:rsid w:val="004E39D4"/>
    <w:rsid w:val="004E3C6C"/>
    <w:rsid w:val="004E5698"/>
    <w:rsid w:val="004E5D43"/>
    <w:rsid w:val="004E6806"/>
    <w:rsid w:val="004F0067"/>
    <w:rsid w:val="004F5346"/>
    <w:rsid w:val="004F588D"/>
    <w:rsid w:val="004F74DD"/>
    <w:rsid w:val="0050071D"/>
    <w:rsid w:val="0050156B"/>
    <w:rsid w:val="00501632"/>
    <w:rsid w:val="00502C77"/>
    <w:rsid w:val="00503E75"/>
    <w:rsid w:val="005040AF"/>
    <w:rsid w:val="00505582"/>
    <w:rsid w:val="0051083A"/>
    <w:rsid w:val="00511A63"/>
    <w:rsid w:val="00511DA9"/>
    <w:rsid w:val="00512E3E"/>
    <w:rsid w:val="0051355C"/>
    <w:rsid w:val="00513C91"/>
    <w:rsid w:val="00513FC4"/>
    <w:rsid w:val="00515F68"/>
    <w:rsid w:val="00522110"/>
    <w:rsid w:val="00522551"/>
    <w:rsid w:val="00523133"/>
    <w:rsid w:val="00523A02"/>
    <w:rsid w:val="00524A63"/>
    <w:rsid w:val="00525796"/>
    <w:rsid w:val="00525BD5"/>
    <w:rsid w:val="00526997"/>
    <w:rsid w:val="00526BDF"/>
    <w:rsid w:val="00526C9C"/>
    <w:rsid w:val="0052770A"/>
    <w:rsid w:val="00530EC7"/>
    <w:rsid w:val="00531735"/>
    <w:rsid w:val="00533145"/>
    <w:rsid w:val="00533901"/>
    <w:rsid w:val="0053470F"/>
    <w:rsid w:val="00534DC9"/>
    <w:rsid w:val="00534E38"/>
    <w:rsid w:val="00535C05"/>
    <w:rsid w:val="00537312"/>
    <w:rsid w:val="005422C7"/>
    <w:rsid w:val="0054516C"/>
    <w:rsid w:val="00547DEE"/>
    <w:rsid w:val="00547F62"/>
    <w:rsid w:val="00551734"/>
    <w:rsid w:val="00551D92"/>
    <w:rsid w:val="005521A4"/>
    <w:rsid w:val="00554025"/>
    <w:rsid w:val="005557FD"/>
    <w:rsid w:val="00555D22"/>
    <w:rsid w:val="00556EBD"/>
    <w:rsid w:val="0055714E"/>
    <w:rsid w:val="00557CC0"/>
    <w:rsid w:val="005603E4"/>
    <w:rsid w:val="0056087F"/>
    <w:rsid w:val="00575404"/>
    <w:rsid w:val="00577959"/>
    <w:rsid w:val="00580891"/>
    <w:rsid w:val="005836B3"/>
    <w:rsid w:val="005855E8"/>
    <w:rsid w:val="00591703"/>
    <w:rsid w:val="00591A27"/>
    <w:rsid w:val="00592EB9"/>
    <w:rsid w:val="00593376"/>
    <w:rsid w:val="00594628"/>
    <w:rsid w:val="005949EA"/>
    <w:rsid w:val="00596983"/>
    <w:rsid w:val="00596E5D"/>
    <w:rsid w:val="0059728D"/>
    <w:rsid w:val="005A29EF"/>
    <w:rsid w:val="005A42DC"/>
    <w:rsid w:val="005A65C3"/>
    <w:rsid w:val="005A6F15"/>
    <w:rsid w:val="005A792D"/>
    <w:rsid w:val="005B0028"/>
    <w:rsid w:val="005B1A82"/>
    <w:rsid w:val="005B3AB6"/>
    <w:rsid w:val="005B3D74"/>
    <w:rsid w:val="005B5BEA"/>
    <w:rsid w:val="005B648D"/>
    <w:rsid w:val="005C0283"/>
    <w:rsid w:val="005C17C2"/>
    <w:rsid w:val="005C24F6"/>
    <w:rsid w:val="005C49C6"/>
    <w:rsid w:val="005C4A08"/>
    <w:rsid w:val="005C5F93"/>
    <w:rsid w:val="005C6A89"/>
    <w:rsid w:val="005C6E42"/>
    <w:rsid w:val="005C7C47"/>
    <w:rsid w:val="005D093E"/>
    <w:rsid w:val="005D1B2E"/>
    <w:rsid w:val="005D32C2"/>
    <w:rsid w:val="005D408C"/>
    <w:rsid w:val="005D4336"/>
    <w:rsid w:val="005E1C88"/>
    <w:rsid w:val="005E5274"/>
    <w:rsid w:val="005F171C"/>
    <w:rsid w:val="005F352D"/>
    <w:rsid w:val="005F4572"/>
    <w:rsid w:val="005F62B9"/>
    <w:rsid w:val="005F683D"/>
    <w:rsid w:val="006000AC"/>
    <w:rsid w:val="006007E1"/>
    <w:rsid w:val="006018C8"/>
    <w:rsid w:val="0060196A"/>
    <w:rsid w:val="006046A6"/>
    <w:rsid w:val="00604EB9"/>
    <w:rsid w:val="00607425"/>
    <w:rsid w:val="00607F6A"/>
    <w:rsid w:val="006108A2"/>
    <w:rsid w:val="00611DDA"/>
    <w:rsid w:val="00612148"/>
    <w:rsid w:val="00612F5F"/>
    <w:rsid w:val="0061379F"/>
    <w:rsid w:val="00613D12"/>
    <w:rsid w:val="0061466D"/>
    <w:rsid w:val="00617565"/>
    <w:rsid w:val="00617AC4"/>
    <w:rsid w:val="00620A0E"/>
    <w:rsid w:val="00620D0F"/>
    <w:rsid w:val="006227B3"/>
    <w:rsid w:val="00623B64"/>
    <w:rsid w:val="006243CE"/>
    <w:rsid w:val="00625EBA"/>
    <w:rsid w:val="00625EDC"/>
    <w:rsid w:val="006263B3"/>
    <w:rsid w:val="00627817"/>
    <w:rsid w:val="00627AFE"/>
    <w:rsid w:val="00627C0B"/>
    <w:rsid w:val="00630958"/>
    <w:rsid w:val="00631147"/>
    <w:rsid w:val="006316DC"/>
    <w:rsid w:val="00634498"/>
    <w:rsid w:val="00635AB3"/>
    <w:rsid w:val="00641DB0"/>
    <w:rsid w:val="00643632"/>
    <w:rsid w:val="00643796"/>
    <w:rsid w:val="006446A4"/>
    <w:rsid w:val="006451AA"/>
    <w:rsid w:val="006452D9"/>
    <w:rsid w:val="00645A5C"/>
    <w:rsid w:val="00646DCD"/>
    <w:rsid w:val="00647788"/>
    <w:rsid w:val="00647F32"/>
    <w:rsid w:val="00655BC0"/>
    <w:rsid w:val="0065659F"/>
    <w:rsid w:val="00656D19"/>
    <w:rsid w:val="0065712B"/>
    <w:rsid w:val="00657B2F"/>
    <w:rsid w:val="006617F5"/>
    <w:rsid w:val="00661BB1"/>
    <w:rsid w:val="00662781"/>
    <w:rsid w:val="00663846"/>
    <w:rsid w:val="00663ADB"/>
    <w:rsid w:val="006641EF"/>
    <w:rsid w:val="00664331"/>
    <w:rsid w:val="00672246"/>
    <w:rsid w:val="0067251D"/>
    <w:rsid w:val="0067271E"/>
    <w:rsid w:val="00673DBE"/>
    <w:rsid w:val="0067537C"/>
    <w:rsid w:val="00675D93"/>
    <w:rsid w:val="00677BB3"/>
    <w:rsid w:val="00683A94"/>
    <w:rsid w:val="00683E9B"/>
    <w:rsid w:val="00685527"/>
    <w:rsid w:val="00686D8F"/>
    <w:rsid w:val="0069065A"/>
    <w:rsid w:val="00690AAB"/>
    <w:rsid w:val="00695A2C"/>
    <w:rsid w:val="00695AC7"/>
    <w:rsid w:val="00695B0B"/>
    <w:rsid w:val="00696E80"/>
    <w:rsid w:val="006972F2"/>
    <w:rsid w:val="006A1971"/>
    <w:rsid w:val="006A2769"/>
    <w:rsid w:val="006A3150"/>
    <w:rsid w:val="006A341B"/>
    <w:rsid w:val="006A42F0"/>
    <w:rsid w:val="006A6D4F"/>
    <w:rsid w:val="006A6D8E"/>
    <w:rsid w:val="006A6EFD"/>
    <w:rsid w:val="006B04FD"/>
    <w:rsid w:val="006B2EEB"/>
    <w:rsid w:val="006B2F59"/>
    <w:rsid w:val="006B3F03"/>
    <w:rsid w:val="006B5054"/>
    <w:rsid w:val="006B65FB"/>
    <w:rsid w:val="006C0E09"/>
    <w:rsid w:val="006C307B"/>
    <w:rsid w:val="006C7640"/>
    <w:rsid w:val="006D5122"/>
    <w:rsid w:val="006D5C24"/>
    <w:rsid w:val="006E063A"/>
    <w:rsid w:val="006E089F"/>
    <w:rsid w:val="006E1370"/>
    <w:rsid w:val="006E16E8"/>
    <w:rsid w:val="006E17A4"/>
    <w:rsid w:val="006E2C04"/>
    <w:rsid w:val="006E31C6"/>
    <w:rsid w:val="006E434F"/>
    <w:rsid w:val="006E5849"/>
    <w:rsid w:val="006E7A8A"/>
    <w:rsid w:val="006F0730"/>
    <w:rsid w:val="006F11A2"/>
    <w:rsid w:val="006F1F8E"/>
    <w:rsid w:val="006F2BD8"/>
    <w:rsid w:val="006F684B"/>
    <w:rsid w:val="006F7C12"/>
    <w:rsid w:val="007026E5"/>
    <w:rsid w:val="007074B5"/>
    <w:rsid w:val="007078DA"/>
    <w:rsid w:val="007115EF"/>
    <w:rsid w:val="00711B69"/>
    <w:rsid w:val="00713444"/>
    <w:rsid w:val="00715160"/>
    <w:rsid w:val="00721F51"/>
    <w:rsid w:val="0072232E"/>
    <w:rsid w:val="00724216"/>
    <w:rsid w:val="0072518C"/>
    <w:rsid w:val="007251F4"/>
    <w:rsid w:val="00725D2D"/>
    <w:rsid w:val="007262E4"/>
    <w:rsid w:val="00726543"/>
    <w:rsid w:val="00726E6E"/>
    <w:rsid w:val="00726F55"/>
    <w:rsid w:val="007303A7"/>
    <w:rsid w:val="00730697"/>
    <w:rsid w:val="0073326C"/>
    <w:rsid w:val="00735A1F"/>
    <w:rsid w:val="007365E1"/>
    <w:rsid w:val="00737188"/>
    <w:rsid w:val="007400AF"/>
    <w:rsid w:val="007405CB"/>
    <w:rsid w:val="007409BA"/>
    <w:rsid w:val="00740CFA"/>
    <w:rsid w:val="00741D16"/>
    <w:rsid w:val="007431AA"/>
    <w:rsid w:val="00743236"/>
    <w:rsid w:val="0074438C"/>
    <w:rsid w:val="00746596"/>
    <w:rsid w:val="00746CAB"/>
    <w:rsid w:val="007508CE"/>
    <w:rsid w:val="00750CBB"/>
    <w:rsid w:val="00751E8F"/>
    <w:rsid w:val="007527AD"/>
    <w:rsid w:val="007533B6"/>
    <w:rsid w:val="007616D5"/>
    <w:rsid w:val="00761D73"/>
    <w:rsid w:val="00761DDC"/>
    <w:rsid w:val="00762E55"/>
    <w:rsid w:val="00762FFF"/>
    <w:rsid w:val="0076518B"/>
    <w:rsid w:val="007665F1"/>
    <w:rsid w:val="00770329"/>
    <w:rsid w:val="007713DE"/>
    <w:rsid w:val="00771BA9"/>
    <w:rsid w:val="00774660"/>
    <w:rsid w:val="007759F6"/>
    <w:rsid w:val="00780AC7"/>
    <w:rsid w:val="00780DA2"/>
    <w:rsid w:val="00783C8D"/>
    <w:rsid w:val="00784015"/>
    <w:rsid w:val="00784B3F"/>
    <w:rsid w:val="00786B1B"/>
    <w:rsid w:val="007938F3"/>
    <w:rsid w:val="00793ECB"/>
    <w:rsid w:val="00795362"/>
    <w:rsid w:val="007973E1"/>
    <w:rsid w:val="007975C6"/>
    <w:rsid w:val="007A08C4"/>
    <w:rsid w:val="007A0F5E"/>
    <w:rsid w:val="007A1FFD"/>
    <w:rsid w:val="007A2B3C"/>
    <w:rsid w:val="007A2B53"/>
    <w:rsid w:val="007A310E"/>
    <w:rsid w:val="007A3577"/>
    <w:rsid w:val="007A3593"/>
    <w:rsid w:val="007A41C1"/>
    <w:rsid w:val="007A6028"/>
    <w:rsid w:val="007A6063"/>
    <w:rsid w:val="007A6129"/>
    <w:rsid w:val="007B2238"/>
    <w:rsid w:val="007B4889"/>
    <w:rsid w:val="007B546B"/>
    <w:rsid w:val="007B5C3E"/>
    <w:rsid w:val="007B6131"/>
    <w:rsid w:val="007C01E7"/>
    <w:rsid w:val="007C066A"/>
    <w:rsid w:val="007C34A1"/>
    <w:rsid w:val="007C44C0"/>
    <w:rsid w:val="007C4E6E"/>
    <w:rsid w:val="007C4E94"/>
    <w:rsid w:val="007C77FC"/>
    <w:rsid w:val="007C7934"/>
    <w:rsid w:val="007D2DAA"/>
    <w:rsid w:val="007D666A"/>
    <w:rsid w:val="007E011A"/>
    <w:rsid w:val="007E0DBB"/>
    <w:rsid w:val="007E1DBE"/>
    <w:rsid w:val="007E4B9A"/>
    <w:rsid w:val="007E504E"/>
    <w:rsid w:val="007E64F1"/>
    <w:rsid w:val="007E65E7"/>
    <w:rsid w:val="007E6CD4"/>
    <w:rsid w:val="007E7549"/>
    <w:rsid w:val="007F0022"/>
    <w:rsid w:val="007F0E98"/>
    <w:rsid w:val="007F155C"/>
    <w:rsid w:val="007F1D5F"/>
    <w:rsid w:val="007F2D7D"/>
    <w:rsid w:val="007F3587"/>
    <w:rsid w:val="007F4C27"/>
    <w:rsid w:val="007F53B9"/>
    <w:rsid w:val="007F5A2E"/>
    <w:rsid w:val="007F7439"/>
    <w:rsid w:val="0080104A"/>
    <w:rsid w:val="00801094"/>
    <w:rsid w:val="008027B4"/>
    <w:rsid w:val="00805D09"/>
    <w:rsid w:val="0080610E"/>
    <w:rsid w:val="00806C6D"/>
    <w:rsid w:val="00806D6E"/>
    <w:rsid w:val="00807BAA"/>
    <w:rsid w:val="00810280"/>
    <w:rsid w:val="00810C54"/>
    <w:rsid w:val="00810F3E"/>
    <w:rsid w:val="00814356"/>
    <w:rsid w:val="00816A1B"/>
    <w:rsid w:val="0082312B"/>
    <w:rsid w:val="00825815"/>
    <w:rsid w:val="00826E73"/>
    <w:rsid w:val="00827356"/>
    <w:rsid w:val="00830E15"/>
    <w:rsid w:val="0083238A"/>
    <w:rsid w:val="008323C9"/>
    <w:rsid w:val="008325AC"/>
    <w:rsid w:val="0083396B"/>
    <w:rsid w:val="00835D56"/>
    <w:rsid w:val="008361E2"/>
    <w:rsid w:val="00840840"/>
    <w:rsid w:val="00841C41"/>
    <w:rsid w:val="0084233E"/>
    <w:rsid w:val="00845BA9"/>
    <w:rsid w:val="00847818"/>
    <w:rsid w:val="008505DC"/>
    <w:rsid w:val="00850CBC"/>
    <w:rsid w:val="0085108B"/>
    <w:rsid w:val="00853387"/>
    <w:rsid w:val="00853BFF"/>
    <w:rsid w:val="008561F8"/>
    <w:rsid w:val="00862220"/>
    <w:rsid w:val="00862424"/>
    <w:rsid w:val="00862D0D"/>
    <w:rsid w:val="00864ADF"/>
    <w:rsid w:val="00866803"/>
    <w:rsid w:val="00866EA2"/>
    <w:rsid w:val="00870A31"/>
    <w:rsid w:val="00873311"/>
    <w:rsid w:val="00873453"/>
    <w:rsid w:val="00874232"/>
    <w:rsid w:val="00877DE4"/>
    <w:rsid w:val="008841C1"/>
    <w:rsid w:val="0088564B"/>
    <w:rsid w:val="00885A09"/>
    <w:rsid w:val="0088700E"/>
    <w:rsid w:val="0089065A"/>
    <w:rsid w:val="00890A41"/>
    <w:rsid w:val="00891016"/>
    <w:rsid w:val="00892667"/>
    <w:rsid w:val="00894825"/>
    <w:rsid w:val="008948D1"/>
    <w:rsid w:val="00894B96"/>
    <w:rsid w:val="00896D50"/>
    <w:rsid w:val="008A0F62"/>
    <w:rsid w:val="008A2ABA"/>
    <w:rsid w:val="008A37A7"/>
    <w:rsid w:val="008A3FCB"/>
    <w:rsid w:val="008A5C1A"/>
    <w:rsid w:val="008A61BF"/>
    <w:rsid w:val="008A754A"/>
    <w:rsid w:val="008A7633"/>
    <w:rsid w:val="008B037B"/>
    <w:rsid w:val="008B0AE0"/>
    <w:rsid w:val="008B2A28"/>
    <w:rsid w:val="008C0926"/>
    <w:rsid w:val="008C125B"/>
    <w:rsid w:val="008C386F"/>
    <w:rsid w:val="008C3926"/>
    <w:rsid w:val="008C42C9"/>
    <w:rsid w:val="008C4301"/>
    <w:rsid w:val="008C64C2"/>
    <w:rsid w:val="008C6553"/>
    <w:rsid w:val="008D10DB"/>
    <w:rsid w:val="008D27DB"/>
    <w:rsid w:val="008D3E41"/>
    <w:rsid w:val="008D6B09"/>
    <w:rsid w:val="008E034C"/>
    <w:rsid w:val="008E0984"/>
    <w:rsid w:val="008E0A7C"/>
    <w:rsid w:val="008E2139"/>
    <w:rsid w:val="008E234E"/>
    <w:rsid w:val="008E40C0"/>
    <w:rsid w:val="008E7B66"/>
    <w:rsid w:val="008E7F2D"/>
    <w:rsid w:val="008F0FA6"/>
    <w:rsid w:val="008F2EF0"/>
    <w:rsid w:val="008F5320"/>
    <w:rsid w:val="008F5970"/>
    <w:rsid w:val="008F7797"/>
    <w:rsid w:val="00901B79"/>
    <w:rsid w:val="00901C51"/>
    <w:rsid w:val="009028C1"/>
    <w:rsid w:val="00902A2E"/>
    <w:rsid w:val="00902C43"/>
    <w:rsid w:val="00903137"/>
    <w:rsid w:val="00905560"/>
    <w:rsid w:val="00906D09"/>
    <w:rsid w:val="00910841"/>
    <w:rsid w:val="00910EBA"/>
    <w:rsid w:val="00910FA4"/>
    <w:rsid w:val="0091315E"/>
    <w:rsid w:val="0091347E"/>
    <w:rsid w:val="009140CB"/>
    <w:rsid w:val="00914179"/>
    <w:rsid w:val="00914625"/>
    <w:rsid w:val="0091749B"/>
    <w:rsid w:val="0092092E"/>
    <w:rsid w:val="009210FA"/>
    <w:rsid w:val="00921263"/>
    <w:rsid w:val="009215FF"/>
    <w:rsid w:val="00922C0B"/>
    <w:rsid w:val="0092759E"/>
    <w:rsid w:val="00930443"/>
    <w:rsid w:val="00932093"/>
    <w:rsid w:val="0093241A"/>
    <w:rsid w:val="00933800"/>
    <w:rsid w:val="00934546"/>
    <w:rsid w:val="00934EEA"/>
    <w:rsid w:val="0094025C"/>
    <w:rsid w:val="00940394"/>
    <w:rsid w:val="00940A51"/>
    <w:rsid w:val="00940CC9"/>
    <w:rsid w:val="00942C1A"/>
    <w:rsid w:val="009432D8"/>
    <w:rsid w:val="009446B6"/>
    <w:rsid w:val="00944A66"/>
    <w:rsid w:val="00950388"/>
    <w:rsid w:val="009509C2"/>
    <w:rsid w:val="00950C0D"/>
    <w:rsid w:val="00950C57"/>
    <w:rsid w:val="009527FE"/>
    <w:rsid w:val="00952C72"/>
    <w:rsid w:val="00953984"/>
    <w:rsid w:val="00953E0C"/>
    <w:rsid w:val="00960AE9"/>
    <w:rsid w:val="00962B59"/>
    <w:rsid w:val="00965B73"/>
    <w:rsid w:val="00965EC7"/>
    <w:rsid w:val="009663D1"/>
    <w:rsid w:val="00967340"/>
    <w:rsid w:val="0097005F"/>
    <w:rsid w:val="0097011F"/>
    <w:rsid w:val="00970DC0"/>
    <w:rsid w:val="00972ACF"/>
    <w:rsid w:val="00976A9A"/>
    <w:rsid w:val="009808FE"/>
    <w:rsid w:val="0098109B"/>
    <w:rsid w:val="00982452"/>
    <w:rsid w:val="00983CE8"/>
    <w:rsid w:val="0098596C"/>
    <w:rsid w:val="00985EA6"/>
    <w:rsid w:val="0098658F"/>
    <w:rsid w:val="00987916"/>
    <w:rsid w:val="00990F34"/>
    <w:rsid w:val="009913CF"/>
    <w:rsid w:val="00991561"/>
    <w:rsid w:val="00991A1A"/>
    <w:rsid w:val="00993885"/>
    <w:rsid w:val="009A1F29"/>
    <w:rsid w:val="009A258D"/>
    <w:rsid w:val="009A3585"/>
    <w:rsid w:val="009A5F1E"/>
    <w:rsid w:val="009A6DD7"/>
    <w:rsid w:val="009B1E6C"/>
    <w:rsid w:val="009B249E"/>
    <w:rsid w:val="009B3679"/>
    <w:rsid w:val="009B410D"/>
    <w:rsid w:val="009B4646"/>
    <w:rsid w:val="009B5162"/>
    <w:rsid w:val="009B5FEF"/>
    <w:rsid w:val="009B751B"/>
    <w:rsid w:val="009C05F9"/>
    <w:rsid w:val="009C0857"/>
    <w:rsid w:val="009C1255"/>
    <w:rsid w:val="009C6076"/>
    <w:rsid w:val="009D0FA7"/>
    <w:rsid w:val="009D6C9D"/>
    <w:rsid w:val="009D70B8"/>
    <w:rsid w:val="009D75E9"/>
    <w:rsid w:val="009E6038"/>
    <w:rsid w:val="009E7435"/>
    <w:rsid w:val="009E7A62"/>
    <w:rsid w:val="009F0878"/>
    <w:rsid w:val="009F27E2"/>
    <w:rsid w:val="009F3D84"/>
    <w:rsid w:val="009F4028"/>
    <w:rsid w:val="009F416A"/>
    <w:rsid w:val="009F425A"/>
    <w:rsid w:val="009F49C6"/>
    <w:rsid w:val="009F54BF"/>
    <w:rsid w:val="009F5BEB"/>
    <w:rsid w:val="00A00866"/>
    <w:rsid w:val="00A021B3"/>
    <w:rsid w:val="00A03953"/>
    <w:rsid w:val="00A056CC"/>
    <w:rsid w:val="00A0734F"/>
    <w:rsid w:val="00A110E9"/>
    <w:rsid w:val="00A11C9C"/>
    <w:rsid w:val="00A1206E"/>
    <w:rsid w:val="00A2005C"/>
    <w:rsid w:val="00A2020C"/>
    <w:rsid w:val="00A21496"/>
    <w:rsid w:val="00A2245F"/>
    <w:rsid w:val="00A234EA"/>
    <w:rsid w:val="00A23549"/>
    <w:rsid w:val="00A23CE3"/>
    <w:rsid w:val="00A23D8B"/>
    <w:rsid w:val="00A249EB"/>
    <w:rsid w:val="00A25D17"/>
    <w:rsid w:val="00A31AF0"/>
    <w:rsid w:val="00A31DBD"/>
    <w:rsid w:val="00A31FBA"/>
    <w:rsid w:val="00A33C3A"/>
    <w:rsid w:val="00A35D46"/>
    <w:rsid w:val="00A3722F"/>
    <w:rsid w:val="00A42F39"/>
    <w:rsid w:val="00A501B4"/>
    <w:rsid w:val="00A5041A"/>
    <w:rsid w:val="00A51C7D"/>
    <w:rsid w:val="00A534E7"/>
    <w:rsid w:val="00A536FD"/>
    <w:rsid w:val="00A547D7"/>
    <w:rsid w:val="00A549D7"/>
    <w:rsid w:val="00A5625D"/>
    <w:rsid w:val="00A564D7"/>
    <w:rsid w:val="00A614D1"/>
    <w:rsid w:val="00A61ED3"/>
    <w:rsid w:val="00A627D0"/>
    <w:rsid w:val="00A648ED"/>
    <w:rsid w:val="00A65197"/>
    <w:rsid w:val="00A71406"/>
    <w:rsid w:val="00A733EB"/>
    <w:rsid w:val="00A7408A"/>
    <w:rsid w:val="00A760FA"/>
    <w:rsid w:val="00A76D93"/>
    <w:rsid w:val="00A80D52"/>
    <w:rsid w:val="00A80DC0"/>
    <w:rsid w:val="00A810B0"/>
    <w:rsid w:val="00A838D9"/>
    <w:rsid w:val="00A8456B"/>
    <w:rsid w:val="00A84E2B"/>
    <w:rsid w:val="00A853F3"/>
    <w:rsid w:val="00A8567E"/>
    <w:rsid w:val="00A86CC9"/>
    <w:rsid w:val="00A87031"/>
    <w:rsid w:val="00A903E4"/>
    <w:rsid w:val="00A9409E"/>
    <w:rsid w:val="00A94196"/>
    <w:rsid w:val="00A94B75"/>
    <w:rsid w:val="00A95765"/>
    <w:rsid w:val="00AA03B0"/>
    <w:rsid w:val="00AA0941"/>
    <w:rsid w:val="00AA2017"/>
    <w:rsid w:val="00AA3E42"/>
    <w:rsid w:val="00AA3E67"/>
    <w:rsid w:val="00AA610B"/>
    <w:rsid w:val="00AA6379"/>
    <w:rsid w:val="00AA6F82"/>
    <w:rsid w:val="00AB0A84"/>
    <w:rsid w:val="00AB2D9A"/>
    <w:rsid w:val="00AB34A0"/>
    <w:rsid w:val="00AB3764"/>
    <w:rsid w:val="00AC0E9B"/>
    <w:rsid w:val="00AC219D"/>
    <w:rsid w:val="00AC29AE"/>
    <w:rsid w:val="00AC3919"/>
    <w:rsid w:val="00AC7EC5"/>
    <w:rsid w:val="00AD1E60"/>
    <w:rsid w:val="00AD3450"/>
    <w:rsid w:val="00AD7268"/>
    <w:rsid w:val="00AD7EE0"/>
    <w:rsid w:val="00AE10B0"/>
    <w:rsid w:val="00AE13D4"/>
    <w:rsid w:val="00AE1E50"/>
    <w:rsid w:val="00AE2067"/>
    <w:rsid w:val="00AE2AE7"/>
    <w:rsid w:val="00AE34FF"/>
    <w:rsid w:val="00AE597D"/>
    <w:rsid w:val="00AE7073"/>
    <w:rsid w:val="00AF0083"/>
    <w:rsid w:val="00AF34BF"/>
    <w:rsid w:val="00AF3AC4"/>
    <w:rsid w:val="00AF6490"/>
    <w:rsid w:val="00AF7999"/>
    <w:rsid w:val="00B00082"/>
    <w:rsid w:val="00B00BFA"/>
    <w:rsid w:val="00B00C1E"/>
    <w:rsid w:val="00B014D7"/>
    <w:rsid w:val="00B01BEB"/>
    <w:rsid w:val="00B03821"/>
    <w:rsid w:val="00B03AF8"/>
    <w:rsid w:val="00B03F0B"/>
    <w:rsid w:val="00B04FC8"/>
    <w:rsid w:val="00B0772C"/>
    <w:rsid w:val="00B10D49"/>
    <w:rsid w:val="00B1129C"/>
    <w:rsid w:val="00B133C3"/>
    <w:rsid w:val="00B1409F"/>
    <w:rsid w:val="00B16530"/>
    <w:rsid w:val="00B217FD"/>
    <w:rsid w:val="00B2222A"/>
    <w:rsid w:val="00B22234"/>
    <w:rsid w:val="00B23E4C"/>
    <w:rsid w:val="00B2607E"/>
    <w:rsid w:val="00B2695C"/>
    <w:rsid w:val="00B3010D"/>
    <w:rsid w:val="00B31A90"/>
    <w:rsid w:val="00B31D55"/>
    <w:rsid w:val="00B322AF"/>
    <w:rsid w:val="00B34259"/>
    <w:rsid w:val="00B35503"/>
    <w:rsid w:val="00B42CE1"/>
    <w:rsid w:val="00B4507E"/>
    <w:rsid w:val="00B45843"/>
    <w:rsid w:val="00B5074F"/>
    <w:rsid w:val="00B50E0B"/>
    <w:rsid w:val="00B515C3"/>
    <w:rsid w:val="00B52634"/>
    <w:rsid w:val="00B53C58"/>
    <w:rsid w:val="00B55038"/>
    <w:rsid w:val="00B55911"/>
    <w:rsid w:val="00B56573"/>
    <w:rsid w:val="00B60E5D"/>
    <w:rsid w:val="00B63F57"/>
    <w:rsid w:val="00B6600A"/>
    <w:rsid w:val="00B66AC7"/>
    <w:rsid w:val="00B672D7"/>
    <w:rsid w:val="00B73995"/>
    <w:rsid w:val="00B744D4"/>
    <w:rsid w:val="00B75536"/>
    <w:rsid w:val="00B75AA9"/>
    <w:rsid w:val="00B75C3B"/>
    <w:rsid w:val="00B7707E"/>
    <w:rsid w:val="00B77899"/>
    <w:rsid w:val="00B800FF"/>
    <w:rsid w:val="00B80EC4"/>
    <w:rsid w:val="00B82DBA"/>
    <w:rsid w:val="00B8349C"/>
    <w:rsid w:val="00B83EAA"/>
    <w:rsid w:val="00B842C5"/>
    <w:rsid w:val="00B90A7F"/>
    <w:rsid w:val="00B91F6A"/>
    <w:rsid w:val="00B92DC3"/>
    <w:rsid w:val="00B956FC"/>
    <w:rsid w:val="00B95879"/>
    <w:rsid w:val="00B96A6C"/>
    <w:rsid w:val="00B96B55"/>
    <w:rsid w:val="00B97143"/>
    <w:rsid w:val="00B97592"/>
    <w:rsid w:val="00B97B5E"/>
    <w:rsid w:val="00BA0D55"/>
    <w:rsid w:val="00BA6C81"/>
    <w:rsid w:val="00BB03E5"/>
    <w:rsid w:val="00BB0796"/>
    <w:rsid w:val="00BB40F1"/>
    <w:rsid w:val="00BB4554"/>
    <w:rsid w:val="00BB4D6F"/>
    <w:rsid w:val="00BB5BFE"/>
    <w:rsid w:val="00BC3757"/>
    <w:rsid w:val="00BC68FA"/>
    <w:rsid w:val="00BD0421"/>
    <w:rsid w:val="00BD2FCA"/>
    <w:rsid w:val="00BD4863"/>
    <w:rsid w:val="00BD5FA8"/>
    <w:rsid w:val="00BD6AF8"/>
    <w:rsid w:val="00BD777A"/>
    <w:rsid w:val="00BD7DE7"/>
    <w:rsid w:val="00BE0328"/>
    <w:rsid w:val="00BE0B16"/>
    <w:rsid w:val="00BE2092"/>
    <w:rsid w:val="00BE32C6"/>
    <w:rsid w:val="00BE4320"/>
    <w:rsid w:val="00BE65C4"/>
    <w:rsid w:val="00BF1C98"/>
    <w:rsid w:val="00BF57F4"/>
    <w:rsid w:val="00BF69B4"/>
    <w:rsid w:val="00BF6BD1"/>
    <w:rsid w:val="00BF7D16"/>
    <w:rsid w:val="00BF7F48"/>
    <w:rsid w:val="00BF7F64"/>
    <w:rsid w:val="00C01AFA"/>
    <w:rsid w:val="00C0221A"/>
    <w:rsid w:val="00C03EBE"/>
    <w:rsid w:val="00C049E6"/>
    <w:rsid w:val="00C06058"/>
    <w:rsid w:val="00C073FF"/>
    <w:rsid w:val="00C07B4B"/>
    <w:rsid w:val="00C10DDF"/>
    <w:rsid w:val="00C14FAF"/>
    <w:rsid w:val="00C15467"/>
    <w:rsid w:val="00C15724"/>
    <w:rsid w:val="00C159C9"/>
    <w:rsid w:val="00C22200"/>
    <w:rsid w:val="00C25011"/>
    <w:rsid w:val="00C2508A"/>
    <w:rsid w:val="00C305D0"/>
    <w:rsid w:val="00C30FD1"/>
    <w:rsid w:val="00C327A2"/>
    <w:rsid w:val="00C327A9"/>
    <w:rsid w:val="00C35A2A"/>
    <w:rsid w:val="00C3700C"/>
    <w:rsid w:val="00C37AA0"/>
    <w:rsid w:val="00C37F9D"/>
    <w:rsid w:val="00C40EF3"/>
    <w:rsid w:val="00C42240"/>
    <w:rsid w:val="00C42C69"/>
    <w:rsid w:val="00C42CD4"/>
    <w:rsid w:val="00C4378A"/>
    <w:rsid w:val="00C445F1"/>
    <w:rsid w:val="00C4621F"/>
    <w:rsid w:val="00C469D0"/>
    <w:rsid w:val="00C47203"/>
    <w:rsid w:val="00C472D9"/>
    <w:rsid w:val="00C47514"/>
    <w:rsid w:val="00C51614"/>
    <w:rsid w:val="00C51669"/>
    <w:rsid w:val="00C527D3"/>
    <w:rsid w:val="00C537C2"/>
    <w:rsid w:val="00C571B3"/>
    <w:rsid w:val="00C61681"/>
    <w:rsid w:val="00C634F6"/>
    <w:rsid w:val="00C65384"/>
    <w:rsid w:val="00C71B1A"/>
    <w:rsid w:val="00C7590D"/>
    <w:rsid w:val="00C76924"/>
    <w:rsid w:val="00C77818"/>
    <w:rsid w:val="00C808C4"/>
    <w:rsid w:val="00C80A75"/>
    <w:rsid w:val="00C80E1F"/>
    <w:rsid w:val="00C8252B"/>
    <w:rsid w:val="00C8253F"/>
    <w:rsid w:val="00C82FCE"/>
    <w:rsid w:val="00C840C8"/>
    <w:rsid w:val="00C855A1"/>
    <w:rsid w:val="00C86251"/>
    <w:rsid w:val="00C91C32"/>
    <w:rsid w:val="00C9263B"/>
    <w:rsid w:val="00C94E27"/>
    <w:rsid w:val="00C95E14"/>
    <w:rsid w:val="00C95F84"/>
    <w:rsid w:val="00C96EDE"/>
    <w:rsid w:val="00C97857"/>
    <w:rsid w:val="00C97ADC"/>
    <w:rsid w:val="00C97CA6"/>
    <w:rsid w:val="00CA18A4"/>
    <w:rsid w:val="00CA2243"/>
    <w:rsid w:val="00CA2E05"/>
    <w:rsid w:val="00CA315F"/>
    <w:rsid w:val="00CA490B"/>
    <w:rsid w:val="00CA6827"/>
    <w:rsid w:val="00CA683A"/>
    <w:rsid w:val="00CA738C"/>
    <w:rsid w:val="00CB2367"/>
    <w:rsid w:val="00CB2833"/>
    <w:rsid w:val="00CB3485"/>
    <w:rsid w:val="00CB4300"/>
    <w:rsid w:val="00CB51C4"/>
    <w:rsid w:val="00CB51CE"/>
    <w:rsid w:val="00CB79FE"/>
    <w:rsid w:val="00CC0454"/>
    <w:rsid w:val="00CC211B"/>
    <w:rsid w:val="00CC46E4"/>
    <w:rsid w:val="00CC6DE5"/>
    <w:rsid w:val="00CD07B1"/>
    <w:rsid w:val="00CD154C"/>
    <w:rsid w:val="00CD31C9"/>
    <w:rsid w:val="00CD3A1D"/>
    <w:rsid w:val="00CD561C"/>
    <w:rsid w:val="00CE20C2"/>
    <w:rsid w:val="00CE40B7"/>
    <w:rsid w:val="00CE4971"/>
    <w:rsid w:val="00CE71FB"/>
    <w:rsid w:val="00CE76C6"/>
    <w:rsid w:val="00CE7B3B"/>
    <w:rsid w:val="00CE7FB5"/>
    <w:rsid w:val="00CF0439"/>
    <w:rsid w:val="00CF1CDC"/>
    <w:rsid w:val="00CF212D"/>
    <w:rsid w:val="00CF25E5"/>
    <w:rsid w:val="00CF3E91"/>
    <w:rsid w:val="00CF4339"/>
    <w:rsid w:val="00CF4CE3"/>
    <w:rsid w:val="00CF71D9"/>
    <w:rsid w:val="00CF7AA9"/>
    <w:rsid w:val="00D01334"/>
    <w:rsid w:val="00D02CBB"/>
    <w:rsid w:val="00D05A51"/>
    <w:rsid w:val="00D06634"/>
    <w:rsid w:val="00D06DA7"/>
    <w:rsid w:val="00D072C7"/>
    <w:rsid w:val="00D11BB9"/>
    <w:rsid w:val="00D11C62"/>
    <w:rsid w:val="00D14041"/>
    <w:rsid w:val="00D150D1"/>
    <w:rsid w:val="00D169D4"/>
    <w:rsid w:val="00D1700D"/>
    <w:rsid w:val="00D204C5"/>
    <w:rsid w:val="00D22C6E"/>
    <w:rsid w:val="00D26521"/>
    <w:rsid w:val="00D30563"/>
    <w:rsid w:val="00D31298"/>
    <w:rsid w:val="00D319E7"/>
    <w:rsid w:val="00D34069"/>
    <w:rsid w:val="00D373A1"/>
    <w:rsid w:val="00D37795"/>
    <w:rsid w:val="00D40B77"/>
    <w:rsid w:val="00D44CCB"/>
    <w:rsid w:val="00D513BB"/>
    <w:rsid w:val="00D52405"/>
    <w:rsid w:val="00D52501"/>
    <w:rsid w:val="00D52EBD"/>
    <w:rsid w:val="00D546D2"/>
    <w:rsid w:val="00D55EE1"/>
    <w:rsid w:val="00D6109E"/>
    <w:rsid w:val="00D612BD"/>
    <w:rsid w:val="00D61DC7"/>
    <w:rsid w:val="00D6411E"/>
    <w:rsid w:val="00D64297"/>
    <w:rsid w:val="00D64AFC"/>
    <w:rsid w:val="00D64EBD"/>
    <w:rsid w:val="00D64F00"/>
    <w:rsid w:val="00D67AD8"/>
    <w:rsid w:val="00D76742"/>
    <w:rsid w:val="00D77213"/>
    <w:rsid w:val="00D8270A"/>
    <w:rsid w:val="00D8370F"/>
    <w:rsid w:val="00D86CB8"/>
    <w:rsid w:val="00D91DF1"/>
    <w:rsid w:val="00D95301"/>
    <w:rsid w:val="00DA0597"/>
    <w:rsid w:val="00DA13EF"/>
    <w:rsid w:val="00DA4767"/>
    <w:rsid w:val="00DA4C38"/>
    <w:rsid w:val="00DA58F4"/>
    <w:rsid w:val="00DA6164"/>
    <w:rsid w:val="00DA7A11"/>
    <w:rsid w:val="00DA7EDA"/>
    <w:rsid w:val="00DB1A27"/>
    <w:rsid w:val="00DB2690"/>
    <w:rsid w:val="00DB444D"/>
    <w:rsid w:val="00DB5B77"/>
    <w:rsid w:val="00DC23DF"/>
    <w:rsid w:val="00DD0471"/>
    <w:rsid w:val="00DE0FE1"/>
    <w:rsid w:val="00DE2EF4"/>
    <w:rsid w:val="00DE3B90"/>
    <w:rsid w:val="00DE3D4C"/>
    <w:rsid w:val="00DE64C0"/>
    <w:rsid w:val="00DE680B"/>
    <w:rsid w:val="00DE6A1E"/>
    <w:rsid w:val="00DF0973"/>
    <w:rsid w:val="00DF0CF6"/>
    <w:rsid w:val="00DF1FB4"/>
    <w:rsid w:val="00DF60FB"/>
    <w:rsid w:val="00DF64CD"/>
    <w:rsid w:val="00DF6DB7"/>
    <w:rsid w:val="00E01C50"/>
    <w:rsid w:val="00E020F8"/>
    <w:rsid w:val="00E02F83"/>
    <w:rsid w:val="00E04D73"/>
    <w:rsid w:val="00E06D52"/>
    <w:rsid w:val="00E10719"/>
    <w:rsid w:val="00E11BC9"/>
    <w:rsid w:val="00E13E91"/>
    <w:rsid w:val="00E13F12"/>
    <w:rsid w:val="00E14729"/>
    <w:rsid w:val="00E159D7"/>
    <w:rsid w:val="00E17D4C"/>
    <w:rsid w:val="00E20300"/>
    <w:rsid w:val="00E21126"/>
    <w:rsid w:val="00E212C6"/>
    <w:rsid w:val="00E2365E"/>
    <w:rsid w:val="00E249D6"/>
    <w:rsid w:val="00E254BB"/>
    <w:rsid w:val="00E3131A"/>
    <w:rsid w:val="00E323F6"/>
    <w:rsid w:val="00E3280E"/>
    <w:rsid w:val="00E3346C"/>
    <w:rsid w:val="00E3455C"/>
    <w:rsid w:val="00E3476F"/>
    <w:rsid w:val="00E34E5D"/>
    <w:rsid w:val="00E3544B"/>
    <w:rsid w:val="00E35CEE"/>
    <w:rsid w:val="00E458CF"/>
    <w:rsid w:val="00E468E8"/>
    <w:rsid w:val="00E50557"/>
    <w:rsid w:val="00E508D4"/>
    <w:rsid w:val="00E52EB6"/>
    <w:rsid w:val="00E567CE"/>
    <w:rsid w:val="00E57A1D"/>
    <w:rsid w:val="00E606F7"/>
    <w:rsid w:val="00E612D9"/>
    <w:rsid w:val="00E61C67"/>
    <w:rsid w:val="00E6318D"/>
    <w:rsid w:val="00E631EC"/>
    <w:rsid w:val="00E64DF9"/>
    <w:rsid w:val="00E64ED1"/>
    <w:rsid w:val="00E6725B"/>
    <w:rsid w:val="00E6769A"/>
    <w:rsid w:val="00E70ED6"/>
    <w:rsid w:val="00E719C8"/>
    <w:rsid w:val="00E73DC0"/>
    <w:rsid w:val="00E76A84"/>
    <w:rsid w:val="00E800C2"/>
    <w:rsid w:val="00E80F76"/>
    <w:rsid w:val="00E81289"/>
    <w:rsid w:val="00E82845"/>
    <w:rsid w:val="00E84E4E"/>
    <w:rsid w:val="00E85181"/>
    <w:rsid w:val="00E86A83"/>
    <w:rsid w:val="00E9206C"/>
    <w:rsid w:val="00E92BF8"/>
    <w:rsid w:val="00E92F42"/>
    <w:rsid w:val="00E93641"/>
    <w:rsid w:val="00EA06FA"/>
    <w:rsid w:val="00EA1B61"/>
    <w:rsid w:val="00EA29C3"/>
    <w:rsid w:val="00EA3842"/>
    <w:rsid w:val="00EA4A55"/>
    <w:rsid w:val="00EA4BF6"/>
    <w:rsid w:val="00EA6FDB"/>
    <w:rsid w:val="00EA7FB9"/>
    <w:rsid w:val="00EB17B5"/>
    <w:rsid w:val="00EB3CE2"/>
    <w:rsid w:val="00EB4226"/>
    <w:rsid w:val="00EB4B5B"/>
    <w:rsid w:val="00EB505C"/>
    <w:rsid w:val="00EB53DE"/>
    <w:rsid w:val="00EB5B68"/>
    <w:rsid w:val="00EB7815"/>
    <w:rsid w:val="00EC25E9"/>
    <w:rsid w:val="00EC28D7"/>
    <w:rsid w:val="00EC2948"/>
    <w:rsid w:val="00EC40FD"/>
    <w:rsid w:val="00EC41D9"/>
    <w:rsid w:val="00EC4B16"/>
    <w:rsid w:val="00EC7E77"/>
    <w:rsid w:val="00ED076D"/>
    <w:rsid w:val="00ED3A37"/>
    <w:rsid w:val="00ED45CD"/>
    <w:rsid w:val="00ED6575"/>
    <w:rsid w:val="00ED733D"/>
    <w:rsid w:val="00EE0BAF"/>
    <w:rsid w:val="00EE0BC3"/>
    <w:rsid w:val="00EE1335"/>
    <w:rsid w:val="00EE486A"/>
    <w:rsid w:val="00EE62C0"/>
    <w:rsid w:val="00EE68A0"/>
    <w:rsid w:val="00EF0602"/>
    <w:rsid w:val="00EF2DDB"/>
    <w:rsid w:val="00EF635F"/>
    <w:rsid w:val="00F03C38"/>
    <w:rsid w:val="00F056F9"/>
    <w:rsid w:val="00F0676C"/>
    <w:rsid w:val="00F077AC"/>
    <w:rsid w:val="00F07A91"/>
    <w:rsid w:val="00F11685"/>
    <w:rsid w:val="00F15A7C"/>
    <w:rsid w:val="00F2018A"/>
    <w:rsid w:val="00F2158B"/>
    <w:rsid w:val="00F2196F"/>
    <w:rsid w:val="00F22E23"/>
    <w:rsid w:val="00F2340D"/>
    <w:rsid w:val="00F24A4A"/>
    <w:rsid w:val="00F24C71"/>
    <w:rsid w:val="00F25457"/>
    <w:rsid w:val="00F26703"/>
    <w:rsid w:val="00F27792"/>
    <w:rsid w:val="00F3080D"/>
    <w:rsid w:val="00F30F27"/>
    <w:rsid w:val="00F31FA7"/>
    <w:rsid w:val="00F321DB"/>
    <w:rsid w:val="00F322DD"/>
    <w:rsid w:val="00F329BA"/>
    <w:rsid w:val="00F3474D"/>
    <w:rsid w:val="00F40E59"/>
    <w:rsid w:val="00F4135A"/>
    <w:rsid w:val="00F42296"/>
    <w:rsid w:val="00F42C61"/>
    <w:rsid w:val="00F430C3"/>
    <w:rsid w:val="00F44A05"/>
    <w:rsid w:val="00F456CA"/>
    <w:rsid w:val="00F4756E"/>
    <w:rsid w:val="00F529C1"/>
    <w:rsid w:val="00F52B24"/>
    <w:rsid w:val="00F52E3A"/>
    <w:rsid w:val="00F5704A"/>
    <w:rsid w:val="00F578E4"/>
    <w:rsid w:val="00F622AE"/>
    <w:rsid w:val="00F6289A"/>
    <w:rsid w:val="00F6368E"/>
    <w:rsid w:val="00F67EFB"/>
    <w:rsid w:val="00F71655"/>
    <w:rsid w:val="00F7464C"/>
    <w:rsid w:val="00F74828"/>
    <w:rsid w:val="00F75B61"/>
    <w:rsid w:val="00F75F89"/>
    <w:rsid w:val="00F76087"/>
    <w:rsid w:val="00F77A0C"/>
    <w:rsid w:val="00F77B95"/>
    <w:rsid w:val="00F80E3C"/>
    <w:rsid w:val="00F81C1E"/>
    <w:rsid w:val="00F81FBD"/>
    <w:rsid w:val="00F820C3"/>
    <w:rsid w:val="00F84F78"/>
    <w:rsid w:val="00F86300"/>
    <w:rsid w:val="00F90FA6"/>
    <w:rsid w:val="00F9130D"/>
    <w:rsid w:val="00F9168D"/>
    <w:rsid w:val="00F92A2C"/>
    <w:rsid w:val="00F93C56"/>
    <w:rsid w:val="00F93E6B"/>
    <w:rsid w:val="00F9498C"/>
    <w:rsid w:val="00F9601F"/>
    <w:rsid w:val="00FA038C"/>
    <w:rsid w:val="00FA0DCB"/>
    <w:rsid w:val="00FA18AE"/>
    <w:rsid w:val="00FA2FD4"/>
    <w:rsid w:val="00FA342C"/>
    <w:rsid w:val="00FA7420"/>
    <w:rsid w:val="00FA76C1"/>
    <w:rsid w:val="00FB0117"/>
    <w:rsid w:val="00FB09D6"/>
    <w:rsid w:val="00FB15A1"/>
    <w:rsid w:val="00FB24C4"/>
    <w:rsid w:val="00FB3B94"/>
    <w:rsid w:val="00FB43F5"/>
    <w:rsid w:val="00FB5B96"/>
    <w:rsid w:val="00FB64A5"/>
    <w:rsid w:val="00FC1353"/>
    <w:rsid w:val="00FC31EF"/>
    <w:rsid w:val="00FC35B3"/>
    <w:rsid w:val="00FC35FB"/>
    <w:rsid w:val="00FC3B91"/>
    <w:rsid w:val="00FC4531"/>
    <w:rsid w:val="00FC589F"/>
    <w:rsid w:val="00FC58D3"/>
    <w:rsid w:val="00FC5995"/>
    <w:rsid w:val="00FC5C26"/>
    <w:rsid w:val="00FC6825"/>
    <w:rsid w:val="00FC752A"/>
    <w:rsid w:val="00FD09F2"/>
    <w:rsid w:val="00FD2C28"/>
    <w:rsid w:val="00FD2CE4"/>
    <w:rsid w:val="00FD3425"/>
    <w:rsid w:val="00FD363F"/>
    <w:rsid w:val="00FD4FD6"/>
    <w:rsid w:val="00FD7433"/>
    <w:rsid w:val="00FD7B8E"/>
    <w:rsid w:val="00FE0D82"/>
    <w:rsid w:val="00FE3FCD"/>
    <w:rsid w:val="00FE5EBC"/>
    <w:rsid w:val="00FE6D2E"/>
    <w:rsid w:val="00FE7C69"/>
    <w:rsid w:val="00FF0D1E"/>
    <w:rsid w:val="00FF359A"/>
    <w:rsid w:val="00FF4FCF"/>
    <w:rsid w:val="00FF56A6"/>
    <w:rsid w:val="00FF61B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uiPriority="9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3" w:uiPriority="39"/>
    <w:lsdException w:name="toc 4" w:uiPriority="39"/>
    <w:lsdException w:name="caption" w:uiPriority="35" w:qFormat="1"/>
    <w:lsdException w:name="List Bullet" w:uiPriority="99"/>
    <w:lsdException w:name="Title" w:qFormat="1"/>
    <w:lsdException w:name="Body Text"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Balloon Tex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4">
    <w:name w:val="Normal"/>
    <w:qFormat/>
    <w:rsid w:val="00AC29AE"/>
    <w:rPr>
      <w:lang w:val="en-US"/>
    </w:rPr>
  </w:style>
  <w:style w:type="paragraph" w:styleId="1">
    <w:name w:val="heading 1"/>
    <w:aliases w:val="Document Header1,H1,Заголовок 1 Знак1 Знак1,Заголовок 1 Знак Знак Знак1,Заголов,Загол 2,.,h1,Глава 1"/>
    <w:basedOn w:val="a4"/>
    <w:next w:val="a4"/>
    <w:link w:val="11"/>
    <w:qFormat/>
    <w:rsid w:val="003A086D"/>
    <w:pPr>
      <w:keepNext/>
      <w:ind w:left="708"/>
      <w:jc w:val="both"/>
      <w:outlineLvl w:val="0"/>
    </w:pPr>
    <w:rPr>
      <w:sz w:val="24"/>
    </w:rPr>
  </w:style>
  <w:style w:type="paragraph" w:styleId="20">
    <w:name w:val="heading 2"/>
    <w:aliases w:val="H2,contract,h2,2,Numbered text 3,H21,H22,H23,H24,H211,H25,H212,H221,H231,H241,H2111,H26,H213,H222,H232,H242,H2112,H27,H214,H28,H29,H210,H215,H216,H217,H218,H219,H220,H2110,H223,H2113,H224,H225,H226,H227,H228"/>
    <w:basedOn w:val="a4"/>
    <w:next w:val="a4"/>
    <w:link w:val="21"/>
    <w:uiPriority w:val="99"/>
    <w:qFormat/>
    <w:rsid w:val="00AD7268"/>
    <w:pPr>
      <w:keepNext/>
      <w:spacing w:before="240" w:after="60"/>
      <w:jc w:val="center"/>
      <w:outlineLvl w:val="1"/>
    </w:pPr>
    <w:rPr>
      <w:b/>
      <w:bCs/>
      <w:iCs/>
      <w:color w:val="000000"/>
      <w:sz w:val="28"/>
      <w:szCs w:val="28"/>
    </w:rPr>
  </w:style>
  <w:style w:type="paragraph" w:styleId="32">
    <w:name w:val="heading 3"/>
    <w:basedOn w:val="a4"/>
    <w:next w:val="a4"/>
    <w:link w:val="33"/>
    <w:uiPriority w:val="9"/>
    <w:qFormat/>
    <w:rsid w:val="00AD7268"/>
    <w:pPr>
      <w:keepNext/>
      <w:numPr>
        <w:ilvl w:val="2"/>
        <w:numId w:val="6"/>
      </w:numPr>
      <w:spacing w:before="240" w:after="60"/>
      <w:jc w:val="both"/>
      <w:outlineLvl w:val="2"/>
    </w:pPr>
    <w:rPr>
      <w:rFonts w:ascii="Arial" w:hAnsi="Arial"/>
      <w:b/>
      <w:sz w:val="24"/>
    </w:rPr>
  </w:style>
  <w:style w:type="paragraph" w:styleId="41">
    <w:name w:val="heading 4"/>
    <w:basedOn w:val="a4"/>
    <w:next w:val="a4"/>
    <w:link w:val="42"/>
    <w:qFormat/>
    <w:rsid w:val="00AD7268"/>
    <w:pPr>
      <w:keepNext/>
      <w:numPr>
        <w:ilvl w:val="3"/>
        <w:numId w:val="6"/>
      </w:numPr>
      <w:spacing w:before="240" w:after="60"/>
      <w:jc w:val="both"/>
      <w:outlineLvl w:val="3"/>
    </w:pPr>
    <w:rPr>
      <w:rFonts w:ascii="Arial" w:hAnsi="Arial"/>
      <w:sz w:val="24"/>
    </w:rPr>
  </w:style>
  <w:style w:type="paragraph" w:styleId="51">
    <w:name w:val="heading 5"/>
    <w:basedOn w:val="a4"/>
    <w:next w:val="a4"/>
    <w:link w:val="52"/>
    <w:qFormat/>
    <w:rsid w:val="00AD7268"/>
    <w:pPr>
      <w:numPr>
        <w:ilvl w:val="4"/>
        <w:numId w:val="6"/>
      </w:numPr>
      <w:spacing w:before="240" w:after="60"/>
      <w:jc w:val="both"/>
      <w:outlineLvl w:val="4"/>
    </w:pPr>
    <w:rPr>
      <w:sz w:val="22"/>
    </w:rPr>
  </w:style>
  <w:style w:type="paragraph" w:styleId="6">
    <w:name w:val="heading 6"/>
    <w:basedOn w:val="a4"/>
    <w:next w:val="a4"/>
    <w:link w:val="60"/>
    <w:qFormat/>
    <w:rsid w:val="00AD7268"/>
    <w:pPr>
      <w:numPr>
        <w:ilvl w:val="5"/>
        <w:numId w:val="6"/>
      </w:numPr>
      <w:spacing w:before="240" w:after="60"/>
      <w:jc w:val="both"/>
      <w:outlineLvl w:val="5"/>
    </w:pPr>
    <w:rPr>
      <w:i/>
      <w:sz w:val="22"/>
    </w:rPr>
  </w:style>
  <w:style w:type="paragraph" w:styleId="7">
    <w:name w:val="heading 7"/>
    <w:basedOn w:val="a4"/>
    <w:next w:val="a4"/>
    <w:link w:val="70"/>
    <w:qFormat/>
    <w:rsid w:val="00AD7268"/>
    <w:pPr>
      <w:numPr>
        <w:ilvl w:val="6"/>
        <w:numId w:val="6"/>
      </w:numPr>
      <w:spacing w:before="240" w:after="60"/>
      <w:jc w:val="both"/>
      <w:outlineLvl w:val="6"/>
    </w:pPr>
    <w:rPr>
      <w:rFonts w:ascii="Arial" w:hAnsi="Arial"/>
    </w:rPr>
  </w:style>
  <w:style w:type="paragraph" w:styleId="8">
    <w:name w:val="heading 8"/>
    <w:basedOn w:val="a4"/>
    <w:next w:val="a4"/>
    <w:link w:val="80"/>
    <w:qFormat/>
    <w:rsid w:val="00AD7268"/>
    <w:pPr>
      <w:numPr>
        <w:ilvl w:val="7"/>
        <w:numId w:val="6"/>
      </w:numPr>
      <w:spacing w:before="240" w:after="60"/>
      <w:jc w:val="both"/>
      <w:outlineLvl w:val="7"/>
    </w:pPr>
    <w:rPr>
      <w:rFonts w:ascii="Arial" w:hAnsi="Arial"/>
      <w:i/>
    </w:rPr>
  </w:style>
  <w:style w:type="paragraph" w:styleId="9">
    <w:name w:val="heading 9"/>
    <w:basedOn w:val="a4"/>
    <w:next w:val="a4"/>
    <w:link w:val="90"/>
    <w:qFormat/>
    <w:rsid w:val="00AD7268"/>
    <w:pPr>
      <w:numPr>
        <w:ilvl w:val="8"/>
        <w:numId w:val="6"/>
      </w:numPr>
      <w:spacing w:before="240" w:after="60"/>
      <w:jc w:val="both"/>
      <w:outlineLvl w:val="8"/>
    </w:pPr>
    <w:rPr>
      <w:rFonts w:ascii="Arial" w:hAnsi="Arial"/>
      <w:b/>
      <w:i/>
      <w:sz w:val="18"/>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8">
    <w:name w:val="Îáû÷íûé"/>
    <w:rsid w:val="003A086D"/>
  </w:style>
  <w:style w:type="paragraph" w:customStyle="1" w:styleId="a9">
    <w:name w:val="Íàçâàíèå"/>
    <w:basedOn w:val="a8"/>
    <w:rsid w:val="003A086D"/>
    <w:pPr>
      <w:jc w:val="center"/>
    </w:pPr>
    <w:rPr>
      <w:b/>
      <w:smallCaps/>
      <w:sz w:val="32"/>
    </w:rPr>
  </w:style>
  <w:style w:type="paragraph" w:customStyle="1" w:styleId="210">
    <w:name w:val="Основной текст 21"/>
    <w:basedOn w:val="a8"/>
    <w:rsid w:val="003A086D"/>
    <w:pPr>
      <w:ind w:firstLine="567"/>
      <w:jc w:val="both"/>
    </w:pPr>
    <w:rPr>
      <w:sz w:val="24"/>
    </w:rPr>
  </w:style>
  <w:style w:type="paragraph" w:styleId="aa">
    <w:name w:val="Body Text Indent"/>
    <w:aliases w:val="текст"/>
    <w:basedOn w:val="a4"/>
    <w:link w:val="ab"/>
    <w:rsid w:val="003A086D"/>
    <w:pPr>
      <w:ind w:left="708"/>
      <w:jc w:val="both"/>
    </w:pPr>
    <w:rPr>
      <w:rFonts w:ascii="Verdana" w:hAnsi="Verdana"/>
      <w:b/>
      <w:sz w:val="24"/>
      <w:lang w:val="ru-RU"/>
    </w:rPr>
  </w:style>
  <w:style w:type="table" w:styleId="ac">
    <w:name w:val="Table Grid"/>
    <w:aliases w:val="OTR"/>
    <w:basedOn w:val="a6"/>
    <w:uiPriority w:val="39"/>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d">
    <w:name w:val="Знак"/>
    <w:basedOn w:val="a4"/>
    <w:uiPriority w:val="99"/>
    <w:rsid w:val="003A086D"/>
    <w:pPr>
      <w:spacing w:after="160" w:line="240" w:lineRule="exact"/>
    </w:pPr>
    <w:rPr>
      <w:rFonts w:ascii="Verdana" w:hAnsi="Verdana"/>
      <w:sz w:val="24"/>
      <w:szCs w:val="24"/>
      <w:lang w:eastAsia="en-US"/>
    </w:rPr>
  </w:style>
  <w:style w:type="paragraph" w:styleId="ae">
    <w:name w:val="Body Text"/>
    <w:aliases w:val="Список 1,Çàã1,BO,ID,body indent,andrad,EHPT,Body Text2,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ак"/>
    <w:basedOn w:val="a4"/>
    <w:link w:val="af"/>
    <w:uiPriority w:val="99"/>
    <w:qFormat/>
    <w:rsid w:val="003A086D"/>
    <w:pPr>
      <w:spacing w:after="120"/>
    </w:pPr>
  </w:style>
  <w:style w:type="character" w:customStyle="1" w:styleId="ab">
    <w:name w:val="Основной текст с отступом Знак"/>
    <w:aliases w:val="текст Знак2"/>
    <w:link w:val="aa"/>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0">
    <w:name w:val="Hyperlink"/>
    <w:uiPriority w:val="99"/>
    <w:rsid w:val="003A086D"/>
    <w:rPr>
      <w:color w:val="0000FF"/>
      <w:u w:val="single"/>
    </w:rPr>
  </w:style>
  <w:style w:type="paragraph" w:styleId="af1">
    <w:name w:val="footer"/>
    <w:basedOn w:val="a4"/>
    <w:link w:val="af2"/>
    <w:rsid w:val="006E31C6"/>
    <w:pPr>
      <w:tabs>
        <w:tab w:val="center" w:pos="4677"/>
        <w:tab w:val="right" w:pos="9355"/>
      </w:tabs>
    </w:pPr>
  </w:style>
  <w:style w:type="character" w:styleId="af3">
    <w:name w:val="page number"/>
    <w:basedOn w:val="a5"/>
    <w:rsid w:val="006E31C6"/>
  </w:style>
  <w:style w:type="character" w:customStyle="1" w:styleId="labelbodytext11">
    <w:name w:val="label_body_text_11"/>
    <w:rsid w:val="00970DC0"/>
    <w:rPr>
      <w:color w:val="0000FF"/>
      <w:sz w:val="20"/>
      <w:szCs w:val="20"/>
    </w:rPr>
  </w:style>
  <w:style w:type="paragraph" w:styleId="af4">
    <w:name w:val="Balloon Text"/>
    <w:basedOn w:val="a4"/>
    <w:link w:val="af5"/>
    <w:uiPriority w:val="99"/>
    <w:rsid w:val="00E06D52"/>
    <w:rPr>
      <w:rFonts w:ascii="Tahoma" w:hAnsi="Tahoma"/>
      <w:sz w:val="16"/>
      <w:szCs w:val="16"/>
    </w:rPr>
  </w:style>
  <w:style w:type="character" w:customStyle="1" w:styleId="af5">
    <w:name w:val="Текст выноски Знак"/>
    <w:link w:val="af4"/>
    <w:uiPriority w:val="99"/>
    <w:rsid w:val="00E06D52"/>
    <w:rPr>
      <w:rFonts w:ascii="Tahoma" w:hAnsi="Tahoma" w:cs="Tahoma"/>
      <w:sz w:val="16"/>
      <w:szCs w:val="16"/>
      <w:lang w:val="en-US"/>
    </w:rPr>
  </w:style>
  <w:style w:type="paragraph" w:styleId="af6">
    <w:name w:val="List Paragraph"/>
    <w:aliases w:val="Table-Normal,RSHB_Table-Normal"/>
    <w:basedOn w:val="a4"/>
    <w:link w:val="af7"/>
    <w:uiPriority w:val="34"/>
    <w:qFormat/>
    <w:rsid w:val="00255ED3"/>
    <w:pPr>
      <w:ind w:left="720"/>
      <w:contextualSpacing/>
    </w:pPr>
  </w:style>
  <w:style w:type="paragraph" w:customStyle="1" w:styleId="22">
    <w:name w:val="Знак2 Знак Знак Знак Знак Знак Знак"/>
    <w:basedOn w:val="a4"/>
    <w:rsid w:val="00F15A7C"/>
    <w:pPr>
      <w:spacing w:after="160" w:line="240" w:lineRule="exact"/>
    </w:pPr>
    <w:rPr>
      <w:rFonts w:ascii="Verdana" w:hAnsi="Verdana"/>
      <w:sz w:val="24"/>
      <w:szCs w:val="24"/>
      <w:lang w:eastAsia="en-US"/>
    </w:rPr>
  </w:style>
  <w:style w:type="paragraph" w:customStyle="1" w:styleId="220">
    <w:name w:val="Основной текст 22"/>
    <w:basedOn w:val="a4"/>
    <w:rsid w:val="00A810B0"/>
    <w:pPr>
      <w:ind w:firstLine="567"/>
      <w:jc w:val="both"/>
    </w:pPr>
    <w:rPr>
      <w:sz w:val="24"/>
      <w:lang w:val="ru-RU"/>
    </w:rPr>
  </w:style>
  <w:style w:type="paragraph" w:styleId="af8">
    <w:name w:val="header"/>
    <w:basedOn w:val="a4"/>
    <w:link w:val="af9"/>
    <w:rsid w:val="00896D50"/>
    <w:pPr>
      <w:tabs>
        <w:tab w:val="center" w:pos="4677"/>
        <w:tab w:val="right" w:pos="9355"/>
      </w:tabs>
    </w:pPr>
  </w:style>
  <w:style w:type="paragraph" w:customStyle="1" w:styleId="afa">
    <w:name w:val="Стиль"/>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b">
    <w:name w:val="Знак"/>
    <w:basedOn w:val="a4"/>
    <w:rsid w:val="00BF1C98"/>
    <w:pPr>
      <w:spacing w:after="160" w:line="240" w:lineRule="exact"/>
    </w:pPr>
    <w:rPr>
      <w:rFonts w:ascii="Verdana" w:hAnsi="Verdana"/>
      <w:sz w:val="24"/>
      <w:szCs w:val="24"/>
      <w:lang w:eastAsia="en-US"/>
    </w:rPr>
  </w:style>
  <w:style w:type="paragraph" w:customStyle="1" w:styleId="10">
    <w:name w:val="Обычный1"/>
    <w:rsid w:val="00A838D9"/>
    <w:rPr>
      <w:sz w:val="24"/>
    </w:rPr>
  </w:style>
  <w:style w:type="character" w:customStyle="1" w:styleId="af">
    <w:name w:val="Основной текст Знак"/>
    <w:aliases w:val="Список 1 Знак,Çàã1 Знак,BO Знак,ID Знак,body indent Знак,andrad Знак,EHPT Знак,Body Text2 Знак,Основной текст Знак Знак Знак Знак Знак2,Основной текст Знак Знак Знак2,Основной текст Знак Знак Знак Знак Знак Знак Знак Знак"/>
    <w:link w:val="ae"/>
    <w:uiPriority w:val="99"/>
    <w:rsid w:val="002C689F"/>
    <w:rPr>
      <w:lang w:val="en-US"/>
    </w:rPr>
  </w:style>
  <w:style w:type="character" w:customStyle="1" w:styleId="34">
    <w:name w:val="Сноска (3)_"/>
    <w:link w:val="35"/>
    <w:locked/>
    <w:rsid w:val="00F6289A"/>
    <w:rPr>
      <w:sz w:val="21"/>
      <w:szCs w:val="21"/>
      <w:shd w:val="clear" w:color="auto" w:fill="FFFFFF"/>
    </w:rPr>
  </w:style>
  <w:style w:type="paragraph" w:customStyle="1" w:styleId="35">
    <w:name w:val="Сноска (3)"/>
    <w:basedOn w:val="a4"/>
    <w:link w:val="34"/>
    <w:rsid w:val="00F6289A"/>
    <w:pPr>
      <w:shd w:val="clear" w:color="auto" w:fill="FFFFFF"/>
      <w:spacing w:line="254" w:lineRule="exact"/>
      <w:jc w:val="both"/>
    </w:pPr>
    <w:rPr>
      <w:sz w:val="21"/>
      <w:szCs w:val="21"/>
    </w:rPr>
  </w:style>
  <w:style w:type="character" w:customStyle="1" w:styleId="af2">
    <w:name w:val="Нижний колонтитул Знак"/>
    <w:link w:val="af1"/>
    <w:rsid w:val="000C1FD7"/>
    <w:rPr>
      <w:lang w:val="en-US"/>
    </w:rPr>
  </w:style>
  <w:style w:type="paragraph" w:customStyle="1" w:styleId="ConsPlusNormal">
    <w:name w:val="ConsPlusNormal"/>
    <w:link w:val="ConsPlusNormal0"/>
    <w:rsid w:val="00C97CA6"/>
    <w:pPr>
      <w:autoSpaceDE w:val="0"/>
      <w:autoSpaceDN w:val="0"/>
      <w:adjustRightInd w:val="0"/>
    </w:pPr>
    <w:rPr>
      <w:sz w:val="24"/>
      <w:szCs w:val="24"/>
    </w:rPr>
  </w:style>
  <w:style w:type="character" w:customStyle="1" w:styleId="21">
    <w:name w:val="Заголовок 2 Знак"/>
    <w:aliases w:val="H2 Знак1,contract Знак1,h2 Знак1,2 Знак1,Numbered text 3 Знак1,H21 Знак1,H22 Знак1,H23 Знак1,H24 Знак1,H211 Знак1,H25 Знак1,H212 Знак1,H221 Знак1,H231 Знак1,H241 Знак1,H2111 Знак1,H26 Знак1,H213 Знак1,H222 Знак1,H232 Знак1,H242 Знак1"/>
    <w:link w:val="20"/>
    <w:uiPriority w:val="99"/>
    <w:rsid w:val="00AD7268"/>
    <w:rPr>
      <w:b/>
      <w:bCs/>
      <w:iCs/>
      <w:color w:val="000000"/>
      <w:sz w:val="28"/>
      <w:szCs w:val="28"/>
    </w:rPr>
  </w:style>
  <w:style w:type="character" w:customStyle="1" w:styleId="33">
    <w:name w:val="Заголовок 3 Знак"/>
    <w:link w:val="32"/>
    <w:uiPriority w:val="9"/>
    <w:rsid w:val="00AD7268"/>
    <w:rPr>
      <w:rFonts w:ascii="Arial" w:hAnsi="Arial"/>
      <w:b/>
      <w:sz w:val="24"/>
    </w:rPr>
  </w:style>
  <w:style w:type="character" w:customStyle="1" w:styleId="42">
    <w:name w:val="Заголовок 4 Знак"/>
    <w:link w:val="41"/>
    <w:rsid w:val="00AD7268"/>
    <w:rPr>
      <w:rFonts w:ascii="Arial" w:hAnsi="Arial"/>
      <w:sz w:val="24"/>
    </w:rPr>
  </w:style>
  <w:style w:type="character" w:customStyle="1" w:styleId="52">
    <w:name w:val="Заголовок 5 Знак"/>
    <w:link w:val="51"/>
    <w:rsid w:val="00AD7268"/>
    <w:rPr>
      <w:sz w:val="22"/>
    </w:rPr>
  </w:style>
  <w:style w:type="character" w:customStyle="1" w:styleId="60">
    <w:name w:val="Заголовок 6 Знак"/>
    <w:link w:val="6"/>
    <w:rsid w:val="00AD7268"/>
    <w:rPr>
      <w:i/>
      <w:sz w:val="22"/>
    </w:rPr>
  </w:style>
  <w:style w:type="character" w:customStyle="1" w:styleId="70">
    <w:name w:val="Заголовок 7 Знак"/>
    <w:link w:val="7"/>
    <w:rsid w:val="00AD7268"/>
    <w:rPr>
      <w:rFonts w:ascii="Arial" w:hAnsi="Arial"/>
    </w:rPr>
  </w:style>
  <w:style w:type="character" w:customStyle="1" w:styleId="80">
    <w:name w:val="Заголовок 8 Знак"/>
    <w:link w:val="8"/>
    <w:rsid w:val="00AD7268"/>
    <w:rPr>
      <w:rFonts w:ascii="Arial" w:hAnsi="Arial"/>
      <w:i/>
    </w:rPr>
  </w:style>
  <w:style w:type="character" w:customStyle="1" w:styleId="90">
    <w:name w:val="Заголовок 9 Знак"/>
    <w:link w:val="9"/>
    <w:rsid w:val="00AD7268"/>
    <w:rPr>
      <w:rFonts w:ascii="Arial" w:hAnsi="Arial"/>
      <w:b/>
      <w:i/>
      <w:sz w:val="18"/>
    </w:rPr>
  </w:style>
  <w:style w:type="numbering" w:customStyle="1" w:styleId="12">
    <w:name w:val="Нет списка1"/>
    <w:next w:val="a7"/>
    <w:uiPriority w:val="99"/>
    <w:semiHidden/>
    <w:unhideWhenUsed/>
    <w:rsid w:val="00AD7268"/>
  </w:style>
  <w:style w:type="character" w:customStyle="1" w:styleId="24">
    <w:name w:val="Сноска (2)_"/>
    <w:link w:val="25"/>
    <w:locked/>
    <w:rsid w:val="00AD7268"/>
    <w:rPr>
      <w:sz w:val="12"/>
      <w:szCs w:val="12"/>
      <w:shd w:val="clear" w:color="auto" w:fill="FFFFFF"/>
    </w:rPr>
  </w:style>
  <w:style w:type="character" w:customStyle="1" w:styleId="afc">
    <w:name w:val="Сноска_"/>
    <w:link w:val="afd"/>
    <w:locked/>
    <w:rsid w:val="00AD7268"/>
    <w:rPr>
      <w:sz w:val="21"/>
      <w:szCs w:val="21"/>
      <w:shd w:val="clear" w:color="auto" w:fill="FFFFFF"/>
    </w:rPr>
  </w:style>
  <w:style w:type="character" w:customStyle="1" w:styleId="afe">
    <w:name w:val="Сноска + Полужирный"/>
    <w:rsid w:val="00AD7268"/>
    <w:rPr>
      <w:rFonts w:ascii="Times New Roman" w:hAnsi="Times New Roman" w:cs="Times New Roman"/>
      <w:b/>
      <w:bCs/>
      <w:spacing w:val="0"/>
      <w:sz w:val="21"/>
      <w:szCs w:val="21"/>
    </w:rPr>
  </w:style>
  <w:style w:type="character" w:customStyle="1" w:styleId="43">
    <w:name w:val="Сноска (4)_"/>
    <w:link w:val="44"/>
    <w:locked/>
    <w:rsid w:val="00AD7268"/>
    <w:rPr>
      <w:sz w:val="17"/>
      <w:szCs w:val="17"/>
      <w:shd w:val="clear" w:color="auto" w:fill="FFFFFF"/>
    </w:rPr>
  </w:style>
  <w:style w:type="character" w:customStyle="1" w:styleId="45">
    <w:name w:val="Заголовок №4_"/>
    <w:link w:val="46"/>
    <w:locked/>
    <w:rsid w:val="00AD7268"/>
    <w:rPr>
      <w:sz w:val="21"/>
      <w:szCs w:val="21"/>
      <w:shd w:val="clear" w:color="auto" w:fill="FFFFFF"/>
    </w:rPr>
  </w:style>
  <w:style w:type="character" w:customStyle="1" w:styleId="47">
    <w:name w:val="Заголовок №4 + Не полужирный"/>
    <w:rsid w:val="00AD7268"/>
    <w:rPr>
      <w:rFonts w:ascii="Times New Roman" w:hAnsi="Times New Roman" w:cs="Times New Roman"/>
      <w:b/>
      <w:bCs/>
      <w:spacing w:val="0"/>
      <w:sz w:val="21"/>
      <w:szCs w:val="21"/>
    </w:rPr>
  </w:style>
  <w:style w:type="character" w:customStyle="1" w:styleId="26">
    <w:name w:val="Основной текст (2)_"/>
    <w:link w:val="27"/>
    <w:locked/>
    <w:rsid w:val="00AD7268"/>
    <w:rPr>
      <w:sz w:val="23"/>
      <w:szCs w:val="23"/>
      <w:shd w:val="clear" w:color="auto" w:fill="FFFFFF"/>
    </w:rPr>
  </w:style>
  <w:style w:type="character" w:customStyle="1" w:styleId="13">
    <w:name w:val="Заголовок №1_"/>
    <w:link w:val="14"/>
    <w:locked/>
    <w:rsid w:val="00AD7268"/>
    <w:rPr>
      <w:sz w:val="51"/>
      <w:szCs w:val="51"/>
      <w:shd w:val="clear" w:color="auto" w:fill="FFFFFF"/>
    </w:rPr>
  </w:style>
  <w:style w:type="character" w:customStyle="1" w:styleId="36">
    <w:name w:val="Основной текст (3)_"/>
    <w:link w:val="37"/>
    <w:locked/>
    <w:rsid w:val="00AD7268"/>
    <w:rPr>
      <w:sz w:val="27"/>
      <w:szCs w:val="27"/>
      <w:shd w:val="clear" w:color="auto" w:fill="FFFFFF"/>
    </w:rPr>
  </w:style>
  <w:style w:type="character" w:customStyle="1" w:styleId="aff">
    <w:name w:val="Основной текст_"/>
    <w:link w:val="71"/>
    <w:locked/>
    <w:rsid w:val="00AD7268"/>
    <w:rPr>
      <w:sz w:val="21"/>
      <w:szCs w:val="21"/>
      <w:shd w:val="clear" w:color="auto" w:fill="FFFFFF"/>
    </w:rPr>
  </w:style>
  <w:style w:type="character" w:customStyle="1" w:styleId="221">
    <w:name w:val="Заголовок №2 (2)_"/>
    <w:link w:val="222"/>
    <w:locked/>
    <w:rsid w:val="00AD7268"/>
    <w:rPr>
      <w:sz w:val="27"/>
      <w:szCs w:val="27"/>
      <w:shd w:val="clear" w:color="auto" w:fill="FFFFFF"/>
    </w:rPr>
  </w:style>
  <w:style w:type="character" w:customStyle="1" w:styleId="aff0">
    <w:name w:val="Колонтитул_"/>
    <w:link w:val="aff1"/>
    <w:locked/>
    <w:rsid w:val="00AD7268"/>
    <w:rPr>
      <w:shd w:val="clear" w:color="auto" w:fill="FFFFFF"/>
    </w:rPr>
  </w:style>
  <w:style w:type="character" w:customStyle="1" w:styleId="100">
    <w:name w:val="Колонтитул + 10"/>
    <w:aliases w:val="5 pt"/>
    <w:rsid w:val="00AD7268"/>
    <w:rPr>
      <w:rFonts w:ascii="Times New Roman" w:hAnsi="Times New Roman" w:cs="Times New Roman"/>
      <w:spacing w:val="0"/>
      <w:sz w:val="21"/>
      <w:szCs w:val="21"/>
    </w:rPr>
  </w:style>
  <w:style w:type="character" w:customStyle="1" w:styleId="28">
    <w:name w:val="Оглавление 2 Знак"/>
    <w:link w:val="29"/>
    <w:uiPriority w:val="39"/>
    <w:locked/>
    <w:rsid w:val="00AD7268"/>
    <w:rPr>
      <w:rFonts w:ascii="Calibri" w:hAnsi="Calibri"/>
      <w:b/>
      <w:bCs/>
      <w:color w:val="000000"/>
    </w:rPr>
  </w:style>
  <w:style w:type="character" w:customStyle="1" w:styleId="48">
    <w:name w:val="Основной текст (4)_"/>
    <w:link w:val="410"/>
    <w:locked/>
    <w:rsid w:val="00AD7268"/>
    <w:rPr>
      <w:sz w:val="21"/>
      <w:szCs w:val="21"/>
      <w:shd w:val="clear" w:color="auto" w:fill="FFFFFF"/>
    </w:rPr>
  </w:style>
  <w:style w:type="character" w:customStyle="1" w:styleId="15">
    <w:name w:val="Основной текст1"/>
    <w:rsid w:val="00AD7268"/>
    <w:rPr>
      <w:rFonts w:ascii="Times New Roman" w:hAnsi="Times New Roman" w:cs="Times New Roman"/>
      <w:spacing w:val="0"/>
      <w:sz w:val="21"/>
      <w:szCs w:val="21"/>
      <w:u w:val="single"/>
      <w:lang w:val="en-US"/>
    </w:rPr>
  </w:style>
  <w:style w:type="character" w:customStyle="1" w:styleId="2a">
    <w:name w:val="Основной текст2"/>
    <w:rsid w:val="00AD7268"/>
  </w:style>
  <w:style w:type="character" w:customStyle="1" w:styleId="aff2">
    <w:name w:val="Основной текст + Полужирный"/>
    <w:aliases w:val="Интервал 0 pt1"/>
    <w:rsid w:val="00AD7268"/>
    <w:rPr>
      <w:rFonts w:ascii="Times New Roman" w:hAnsi="Times New Roman" w:cs="Times New Roman"/>
      <w:b/>
      <w:bCs/>
      <w:spacing w:val="0"/>
      <w:sz w:val="21"/>
      <w:szCs w:val="21"/>
    </w:rPr>
  </w:style>
  <w:style w:type="character" w:customStyle="1" w:styleId="411">
    <w:name w:val="Заголовок №4 + Не полужирный1"/>
    <w:rsid w:val="00AD7268"/>
    <w:rPr>
      <w:rFonts w:ascii="Times New Roman" w:hAnsi="Times New Roman" w:cs="Times New Roman"/>
      <w:b/>
      <w:bCs/>
      <w:spacing w:val="0"/>
      <w:sz w:val="21"/>
      <w:szCs w:val="21"/>
    </w:rPr>
  </w:style>
  <w:style w:type="character" w:customStyle="1" w:styleId="150">
    <w:name w:val="Основной текст + Полужирный15"/>
    <w:rsid w:val="00AD7268"/>
    <w:rPr>
      <w:rFonts w:ascii="Times New Roman" w:hAnsi="Times New Roman" w:cs="Times New Roman"/>
      <w:b/>
      <w:bCs/>
      <w:spacing w:val="0"/>
      <w:sz w:val="21"/>
      <w:szCs w:val="21"/>
    </w:rPr>
  </w:style>
  <w:style w:type="character" w:customStyle="1" w:styleId="49">
    <w:name w:val="Основной текст (4) + Не полужирный"/>
    <w:rsid w:val="00AD7268"/>
    <w:rPr>
      <w:rFonts w:ascii="Times New Roman" w:hAnsi="Times New Roman" w:cs="Times New Roman"/>
      <w:b/>
      <w:bCs/>
      <w:spacing w:val="0"/>
      <w:sz w:val="21"/>
      <w:szCs w:val="21"/>
    </w:rPr>
  </w:style>
  <w:style w:type="character" w:customStyle="1" w:styleId="53">
    <w:name w:val="Основной текст (5)_"/>
    <w:link w:val="54"/>
    <w:locked/>
    <w:rsid w:val="00AD7268"/>
    <w:rPr>
      <w:sz w:val="21"/>
      <w:szCs w:val="21"/>
      <w:shd w:val="clear" w:color="auto" w:fill="FFFFFF"/>
    </w:rPr>
  </w:style>
  <w:style w:type="character" w:customStyle="1" w:styleId="55">
    <w:name w:val="Основной текст (5) + Не курсив"/>
    <w:rsid w:val="00AD7268"/>
    <w:rPr>
      <w:rFonts w:ascii="Times New Roman" w:hAnsi="Times New Roman" w:cs="Times New Roman"/>
      <w:i/>
      <w:iCs/>
      <w:spacing w:val="0"/>
      <w:sz w:val="21"/>
      <w:szCs w:val="21"/>
    </w:rPr>
  </w:style>
  <w:style w:type="character" w:customStyle="1" w:styleId="450">
    <w:name w:val="Основной текст (4) + Не полужирный5"/>
    <w:rsid w:val="00AD7268"/>
    <w:rPr>
      <w:rFonts w:ascii="Times New Roman" w:hAnsi="Times New Roman" w:cs="Times New Roman"/>
      <w:b/>
      <w:bCs/>
      <w:spacing w:val="0"/>
      <w:sz w:val="21"/>
      <w:szCs w:val="21"/>
    </w:rPr>
  </w:style>
  <w:style w:type="character" w:customStyle="1" w:styleId="140">
    <w:name w:val="Основной текст + Полужирный14"/>
    <w:rsid w:val="00AD7268"/>
    <w:rPr>
      <w:rFonts w:ascii="Times New Roman" w:hAnsi="Times New Roman" w:cs="Times New Roman"/>
      <w:b/>
      <w:bCs/>
      <w:spacing w:val="0"/>
      <w:sz w:val="21"/>
      <w:szCs w:val="21"/>
    </w:rPr>
  </w:style>
  <w:style w:type="character" w:customStyle="1" w:styleId="440">
    <w:name w:val="Основной текст (4) + Не полужирный4"/>
    <w:rsid w:val="00AD7268"/>
    <w:rPr>
      <w:rFonts w:ascii="Times New Roman" w:hAnsi="Times New Roman" w:cs="Times New Roman"/>
      <w:b/>
      <w:bCs/>
      <w:spacing w:val="0"/>
      <w:sz w:val="21"/>
      <w:szCs w:val="21"/>
    </w:rPr>
  </w:style>
  <w:style w:type="character" w:customStyle="1" w:styleId="61">
    <w:name w:val="Основной текст (6)_"/>
    <w:link w:val="62"/>
    <w:locked/>
    <w:rsid w:val="00AD7268"/>
    <w:rPr>
      <w:shd w:val="clear" w:color="auto" w:fill="FFFFFF"/>
    </w:rPr>
  </w:style>
  <w:style w:type="character" w:customStyle="1" w:styleId="540">
    <w:name w:val="Основной текст (5) + Не курсив4"/>
    <w:rsid w:val="00AD7268"/>
    <w:rPr>
      <w:rFonts w:ascii="Times New Roman" w:hAnsi="Times New Roman" w:cs="Times New Roman"/>
      <w:i/>
      <w:iCs/>
      <w:spacing w:val="0"/>
      <w:sz w:val="21"/>
      <w:szCs w:val="21"/>
    </w:rPr>
  </w:style>
  <w:style w:type="character" w:customStyle="1" w:styleId="56">
    <w:name w:val="Основной текст (5) + Полужирный"/>
    <w:rsid w:val="00AD7268"/>
    <w:rPr>
      <w:rFonts w:ascii="Times New Roman" w:hAnsi="Times New Roman" w:cs="Times New Roman"/>
      <w:b/>
      <w:bCs/>
      <w:spacing w:val="0"/>
      <w:sz w:val="21"/>
      <w:szCs w:val="21"/>
    </w:rPr>
  </w:style>
  <w:style w:type="character" w:customStyle="1" w:styleId="aff3">
    <w:name w:val="Основной текст + Курсив"/>
    <w:aliases w:val="Интервал 0 pt2"/>
    <w:rsid w:val="00AD7268"/>
    <w:rPr>
      <w:rFonts w:ascii="Times New Roman" w:hAnsi="Times New Roman" w:cs="Times New Roman"/>
      <w:i/>
      <w:iCs/>
      <w:spacing w:val="0"/>
      <w:sz w:val="21"/>
      <w:szCs w:val="21"/>
    </w:rPr>
  </w:style>
  <w:style w:type="character" w:customStyle="1" w:styleId="130">
    <w:name w:val="Основной текст + Полужирный13"/>
    <w:rsid w:val="00AD7268"/>
    <w:rPr>
      <w:rFonts w:ascii="Times New Roman" w:hAnsi="Times New Roman" w:cs="Times New Roman"/>
      <w:b/>
      <w:bCs/>
      <w:spacing w:val="0"/>
      <w:sz w:val="21"/>
      <w:szCs w:val="21"/>
    </w:rPr>
  </w:style>
  <w:style w:type="character" w:customStyle="1" w:styleId="430">
    <w:name w:val="Основной текст (4) + Не полужирный3"/>
    <w:rsid w:val="00AD7268"/>
    <w:rPr>
      <w:rFonts w:ascii="Times New Roman" w:hAnsi="Times New Roman" w:cs="Times New Roman"/>
      <w:b/>
      <w:bCs/>
      <w:spacing w:val="0"/>
      <w:sz w:val="21"/>
      <w:szCs w:val="21"/>
    </w:rPr>
  </w:style>
  <w:style w:type="character" w:customStyle="1" w:styleId="530">
    <w:name w:val="Основной текст (5) + Не курсив3"/>
    <w:rsid w:val="00AD7268"/>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AD7268"/>
    <w:rPr>
      <w:rFonts w:ascii="Times New Roman" w:hAnsi="Times New Roman" w:cs="Times New Roman"/>
      <w:b/>
      <w:bCs/>
      <w:i/>
      <w:iCs/>
      <w:spacing w:val="0"/>
      <w:sz w:val="21"/>
      <w:szCs w:val="21"/>
    </w:rPr>
  </w:style>
  <w:style w:type="character" w:customStyle="1" w:styleId="72">
    <w:name w:val="Основной текст (7)_"/>
    <w:link w:val="73"/>
    <w:locked/>
    <w:rsid w:val="00AD7268"/>
    <w:rPr>
      <w:sz w:val="21"/>
      <w:szCs w:val="21"/>
      <w:shd w:val="clear" w:color="auto" w:fill="FFFFFF"/>
    </w:rPr>
  </w:style>
  <w:style w:type="character" w:customStyle="1" w:styleId="74">
    <w:name w:val="Основной текст (7) + Не полужирный"/>
    <w:rsid w:val="00AD7268"/>
    <w:rPr>
      <w:rFonts w:ascii="Times New Roman" w:hAnsi="Times New Roman" w:cs="Times New Roman"/>
      <w:b/>
      <w:bCs/>
      <w:spacing w:val="0"/>
      <w:sz w:val="21"/>
      <w:szCs w:val="21"/>
    </w:rPr>
  </w:style>
  <w:style w:type="character" w:customStyle="1" w:styleId="38">
    <w:name w:val="Заголовок №3_"/>
    <w:link w:val="310"/>
    <w:locked/>
    <w:rsid w:val="00AD7268"/>
    <w:rPr>
      <w:sz w:val="21"/>
      <w:szCs w:val="21"/>
      <w:shd w:val="clear" w:color="auto" w:fill="FFFFFF"/>
    </w:rPr>
  </w:style>
  <w:style w:type="character" w:customStyle="1" w:styleId="39">
    <w:name w:val="Основной текст3"/>
    <w:rsid w:val="00AD7268"/>
    <w:rPr>
      <w:rFonts w:ascii="Times New Roman" w:hAnsi="Times New Roman" w:cs="Times New Roman"/>
      <w:spacing w:val="0"/>
      <w:sz w:val="21"/>
      <w:szCs w:val="21"/>
      <w:u w:val="single"/>
    </w:rPr>
  </w:style>
  <w:style w:type="character" w:customStyle="1" w:styleId="81">
    <w:name w:val="Основной текст (8)_"/>
    <w:link w:val="82"/>
    <w:locked/>
    <w:rsid w:val="00AD7268"/>
    <w:rPr>
      <w:sz w:val="12"/>
      <w:szCs w:val="12"/>
      <w:shd w:val="clear" w:color="auto" w:fill="FFFFFF"/>
    </w:rPr>
  </w:style>
  <w:style w:type="character" w:customStyle="1" w:styleId="3a">
    <w:name w:val="Основной текст + Курсив3"/>
    <w:rsid w:val="00AD7268"/>
    <w:rPr>
      <w:rFonts w:ascii="Times New Roman" w:hAnsi="Times New Roman" w:cs="Times New Roman"/>
      <w:i/>
      <w:iCs/>
      <w:spacing w:val="0"/>
      <w:sz w:val="21"/>
      <w:szCs w:val="21"/>
    </w:rPr>
  </w:style>
  <w:style w:type="character" w:customStyle="1" w:styleId="521">
    <w:name w:val="Основной текст (5) + Не курсив2"/>
    <w:rsid w:val="00AD7268"/>
    <w:rPr>
      <w:rFonts w:ascii="Times New Roman" w:hAnsi="Times New Roman" w:cs="Times New Roman"/>
      <w:i/>
      <w:iCs/>
      <w:spacing w:val="0"/>
      <w:sz w:val="21"/>
      <w:szCs w:val="21"/>
    </w:rPr>
  </w:style>
  <w:style w:type="character" w:customStyle="1" w:styleId="2b">
    <w:name w:val="Подпись к таблице (2)_"/>
    <w:link w:val="2c"/>
    <w:locked/>
    <w:rsid w:val="00AD7268"/>
    <w:rPr>
      <w:sz w:val="21"/>
      <w:szCs w:val="21"/>
      <w:shd w:val="clear" w:color="auto" w:fill="FFFFFF"/>
    </w:rPr>
  </w:style>
  <w:style w:type="character" w:customStyle="1" w:styleId="2d">
    <w:name w:val="Основной текст + Курсив2"/>
    <w:rsid w:val="00AD7268"/>
    <w:rPr>
      <w:rFonts w:ascii="Times New Roman" w:hAnsi="Times New Roman" w:cs="Times New Roman"/>
      <w:i/>
      <w:iCs/>
      <w:spacing w:val="0"/>
      <w:sz w:val="21"/>
      <w:szCs w:val="21"/>
    </w:rPr>
  </w:style>
  <w:style w:type="character" w:customStyle="1" w:styleId="510">
    <w:name w:val="Основной текст (5) + Не курсив1"/>
    <w:rsid w:val="00AD7268"/>
    <w:rPr>
      <w:rFonts w:ascii="Times New Roman" w:hAnsi="Times New Roman" w:cs="Times New Roman"/>
      <w:i/>
      <w:iCs/>
      <w:spacing w:val="0"/>
      <w:sz w:val="21"/>
      <w:szCs w:val="21"/>
    </w:rPr>
  </w:style>
  <w:style w:type="character" w:customStyle="1" w:styleId="320">
    <w:name w:val="Заголовок №3 (2)_"/>
    <w:link w:val="321"/>
    <w:locked/>
    <w:rsid w:val="00AD7268"/>
    <w:rPr>
      <w:sz w:val="22"/>
      <w:szCs w:val="22"/>
      <w:shd w:val="clear" w:color="auto" w:fill="FFFFFF"/>
    </w:rPr>
  </w:style>
  <w:style w:type="character" w:customStyle="1" w:styleId="3210">
    <w:name w:val="Заголовок №3 (2) + 10"/>
    <w:aliases w:val="5 pt2"/>
    <w:rsid w:val="00AD7268"/>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AD7268"/>
    <w:rPr>
      <w:rFonts w:ascii="Times New Roman" w:hAnsi="Times New Roman" w:cs="Times New Roman"/>
      <w:smallCaps/>
      <w:spacing w:val="0"/>
      <w:sz w:val="21"/>
      <w:szCs w:val="21"/>
    </w:rPr>
  </w:style>
  <w:style w:type="character" w:customStyle="1" w:styleId="120">
    <w:name w:val="Основной текст + Полужирный12"/>
    <w:rsid w:val="00AD7268"/>
    <w:rPr>
      <w:rFonts w:ascii="Times New Roman" w:hAnsi="Times New Roman" w:cs="Times New Roman"/>
      <w:b/>
      <w:bCs/>
      <w:spacing w:val="0"/>
      <w:sz w:val="21"/>
      <w:szCs w:val="21"/>
    </w:rPr>
  </w:style>
  <w:style w:type="character" w:customStyle="1" w:styleId="110">
    <w:name w:val="Основной текст + Полужирный11"/>
    <w:rsid w:val="00AD7268"/>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AD7268"/>
    <w:rPr>
      <w:rFonts w:ascii="Times New Roman" w:hAnsi="Times New Roman" w:cs="Times New Roman"/>
      <w:b/>
      <w:bCs/>
      <w:i/>
      <w:iCs/>
      <w:spacing w:val="0"/>
      <w:sz w:val="21"/>
      <w:szCs w:val="21"/>
    </w:rPr>
  </w:style>
  <w:style w:type="character" w:customStyle="1" w:styleId="91">
    <w:name w:val="Основной текст (9)_"/>
    <w:link w:val="92"/>
    <w:locked/>
    <w:rsid w:val="00AD7268"/>
    <w:rPr>
      <w:sz w:val="19"/>
      <w:szCs w:val="19"/>
      <w:shd w:val="clear" w:color="auto" w:fill="FFFFFF"/>
    </w:rPr>
  </w:style>
  <w:style w:type="character" w:customStyle="1" w:styleId="16">
    <w:name w:val="Основной текст + Курсив1"/>
    <w:rsid w:val="00AD7268"/>
    <w:rPr>
      <w:rFonts w:ascii="Times New Roman" w:hAnsi="Times New Roman" w:cs="Times New Roman"/>
      <w:i/>
      <w:iCs/>
      <w:spacing w:val="0"/>
      <w:sz w:val="21"/>
      <w:szCs w:val="21"/>
    </w:rPr>
  </w:style>
  <w:style w:type="character" w:customStyle="1" w:styleId="101">
    <w:name w:val="Основной текст (10)_"/>
    <w:link w:val="1010"/>
    <w:locked/>
    <w:rsid w:val="00AD7268"/>
    <w:rPr>
      <w:sz w:val="19"/>
      <w:szCs w:val="19"/>
      <w:shd w:val="clear" w:color="auto" w:fill="FFFFFF"/>
    </w:rPr>
  </w:style>
  <w:style w:type="character" w:customStyle="1" w:styleId="420">
    <w:name w:val="Заголовок №4 (2)_"/>
    <w:link w:val="421"/>
    <w:locked/>
    <w:rsid w:val="00AD7268"/>
    <w:rPr>
      <w:sz w:val="21"/>
      <w:szCs w:val="21"/>
      <w:shd w:val="clear" w:color="auto" w:fill="FFFFFF"/>
    </w:rPr>
  </w:style>
  <w:style w:type="character" w:customStyle="1" w:styleId="421pt">
    <w:name w:val="Заголовок №4 (2) + Интервал 1 pt"/>
    <w:rsid w:val="00AD7268"/>
    <w:rPr>
      <w:rFonts w:ascii="Times New Roman" w:hAnsi="Times New Roman" w:cs="Times New Roman"/>
      <w:spacing w:val="30"/>
      <w:sz w:val="21"/>
      <w:szCs w:val="21"/>
    </w:rPr>
  </w:style>
  <w:style w:type="character" w:customStyle="1" w:styleId="aff4">
    <w:name w:val="Подпись к таблице_"/>
    <w:link w:val="17"/>
    <w:locked/>
    <w:rsid w:val="00AD7268"/>
    <w:rPr>
      <w:sz w:val="21"/>
      <w:szCs w:val="21"/>
      <w:shd w:val="clear" w:color="auto" w:fill="FFFFFF"/>
    </w:rPr>
  </w:style>
  <w:style w:type="character" w:customStyle="1" w:styleId="aff5">
    <w:name w:val="Подпись к таблице"/>
    <w:rsid w:val="00AD7268"/>
    <w:rPr>
      <w:rFonts w:ascii="Times New Roman" w:hAnsi="Times New Roman" w:cs="Times New Roman"/>
      <w:spacing w:val="0"/>
      <w:sz w:val="21"/>
      <w:szCs w:val="21"/>
      <w:u w:val="single"/>
    </w:rPr>
  </w:style>
  <w:style w:type="character" w:customStyle="1" w:styleId="111">
    <w:name w:val="Основной текст (11)_"/>
    <w:link w:val="1110"/>
    <w:locked/>
    <w:rsid w:val="00AD7268"/>
    <w:rPr>
      <w:sz w:val="23"/>
      <w:szCs w:val="23"/>
      <w:shd w:val="clear" w:color="auto" w:fill="FFFFFF"/>
    </w:rPr>
  </w:style>
  <w:style w:type="character" w:customStyle="1" w:styleId="3b">
    <w:name w:val="Заголовок №3"/>
    <w:rsid w:val="00AD7268"/>
    <w:rPr>
      <w:rFonts w:ascii="Times New Roman" w:hAnsi="Times New Roman" w:cs="Times New Roman"/>
      <w:spacing w:val="0"/>
      <w:sz w:val="21"/>
      <w:szCs w:val="21"/>
      <w:u w:val="single"/>
    </w:rPr>
  </w:style>
  <w:style w:type="character" w:customStyle="1" w:styleId="102">
    <w:name w:val="Основной текст (10)"/>
    <w:rsid w:val="00AD7268"/>
    <w:rPr>
      <w:rFonts w:ascii="Times New Roman" w:hAnsi="Times New Roman" w:cs="Times New Roman"/>
      <w:spacing w:val="0"/>
      <w:sz w:val="19"/>
      <w:szCs w:val="19"/>
      <w:u w:val="single"/>
    </w:rPr>
  </w:style>
  <w:style w:type="character" w:customStyle="1" w:styleId="112">
    <w:name w:val="Основной текст (11)"/>
    <w:rsid w:val="00AD7268"/>
    <w:rPr>
      <w:rFonts w:ascii="Times New Roman" w:hAnsi="Times New Roman" w:cs="Times New Roman"/>
      <w:spacing w:val="0"/>
      <w:sz w:val="23"/>
      <w:szCs w:val="23"/>
      <w:u w:val="single"/>
    </w:rPr>
  </w:style>
  <w:style w:type="character" w:customStyle="1" w:styleId="330">
    <w:name w:val="Заголовок №3 (3)_"/>
    <w:link w:val="331"/>
    <w:locked/>
    <w:rsid w:val="00AD7268"/>
    <w:rPr>
      <w:sz w:val="19"/>
      <w:szCs w:val="19"/>
      <w:shd w:val="clear" w:color="auto" w:fill="FFFFFF"/>
    </w:rPr>
  </w:style>
  <w:style w:type="character" w:customStyle="1" w:styleId="2e">
    <w:name w:val="Заголовок №2_"/>
    <w:link w:val="2f"/>
    <w:locked/>
    <w:rsid w:val="00AD7268"/>
    <w:rPr>
      <w:sz w:val="24"/>
      <w:szCs w:val="24"/>
      <w:shd w:val="clear" w:color="auto" w:fill="FFFFFF"/>
    </w:rPr>
  </w:style>
  <w:style w:type="character" w:customStyle="1" w:styleId="4a">
    <w:name w:val="Основной текст4"/>
    <w:rsid w:val="00AD7268"/>
    <w:rPr>
      <w:rFonts w:ascii="Times New Roman" w:hAnsi="Times New Roman" w:cs="Times New Roman"/>
      <w:spacing w:val="0"/>
      <w:sz w:val="21"/>
      <w:szCs w:val="21"/>
      <w:u w:val="single"/>
      <w:lang w:val="en-US"/>
    </w:rPr>
  </w:style>
  <w:style w:type="character" w:customStyle="1" w:styleId="57">
    <w:name w:val="Основной текст5"/>
    <w:rsid w:val="00AD7268"/>
  </w:style>
  <w:style w:type="character" w:customStyle="1" w:styleId="103">
    <w:name w:val="Основной текст + Полужирный10"/>
    <w:rsid w:val="00AD7268"/>
    <w:rPr>
      <w:rFonts w:ascii="Times New Roman" w:hAnsi="Times New Roman" w:cs="Times New Roman"/>
      <w:b/>
      <w:bCs/>
      <w:spacing w:val="0"/>
      <w:sz w:val="21"/>
      <w:szCs w:val="21"/>
    </w:rPr>
  </w:style>
  <w:style w:type="character" w:customStyle="1" w:styleId="93">
    <w:name w:val="Основной текст + Полужирный9"/>
    <w:rsid w:val="00AD7268"/>
    <w:rPr>
      <w:rFonts w:ascii="Times New Roman" w:hAnsi="Times New Roman" w:cs="Times New Roman"/>
      <w:b/>
      <w:bCs/>
      <w:spacing w:val="0"/>
      <w:sz w:val="21"/>
      <w:szCs w:val="21"/>
    </w:rPr>
  </w:style>
  <w:style w:type="character" w:customStyle="1" w:styleId="422">
    <w:name w:val="Основной текст (4) + Не полужирный2"/>
    <w:rsid w:val="00AD7268"/>
    <w:rPr>
      <w:rFonts w:ascii="Times New Roman" w:hAnsi="Times New Roman" w:cs="Times New Roman"/>
      <w:b/>
      <w:bCs/>
      <w:spacing w:val="0"/>
      <w:sz w:val="21"/>
      <w:szCs w:val="21"/>
    </w:rPr>
  </w:style>
  <w:style w:type="character" w:customStyle="1" w:styleId="83">
    <w:name w:val="Основной текст + Полужирный8"/>
    <w:rsid w:val="00AD7268"/>
    <w:rPr>
      <w:rFonts w:ascii="Times New Roman" w:hAnsi="Times New Roman" w:cs="Times New Roman"/>
      <w:b/>
      <w:bCs/>
      <w:spacing w:val="0"/>
      <w:sz w:val="21"/>
      <w:szCs w:val="21"/>
    </w:rPr>
  </w:style>
  <w:style w:type="character" w:customStyle="1" w:styleId="412">
    <w:name w:val="Основной текст (4) + Не полужирный1"/>
    <w:rsid w:val="00AD7268"/>
    <w:rPr>
      <w:rFonts w:ascii="Times New Roman" w:hAnsi="Times New Roman" w:cs="Times New Roman"/>
      <w:b/>
      <w:bCs/>
      <w:spacing w:val="0"/>
      <w:sz w:val="21"/>
      <w:szCs w:val="21"/>
    </w:rPr>
  </w:style>
  <w:style w:type="character" w:customStyle="1" w:styleId="4b">
    <w:name w:val="Основной текст (4)"/>
    <w:rsid w:val="00AD7268"/>
    <w:rPr>
      <w:rFonts w:ascii="Times New Roman" w:hAnsi="Times New Roman" w:cs="Times New Roman"/>
      <w:spacing w:val="0"/>
      <w:sz w:val="21"/>
      <w:szCs w:val="21"/>
      <w:u w:val="single"/>
    </w:rPr>
  </w:style>
  <w:style w:type="character" w:customStyle="1" w:styleId="75">
    <w:name w:val="Основной текст + Полужирный7"/>
    <w:rsid w:val="00AD7268"/>
    <w:rPr>
      <w:rFonts w:ascii="Times New Roman" w:hAnsi="Times New Roman" w:cs="Times New Roman"/>
      <w:b/>
      <w:bCs/>
      <w:spacing w:val="0"/>
      <w:sz w:val="21"/>
      <w:szCs w:val="21"/>
    </w:rPr>
  </w:style>
  <w:style w:type="character" w:customStyle="1" w:styleId="63">
    <w:name w:val="Основной текст + Полужирный6"/>
    <w:rsid w:val="00AD7268"/>
    <w:rPr>
      <w:rFonts w:ascii="Times New Roman" w:hAnsi="Times New Roman" w:cs="Times New Roman"/>
      <w:b/>
      <w:bCs/>
      <w:spacing w:val="0"/>
      <w:sz w:val="21"/>
      <w:szCs w:val="21"/>
    </w:rPr>
  </w:style>
  <w:style w:type="character" w:customStyle="1" w:styleId="58">
    <w:name w:val="Основной текст + Полужирный5"/>
    <w:rsid w:val="00AD7268"/>
    <w:rPr>
      <w:rFonts w:ascii="Times New Roman" w:hAnsi="Times New Roman" w:cs="Times New Roman"/>
      <w:b/>
      <w:bCs/>
      <w:spacing w:val="0"/>
      <w:sz w:val="21"/>
      <w:szCs w:val="21"/>
    </w:rPr>
  </w:style>
  <w:style w:type="character" w:customStyle="1" w:styleId="4c">
    <w:name w:val="Основной текст + Полужирный4"/>
    <w:rsid w:val="00AD7268"/>
    <w:rPr>
      <w:rFonts w:ascii="Times New Roman" w:hAnsi="Times New Roman" w:cs="Times New Roman"/>
      <w:b/>
      <w:bCs/>
      <w:spacing w:val="0"/>
      <w:sz w:val="21"/>
      <w:szCs w:val="21"/>
    </w:rPr>
  </w:style>
  <w:style w:type="character" w:customStyle="1" w:styleId="3c">
    <w:name w:val="Основной текст + Полужирный3"/>
    <w:rsid w:val="00AD7268"/>
    <w:rPr>
      <w:rFonts w:ascii="Times New Roman" w:hAnsi="Times New Roman" w:cs="Times New Roman"/>
      <w:b/>
      <w:bCs/>
      <w:spacing w:val="0"/>
      <w:sz w:val="21"/>
      <w:szCs w:val="21"/>
    </w:rPr>
  </w:style>
  <w:style w:type="character" w:customStyle="1" w:styleId="2f0">
    <w:name w:val="Основной текст + Полужирный2"/>
    <w:rsid w:val="00AD7268"/>
    <w:rPr>
      <w:rFonts w:ascii="Times New Roman" w:hAnsi="Times New Roman" w:cs="Times New Roman"/>
      <w:b/>
      <w:bCs/>
      <w:spacing w:val="0"/>
      <w:sz w:val="21"/>
      <w:szCs w:val="21"/>
    </w:rPr>
  </w:style>
  <w:style w:type="character" w:customStyle="1" w:styleId="64">
    <w:name w:val="Основной текст6"/>
    <w:rsid w:val="00AD7268"/>
  </w:style>
  <w:style w:type="character" w:customStyle="1" w:styleId="18">
    <w:name w:val="Основной текст + Полужирный1"/>
    <w:rsid w:val="00AD7268"/>
    <w:rPr>
      <w:rFonts w:ascii="Times New Roman" w:hAnsi="Times New Roman" w:cs="Times New Roman"/>
      <w:b/>
      <w:bCs/>
      <w:spacing w:val="0"/>
      <w:sz w:val="21"/>
      <w:szCs w:val="21"/>
    </w:rPr>
  </w:style>
  <w:style w:type="paragraph" w:customStyle="1" w:styleId="25">
    <w:name w:val="Сноска (2)"/>
    <w:basedOn w:val="a4"/>
    <w:link w:val="24"/>
    <w:rsid w:val="00AD7268"/>
    <w:pPr>
      <w:shd w:val="clear" w:color="auto" w:fill="FFFFFF"/>
      <w:spacing w:after="120" w:line="240" w:lineRule="atLeast"/>
    </w:pPr>
    <w:rPr>
      <w:sz w:val="12"/>
      <w:szCs w:val="12"/>
    </w:rPr>
  </w:style>
  <w:style w:type="paragraph" w:customStyle="1" w:styleId="afd">
    <w:name w:val="Сноска"/>
    <w:basedOn w:val="a4"/>
    <w:link w:val="afc"/>
    <w:rsid w:val="00AD7268"/>
    <w:pPr>
      <w:shd w:val="clear" w:color="auto" w:fill="FFFFFF"/>
      <w:spacing w:after="300" w:line="240" w:lineRule="atLeast"/>
    </w:pPr>
    <w:rPr>
      <w:sz w:val="21"/>
      <w:szCs w:val="21"/>
    </w:rPr>
  </w:style>
  <w:style w:type="paragraph" w:customStyle="1" w:styleId="44">
    <w:name w:val="Сноска (4)"/>
    <w:basedOn w:val="a4"/>
    <w:link w:val="43"/>
    <w:rsid w:val="00AD7268"/>
    <w:pPr>
      <w:shd w:val="clear" w:color="auto" w:fill="FFFFFF"/>
      <w:spacing w:line="211" w:lineRule="exact"/>
    </w:pPr>
    <w:rPr>
      <w:sz w:val="17"/>
      <w:szCs w:val="17"/>
    </w:rPr>
  </w:style>
  <w:style w:type="paragraph" w:customStyle="1" w:styleId="46">
    <w:name w:val="Заголовок №4"/>
    <w:basedOn w:val="a4"/>
    <w:link w:val="45"/>
    <w:rsid w:val="00AD7268"/>
    <w:pPr>
      <w:shd w:val="clear" w:color="auto" w:fill="FFFFFF"/>
      <w:spacing w:after="420" w:line="240" w:lineRule="atLeast"/>
      <w:outlineLvl w:val="3"/>
    </w:pPr>
    <w:rPr>
      <w:sz w:val="21"/>
      <w:szCs w:val="21"/>
    </w:rPr>
  </w:style>
  <w:style w:type="paragraph" w:customStyle="1" w:styleId="27">
    <w:name w:val="Основной текст (2)"/>
    <w:basedOn w:val="a4"/>
    <w:link w:val="26"/>
    <w:rsid w:val="00AD7268"/>
    <w:pPr>
      <w:shd w:val="clear" w:color="auto" w:fill="FFFFFF"/>
      <w:spacing w:after="300" w:line="240" w:lineRule="atLeast"/>
    </w:pPr>
    <w:rPr>
      <w:sz w:val="23"/>
      <w:szCs w:val="23"/>
    </w:rPr>
  </w:style>
  <w:style w:type="paragraph" w:customStyle="1" w:styleId="14">
    <w:name w:val="Заголовок №1"/>
    <w:basedOn w:val="a4"/>
    <w:link w:val="13"/>
    <w:rsid w:val="00AD7268"/>
    <w:pPr>
      <w:shd w:val="clear" w:color="auto" w:fill="FFFFFF"/>
      <w:spacing w:before="3720" w:after="240" w:line="240" w:lineRule="atLeast"/>
      <w:jc w:val="center"/>
      <w:outlineLvl w:val="0"/>
    </w:pPr>
    <w:rPr>
      <w:sz w:val="51"/>
      <w:szCs w:val="51"/>
    </w:rPr>
  </w:style>
  <w:style w:type="paragraph" w:customStyle="1" w:styleId="37">
    <w:name w:val="Основной текст (3)"/>
    <w:basedOn w:val="a4"/>
    <w:link w:val="36"/>
    <w:rsid w:val="00AD7268"/>
    <w:pPr>
      <w:shd w:val="clear" w:color="auto" w:fill="FFFFFF"/>
      <w:spacing w:before="240" w:after="6660" w:line="322" w:lineRule="exact"/>
      <w:jc w:val="center"/>
    </w:pPr>
    <w:rPr>
      <w:sz w:val="27"/>
      <w:szCs w:val="27"/>
    </w:rPr>
  </w:style>
  <w:style w:type="paragraph" w:customStyle="1" w:styleId="71">
    <w:name w:val="Основной текст7"/>
    <w:basedOn w:val="a4"/>
    <w:link w:val="aff"/>
    <w:rsid w:val="00AD7268"/>
    <w:pPr>
      <w:shd w:val="clear" w:color="auto" w:fill="FFFFFF"/>
      <w:spacing w:before="6660" w:line="254" w:lineRule="exact"/>
      <w:jc w:val="center"/>
    </w:pPr>
    <w:rPr>
      <w:sz w:val="21"/>
      <w:szCs w:val="21"/>
    </w:rPr>
  </w:style>
  <w:style w:type="paragraph" w:customStyle="1" w:styleId="222">
    <w:name w:val="Заголовок №2 (2)"/>
    <w:basedOn w:val="a4"/>
    <w:link w:val="221"/>
    <w:rsid w:val="00AD7268"/>
    <w:pPr>
      <w:shd w:val="clear" w:color="auto" w:fill="FFFFFF"/>
      <w:spacing w:after="420" w:line="240" w:lineRule="atLeast"/>
      <w:outlineLvl w:val="1"/>
    </w:pPr>
    <w:rPr>
      <w:sz w:val="27"/>
      <w:szCs w:val="27"/>
    </w:rPr>
  </w:style>
  <w:style w:type="paragraph" w:customStyle="1" w:styleId="aff1">
    <w:name w:val="Колонтитул"/>
    <w:basedOn w:val="a4"/>
    <w:link w:val="aff0"/>
    <w:rsid w:val="00AD7268"/>
    <w:pPr>
      <w:shd w:val="clear" w:color="auto" w:fill="FFFFFF"/>
    </w:pPr>
  </w:style>
  <w:style w:type="paragraph" w:styleId="29">
    <w:name w:val="toc 2"/>
    <w:basedOn w:val="a4"/>
    <w:link w:val="28"/>
    <w:autoRedefine/>
    <w:uiPriority w:val="39"/>
    <w:rsid w:val="00AD7268"/>
    <w:pPr>
      <w:spacing w:before="240"/>
    </w:pPr>
    <w:rPr>
      <w:rFonts w:ascii="Calibri" w:hAnsi="Calibri"/>
      <w:b/>
      <w:bCs/>
      <w:color w:val="000000"/>
    </w:rPr>
  </w:style>
  <w:style w:type="paragraph" w:customStyle="1" w:styleId="410">
    <w:name w:val="Основной текст (4)1"/>
    <w:basedOn w:val="a4"/>
    <w:link w:val="48"/>
    <w:rsid w:val="00AD7268"/>
    <w:pPr>
      <w:shd w:val="clear" w:color="auto" w:fill="FFFFFF"/>
      <w:spacing w:before="60" w:after="60" w:line="240" w:lineRule="atLeast"/>
      <w:jc w:val="both"/>
    </w:pPr>
    <w:rPr>
      <w:sz w:val="21"/>
      <w:szCs w:val="21"/>
    </w:rPr>
  </w:style>
  <w:style w:type="paragraph" w:customStyle="1" w:styleId="54">
    <w:name w:val="Основной текст (5)"/>
    <w:basedOn w:val="a4"/>
    <w:link w:val="53"/>
    <w:rsid w:val="00AD7268"/>
    <w:pPr>
      <w:shd w:val="clear" w:color="auto" w:fill="FFFFFF"/>
      <w:spacing w:line="254" w:lineRule="exact"/>
      <w:jc w:val="both"/>
    </w:pPr>
    <w:rPr>
      <w:sz w:val="21"/>
      <w:szCs w:val="21"/>
    </w:rPr>
  </w:style>
  <w:style w:type="paragraph" w:customStyle="1" w:styleId="62">
    <w:name w:val="Основной текст (6)"/>
    <w:basedOn w:val="a4"/>
    <w:link w:val="61"/>
    <w:rsid w:val="00AD7268"/>
    <w:pPr>
      <w:shd w:val="clear" w:color="auto" w:fill="FFFFFF"/>
      <w:spacing w:line="240" w:lineRule="atLeast"/>
    </w:pPr>
  </w:style>
  <w:style w:type="paragraph" w:customStyle="1" w:styleId="73">
    <w:name w:val="Основной текст (7)"/>
    <w:basedOn w:val="a4"/>
    <w:link w:val="72"/>
    <w:rsid w:val="00AD7268"/>
    <w:pPr>
      <w:shd w:val="clear" w:color="auto" w:fill="FFFFFF"/>
      <w:spacing w:line="240" w:lineRule="atLeast"/>
      <w:jc w:val="both"/>
    </w:pPr>
    <w:rPr>
      <w:sz w:val="21"/>
      <w:szCs w:val="21"/>
    </w:rPr>
  </w:style>
  <w:style w:type="paragraph" w:customStyle="1" w:styleId="310">
    <w:name w:val="Заголовок №31"/>
    <w:basedOn w:val="a4"/>
    <w:link w:val="38"/>
    <w:rsid w:val="00AD7268"/>
    <w:pPr>
      <w:shd w:val="clear" w:color="auto" w:fill="FFFFFF"/>
      <w:spacing w:after="180" w:line="240" w:lineRule="atLeast"/>
      <w:outlineLvl w:val="2"/>
    </w:pPr>
    <w:rPr>
      <w:sz w:val="21"/>
      <w:szCs w:val="21"/>
    </w:rPr>
  </w:style>
  <w:style w:type="paragraph" w:customStyle="1" w:styleId="82">
    <w:name w:val="Основной текст (8)"/>
    <w:basedOn w:val="a4"/>
    <w:link w:val="81"/>
    <w:rsid w:val="00AD7268"/>
    <w:pPr>
      <w:shd w:val="clear" w:color="auto" w:fill="FFFFFF"/>
      <w:spacing w:after="180" w:line="240" w:lineRule="atLeast"/>
    </w:pPr>
    <w:rPr>
      <w:sz w:val="12"/>
      <w:szCs w:val="12"/>
    </w:rPr>
  </w:style>
  <w:style w:type="paragraph" w:customStyle="1" w:styleId="2c">
    <w:name w:val="Подпись к таблице (2)"/>
    <w:basedOn w:val="a4"/>
    <w:link w:val="2b"/>
    <w:rsid w:val="00AD7268"/>
    <w:pPr>
      <w:shd w:val="clear" w:color="auto" w:fill="FFFFFF"/>
      <w:spacing w:line="240" w:lineRule="atLeast"/>
    </w:pPr>
    <w:rPr>
      <w:sz w:val="21"/>
      <w:szCs w:val="21"/>
    </w:rPr>
  </w:style>
  <w:style w:type="paragraph" w:customStyle="1" w:styleId="321">
    <w:name w:val="Заголовок №3 (2)"/>
    <w:basedOn w:val="a4"/>
    <w:link w:val="320"/>
    <w:rsid w:val="00AD7268"/>
    <w:pPr>
      <w:shd w:val="clear" w:color="auto" w:fill="FFFFFF"/>
      <w:spacing w:before="180" w:after="720" w:line="509" w:lineRule="exact"/>
      <w:ind w:firstLine="1580"/>
      <w:outlineLvl w:val="2"/>
    </w:pPr>
    <w:rPr>
      <w:sz w:val="22"/>
      <w:szCs w:val="22"/>
    </w:rPr>
  </w:style>
  <w:style w:type="paragraph" w:customStyle="1" w:styleId="92">
    <w:name w:val="Основной текст (9)"/>
    <w:basedOn w:val="a4"/>
    <w:link w:val="91"/>
    <w:rsid w:val="00AD7268"/>
    <w:pPr>
      <w:shd w:val="clear" w:color="auto" w:fill="FFFFFF"/>
      <w:spacing w:line="461" w:lineRule="exact"/>
    </w:pPr>
    <w:rPr>
      <w:sz w:val="19"/>
      <w:szCs w:val="19"/>
    </w:rPr>
  </w:style>
  <w:style w:type="paragraph" w:customStyle="1" w:styleId="1010">
    <w:name w:val="Основной текст (10)1"/>
    <w:basedOn w:val="a4"/>
    <w:link w:val="101"/>
    <w:rsid w:val="00AD7268"/>
    <w:pPr>
      <w:shd w:val="clear" w:color="auto" w:fill="FFFFFF"/>
      <w:spacing w:line="240" w:lineRule="atLeast"/>
    </w:pPr>
    <w:rPr>
      <w:sz w:val="19"/>
      <w:szCs w:val="19"/>
    </w:rPr>
  </w:style>
  <w:style w:type="paragraph" w:customStyle="1" w:styleId="421">
    <w:name w:val="Заголовок №4 (2)"/>
    <w:basedOn w:val="a4"/>
    <w:link w:val="420"/>
    <w:rsid w:val="00AD7268"/>
    <w:pPr>
      <w:shd w:val="clear" w:color="auto" w:fill="FFFFFF"/>
      <w:spacing w:before="120" w:line="240" w:lineRule="atLeast"/>
      <w:outlineLvl w:val="3"/>
    </w:pPr>
    <w:rPr>
      <w:sz w:val="21"/>
      <w:szCs w:val="21"/>
    </w:rPr>
  </w:style>
  <w:style w:type="paragraph" w:customStyle="1" w:styleId="17">
    <w:name w:val="Подпись к таблице1"/>
    <w:basedOn w:val="a4"/>
    <w:link w:val="aff4"/>
    <w:rsid w:val="00AD7268"/>
    <w:pPr>
      <w:shd w:val="clear" w:color="auto" w:fill="FFFFFF"/>
      <w:spacing w:line="240" w:lineRule="atLeast"/>
    </w:pPr>
    <w:rPr>
      <w:sz w:val="21"/>
      <w:szCs w:val="21"/>
    </w:rPr>
  </w:style>
  <w:style w:type="paragraph" w:customStyle="1" w:styleId="1110">
    <w:name w:val="Основной текст (11)1"/>
    <w:basedOn w:val="a4"/>
    <w:link w:val="111"/>
    <w:rsid w:val="00AD7268"/>
    <w:pPr>
      <w:shd w:val="clear" w:color="auto" w:fill="FFFFFF"/>
      <w:spacing w:line="283" w:lineRule="exact"/>
    </w:pPr>
    <w:rPr>
      <w:sz w:val="23"/>
      <w:szCs w:val="23"/>
    </w:rPr>
  </w:style>
  <w:style w:type="paragraph" w:customStyle="1" w:styleId="331">
    <w:name w:val="Заголовок №3 (3)"/>
    <w:basedOn w:val="a4"/>
    <w:link w:val="330"/>
    <w:rsid w:val="00AD7268"/>
    <w:pPr>
      <w:shd w:val="clear" w:color="auto" w:fill="FFFFFF"/>
      <w:spacing w:after="660" w:line="240" w:lineRule="atLeast"/>
      <w:outlineLvl w:val="2"/>
    </w:pPr>
    <w:rPr>
      <w:sz w:val="19"/>
      <w:szCs w:val="19"/>
    </w:rPr>
  </w:style>
  <w:style w:type="paragraph" w:customStyle="1" w:styleId="2f">
    <w:name w:val="Заголовок №2"/>
    <w:basedOn w:val="a4"/>
    <w:link w:val="2e"/>
    <w:rsid w:val="00AD7268"/>
    <w:pPr>
      <w:shd w:val="clear" w:color="auto" w:fill="FFFFFF"/>
      <w:spacing w:before="660" w:after="180" w:line="240" w:lineRule="atLeast"/>
      <w:outlineLvl w:val="1"/>
    </w:pPr>
    <w:rPr>
      <w:sz w:val="24"/>
      <w:szCs w:val="24"/>
    </w:rPr>
  </w:style>
  <w:style w:type="character" w:styleId="aff6">
    <w:name w:val="footnote reference"/>
    <w:rsid w:val="00AD7268"/>
    <w:rPr>
      <w:rFonts w:cs="Times New Roman"/>
      <w:vertAlign w:val="superscript"/>
    </w:rPr>
  </w:style>
  <w:style w:type="paragraph" w:customStyle="1" w:styleId="19">
    <w:name w:val="Абзац списка1"/>
    <w:basedOn w:val="a4"/>
    <w:uiPriority w:val="34"/>
    <w:qFormat/>
    <w:rsid w:val="00AD7268"/>
    <w:pPr>
      <w:ind w:left="720"/>
      <w:contextualSpacing/>
    </w:pPr>
    <w:rPr>
      <w:sz w:val="24"/>
      <w:szCs w:val="28"/>
      <w:lang w:val="ru-RU"/>
    </w:rPr>
  </w:style>
  <w:style w:type="character" w:customStyle="1" w:styleId="1a">
    <w:name w:val="Заголовок 1 Знак"/>
    <w:aliases w:val="Document Header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Заголовок 1 Знак2 Знак Знак,H1 Знак1,. Знак"/>
    <w:uiPriority w:val="9"/>
    <w:rsid w:val="00AD7268"/>
    <w:rPr>
      <w:rFonts w:ascii="Times New Roman" w:hAnsi="Times New Roman" w:cs="Times New Roman"/>
      <w:b/>
      <w:kern w:val="28"/>
      <w:sz w:val="28"/>
      <w:lang w:val="ru-RU" w:eastAsia="ru-RU" w:bidi="ar-SA"/>
    </w:rPr>
  </w:style>
  <w:style w:type="paragraph" w:customStyle="1" w:styleId="ConsPlusCell">
    <w:name w:val="ConsPlusCell"/>
    <w:rsid w:val="00AD7268"/>
    <w:pPr>
      <w:widowControl w:val="0"/>
      <w:autoSpaceDE w:val="0"/>
      <w:autoSpaceDN w:val="0"/>
      <w:adjustRightInd w:val="0"/>
    </w:pPr>
    <w:rPr>
      <w:sz w:val="24"/>
      <w:szCs w:val="24"/>
    </w:rPr>
  </w:style>
  <w:style w:type="character" w:customStyle="1" w:styleId="blk">
    <w:name w:val="blk"/>
    <w:rsid w:val="00AD7268"/>
  </w:style>
  <w:style w:type="character" w:customStyle="1" w:styleId="u">
    <w:name w:val="u"/>
    <w:rsid w:val="00AD7268"/>
  </w:style>
  <w:style w:type="character" w:customStyle="1" w:styleId="11">
    <w:name w:val="Заголовок 1 Знак1"/>
    <w:aliases w:val="Document Header1 Знак1,H1 Знак,Заголовок 1 Знак1 Знак1 Знак,Заголовок 1 Знак Знак Знак1 Знак,Заголов Знак,Загол 2 Знак,. Знак1,h1 Знак,Глава 1 Знак"/>
    <w:link w:val="1"/>
    <w:rsid w:val="00AD7268"/>
    <w:rPr>
      <w:sz w:val="24"/>
    </w:rPr>
  </w:style>
  <w:style w:type="paragraph" w:styleId="aff7">
    <w:name w:val="TOC Heading"/>
    <w:basedOn w:val="1"/>
    <w:next w:val="a4"/>
    <w:qFormat/>
    <w:rsid w:val="00AD7268"/>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4"/>
    <w:next w:val="a4"/>
    <w:autoRedefine/>
    <w:rsid w:val="00AD7268"/>
    <w:pPr>
      <w:tabs>
        <w:tab w:val="left" w:pos="480"/>
        <w:tab w:val="right" w:leader="dot" w:pos="9783"/>
      </w:tabs>
    </w:pPr>
    <w:rPr>
      <w:rFonts w:ascii="Cambria" w:eastAsia="Arial Unicode MS" w:hAnsi="Cambria" w:cs="Arial Unicode MS"/>
      <w:bCs/>
      <w:caps/>
      <w:color w:val="000000"/>
      <w:sz w:val="24"/>
      <w:szCs w:val="24"/>
      <w:lang w:val="ru-RU"/>
    </w:rPr>
  </w:style>
  <w:style w:type="paragraph" w:styleId="3d">
    <w:name w:val="toc 3"/>
    <w:basedOn w:val="a4"/>
    <w:next w:val="a4"/>
    <w:autoRedefine/>
    <w:uiPriority w:val="39"/>
    <w:rsid w:val="00AD7268"/>
    <w:pPr>
      <w:ind w:left="240"/>
    </w:pPr>
    <w:rPr>
      <w:rFonts w:ascii="Calibri" w:eastAsia="Arial Unicode MS" w:hAnsi="Calibri" w:cs="Arial Unicode MS"/>
      <w:color w:val="000000"/>
      <w:lang w:val="ru-RU"/>
    </w:rPr>
  </w:style>
  <w:style w:type="paragraph" w:styleId="4d">
    <w:name w:val="toc 4"/>
    <w:basedOn w:val="a4"/>
    <w:next w:val="a4"/>
    <w:autoRedefine/>
    <w:uiPriority w:val="39"/>
    <w:rsid w:val="00AD7268"/>
    <w:pPr>
      <w:ind w:left="480"/>
    </w:pPr>
    <w:rPr>
      <w:rFonts w:ascii="Calibri" w:eastAsia="Arial Unicode MS" w:hAnsi="Calibri" w:cs="Arial Unicode MS"/>
      <w:color w:val="000000"/>
      <w:lang w:val="ru-RU"/>
    </w:rPr>
  </w:style>
  <w:style w:type="paragraph" w:styleId="59">
    <w:name w:val="toc 5"/>
    <w:basedOn w:val="a4"/>
    <w:next w:val="a4"/>
    <w:autoRedefine/>
    <w:rsid w:val="00AD7268"/>
    <w:pPr>
      <w:ind w:left="720"/>
    </w:pPr>
    <w:rPr>
      <w:rFonts w:ascii="Calibri" w:eastAsia="Arial Unicode MS" w:hAnsi="Calibri" w:cs="Arial Unicode MS"/>
      <w:color w:val="000000"/>
      <w:lang w:val="ru-RU"/>
    </w:rPr>
  </w:style>
  <w:style w:type="paragraph" w:styleId="65">
    <w:name w:val="toc 6"/>
    <w:basedOn w:val="a4"/>
    <w:next w:val="a4"/>
    <w:autoRedefine/>
    <w:rsid w:val="00AD7268"/>
    <w:pPr>
      <w:ind w:left="960"/>
    </w:pPr>
    <w:rPr>
      <w:rFonts w:ascii="Calibri" w:eastAsia="Arial Unicode MS" w:hAnsi="Calibri" w:cs="Arial Unicode MS"/>
      <w:color w:val="000000"/>
      <w:lang w:val="ru-RU"/>
    </w:rPr>
  </w:style>
  <w:style w:type="paragraph" w:styleId="76">
    <w:name w:val="toc 7"/>
    <w:basedOn w:val="a4"/>
    <w:next w:val="a4"/>
    <w:autoRedefine/>
    <w:rsid w:val="00AD7268"/>
    <w:pPr>
      <w:ind w:left="1200"/>
    </w:pPr>
    <w:rPr>
      <w:rFonts w:ascii="Calibri" w:eastAsia="Arial Unicode MS" w:hAnsi="Calibri" w:cs="Arial Unicode MS"/>
      <w:color w:val="000000"/>
      <w:lang w:val="ru-RU"/>
    </w:rPr>
  </w:style>
  <w:style w:type="paragraph" w:styleId="84">
    <w:name w:val="toc 8"/>
    <w:basedOn w:val="a4"/>
    <w:next w:val="a4"/>
    <w:autoRedefine/>
    <w:rsid w:val="00AD7268"/>
    <w:pPr>
      <w:ind w:left="1440"/>
    </w:pPr>
    <w:rPr>
      <w:rFonts w:ascii="Calibri" w:eastAsia="Arial Unicode MS" w:hAnsi="Calibri" w:cs="Arial Unicode MS"/>
      <w:color w:val="000000"/>
      <w:lang w:val="ru-RU"/>
    </w:rPr>
  </w:style>
  <w:style w:type="paragraph" w:styleId="94">
    <w:name w:val="toc 9"/>
    <w:basedOn w:val="a4"/>
    <w:next w:val="a4"/>
    <w:autoRedefine/>
    <w:rsid w:val="00AD7268"/>
    <w:pPr>
      <w:ind w:left="1680"/>
    </w:pPr>
    <w:rPr>
      <w:rFonts w:ascii="Calibri" w:eastAsia="Arial Unicode MS" w:hAnsi="Calibri" w:cs="Arial Unicode MS"/>
      <w:color w:val="000000"/>
      <w:lang w:val="ru-RU"/>
    </w:rPr>
  </w:style>
  <w:style w:type="character" w:styleId="aff8">
    <w:name w:val="FollowedHyperlink"/>
    <w:uiPriority w:val="99"/>
    <w:rsid w:val="00AD7268"/>
    <w:rPr>
      <w:color w:val="800080"/>
      <w:u w:val="single"/>
    </w:rPr>
  </w:style>
  <w:style w:type="paragraph" w:customStyle="1" w:styleId="1CharChar">
    <w:name w:val="1 Знак Char Знак Char Знак"/>
    <w:basedOn w:val="a4"/>
    <w:rsid w:val="00AD7268"/>
    <w:pPr>
      <w:spacing w:after="160" w:line="240" w:lineRule="exact"/>
    </w:pPr>
    <w:rPr>
      <w:rFonts w:eastAsia="Calibri"/>
      <w:lang w:val="ru-RU" w:eastAsia="zh-CN"/>
    </w:rPr>
  </w:style>
  <w:style w:type="paragraph" w:customStyle="1" w:styleId="1c">
    <w:name w:val="Стиль1"/>
    <w:basedOn w:val="a4"/>
    <w:rsid w:val="00AD7268"/>
    <w:pPr>
      <w:suppressAutoHyphens/>
      <w:ind w:firstLine="709"/>
      <w:jc w:val="both"/>
    </w:pPr>
    <w:rPr>
      <w:sz w:val="26"/>
      <w:szCs w:val="24"/>
      <w:lang w:val="ru-RU"/>
    </w:rPr>
  </w:style>
  <w:style w:type="paragraph" w:customStyle="1" w:styleId="114">
    <w:name w:val="Стиль Стиль1 + 14 пт"/>
    <w:basedOn w:val="1c"/>
    <w:rsid w:val="00AD7268"/>
    <w:rPr>
      <w:sz w:val="28"/>
    </w:rPr>
  </w:style>
  <w:style w:type="paragraph" w:customStyle="1" w:styleId="1140">
    <w:name w:val="Стиль Стиль1 + 14 пт По левому краю Первая строка:  0 см"/>
    <w:basedOn w:val="1c"/>
    <w:rsid w:val="00AD7268"/>
    <w:pPr>
      <w:ind w:firstLine="0"/>
      <w:jc w:val="left"/>
    </w:pPr>
    <w:rPr>
      <w:sz w:val="28"/>
      <w:szCs w:val="20"/>
    </w:rPr>
  </w:style>
  <w:style w:type="character" w:styleId="aff9">
    <w:name w:val="Strong"/>
    <w:uiPriority w:val="22"/>
    <w:qFormat/>
    <w:rsid w:val="00AD7268"/>
    <w:rPr>
      <w:b/>
      <w:bCs/>
    </w:rPr>
  </w:style>
  <w:style w:type="character" w:customStyle="1" w:styleId="Normal1">
    <w:name w:val="Normal1"/>
    <w:rsid w:val="00AD7268"/>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a">
    <w:name w:val="Готовый"/>
    <w:basedOn w:val="a4"/>
    <w:rsid w:val="00AD726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lang w:val="ru-RU"/>
    </w:rPr>
  </w:style>
  <w:style w:type="paragraph" w:customStyle="1" w:styleId="2f1">
    <w:name w:val="Стиль2"/>
    <w:basedOn w:val="2f2"/>
    <w:rsid w:val="00AD7268"/>
    <w:pPr>
      <w:keepNext/>
      <w:keepLines/>
      <w:widowControl w:val="0"/>
      <w:suppressLineNumbers/>
      <w:tabs>
        <w:tab w:val="clear" w:pos="420"/>
        <w:tab w:val="num" w:pos="1836"/>
      </w:tabs>
      <w:suppressAutoHyphens/>
      <w:spacing w:after="60"/>
      <w:ind w:left="1836" w:hanging="576"/>
      <w:jc w:val="both"/>
    </w:pPr>
    <w:rPr>
      <w:rFonts w:eastAsia="Times New Roman"/>
      <w:b/>
      <w:szCs w:val="20"/>
      <w:lang w:eastAsia="ru-RU"/>
    </w:rPr>
  </w:style>
  <w:style w:type="paragraph" w:styleId="2f2">
    <w:name w:val="List Number 2"/>
    <w:basedOn w:val="a4"/>
    <w:rsid w:val="00AD7268"/>
    <w:pPr>
      <w:tabs>
        <w:tab w:val="num" w:pos="420"/>
      </w:tabs>
      <w:ind w:left="420" w:hanging="420"/>
    </w:pPr>
    <w:rPr>
      <w:rFonts w:eastAsia="MS Mincho"/>
      <w:sz w:val="24"/>
      <w:szCs w:val="24"/>
      <w:lang w:val="ru-RU" w:eastAsia="ja-JP"/>
    </w:rPr>
  </w:style>
  <w:style w:type="paragraph" w:customStyle="1" w:styleId="3e">
    <w:name w:val="Стиль3"/>
    <w:basedOn w:val="2f3"/>
    <w:rsid w:val="00AD7268"/>
    <w:pPr>
      <w:widowControl w:val="0"/>
      <w:tabs>
        <w:tab w:val="num" w:pos="1307"/>
      </w:tabs>
      <w:adjustRightInd w:val="0"/>
      <w:spacing w:after="0" w:line="240" w:lineRule="auto"/>
      <w:ind w:left="1080"/>
      <w:jc w:val="both"/>
      <w:textAlignment w:val="baseline"/>
    </w:pPr>
    <w:rPr>
      <w:rFonts w:eastAsia="Times New Roman"/>
      <w:szCs w:val="20"/>
      <w:lang w:eastAsia="ru-RU"/>
    </w:rPr>
  </w:style>
  <w:style w:type="paragraph" w:styleId="2f3">
    <w:name w:val="Body Text Indent 2"/>
    <w:basedOn w:val="a4"/>
    <w:link w:val="2f4"/>
    <w:rsid w:val="00AD7268"/>
    <w:pPr>
      <w:spacing w:after="120" w:line="480" w:lineRule="auto"/>
      <w:ind w:left="283"/>
    </w:pPr>
    <w:rPr>
      <w:rFonts w:eastAsia="MS Mincho"/>
      <w:sz w:val="24"/>
      <w:szCs w:val="24"/>
      <w:lang w:eastAsia="ja-JP"/>
    </w:rPr>
  </w:style>
  <w:style w:type="character" w:customStyle="1" w:styleId="2f4">
    <w:name w:val="Основной текст с отступом 2 Знак"/>
    <w:link w:val="2f3"/>
    <w:rsid w:val="00AD7268"/>
    <w:rPr>
      <w:rFonts w:eastAsia="MS Mincho"/>
      <w:sz w:val="24"/>
      <w:szCs w:val="24"/>
      <w:lang w:eastAsia="ja-JP"/>
    </w:rPr>
  </w:style>
  <w:style w:type="paragraph" w:styleId="3">
    <w:name w:val="List Bullet 3"/>
    <w:basedOn w:val="a4"/>
    <w:autoRedefine/>
    <w:rsid w:val="00AD7268"/>
    <w:pPr>
      <w:numPr>
        <w:numId w:val="7"/>
      </w:numPr>
      <w:tabs>
        <w:tab w:val="clear" w:pos="643"/>
        <w:tab w:val="num" w:pos="926"/>
      </w:tabs>
      <w:spacing w:after="60"/>
      <w:ind w:left="926"/>
      <w:jc w:val="both"/>
    </w:pPr>
    <w:rPr>
      <w:sz w:val="24"/>
      <w:lang w:val="ru-RU"/>
    </w:rPr>
  </w:style>
  <w:style w:type="paragraph" w:styleId="40">
    <w:name w:val="List Bullet 4"/>
    <w:basedOn w:val="a4"/>
    <w:autoRedefine/>
    <w:rsid w:val="00AD7268"/>
    <w:pPr>
      <w:numPr>
        <w:numId w:val="8"/>
      </w:numPr>
      <w:tabs>
        <w:tab w:val="clear" w:pos="926"/>
        <w:tab w:val="num" w:pos="1209"/>
      </w:tabs>
      <w:spacing w:after="60"/>
      <w:ind w:left="1209"/>
      <w:jc w:val="both"/>
    </w:pPr>
    <w:rPr>
      <w:sz w:val="24"/>
      <w:lang w:val="ru-RU"/>
    </w:rPr>
  </w:style>
  <w:style w:type="paragraph" w:styleId="50">
    <w:name w:val="List Bullet 5"/>
    <w:basedOn w:val="a4"/>
    <w:autoRedefine/>
    <w:rsid w:val="00AD7268"/>
    <w:pPr>
      <w:numPr>
        <w:numId w:val="9"/>
      </w:numPr>
      <w:tabs>
        <w:tab w:val="clear" w:pos="1209"/>
        <w:tab w:val="num" w:pos="1492"/>
      </w:tabs>
      <w:spacing w:after="60"/>
      <w:ind w:left="1492"/>
      <w:jc w:val="both"/>
    </w:pPr>
    <w:rPr>
      <w:sz w:val="24"/>
      <w:lang w:val="ru-RU"/>
    </w:rPr>
  </w:style>
  <w:style w:type="paragraph" w:styleId="a0">
    <w:name w:val="List Number"/>
    <w:basedOn w:val="a4"/>
    <w:rsid w:val="00AD7268"/>
    <w:pPr>
      <w:numPr>
        <w:numId w:val="10"/>
      </w:numPr>
      <w:tabs>
        <w:tab w:val="clear" w:pos="1492"/>
        <w:tab w:val="num" w:pos="360"/>
      </w:tabs>
      <w:spacing w:after="60"/>
      <w:ind w:left="360"/>
      <w:jc w:val="both"/>
    </w:pPr>
    <w:rPr>
      <w:sz w:val="24"/>
      <w:lang w:val="ru-RU"/>
    </w:rPr>
  </w:style>
  <w:style w:type="paragraph" w:styleId="30">
    <w:name w:val="List Number 3"/>
    <w:basedOn w:val="a4"/>
    <w:rsid w:val="00AD7268"/>
    <w:pPr>
      <w:numPr>
        <w:numId w:val="11"/>
      </w:numPr>
      <w:tabs>
        <w:tab w:val="num" w:pos="926"/>
      </w:tabs>
      <w:spacing w:after="60"/>
      <w:ind w:left="926"/>
      <w:jc w:val="both"/>
    </w:pPr>
    <w:rPr>
      <w:sz w:val="24"/>
      <w:lang w:val="ru-RU"/>
    </w:rPr>
  </w:style>
  <w:style w:type="paragraph" w:styleId="4">
    <w:name w:val="List Number 4"/>
    <w:basedOn w:val="a4"/>
    <w:rsid w:val="00AD7268"/>
    <w:pPr>
      <w:numPr>
        <w:numId w:val="12"/>
      </w:numPr>
      <w:tabs>
        <w:tab w:val="num" w:pos="1209"/>
      </w:tabs>
      <w:spacing w:after="60"/>
      <w:ind w:left="1209"/>
      <w:jc w:val="both"/>
    </w:pPr>
    <w:rPr>
      <w:sz w:val="24"/>
      <w:lang w:val="ru-RU"/>
    </w:rPr>
  </w:style>
  <w:style w:type="paragraph" w:styleId="5">
    <w:name w:val="List Number 5"/>
    <w:basedOn w:val="a4"/>
    <w:rsid w:val="00AD7268"/>
    <w:pPr>
      <w:numPr>
        <w:numId w:val="13"/>
      </w:numPr>
      <w:tabs>
        <w:tab w:val="clear" w:pos="1209"/>
        <w:tab w:val="num" w:pos="1492"/>
      </w:tabs>
      <w:spacing w:after="60"/>
      <w:ind w:left="1492"/>
      <w:jc w:val="both"/>
    </w:pPr>
    <w:rPr>
      <w:sz w:val="24"/>
      <w:lang w:val="ru-RU"/>
    </w:rPr>
  </w:style>
  <w:style w:type="paragraph" w:customStyle="1" w:styleId="a">
    <w:name w:val="Раздел"/>
    <w:basedOn w:val="a4"/>
    <w:rsid w:val="00AD7268"/>
    <w:pPr>
      <w:numPr>
        <w:numId w:val="14"/>
      </w:numPr>
      <w:tabs>
        <w:tab w:val="clear" w:pos="1492"/>
        <w:tab w:val="num" w:pos="1440"/>
      </w:tabs>
      <w:spacing w:before="120" w:after="120"/>
      <w:ind w:left="720" w:hanging="720"/>
      <w:jc w:val="center"/>
    </w:pPr>
    <w:rPr>
      <w:rFonts w:ascii="Arial Narrow" w:hAnsi="Arial Narrow"/>
      <w:b/>
      <w:sz w:val="28"/>
      <w:lang w:val="ru-RU"/>
    </w:rPr>
  </w:style>
  <w:style w:type="paragraph" w:customStyle="1" w:styleId="a3">
    <w:name w:val="Часть"/>
    <w:basedOn w:val="a4"/>
    <w:semiHidden/>
    <w:rsid w:val="00AD7268"/>
    <w:pPr>
      <w:numPr>
        <w:ilvl w:val="1"/>
        <w:numId w:val="15"/>
      </w:numPr>
      <w:tabs>
        <w:tab w:val="clear" w:pos="1440"/>
      </w:tabs>
      <w:spacing w:after="60"/>
      <w:ind w:left="0" w:firstLine="0"/>
      <w:jc w:val="center"/>
    </w:pPr>
    <w:rPr>
      <w:rFonts w:ascii="Arial" w:hAnsi="Arial"/>
      <w:b/>
      <w:caps/>
      <w:sz w:val="32"/>
      <w:lang w:val="ru-RU"/>
    </w:rPr>
  </w:style>
  <w:style w:type="paragraph" w:styleId="affb">
    <w:name w:val="Plain Text"/>
    <w:basedOn w:val="a4"/>
    <w:link w:val="affc"/>
    <w:rsid w:val="00AD7268"/>
    <w:rPr>
      <w:rFonts w:ascii="Courier New" w:eastAsia="Arial Unicode MS" w:hAnsi="Courier New"/>
    </w:rPr>
  </w:style>
  <w:style w:type="character" w:customStyle="1" w:styleId="affc">
    <w:name w:val="Текст Знак"/>
    <w:link w:val="affb"/>
    <w:rsid w:val="00AD7268"/>
    <w:rPr>
      <w:rFonts w:ascii="Courier New" w:eastAsia="Arial Unicode MS" w:hAnsi="Courier New" w:cs="Arial Unicode MS"/>
    </w:rPr>
  </w:style>
  <w:style w:type="paragraph" w:customStyle="1" w:styleId="ConsNormal">
    <w:name w:val="ConsNormal"/>
    <w:link w:val="ConsNormal0"/>
    <w:rsid w:val="00AD7268"/>
    <w:pPr>
      <w:widowControl w:val="0"/>
      <w:autoSpaceDE w:val="0"/>
      <w:autoSpaceDN w:val="0"/>
      <w:adjustRightInd w:val="0"/>
      <w:ind w:right="19772" w:firstLine="720"/>
    </w:pPr>
    <w:rPr>
      <w:rFonts w:ascii="Arial" w:hAnsi="Arial" w:cs="Arial"/>
    </w:rPr>
  </w:style>
  <w:style w:type="character" w:customStyle="1" w:styleId="ConsPlusNormal0">
    <w:name w:val="ConsPlusNormal Знак"/>
    <w:link w:val="ConsPlusNormal"/>
    <w:locked/>
    <w:rsid w:val="00AD7268"/>
    <w:rPr>
      <w:sz w:val="24"/>
      <w:szCs w:val="24"/>
      <w:lang w:bidi="ar-SA"/>
    </w:rPr>
  </w:style>
  <w:style w:type="paragraph" w:styleId="affd">
    <w:name w:val="footnote text"/>
    <w:aliases w:val="Знак21"/>
    <w:basedOn w:val="a4"/>
    <w:link w:val="affe"/>
    <w:rsid w:val="00AD7268"/>
    <w:rPr>
      <w:rFonts w:ascii="Arial Unicode MS" w:eastAsia="MS Mincho" w:hAnsi="Arial Unicode MS"/>
      <w:lang w:eastAsia="ja-JP"/>
    </w:rPr>
  </w:style>
  <w:style w:type="character" w:customStyle="1" w:styleId="affe">
    <w:name w:val="Текст сноски Знак"/>
    <w:aliases w:val="Знак21 Знак"/>
    <w:link w:val="affd"/>
    <w:rsid w:val="00AD7268"/>
    <w:rPr>
      <w:rFonts w:ascii="Arial Unicode MS" w:eastAsia="MS Mincho" w:hAnsi="Arial Unicode MS" w:cs="Arial Unicode MS"/>
      <w:lang w:eastAsia="ja-JP"/>
    </w:rPr>
  </w:style>
  <w:style w:type="paragraph" w:customStyle="1" w:styleId="afff">
    <w:name w:val="Обычный.Нормальный абзац"/>
    <w:rsid w:val="00AD7268"/>
    <w:pPr>
      <w:widowControl w:val="0"/>
      <w:autoSpaceDE w:val="0"/>
      <w:autoSpaceDN w:val="0"/>
      <w:ind w:firstLine="709"/>
      <w:jc w:val="both"/>
    </w:pPr>
    <w:rPr>
      <w:sz w:val="24"/>
      <w:szCs w:val="24"/>
    </w:rPr>
  </w:style>
  <w:style w:type="paragraph" w:customStyle="1" w:styleId="1d">
    <w:name w:val="Основной текст с отступом1"/>
    <w:basedOn w:val="a4"/>
    <w:rsid w:val="00AD7268"/>
    <w:pPr>
      <w:spacing w:after="120"/>
      <w:ind w:left="283"/>
    </w:pPr>
    <w:rPr>
      <w:sz w:val="24"/>
      <w:szCs w:val="24"/>
      <w:lang w:val="ru-RU"/>
    </w:rPr>
  </w:style>
  <w:style w:type="paragraph" w:styleId="afff0">
    <w:name w:val="Normal (Web)"/>
    <w:aliases w:val="Обычный (Web),Обычный (веб)1"/>
    <w:basedOn w:val="a4"/>
    <w:link w:val="afff1"/>
    <w:uiPriority w:val="99"/>
    <w:qFormat/>
    <w:rsid w:val="00AD7268"/>
    <w:pPr>
      <w:spacing w:before="100" w:beforeAutospacing="1" w:after="100" w:afterAutospacing="1"/>
    </w:pPr>
    <w:rPr>
      <w:sz w:val="24"/>
      <w:szCs w:val="24"/>
    </w:rPr>
  </w:style>
  <w:style w:type="paragraph" w:customStyle="1" w:styleId="ConsNonformat">
    <w:name w:val="ConsNonformat"/>
    <w:rsid w:val="00AD7268"/>
    <w:pPr>
      <w:widowControl w:val="0"/>
    </w:pPr>
    <w:rPr>
      <w:rFonts w:ascii="Consultant" w:hAnsi="Consultant"/>
      <w:snapToGrid w:val="0"/>
    </w:rPr>
  </w:style>
  <w:style w:type="paragraph" w:customStyle="1" w:styleId="2f5">
    <w:name w:val="Знак Знак2 Знак"/>
    <w:basedOn w:val="a4"/>
    <w:next w:val="20"/>
    <w:autoRedefine/>
    <w:rsid w:val="00AD7268"/>
    <w:pPr>
      <w:spacing w:after="160" w:line="240" w:lineRule="exact"/>
    </w:pPr>
    <w:rPr>
      <w:sz w:val="24"/>
      <w:lang w:eastAsia="en-US"/>
    </w:rPr>
  </w:style>
  <w:style w:type="paragraph" w:customStyle="1" w:styleId="1CharChar0">
    <w:name w:val="1 Знак Char Знак Char Знак Знак Знак Знак Знак"/>
    <w:basedOn w:val="a4"/>
    <w:rsid w:val="00AD7268"/>
    <w:pPr>
      <w:spacing w:after="160" w:line="240" w:lineRule="exact"/>
    </w:pPr>
    <w:rPr>
      <w:rFonts w:ascii="Calibri" w:eastAsia="Calibri" w:hAnsi="Calibri"/>
      <w:lang w:val="ru-RU" w:eastAsia="zh-CN"/>
    </w:rPr>
  </w:style>
  <w:style w:type="character" w:customStyle="1" w:styleId="afff2">
    <w:name w:val="Не вступил в силу"/>
    <w:rsid w:val="00AD7268"/>
    <w:rPr>
      <w:rFonts w:cs="Times New Roman"/>
      <w:color w:val="008080"/>
      <w:sz w:val="20"/>
      <w:szCs w:val="20"/>
    </w:rPr>
  </w:style>
  <w:style w:type="paragraph" w:customStyle="1" w:styleId="1e">
    <w:name w:val="Дата1"/>
    <w:basedOn w:val="a4"/>
    <w:next w:val="a4"/>
    <w:rsid w:val="00AD7268"/>
    <w:pPr>
      <w:suppressAutoHyphens/>
      <w:spacing w:before="120"/>
      <w:jc w:val="both"/>
    </w:pPr>
    <w:rPr>
      <w:sz w:val="24"/>
      <w:lang w:val="ru-RU" w:eastAsia="ar-SA"/>
    </w:rPr>
  </w:style>
  <w:style w:type="paragraph" w:customStyle="1" w:styleId="211">
    <w:name w:val="Основной текст с отступом 21"/>
    <w:basedOn w:val="a4"/>
    <w:rsid w:val="00AD7268"/>
    <w:pPr>
      <w:suppressAutoHyphens/>
      <w:spacing w:before="120" w:after="120" w:line="480" w:lineRule="auto"/>
      <w:ind w:left="283"/>
      <w:jc w:val="both"/>
    </w:pPr>
    <w:rPr>
      <w:sz w:val="24"/>
      <w:lang w:val="ru-RU" w:eastAsia="ar-SA"/>
    </w:rPr>
  </w:style>
  <w:style w:type="paragraph" w:customStyle="1" w:styleId="3f">
    <w:name w:val="Стиль3 Знак Знак Знак"/>
    <w:basedOn w:val="211"/>
    <w:uiPriority w:val="99"/>
    <w:rsid w:val="00AD7268"/>
    <w:pPr>
      <w:widowControl w:val="0"/>
      <w:tabs>
        <w:tab w:val="num" w:pos="435"/>
      </w:tabs>
      <w:spacing w:after="0" w:line="240" w:lineRule="auto"/>
      <w:ind w:left="435" w:hanging="435"/>
      <w:textAlignment w:val="baseline"/>
    </w:pPr>
  </w:style>
  <w:style w:type="paragraph" w:customStyle="1" w:styleId="consplusnormal1">
    <w:name w:val="consplusnormal"/>
    <w:basedOn w:val="a4"/>
    <w:rsid w:val="00AD7268"/>
    <w:pPr>
      <w:suppressAutoHyphens/>
      <w:spacing w:before="280" w:after="280"/>
    </w:pPr>
    <w:rPr>
      <w:rFonts w:ascii="Tahoma" w:hAnsi="Tahoma" w:cs="Tahoma"/>
      <w:sz w:val="16"/>
      <w:szCs w:val="16"/>
      <w:lang w:val="ru-RU" w:eastAsia="ar-SA"/>
    </w:rPr>
  </w:style>
  <w:style w:type="paragraph" w:customStyle="1" w:styleId="3f0">
    <w:name w:val="Стиль3 Знак Знак Знак Знак Знак"/>
    <w:basedOn w:val="211"/>
    <w:rsid w:val="00AD7268"/>
    <w:pPr>
      <w:widowControl w:val="0"/>
      <w:tabs>
        <w:tab w:val="left" w:pos="227"/>
      </w:tabs>
      <w:spacing w:after="0" w:line="240" w:lineRule="auto"/>
      <w:ind w:left="0"/>
      <w:textAlignment w:val="baseline"/>
    </w:pPr>
    <w:rPr>
      <w:szCs w:val="24"/>
    </w:rPr>
  </w:style>
  <w:style w:type="paragraph" w:customStyle="1" w:styleId="3f1">
    <w:name w:val="Стиль3 Знак Знак"/>
    <w:basedOn w:val="211"/>
    <w:rsid w:val="00AD7268"/>
    <w:pPr>
      <w:widowControl w:val="0"/>
      <w:tabs>
        <w:tab w:val="left" w:pos="227"/>
      </w:tabs>
      <w:spacing w:before="0" w:after="0" w:line="240" w:lineRule="auto"/>
      <w:ind w:left="0"/>
      <w:textAlignment w:val="baseline"/>
    </w:pPr>
  </w:style>
  <w:style w:type="paragraph" w:customStyle="1" w:styleId="afff3">
    <w:name w:val="Знак Знак Знак Знак Знак Знак"/>
    <w:basedOn w:val="a4"/>
    <w:uiPriority w:val="99"/>
    <w:rsid w:val="00AD7268"/>
    <w:pPr>
      <w:spacing w:before="100" w:beforeAutospacing="1" w:after="100" w:afterAutospacing="1"/>
    </w:pPr>
    <w:rPr>
      <w:rFonts w:ascii="Tahoma" w:hAnsi="Tahoma"/>
      <w:lang w:eastAsia="en-US"/>
    </w:rPr>
  </w:style>
  <w:style w:type="paragraph" w:styleId="3f2">
    <w:name w:val="Body Text Indent 3"/>
    <w:basedOn w:val="a4"/>
    <w:link w:val="3f3"/>
    <w:rsid w:val="00AD7268"/>
    <w:pPr>
      <w:spacing w:after="120"/>
      <w:ind w:left="283"/>
    </w:pPr>
    <w:rPr>
      <w:rFonts w:eastAsia="MS Mincho"/>
      <w:sz w:val="16"/>
      <w:szCs w:val="16"/>
      <w:lang w:eastAsia="ja-JP"/>
    </w:rPr>
  </w:style>
  <w:style w:type="character" w:customStyle="1" w:styleId="3f3">
    <w:name w:val="Основной текст с отступом 3 Знак"/>
    <w:link w:val="3f2"/>
    <w:rsid w:val="00AD7268"/>
    <w:rPr>
      <w:rFonts w:eastAsia="MS Mincho"/>
      <w:sz w:val="16"/>
      <w:szCs w:val="16"/>
      <w:lang w:eastAsia="ja-JP"/>
    </w:rPr>
  </w:style>
  <w:style w:type="paragraph" w:customStyle="1" w:styleId="ConsTitle">
    <w:name w:val="ConsTitle"/>
    <w:rsid w:val="00AD7268"/>
    <w:pPr>
      <w:widowControl w:val="0"/>
    </w:pPr>
    <w:rPr>
      <w:rFonts w:ascii="Arial" w:hAnsi="Arial"/>
      <w:b/>
      <w:sz w:val="16"/>
      <w:lang w:eastAsia="en-US"/>
    </w:rPr>
  </w:style>
  <w:style w:type="paragraph" w:styleId="2f6">
    <w:name w:val="Body Text 2"/>
    <w:basedOn w:val="a4"/>
    <w:link w:val="2f7"/>
    <w:rsid w:val="00AD7268"/>
    <w:pPr>
      <w:spacing w:after="120" w:line="480" w:lineRule="auto"/>
    </w:pPr>
    <w:rPr>
      <w:rFonts w:eastAsia="MS Mincho"/>
      <w:sz w:val="24"/>
      <w:szCs w:val="24"/>
      <w:lang w:eastAsia="ja-JP"/>
    </w:rPr>
  </w:style>
  <w:style w:type="character" w:customStyle="1" w:styleId="2f7">
    <w:name w:val="Основной текст 2 Знак"/>
    <w:link w:val="2f6"/>
    <w:rsid w:val="00AD7268"/>
    <w:rPr>
      <w:rFonts w:eastAsia="MS Mincho"/>
      <w:sz w:val="24"/>
      <w:szCs w:val="24"/>
      <w:lang w:eastAsia="ja-JP"/>
    </w:rPr>
  </w:style>
  <w:style w:type="character" w:customStyle="1" w:styleId="afff4">
    <w:name w:val="Гипертекстовая ссылка"/>
    <w:uiPriority w:val="99"/>
    <w:rsid w:val="00AD7268"/>
    <w:rPr>
      <w:color w:val="008000"/>
      <w:sz w:val="20"/>
      <w:szCs w:val="20"/>
    </w:rPr>
  </w:style>
  <w:style w:type="paragraph" w:customStyle="1" w:styleId="afff5">
    <w:name w:val="Заголовок статьи"/>
    <w:basedOn w:val="a4"/>
    <w:next w:val="a4"/>
    <w:uiPriority w:val="99"/>
    <w:rsid w:val="00AD7268"/>
    <w:pPr>
      <w:autoSpaceDE w:val="0"/>
      <w:autoSpaceDN w:val="0"/>
      <w:adjustRightInd w:val="0"/>
      <w:ind w:left="1612" w:hanging="892"/>
      <w:jc w:val="both"/>
    </w:pPr>
    <w:rPr>
      <w:rFonts w:ascii="Arial" w:eastAsia="MS Mincho" w:hAnsi="Arial" w:cs="Arial"/>
      <w:lang w:val="ru-RU"/>
    </w:rPr>
  </w:style>
  <w:style w:type="paragraph" w:customStyle="1" w:styleId="Pa4">
    <w:name w:val="Pa4"/>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AD7268"/>
    <w:rPr>
      <w:rFonts w:ascii="PragmaticaCondC" w:hAnsi="PragmaticaCondC" w:cs="PragmaticaCondC"/>
      <w:color w:val="000000"/>
      <w:sz w:val="10"/>
      <w:szCs w:val="10"/>
    </w:rPr>
  </w:style>
  <w:style w:type="paragraph" w:styleId="afff6">
    <w:name w:val="Title"/>
    <w:aliases w:val="Заголовок,Название3,Знак1 Знак,Знак5 Знак,Знак5,Знак1 Знак Знак Знак,Знак1 Знак2, Знак1 Знак, Знак1 Знак Знак Знак"/>
    <w:basedOn w:val="a4"/>
    <w:next w:val="a4"/>
    <w:link w:val="afff7"/>
    <w:qFormat/>
    <w:rsid w:val="00AD7268"/>
    <w:pPr>
      <w:spacing w:before="240" w:after="60"/>
      <w:jc w:val="center"/>
    </w:pPr>
    <w:rPr>
      <w:rFonts w:ascii="Arial" w:hAnsi="Arial"/>
      <w:b/>
      <w:kern w:val="2"/>
      <w:sz w:val="32"/>
      <w:lang w:eastAsia="ar-SA"/>
    </w:rPr>
  </w:style>
  <w:style w:type="character" w:customStyle="1" w:styleId="afff7">
    <w:name w:val="Название Знак"/>
    <w:aliases w:val="Заголовок Знак,Название3 Знак,Знак1 Знак Знак,Знак5 Знак Знак,Знак5 Знак1,Знак1 Знак Знак Знак Знак,Знак1 Знак2 Знак, Знак1 Знак Знак, Знак1 Знак Знак Знак Знак"/>
    <w:link w:val="afff6"/>
    <w:rsid w:val="00AD7268"/>
    <w:rPr>
      <w:rFonts w:ascii="Arial" w:hAnsi="Arial"/>
      <w:b/>
      <w:kern w:val="2"/>
      <w:sz w:val="32"/>
      <w:lang w:eastAsia="ar-SA"/>
    </w:rPr>
  </w:style>
  <w:style w:type="character" w:customStyle="1" w:styleId="afff8">
    <w:name w:val="Пункт Знак"/>
    <w:link w:val="afff9"/>
    <w:locked/>
    <w:rsid w:val="00AD7268"/>
    <w:rPr>
      <w:sz w:val="24"/>
      <w:szCs w:val="28"/>
    </w:rPr>
  </w:style>
  <w:style w:type="paragraph" w:customStyle="1" w:styleId="afff9">
    <w:name w:val="Пункт"/>
    <w:basedOn w:val="a4"/>
    <w:link w:val="afff8"/>
    <w:rsid w:val="00AD7268"/>
    <w:pPr>
      <w:tabs>
        <w:tab w:val="num" w:pos="1980"/>
      </w:tabs>
      <w:ind w:left="1404" w:hanging="504"/>
      <w:jc w:val="both"/>
    </w:pPr>
    <w:rPr>
      <w:sz w:val="24"/>
      <w:szCs w:val="28"/>
    </w:rPr>
  </w:style>
  <w:style w:type="character" w:customStyle="1" w:styleId="afffa">
    <w:name w:val="Сравнение редакций. Добавленный фрагмент"/>
    <w:rsid w:val="00AD7268"/>
    <w:rPr>
      <w:color w:val="0000FF"/>
    </w:rPr>
  </w:style>
  <w:style w:type="paragraph" w:customStyle="1" w:styleId="1f">
    <w:name w:val="Знак Знак Знак1 Знак"/>
    <w:basedOn w:val="a4"/>
    <w:rsid w:val="00AD7268"/>
    <w:pPr>
      <w:tabs>
        <w:tab w:val="num" w:pos="360"/>
      </w:tabs>
      <w:spacing w:after="160" w:line="240" w:lineRule="exact"/>
    </w:pPr>
    <w:rPr>
      <w:rFonts w:ascii="Verdana" w:hAnsi="Verdana" w:cs="Verdana"/>
      <w:lang w:eastAsia="en-US"/>
    </w:rPr>
  </w:style>
  <w:style w:type="paragraph" w:customStyle="1" w:styleId="2f8">
    <w:name w:val="Знак2 Знак Знак Знак Знак Знак Знак"/>
    <w:basedOn w:val="a4"/>
    <w:uiPriority w:val="99"/>
    <w:rsid w:val="00AD7268"/>
    <w:pPr>
      <w:spacing w:after="160" w:line="240" w:lineRule="exact"/>
    </w:pPr>
    <w:rPr>
      <w:rFonts w:ascii="Verdana" w:hAnsi="Verdana"/>
      <w:sz w:val="24"/>
      <w:szCs w:val="24"/>
      <w:lang w:eastAsia="en-US"/>
    </w:rPr>
  </w:style>
  <w:style w:type="paragraph" w:styleId="3f4">
    <w:name w:val="Body Text 3"/>
    <w:basedOn w:val="a4"/>
    <w:link w:val="3f5"/>
    <w:rsid w:val="00AD7268"/>
    <w:pPr>
      <w:spacing w:after="120"/>
    </w:pPr>
    <w:rPr>
      <w:rFonts w:eastAsia="MS Mincho"/>
      <w:sz w:val="16"/>
      <w:szCs w:val="16"/>
      <w:lang w:eastAsia="ja-JP"/>
    </w:rPr>
  </w:style>
  <w:style w:type="character" w:customStyle="1" w:styleId="3f5">
    <w:name w:val="Основной текст 3 Знак"/>
    <w:link w:val="3f4"/>
    <w:rsid w:val="00AD7268"/>
    <w:rPr>
      <w:rFonts w:eastAsia="MS Mincho"/>
      <w:sz w:val="16"/>
      <w:szCs w:val="16"/>
      <w:lang w:eastAsia="ja-JP"/>
    </w:rPr>
  </w:style>
  <w:style w:type="paragraph" w:customStyle="1" w:styleId="230">
    <w:name w:val="Знак2 Знак Знак Знак Знак Знак Знак3"/>
    <w:basedOn w:val="a4"/>
    <w:uiPriority w:val="99"/>
    <w:rsid w:val="00AD7268"/>
    <w:pPr>
      <w:spacing w:after="160" w:line="240" w:lineRule="exact"/>
    </w:pPr>
    <w:rPr>
      <w:rFonts w:ascii="Verdana" w:hAnsi="Verdana"/>
      <w:sz w:val="24"/>
      <w:szCs w:val="24"/>
      <w:lang w:eastAsia="en-US"/>
    </w:rPr>
  </w:style>
  <w:style w:type="paragraph" w:customStyle="1" w:styleId="113">
    <w:name w:val="Знак Знак11"/>
    <w:basedOn w:val="a4"/>
    <w:uiPriority w:val="99"/>
    <w:rsid w:val="00AD7268"/>
    <w:pPr>
      <w:spacing w:after="160" w:line="240" w:lineRule="exact"/>
    </w:pPr>
    <w:rPr>
      <w:rFonts w:ascii="Verdana" w:hAnsi="Verdana"/>
      <w:sz w:val="24"/>
      <w:szCs w:val="24"/>
      <w:lang w:eastAsia="en-US"/>
    </w:rPr>
  </w:style>
  <w:style w:type="character" w:customStyle="1" w:styleId="1f0">
    <w:name w:val="Основной текст с отступом Знак1"/>
    <w:aliases w:val="текст Знак,Основной текст с отступом Знак Знак"/>
    <w:uiPriority w:val="99"/>
    <w:locked/>
    <w:rsid w:val="00AD7268"/>
    <w:rPr>
      <w:b/>
      <w:bCs/>
      <w:color w:val="000000"/>
      <w:spacing w:val="1"/>
      <w:sz w:val="28"/>
      <w:szCs w:val="22"/>
      <w:lang w:val="ru-RU" w:eastAsia="ru-RU" w:bidi="ar-SA"/>
    </w:rPr>
  </w:style>
  <w:style w:type="paragraph" w:customStyle="1" w:styleId="p2">
    <w:name w:val="p2"/>
    <w:basedOn w:val="a4"/>
    <w:rsid w:val="00AD7268"/>
    <w:pPr>
      <w:spacing w:before="100" w:beforeAutospacing="1" w:after="100" w:afterAutospacing="1"/>
    </w:pPr>
    <w:rPr>
      <w:sz w:val="24"/>
      <w:szCs w:val="24"/>
      <w:lang w:val="ru-RU"/>
    </w:rPr>
  </w:style>
  <w:style w:type="character" w:customStyle="1" w:styleId="s1">
    <w:name w:val="s1"/>
    <w:rsid w:val="00AD7268"/>
  </w:style>
  <w:style w:type="paragraph" w:customStyle="1" w:styleId="p5">
    <w:name w:val="p5"/>
    <w:basedOn w:val="a4"/>
    <w:rsid w:val="00AD7268"/>
    <w:pPr>
      <w:spacing w:before="100" w:beforeAutospacing="1" w:after="100" w:afterAutospacing="1"/>
    </w:pPr>
    <w:rPr>
      <w:sz w:val="24"/>
      <w:szCs w:val="24"/>
      <w:lang w:val="ru-RU"/>
    </w:rPr>
  </w:style>
  <w:style w:type="paragraph" w:customStyle="1" w:styleId="p6">
    <w:name w:val="p6"/>
    <w:basedOn w:val="a4"/>
    <w:rsid w:val="00AD7268"/>
    <w:pPr>
      <w:spacing w:before="100" w:beforeAutospacing="1" w:after="100" w:afterAutospacing="1"/>
    </w:pPr>
    <w:rPr>
      <w:sz w:val="24"/>
      <w:szCs w:val="24"/>
      <w:lang w:val="ru-RU"/>
    </w:rPr>
  </w:style>
  <w:style w:type="character" w:customStyle="1" w:styleId="s2">
    <w:name w:val="s2"/>
    <w:rsid w:val="00AD7268"/>
  </w:style>
  <w:style w:type="numbering" w:customStyle="1" w:styleId="115">
    <w:name w:val="Нет списка11"/>
    <w:next w:val="a7"/>
    <w:uiPriority w:val="99"/>
    <w:semiHidden/>
    <w:unhideWhenUsed/>
    <w:rsid w:val="00AD7268"/>
  </w:style>
  <w:style w:type="paragraph" w:customStyle="1" w:styleId="FR1">
    <w:name w:val="FR1"/>
    <w:rsid w:val="00AD7268"/>
    <w:pPr>
      <w:widowControl w:val="0"/>
      <w:autoSpaceDE w:val="0"/>
      <w:autoSpaceDN w:val="0"/>
      <w:ind w:firstLine="420"/>
    </w:pPr>
    <w:rPr>
      <w:rFonts w:ascii="Arial" w:hAnsi="Arial" w:cs="Arial"/>
    </w:rPr>
  </w:style>
  <w:style w:type="paragraph" w:customStyle="1" w:styleId="ConsPlusTitle">
    <w:name w:val="ConsPlusTitle"/>
    <w:uiPriority w:val="99"/>
    <w:rsid w:val="00AD7268"/>
    <w:pPr>
      <w:widowControl w:val="0"/>
      <w:autoSpaceDE w:val="0"/>
      <w:autoSpaceDN w:val="0"/>
      <w:adjustRightInd w:val="0"/>
    </w:pPr>
    <w:rPr>
      <w:rFonts w:ascii="Calibri" w:hAnsi="Calibri" w:cs="Calibri"/>
      <w:b/>
      <w:bCs/>
      <w:sz w:val="22"/>
      <w:szCs w:val="22"/>
    </w:rPr>
  </w:style>
  <w:style w:type="paragraph" w:customStyle="1" w:styleId="Default">
    <w:name w:val="Default"/>
    <w:rsid w:val="00AD7268"/>
    <w:pPr>
      <w:autoSpaceDE w:val="0"/>
      <w:autoSpaceDN w:val="0"/>
      <w:adjustRightInd w:val="0"/>
    </w:pPr>
    <w:rPr>
      <w:color w:val="000000"/>
      <w:sz w:val="24"/>
      <w:szCs w:val="24"/>
    </w:rPr>
  </w:style>
  <w:style w:type="paragraph" w:customStyle="1" w:styleId="ConsPlusNonformat">
    <w:name w:val="ConsPlusNonformat"/>
    <w:rsid w:val="00AD7268"/>
    <w:pPr>
      <w:widowControl w:val="0"/>
      <w:autoSpaceDE w:val="0"/>
      <w:autoSpaceDN w:val="0"/>
      <w:adjustRightInd w:val="0"/>
    </w:pPr>
    <w:rPr>
      <w:rFonts w:ascii="Courier New" w:hAnsi="Courier New" w:cs="Courier New"/>
    </w:rPr>
  </w:style>
  <w:style w:type="paragraph" w:customStyle="1" w:styleId="afffb">
    <w:name w:val="Знак Знак Знак Знак"/>
    <w:basedOn w:val="a4"/>
    <w:rsid w:val="00AD7268"/>
    <w:rPr>
      <w:rFonts w:ascii="Verdana" w:hAnsi="Verdana" w:cs="Verdana"/>
      <w:lang w:eastAsia="en-US"/>
    </w:rPr>
  </w:style>
  <w:style w:type="character" w:styleId="afffc">
    <w:name w:val="annotation reference"/>
    <w:rsid w:val="00AD7268"/>
    <w:rPr>
      <w:sz w:val="16"/>
      <w:szCs w:val="16"/>
    </w:rPr>
  </w:style>
  <w:style w:type="paragraph" w:styleId="afffd">
    <w:name w:val="annotation text"/>
    <w:basedOn w:val="a4"/>
    <w:link w:val="afffe"/>
    <w:rsid w:val="00AD7268"/>
  </w:style>
  <w:style w:type="character" w:customStyle="1" w:styleId="afffe">
    <w:name w:val="Текст примечания Знак"/>
    <w:link w:val="afffd"/>
    <w:rsid w:val="00AD7268"/>
  </w:style>
  <w:style w:type="paragraph" w:styleId="affff">
    <w:name w:val="annotation subject"/>
    <w:basedOn w:val="afffd"/>
    <w:next w:val="afffd"/>
    <w:link w:val="affff0"/>
    <w:rsid w:val="00AD7268"/>
    <w:rPr>
      <w:b/>
      <w:bCs/>
    </w:rPr>
  </w:style>
  <w:style w:type="character" w:customStyle="1" w:styleId="affff0">
    <w:name w:val="Тема примечания Знак"/>
    <w:link w:val="affff"/>
    <w:rsid w:val="00AD7268"/>
    <w:rPr>
      <w:b/>
      <w:bCs/>
    </w:rPr>
  </w:style>
  <w:style w:type="character" w:customStyle="1" w:styleId="af9">
    <w:name w:val="Верхний колонтитул Знак"/>
    <w:link w:val="af8"/>
    <w:rsid w:val="00AD7268"/>
    <w:rPr>
      <w:lang w:val="en-US"/>
    </w:rPr>
  </w:style>
  <w:style w:type="numbering" w:customStyle="1" w:styleId="2f9">
    <w:name w:val="Нет списка2"/>
    <w:next w:val="a7"/>
    <w:semiHidden/>
    <w:unhideWhenUsed/>
    <w:rsid w:val="00AD7268"/>
  </w:style>
  <w:style w:type="paragraph" w:styleId="affff1">
    <w:name w:val="Document Map"/>
    <w:basedOn w:val="a4"/>
    <w:link w:val="affff2"/>
    <w:rsid w:val="00AD7268"/>
    <w:pPr>
      <w:shd w:val="clear" w:color="auto" w:fill="000080"/>
    </w:pPr>
    <w:rPr>
      <w:rFonts w:ascii="Tahoma" w:hAnsi="Tahoma"/>
    </w:rPr>
  </w:style>
  <w:style w:type="character" w:customStyle="1" w:styleId="affff2">
    <w:name w:val="Схема документа Знак"/>
    <w:link w:val="affff1"/>
    <w:rsid w:val="00AD7268"/>
    <w:rPr>
      <w:rFonts w:ascii="Tahoma" w:hAnsi="Tahoma"/>
      <w:shd w:val="clear" w:color="auto" w:fill="000080"/>
    </w:rPr>
  </w:style>
  <w:style w:type="paragraph" w:customStyle="1" w:styleId="3f6">
    <w:name w:val="Знак Знак Знак Знак Знак Знак3"/>
    <w:basedOn w:val="a4"/>
    <w:rsid w:val="00AD7268"/>
    <w:pPr>
      <w:spacing w:after="160" w:line="240" w:lineRule="exact"/>
    </w:pPr>
    <w:rPr>
      <w:rFonts w:ascii="Verdana" w:hAnsi="Verdana" w:cs="Verdana"/>
      <w:sz w:val="24"/>
      <w:szCs w:val="24"/>
      <w:lang w:eastAsia="en-US"/>
    </w:rPr>
  </w:style>
  <w:style w:type="character" w:customStyle="1" w:styleId="212">
    <w:name w:val="Заголовок 2 Знак1"/>
    <w:aliases w:val="H2 Знак,Заголовок 2 Знак Знак,contract Знак,h2 Знак,2 Знак,Numbered text 3 Знак,H21 Знак,H22 Знак,H23 Знак,H24 Знак,H211 Знак,H25 Знак,H212 Знак,H221 Знак,H231 Знак,H241 Знак,H2111 Знак,H26 Знак,H213 Знак,H222 Знак,H232 Знак,H242 Знак"/>
    <w:uiPriority w:val="99"/>
    <w:rsid w:val="00AD7268"/>
    <w:rPr>
      <w:rFonts w:ascii="Times New Roman" w:eastAsia="Times New Roman" w:hAnsi="Times New Roman" w:cs="Times New Roman"/>
      <w:b/>
      <w:bCs/>
      <w:iCs/>
      <w:color w:val="000000"/>
      <w:sz w:val="28"/>
      <w:szCs w:val="28"/>
    </w:rPr>
  </w:style>
  <w:style w:type="numbering" w:customStyle="1" w:styleId="3f7">
    <w:name w:val="Нет списка3"/>
    <w:next w:val="a7"/>
    <w:semiHidden/>
    <w:unhideWhenUsed/>
    <w:rsid w:val="00AD7268"/>
  </w:style>
  <w:style w:type="paragraph" w:customStyle="1" w:styleId="2fa">
    <w:name w:val="Без интервала2"/>
    <w:uiPriority w:val="1"/>
    <w:qFormat/>
    <w:rsid w:val="00AD7268"/>
    <w:rPr>
      <w:rFonts w:eastAsia="Calibri"/>
      <w:sz w:val="24"/>
      <w:szCs w:val="24"/>
    </w:rPr>
  </w:style>
  <w:style w:type="paragraph" w:customStyle="1" w:styleId="txt">
    <w:name w:val="txt"/>
    <w:basedOn w:val="a4"/>
    <w:rsid w:val="00AD7268"/>
    <w:pPr>
      <w:spacing w:line="320" w:lineRule="atLeast"/>
      <w:ind w:firstLine="300"/>
    </w:pPr>
    <w:rPr>
      <w:rFonts w:ascii="Verdana" w:hAnsi="Verdana" w:cs="Verdana"/>
      <w:color w:val="004C6C"/>
      <w:sz w:val="22"/>
      <w:szCs w:val="22"/>
      <w:lang w:val="ru-RU"/>
    </w:rPr>
  </w:style>
  <w:style w:type="table" w:customStyle="1" w:styleId="1f1">
    <w:name w:val="Сетка таблицы1"/>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2">
    <w:name w:val="Без интервала1"/>
    <w:uiPriority w:val="1"/>
    <w:qFormat/>
    <w:rsid w:val="00AD7268"/>
    <w:rPr>
      <w:rFonts w:ascii="Calibri" w:hAnsi="Calibri"/>
      <w:sz w:val="22"/>
      <w:szCs w:val="22"/>
      <w:lang w:eastAsia="en-US"/>
    </w:rPr>
  </w:style>
  <w:style w:type="paragraph" w:customStyle="1" w:styleId="4e">
    <w:name w:val="Знак4"/>
    <w:basedOn w:val="a4"/>
    <w:rsid w:val="00AD7268"/>
    <w:pPr>
      <w:spacing w:after="160" w:line="240" w:lineRule="exact"/>
    </w:pPr>
    <w:rPr>
      <w:rFonts w:ascii="Verdana" w:hAnsi="Verdana"/>
      <w:sz w:val="24"/>
      <w:szCs w:val="24"/>
      <w:lang w:eastAsia="en-US"/>
    </w:rPr>
  </w:style>
  <w:style w:type="paragraph" w:styleId="affff3">
    <w:name w:val="No Spacing"/>
    <w:basedOn w:val="a4"/>
    <w:uiPriority w:val="1"/>
    <w:qFormat/>
    <w:rsid w:val="00AD7268"/>
    <w:pPr>
      <w:spacing w:before="100" w:beforeAutospacing="1" w:after="100" w:afterAutospacing="1"/>
    </w:pPr>
    <w:rPr>
      <w:rFonts w:ascii="Tahoma" w:hAnsi="Tahoma" w:cs="Tahoma"/>
      <w:color w:val="003366"/>
      <w:sz w:val="18"/>
      <w:szCs w:val="18"/>
      <w:lang w:val="ru-RU"/>
    </w:rPr>
  </w:style>
  <w:style w:type="paragraph" w:customStyle="1" w:styleId="western">
    <w:name w:val="western"/>
    <w:basedOn w:val="a4"/>
    <w:rsid w:val="00AD7268"/>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4"/>
    <w:rsid w:val="00AD7268"/>
    <w:pPr>
      <w:widowControl w:val="0"/>
      <w:autoSpaceDE w:val="0"/>
      <w:autoSpaceDN w:val="0"/>
      <w:adjustRightInd w:val="0"/>
    </w:pPr>
    <w:rPr>
      <w:rFonts w:ascii="Century Schoolbook" w:hAnsi="Century Schoolbook"/>
      <w:sz w:val="24"/>
      <w:szCs w:val="24"/>
      <w:lang w:val="ru-RU"/>
    </w:rPr>
  </w:style>
  <w:style w:type="character" w:customStyle="1" w:styleId="1f3">
    <w:name w:val="Основной текст Знак1"/>
    <w:aliases w:val="Список 1 Знак1,Çàã1 Знак1,BO Знак1,ID Знак1,body indent Знак1,andrad Знак1,EHPT Знак1,Body Text2 Знак1,Знак1 Знак1,Основной текст Знак Знак Знак Знак Знак1,Основной текст Знак Знак Знак1,Основной текст Знак Знак Знак Знак Знак Знак"/>
    <w:uiPriority w:val="99"/>
    <w:rsid w:val="00AD7268"/>
  </w:style>
  <w:style w:type="character" w:customStyle="1" w:styleId="1f4">
    <w:name w:val="текст Знак1"/>
    <w:rsid w:val="00AD7268"/>
  </w:style>
  <w:style w:type="paragraph" w:customStyle="1" w:styleId="121">
    <w:name w:val="Абзац списка12"/>
    <w:basedOn w:val="a4"/>
    <w:qFormat/>
    <w:rsid w:val="00AD7268"/>
    <w:pPr>
      <w:ind w:left="720"/>
      <w:contextualSpacing/>
    </w:pPr>
    <w:rPr>
      <w:sz w:val="24"/>
      <w:szCs w:val="28"/>
      <w:lang w:val="ru-RU"/>
    </w:rPr>
  </w:style>
  <w:style w:type="paragraph" w:customStyle="1" w:styleId="1130">
    <w:name w:val="Знак Знак113"/>
    <w:basedOn w:val="a4"/>
    <w:uiPriority w:val="99"/>
    <w:rsid w:val="00AD7268"/>
    <w:pPr>
      <w:spacing w:after="160" w:line="240" w:lineRule="exact"/>
    </w:pPr>
    <w:rPr>
      <w:rFonts w:ascii="Verdana" w:hAnsi="Verdana"/>
      <w:sz w:val="24"/>
      <w:szCs w:val="24"/>
      <w:lang w:eastAsia="en-US"/>
    </w:rPr>
  </w:style>
  <w:style w:type="paragraph" w:customStyle="1" w:styleId="122">
    <w:name w:val="Без интервала12"/>
    <w:link w:val="NoSpacingChar"/>
    <w:qFormat/>
    <w:rsid w:val="00AD7268"/>
    <w:rPr>
      <w:rFonts w:ascii="Calibri" w:hAnsi="Calibri"/>
      <w:sz w:val="22"/>
      <w:szCs w:val="22"/>
      <w:lang w:eastAsia="en-US"/>
    </w:rPr>
  </w:style>
  <w:style w:type="character" w:customStyle="1" w:styleId="apple-converted-space">
    <w:name w:val="apple-converted-space"/>
    <w:rsid w:val="00AD7268"/>
  </w:style>
  <w:style w:type="paragraph" w:customStyle="1" w:styleId="style11">
    <w:name w:val="style11"/>
    <w:basedOn w:val="a4"/>
    <w:rsid w:val="00AD7268"/>
    <w:pPr>
      <w:spacing w:before="100" w:beforeAutospacing="1" w:after="100" w:afterAutospacing="1"/>
    </w:pPr>
    <w:rPr>
      <w:sz w:val="24"/>
      <w:szCs w:val="24"/>
      <w:lang w:val="ru-RU"/>
    </w:rPr>
  </w:style>
  <w:style w:type="paragraph" w:customStyle="1" w:styleId="affff4">
    <w:name w:val="Нормальный (таблица)"/>
    <w:basedOn w:val="a4"/>
    <w:next w:val="a4"/>
    <w:rsid w:val="00AD7268"/>
    <w:pPr>
      <w:widowControl w:val="0"/>
      <w:autoSpaceDE w:val="0"/>
      <w:autoSpaceDN w:val="0"/>
      <w:adjustRightInd w:val="0"/>
      <w:jc w:val="both"/>
    </w:pPr>
    <w:rPr>
      <w:rFonts w:ascii="Arial" w:hAnsi="Arial" w:cs="Arial"/>
      <w:sz w:val="24"/>
      <w:szCs w:val="24"/>
      <w:lang w:val="ru-RU"/>
    </w:rPr>
  </w:style>
  <w:style w:type="paragraph" w:customStyle="1" w:styleId="affff5">
    <w:name w:val="Знак Знак Знак Знак Знак Знак Знак Знак Знак Знак"/>
    <w:basedOn w:val="a4"/>
    <w:rsid w:val="00AD7268"/>
    <w:pPr>
      <w:spacing w:before="100" w:beforeAutospacing="1" w:after="100" w:afterAutospacing="1"/>
    </w:pPr>
    <w:rPr>
      <w:rFonts w:ascii="Tahoma" w:hAnsi="Tahoma"/>
      <w:lang w:eastAsia="en-US"/>
    </w:rPr>
  </w:style>
  <w:style w:type="character" w:styleId="affff6">
    <w:name w:val="Emphasis"/>
    <w:qFormat/>
    <w:rsid w:val="00AD7268"/>
    <w:rPr>
      <w:b w:val="0"/>
      <w:bCs w:val="0"/>
      <w:i/>
      <w:iCs/>
    </w:rPr>
  </w:style>
  <w:style w:type="paragraph" w:customStyle="1" w:styleId="1CharChar1">
    <w:name w:val="Знак1 Знак Знак Char Char Знак Знак Знак"/>
    <w:basedOn w:val="a4"/>
    <w:rsid w:val="00AD7268"/>
    <w:pPr>
      <w:spacing w:before="100" w:beforeAutospacing="1" w:after="100" w:afterAutospacing="1"/>
    </w:pPr>
    <w:rPr>
      <w:rFonts w:ascii="Tahoma" w:hAnsi="Tahoma"/>
      <w:lang w:eastAsia="en-US"/>
    </w:rPr>
  </w:style>
  <w:style w:type="paragraph" w:customStyle="1" w:styleId="affff7">
    <w:name w:val="Прижатый влево"/>
    <w:basedOn w:val="a4"/>
    <w:next w:val="a4"/>
    <w:rsid w:val="00AD7268"/>
    <w:pPr>
      <w:autoSpaceDE w:val="0"/>
      <w:autoSpaceDN w:val="0"/>
      <w:adjustRightInd w:val="0"/>
    </w:pPr>
    <w:rPr>
      <w:rFonts w:ascii="Arial" w:eastAsia="Calibri" w:hAnsi="Arial" w:cs="Arial"/>
      <w:sz w:val="24"/>
      <w:szCs w:val="24"/>
      <w:lang w:val="ru-RU"/>
    </w:rPr>
  </w:style>
  <w:style w:type="character" w:customStyle="1" w:styleId="black1">
    <w:name w:val="black1"/>
    <w:rsid w:val="00AD7268"/>
    <w:rPr>
      <w:color w:val="000000"/>
    </w:rPr>
  </w:style>
  <w:style w:type="character" w:customStyle="1" w:styleId="iceouttxt1">
    <w:name w:val="iceouttxt1"/>
    <w:rsid w:val="00AD7268"/>
    <w:rPr>
      <w:rFonts w:ascii="Arial" w:hAnsi="Arial" w:cs="Arial" w:hint="default"/>
      <w:color w:val="666666"/>
      <w:sz w:val="17"/>
      <w:szCs w:val="17"/>
    </w:rPr>
  </w:style>
  <w:style w:type="paragraph" w:customStyle="1" w:styleId="Style10">
    <w:name w:val="Style10"/>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3">
    <w:name w:val="Style3"/>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4"/>
    <w:rsid w:val="00AD7268"/>
    <w:pPr>
      <w:widowControl w:val="0"/>
      <w:autoSpaceDE w:val="0"/>
      <w:autoSpaceDN w:val="0"/>
      <w:adjustRightInd w:val="0"/>
    </w:pPr>
    <w:rPr>
      <w:sz w:val="24"/>
      <w:szCs w:val="24"/>
      <w:lang w:val="ru-RU"/>
    </w:rPr>
  </w:style>
  <w:style w:type="paragraph" w:customStyle="1" w:styleId="Style5">
    <w:name w:val="Style5"/>
    <w:basedOn w:val="a4"/>
    <w:rsid w:val="00AD7268"/>
    <w:pPr>
      <w:widowControl w:val="0"/>
      <w:autoSpaceDE w:val="0"/>
      <w:autoSpaceDN w:val="0"/>
      <w:adjustRightInd w:val="0"/>
    </w:pPr>
    <w:rPr>
      <w:sz w:val="24"/>
      <w:szCs w:val="24"/>
      <w:lang w:val="ru-RU"/>
    </w:rPr>
  </w:style>
  <w:style w:type="paragraph" w:customStyle="1" w:styleId="Style6">
    <w:name w:val="Style6"/>
    <w:basedOn w:val="a4"/>
    <w:rsid w:val="00AD7268"/>
    <w:pPr>
      <w:widowControl w:val="0"/>
      <w:autoSpaceDE w:val="0"/>
      <w:autoSpaceDN w:val="0"/>
      <w:adjustRightInd w:val="0"/>
    </w:pPr>
    <w:rPr>
      <w:sz w:val="24"/>
      <w:szCs w:val="24"/>
      <w:lang w:val="ru-RU"/>
    </w:rPr>
  </w:style>
  <w:style w:type="paragraph" w:customStyle="1" w:styleId="Style7">
    <w:name w:val="Style7"/>
    <w:basedOn w:val="a4"/>
    <w:rsid w:val="00AD7268"/>
    <w:pPr>
      <w:widowControl w:val="0"/>
      <w:autoSpaceDE w:val="0"/>
      <w:autoSpaceDN w:val="0"/>
      <w:adjustRightInd w:val="0"/>
    </w:pPr>
    <w:rPr>
      <w:sz w:val="24"/>
      <w:szCs w:val="24"/>
      <w:lang w:val="ru-RU"/>
    </w:rPr>
  </w:style>
  <w:style w:type="character" w:customStyle="1" w:styleId="FontStyle17">
    <w:name w:val="Font Style17"/>
    <w:uiPriority w:val="99"/>
    <w:rsid w:val="00AD7268"/>
    <w:rPr>
      <w:rFonts w:ascii="Times New Roman" w:hAnsi="Times New Roman" w:cs="Times New Roman"/>
      <w:b/>
      <w:bCs/>
      <w:sz w:val="22"/>
      <w:szCs w:val="22"/>
    </w:rPr>
  </w:style>
  <w:style w:type="character" w:customStyle="1" w:styleId="FontStyle18">
    <w:name w:val="Font Style18"/>
    <w:rsid w:val="00AD7268"/>
    <w:rPr>
      <w:rFonts w:ascii="Times New Roman" w:hAnsi="Times New Roman" w:cs="Times New Roman"/>
      <w:sz w:val="18"/>
      <w:szCs w:val="18"/>
    </w:rPr>
  </w:style>
  <w:style w:type="character" w:customStyle="1" w:styleId="FontStyle19">
    <w:name w:val="Font Style19"/>
    <w:rsid w:val="00AD7268"/>
    <w:rPr>
      <w:rFonts w:ascii="Times New Roman" w:hAnsi="Times New Roman" w:cs="Times New Roman"/>
      <w:i/>
      <w:iCs/>
      <w:sz w:val="18"/>
      <w:szCs w:val="18"/>
    </w:rPr>
  </w:style>
  <w:style w:type="character" w:customStyle="1" w:styleId="FontStyle14">
    <w:name w:val="Font Style14"/>
    <w:rsid w:val="00AD7268"/>
    <w:rPr>
      <w:rFonts w:ascii="Times New Roman" w:hAnsi="Times New Roman" w:cs="Times New Roman"/>
      <w:b/>
      <w:bCs/>
      <w:sz w:val="18"/>
      <w:szCs w:val="18"/>
    </w:rPr>
  </w:style>
  <w:style w:type="character" w:customStyle="1" w:styleId="FontStyle20">
    <w:name w:val="Font Style20"/>
    <w:rsid w:val="00AD7268"/>
    <w:rPr>
      <w:rFonts w:ascii="Times New Roman" w:hAnsi="Times New Roman" w:cs="Times New Roman"/>
      <w:b/>
      <w:bCs/>
      <w:i/>
      <w:iCs/>
      <w:sz w:val="18"/>
      <w:szCs w:val="18"/>
    </w:rPr>
  </w:style>
  <w:style w:type="character" w:customStyle="1" w:styleId="FontStyle13">
    <w:name w:val="Font Style13"/>
    <w:rsid w:val="00AD7268"/>
    <w:rPr>
      <w:rFonts w:ascii="Times New Roman" w:hAnsi="Times New Roman" w:cs="Times New Roman"/>
      <w:sz w:val="18"/>
      <w:szCs w:val="18"/>
    </w:rPr>
  </w:style>
  <w:style w:type="character" w:customStyle="1" w:styleId="FontStyle11">
    <w:name w:val="Font Style11"/>
    <w:rsid w:val="00AD7268"/>
    <w:rPr>
      <w:rFonts w:ascii="Times New Roman" w:hAnsi="Times New Roman" w:cs="Times New Roman"/>
      <w:b/>
      <w:bCs/>
      <w:sz w:val="18"/>
      <w:szCs w:val="18"/>
    </w:rPr>
  </w:style>
  <w:style w:type="character" w:customStyle="1" w:styleId="FontStyle15">
    <w:name w:val="Font Style15"/>
    <w:rsid w:val="00AD7268"/>
    <w:rPr>
      <w:rFonts w:ascii="Times New Roman" w:hAnsi="Times New Roman" w:cs="Times New Roman"/>
      <w:b/>
      <w:bCs/>
      <w:i/>
      <w:iCs/>
      <w:sz w:val="18"/>
      <w:szCs w:val="18"/>
    </w:rPr>
  </w:style>
  <w:style w:type="character" w:customStyle="1" w:styleId="FontStyle16">
    <w:name w:val="Font Style16"/>
    <w:rsid w:val="00AD7268"/>
    <w:rPr>
      <w:rFonts w:ascii="Times New Roman" w:hAnsi="Times New Roman" w:cs="Times New Roman"/>
      <w:b/>
      <w:bCs/>
      <w:spacing w:val="10"/>
      <w:sz w:val="10"/>
      <w:szCs w:val="10"/>
    </w:rPr>
  </w:style>
  <w:style w:type="character" w:customStyle="1" w:styleId="FontStyle12">
    <w:name w:val="Font Style12"/>
    <w:rsid w:val="00AD7268"/>
    <w:rPr>
      <w:rFonts w:ascii="Times New Roman" w:hAnsi="Times New Roman" w:cs="Times New Roman"/>
      <w:b/>
      <w:bCs/>
      <w:w w:val="40"/>
      <w:sz w:val="18"/>
      <w:szCs w:val="18"/>
    </w:rPr>
  </w:style>
  <w:style w:type="paragraph" w:customStyle="1" w:styleId="2fb">
    <w:name w:val="Знак2"/>
    <w:basedOn w:val="a4"/>
    <w:rsid w:val="00AD7268"/>
    <w:pPr>
      <w:spacing w:after="160" w:line="240" w:lineRule="exact"/>
    </w:pPr>
    <w:rPr>
      <w:rFonts w:ascii="Verdana" w:hAnsi="Verdana"/>
      <w:sz w:val="24"/>
      <w:szCs w:val="24"/>
      <w:lang w:eastAsia="en-US"/>
    </w:rPr>
  </w:style>
  <w:style w:type="character" w:customStyle="1" w:styleId="BodyTextChar">
    <w:name w:val="Body Text Char"/>
    <w:locked/>
    <w:rsid w:val="00AD7268"/>
    <w:rPr>
      <w:rFonts w:ascii="Verdana" w:hAnsi="Verdana" w:cs="Times New Roman"/>
      <w:sz w:val="24"/>
      <w:szCs w:val="24"/>
      <w:lang w:val="en-US" w:eastAsia="en-US" w:bidi="ar-SA"/>
    </w:rPr>
  </w:style>
  <w:style w:type="paragraph" w:customStyle="1" w:styleId="1f5">
    <w:name w:val="Знак Знак Знак Знак Знак Знак Знак Знак Знак Знак1"/>
    <w:basedOn w:val="a4"/>
    <w:rsid w:val="00AD7268"/>
    <w:pPr>
      <w:spacing w:before="100" w:beforeAutospacing="1" w:after="100" w:afterAutospacing="1"/>
    </w:pPr>
    <w:rPr>
      <w:rFonts w:ascii="Tahoma" w:hAnsi="Tahoma"/>
      <w:lang w:eastAsia="en-US"/>
    </w:rPr>
  </w:style>
  <w:style w:type="character" w:customStyle="1" w:styleId="TitleChar">
    <w:name w:val="Title Char"/>
    <w:locked/>
    <w:rsid w:val="00AD7268"/>
    <w:rPr>
      <w:rFonts w:ascii="Verdana" w:hAnsi="Verdana" w:cs="Times New Roman"/>
      <w:b/>
      <w:bCs/>
      <w:sz w:val="24"/>
      <w:szCs w:val="24"/>
      <w:lang w:val="en-US" w:eastAsia="en-US" w:bidi="ar-SA"/>
    </w:rPr>
  </w:style>
  <w:style w:type="character" w:customStyle="1" w:styleId="PlainTextChar">
    <w:name w:val="Plain Text Char"/>
    <w:locked/>
    <w:rsid w:val="00AD7268"/>
    <w:rPr>
      <w:rFonts w:ascii="Courier New" w:hAnsi="Courier New" w:cs="Courier New"/>
      <w:sz w:val="24"/>
      <w:szCs w:val="24"/>
      <w:lang w:val="en-US" w:eastAsia="en-US" w:bidi="ar-SA"/>
    </w:rPr>
  </w:style>
  <w:style w:type="paragraph" w:customStyle="1" w:styleId="2fc">
    <w:name w:val="Абзац списка2"/>
    <w:basedOn w:val="a4"/>
    <w:rsid w:val="00AD7268"/>
    <w:pPr>
      <w:spacing w:after="200" w:line="276" w:lineRule="auto"/>
      <w:ind w:left="720"/>
      <w:contextualSpacing/>
    </w:pPr>
    <w:rPr>
      <w:rFonts w:ascii="Calibri" w:hAnsi="Calibri"/>
      <w:sz w:val="22"/>
      <w:szCs w:val="22"/>
      <w:lang w:val="ru-RU"/>
    </w:rPr>
  </w:style>
  <w:style w:type="paragraph" w:customStyle="1" w:styleId="style12">
    <w:name w:val="style12"/>
    <w:basedOn w:val="a4"/>
    <w:rsid w:val="00AD7268"/>
    <w:pPr>
      <w:spacing w:before="100" w:beforeAutospacing="1" w:after="100" w:afterAutospacing="1"/>
    </w:pPr>
    <w:rPr>
      <w:rFonts w:ascii="Arial" w:hAnsi="Arial" w:cs="Arial"/>
      <w:color w:val="003366"/>
      <w:lang w:val="ru-RU"/>
    </w:rPr>
  </w:style>
  <w:style w:type="character" w:customStyle="1" w:styleId="style81">
    <w:name w:val="style81"/>
    <w:rsid w:val="00AD7268"/>
    <w:rPr>
      <w:rFonts w:ascii="Arial" w:hAnsi="Arial" w:cs="Arial" w:hint="default"/>
    </w:rPr>
  </w:style>
  <w:style w:type="character" w:customStyle="1" w:styleId="style121">
    <w:name w:val="style121"/>
    <w:rsid w:val="00AD7268"/>
    <w:rPr>
      <w:rFonts w:ascii="Arial" w:hAnsi="Arial" w:cs="Arial" w:hint="default"/>
      <w:sz w:val="20"/>
      <w:szCs w:val="20"/>
    </w:rPr>
  </w:style>
  <w:style w:type="paragraph" w:customStyle="1" w:styleId="ListParagraph1">
    <w:name w:val="List Paragraph1"/>
    <w:basedOn w:val="a4"/>
    <w:uiPriority w:val="99"/>
    <w:rsid w:val="00AD7268"/>
    <w:pPr>
      <w:ind w:left="720"/>
      <w:contextualSpacing/>
    </w:pPr>
    <w:rPr>
      <w:sz w:val="24"/>
      <w:szCs w:val="28"/>
      <w:lang w:val="ru-RU"/>
    </w:rPr>
  </w:style>
  <w:style w:type="character" w:customStyle="1" w:styleId="af7">
    <w:name w:val="Абзац списка Знак"/>
    <w:aliases w:val="Table-Normal Знак,RSHB_Table-Normal Знак"/>
    <w:link w:val="af6"/>
    <w:uiPriority w:val="34"/>
    <w:locked/>
    <w:rsid w:val="00AD7268"/>
    <w:rPr>
      <w:lang w:val="en-US"/>
    </w:rPr>
  </w:style>
  <w:style w:type="character" w:styleId="affff8">
    <w:name w:val="line number"/>
    <w:rsid w:val="00AD7268"/>
  </w:style>
  <w:style w:type="paragraph" w:customStyle="1" w:styleId="affff9">
    <w:name w:val="Îñíîâí"/>
    <w:basedOn w:val="a4"/>
    <w:rsid w:val="00AD7268"/>
    <w:pPr>
      <w:widowControl w:val="0"/>
      <w:jc w:val="both"/>
    </w:pPr>
    <w:rPr>
      <w:rFonts w:ascii="Arial" w:hAnsi="Arial" w:cs="Arial"/>
      <w:sz w:val="22"/>
      <w:lang w:val="ru-RU"/>
    </w:rPr>
  </w:style>
  <w:style w:type="paragraph" w:customStyle="1" w:styleId="Standard">
    <w:name w:val="Standard"/>
    <w:rsid w:val="00AD7268"/>
    <w:pPr>
      <w:suppressAutoHyphens/>
      <w:autoSpaceDN w:val="0"/>
    </w:pPr>
    <w:rPr>
      <w:kern w:val="3"/>
      <w:sz w:val="28"/>
      <w:szCs w:val="28"/>
    </w:rPr>
  </w:style>
  <w:style w:type="paragraph" w:styleId="affffa">
    <w:name w:val="Subtitle"/>
    <w:basedOn w:val="a4"/>
    <w:next w:val="a4"/>
    <w:link w:val="affffb"/>
    <w:qFormat/>
    <w:rsid w:val="00AD7268"/>
    <w:pPr>
      <w:spacing w:after="60"/>
      <w:jc w:val="center"/>
      <w:outlineLvl w:val="1"/>
    </w:pPr>
    <w:rPr>
      <w:rFonts w:ascii="Cambria" w:hAnsi="Cambria"/>
      <w:bCs/>
      <w:color w:val="000000"/>
      <w:spacing w:val="5"/>
      <w:sz w:val="24"/>
      <w:szCs w:val="24"/>
    </w:rPr>
  </w:style>
  <w:style w:type="character" w:customStyle="1" w:styleId="affffb">
    <w:name w:val="Подзаголовок Знак"/>
    <w:link w:val="affffa"/>
    <w:rsid w:val="00AD7268"/>
    <w:rPr>
      <w:rFonts w:ascii="Cambria" w:hAnsi="Cambria"/>
      <w:bCs/>
      <w:color w:val="000000"/>
      <w:spacing w:val="5"/>
      <w:sz w:val="24"/>
      <w:szCs w:val="24"/>
    </w:rPr>
  </w:style>
  <w:style w:type="paragraph" w:customStyle="1" w:styleId="affffc">
    <w:name w:val="Заголовок приложения"/>
    <w:basedOn w:val="a4"/>
    <w:next w:val="a4"/>
    <w:rsid w:val="00AD7268"/>
    <w:pPr>
      <w:widowControl w:val="0"/>
      <w:spacing w:before="60"/>
      <w:jc w:val="center"/>
    </w:pPr>
    <w:rPr>
      <w:b/>
      <w:sz w:val="28"/>
      <w:lang w:val="ru-RU"/>
    </w:rPr>
  </w:style>
  <w:style w:type="paragraph" w:customStyle="1" w:styleId="msonormalcxspmiddlecxspmiddle">
    <w:name w:val="msonormalcxspmiddlecxspmiddle"/>
    <w:basedOn w:val="a4"/>
    <w:rsid w:val="00AD7268"/>
    <w:pPr>
      <w:spacing w:before="100" w:beforeAutospacing="1" w:after="100" w:afterAutospacing="1"/>
    </w:pPr>
    <w:rPr>
      <w:sz w:val="24"/>
      <w:szCs w:val="24"/>
      <w:lang w:val="ru-RU"/>
    </w:rPr>
  </w:style>
  <w:style w:type="paragraph" w:customStyle="1" w:styleId="3f8">
    <w:name w:val="Стиль3 Знак"/>
    <w:link w:val="311"/>
    <w:rsid w:val="00AD7268"/>
    <w:pPr>
      <w:widowControl w:val="0"/>
      <w:tabs>
        <w:tab w:val="num" w:pos="1307"/>
      </w:tabs>
      <w:adjustRightInd w:val="0"/>
      <w:ind w:left="1080"/>
      <w:jc w:val="both"/>
      <w:textAlignment w:val="baseline"/>
    </w:pPr>
  </w:style>
  <w:style w:type="character" w:customStyle="1" w:styleId="311">
    <w:name w:val="Стиль3 Знак Знак1"/>
    <w:link w:val="3f8"/>
    <w:rsid w:val="00AD7268"/>
    <w:rPr>
      <w:lang w:val="ru-RU" w:eastAsia="ru-RU" w:bidi="ar-SA"/>
    </w:rPr>
  </w:style>
  <w:style w:type="table" w:customStyle="1" w:styleId="TableGrid">
    <w:name w:val="TableGrid"/>
    <w:rsid w:val="00AD7268"/>
    <w:rPr>
      <w:rFonts w:ascii="Calibri" w:hAnsi="Calibri"/>
      <w:sz w:val="22"/>
      <w:szCs w:val="22"/>
    </w:rPr>
    <w:tblPr>
      <w:tblCellMar>
        <w:top w:w="0" w:type="dxa"/>
        <w:left w:w="0" w:type="dxa"/>
        <w:bottom w:w="0" w:type="dxa"/>
        <w:right w:w="0" w:type="dxa"/>
      </w:tblCellMar>
    </w:tblPr>
  </w:style>
  <w:style w:type="numbering" w:customStyle="1" w:styleId="4f">
    <w:name w:val="Нет списка4"/>
    <w:next w:val="a7"/>
    <w:uiPriority w:val="99"/>
    <w:semiHidden/>
    <w:rsid w:val="00AD7268"/>
  </w:style>
  <w:style w:type="table" w:customStyle="1" w:styleId="2fd">
    <w:name w:val="Сетка таблицы2"/>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3">
    <w:name w:val="xl63"/>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4">
    <w:name w:val="xl64"/>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5">
    <w:name w:val="xl65"/>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6">
    <w:name w:val="xl66"/>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7">
    <w:name w:val="xl67"/>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8">
    <w:name w:val="xl68"/>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9">
    <w:name w:val="xl6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70">
    <w:name w:val="xl7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71">
    <w:name w:val="xl71"/>
    <w:basedOn w:val="a4"/>
    <w:rsid w:val="00AD7268"/>
    <w:pPr>
      <w:spacing w:before="100" w:beforeAutospacing="1" w:after="100" w:afterAutospacing="1"/>
      <w:jc w:val="right"/>
      <w:textAlignment w:val="top"/>
    </w:pPr>
    <w:rPr>
      <w:sz w:val="24"/>
      <w:szCs w:val="24"/>
      <w:lang w:val="ru-RU"/>
    </w:rPr>
  </w:style>
  <w:style w:type="paragraph" w:customStyle="1" w:styleId="xl72">
    <w:name w:val="xl72"/>
    <w:basedOn w:val="a4"/>
    <w:rsid w:val="00AD7268"/>
    <w:pPr>
      <w:spacing w:before="100" w:beforeAutospacing="1" w:after="100" w:afterAutospacing="1"/>
      <w:textAlignment w:val="top"/>
    </w:pPr>
    <w:rPr>
      <w:sz w:val="24"/>
      <w:szCs w:val="24"/>
      <w:lang w:val="ru-RU"/>
    </w:rPr>
  </w:style>
  <w:style w:type="paragraph" w:customStyle="1" w:styleId="xl73">
    <w:name w:val="xl73"/>
    <w:basedOn w:val="a4"/>
    <w:rsid w:val="00AD7268"/>
    <w:pPr>
      <w:spacing w:before="100" w:beforeAutospacing="1" w:after="100" w:afterAutospacing="1"/>
    </w:pPr>
    <w:rPr>
      <w:sz w:val="24"/>
      <w:szCs w:val="24"/>
      <w:lang w:val="ru-RU"/>
    </w:rPr>
  </w:style>
  <w:style w:type="paragraph" w:customStyle="1" w:styleId="xl74">
    <w:name w:val="xl74"/>
    <w:basedOn w:val="a4"/>
    <w:rsid w:val="00AD7268"/>
    <w:pPr>
      <w:spacing w:before="100" w:beforeAutospacing="1" w:after="100" w:afterAutospacing="1"/>
      <w:jc w:val="center"/>
      <w:textAlignment w:val="top"/>
    </w:pPr>
    <w:rPr>
      <w:sz w:val="24"/>
      <w:szCs w:val="24"/>
      <w:lang w:val="ru-RU"/>
    </w:rPr>
  </w:style>
  <w:style w:type="paragraph" w:customStyle="1" w:styleId="xl75">
    <w:name w:val="xl75"/>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76">
    <w:name w:val="xl76"/>
    <w:basedOn w:val="a4"/>
    <w:rsid w:val="00AD7268"/>
    <w:pPr>
      <w:spacing w:before="100" w:beforeAutospacing="1" w:after="100" w:afterAutospacing="1"/>
      <w:textAlignment w:val="top"/>
    </w:pPr>
    <w:rPr>
      <w:sz w:val="24"/>
      <w:szCs w:val="24"/>
      <w:lang w:val="ru-RU"/>
    </w:rPr>
  </w:style>
  <w:style w:type="paragraph" w:customStyle="1" w:styleId="xl77">
    <w:name w:val="xl77"/>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78">
    <w:name w:val="xl7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79">
    <w:name w:val="xl79"/>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0">
    <w:name w:val="xl8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1">
    <w:name w:val="xl8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2">
    <w:name w:val="xl82"/>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3">
    <w:name w:val="xl83"/>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4">
    <w:name w:val="xl84"/>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5">
    <w:name w:val="xl85"/>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6">
    <w:name w:val="xl86"/>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87">
    <w:name w:val="xl8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8">
    <w:name w:val="xl8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9">
    <w:name w:val="xl89"/>
    <w:basedOn w:val="a4"/>
    <w:rsid w:val="00AD7268"/>
    <w:pPr>
      <w:spacing w:before="100" w:beforeAutospacing="1" w:after="100" w:afterAutospacing="1"/>
      <w:jc w:val="right"/>
      <w:textAlignment w:val="top"/>
    </w:pPr>
    <w:rPr>
      <w:sz w:val="24"/>
      <w:szCs w:val="24"/>
      <w:lang w:val="ru-RU"/>
    </w:rPr>
  </w:style>
  <w:style w:type="paragraph" w:customStyle="1" w:styleId="xl90">
    <w:name w:val="xl90"/>
    <w:basedOn w:val="a4"/>
    <w:rsid w:val="00AD7268"/>
    <w:pPr>
      <w:spacing w:before="100" w:beforeAutospacing="1" w:after="100" w:afterAutospacing="1"/>
      <w:jc w:val="right"/>
      <w:textAlignment w:val="top"/>
    </w:pPr>
    <w:rPr>
      <w:sz w:val="24"/>
      <w:szCs w:val="24"/>
      <w:lang w:val="ru-RU"/>
    </w:rPr>
  </w:style>
  <w:style w:type="paragraph" w:customStyle="1" w:styleId="xl91">
    <w:name w:val="xl91"/>
    <w:basedOn w:val="a4"/>
    <w:rsid w:val="00AD7268"/>
    <w:pPr>
      <w:spacing w:before="100" w:beforeAutospacing="1" w:after="100" w:afterAutospacing="1"/>
      <w:jc w:val="right"/>
      <w:textAlignment w:val="top"/>
    </w:pPr>
    <w:rPr>
      <w:sz w:val="24"/>
      <w:szCs w:val="24"/>
      <w:lang w:val="ru-RU"/>
    </w:rPr>
  </w:style>
  <w:style w:type="paragraph" w:customStyle="1" w:styleId="xl92">
    <w:name w:val="xl92"/>
    <w:basedOn w:val="a4"/>
    <w:rsid w:val="00AD7268"/>
    <w:pPr>
      <w:spacing w:before="100" w:beforeAutospacing="1" w:after="100" w:afterAutospacing="1"/>
      <w:jc w:val="right"/>
      <w:textAlignment w:val="top"/>
    </w:pPr>
    <w:rPr>
      <w:color w:val="FFFFFF"/>
      <w:sz w:val="24"/>
      <w:szCs w:val="24"/>
      <w:lang w:val="ru-RU"/>
    </w:rPr>
  </w:style>
  <w:style w:type="paragraph" w:customStyle="1" w:styleId="xl93">
    <w:name w:val="xl93"/>
    <w:basedOn w:val="a4"/>
    <w:rsid w:val="00AD7268"/>
    <w:pPr>
      <w:spacing w:before="100" w:beforeAutospacing="1" w:after="100" w:afterAutospacing="1"/>
      <w:jc w:val="right"/>
      <w:textAlignment w:val="top"/>
    </w:pPr>
    <w:rPr>
      <w:sz w:val="24"/>
      <w:szCs w:val="24"/>
      <w:lang w:val="ru-RU"/>
    </w:rPr>
  </w:style>
  <w:style w:type="paragraph" w:customStyle="1" w:styleId="xl94">
    <w:name w:val="xl94"/>
    <w:basedOn w:val="a4"/>
    <w:rsid w:val="00AD7268"/>
    <w:pPr>
      <w:spacing w:before="100" w:beforeAutospacing="1" w:after="100" w:afterAutospacing="1"/>
    </w:pPr>
    <w:rPr>
      <w:rFonts w:ascii="Arial" w:hAnsi="Arial" w:cs="Arial"/>
      <w:sz w:val="24"/>
      <w:szCs w:val="24"/>
      <w:lang w:val="ru-RU"/>
    </w:rPr>
  </w:style>
  <w:style w:type="paragraph" w:customStyle="1" w:styleId="xl95">
    <w:name w:val="xl95"/>
    <w:basedOn w:val="a4"/>
    <w:rsid w:val="00AD7268"/>
    <w:pPr>
      <w:spacing w:before="100" w:beforeAutospacing="1" w:after="100" w:afterAutospacing="1"/>
      <w:jc w:val="right"/>
    </w:pPr>
    <w:rPr>
      <w:sz w:val="24"/>
      <w:szCs w:val="24"/>
      <w:lang w:val="ru-RU"/>
    </w:rPr>
  </w:style>
  <w:style w:type="paragraph" w:customStyle="1" w:styleId="xl96">
    <w:name w:val="xl96"/>
    <w:basedOn w:val="a4"/>
    <w:rsid w:val="00AD7268"/>
    <w:pPr>
      <w:spacing w:before="100" w:beforeAutospacing="1" w:after="100" w:afterAutospacing="1"/>
      <w:jc w:val="center"/>
      <w:textAlignment w:val="top"/>
    </w:pPr>
    <w:rPr>
      <w:sz w:val="24"/>
      <w:szCs w:val="24"/>
      <w:lang w:val="ru-RU"/>
    </w:rPr>
  </w:style>
  <w:style w:type="paragraph" w:customStyle="1" w:styleId="xl97">
    <w:name w:val="xl97"/>
    <w:basedOn w:val="a4"/>
    <w:rsid w:val="00AD7268"/>
    <w:pPr>
      <w:spacing w:before="100" w:beforeAutospacing="1" w:after="100" w:afterAutospacing="1"/>
      <w:jc w:val="right"/>
      <w:textAlignment w:val="top"/>
    </w:pPr>
    <w:rPr>
      <w:color w:val="FFFFFF"/>
      <w:sz w:val="24"/>
      <w:szCs w:val="24"/>
      <w:lang w:val="ru-RU"/>
    </w:rPr>
  </w:style>
  <w:style w:type="paragraph" w:customStyle="1" w:styleId="xl98">
    <w:name w:val="xl98"/>
    <w:basedOn w:val="a4"/>
    <w:rsid w:val="00AD7268"/>
    <w:pPr>
      <w:spacing w:before="100" w:beforeAutospacing="1" w:after="100" w:afterAutospacing="1"/>
      <w:jc w:val="right"/>
      <w:textAlignment w:val="top"/>
    </w:pPr>
    <w:rPr>
      <w:sz w:val="24"/>
      <w:szCs w:val="24"/>
      <w:lang w:val="ru-RU"/>
    </w:rPr>
  </w:style>
  <w:style w:type="paragraph" w:customStyle="1" w:styleId="xl99">
    <w:name w:val="xl99"/>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100">
    <w:name w:val="xl100"/>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101">
    <w:name w:val="xl10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102">
    <w:name w:val="xl102"/>
    <w:basedOn w:val="a4"/>
    <w:rsid w:val="00AD7268"/>
    <w:pPr>
      <w:spacing w:before="100" w:beforeAutospacing="1" w:after="100" w:afterAutospacing="1"/>
      <w:jc w:val="right"/>
      <w:textAlignment w:val="top"/>
    </w:pPr>
    <w:rPr>
      <w:sz w:val="24"/>
      <w:szCs w:val="24"/>
      <w:lang w:val="ru-RU"/>
    </w:rPr>
  </w:style>
  <w:style w:type="paragraph" w:customStyle="1" w:styleId="xl103">
    <w:name w:val="xl103"/>
    <w:basedOn w:val="a4"/>
    <w:rsid w:val="00AD7268"/>
    <w:pPr>
      <w:spacing w:before="100" w:beforeAutospacing="1" w:after="100" w:afterAutospacing="1"/>
      <w:jc w:val="right"/>
      <w:textAlignment w:val="top"/>
    </w:pPr>
    <w:rPr>
      <w:sz w:val="24"/>
      <w:szCs w:val="24"/>
      <w:lang w:val="ru-RU"/>
    </w:rPr>
  </w:style>
  <w:style w:type="paragraph" w:customStyle="1" w:styleId="xl104">
    <w:name w:val="xl104"/>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105">
    <w:name w:val="xl105"/>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06">
    <w:name w:val="xl106"/>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107">
    <w:name w:val="xl107"/>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08">
    <w:name w:val="xl108"/>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09">
    <w:name w:val="xl109"/>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10">
    <w:name w:val="xl110"/>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11">
    <w:name w:val="xl11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12">
    <w:name w:val="xl11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3">
    <w:name w:val="xl11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4">
    <w:name w:val="xl11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15">
    <w:name w:val="xl11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16">
    <w:name w:val="xl11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17">
    <w:name w:val="xl11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18">
    <w:name w:val="xl11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19">
    <w:name w:val="xl119"/>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20">
    <w:name w:val="xl120"/>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21">
    <w:name w:val="xl121"/>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2">
    <w:name w:val="xl122"/>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3">
    <w:name w:val="xl12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4">
    <w:name w:val="xl12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5">
    <w:name w:val="xl12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26">
    <w:name w:val="xl12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27">
    <w:name w:val="xl127"/>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28">
    <w:name w:val="xl128"/>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29">
    <w:name w:val="xl129"/>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30">
    <w:name w:val="xl130"/>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31">
    <w:name w:val="xl131"/>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2">
    <w:name w:val="xl132"/>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33">
    <w:name w:val="xl133"/>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4">
    <w:name w:val="xl134"/>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5">
    <w:name w:val="xl135"/>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6">
    <w:name w:val="xl136"/>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37">
    <w:name w:val="xl137"/>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8">
    <w:name w:val="xl138"/>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39">
    <w:name w:val="xl139"/>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0">
    <w:name w:val="xl140"/>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41">
    <w:name w:val="xl14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42">
    <w:name w:val="xl142"/>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3">
    <w:name w:val="xl143"/>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4">
    <w:name w:val="xl14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5">
    <w:name w:val="xl14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6">
    <w:name w:val="xl146"/>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47">
    <w:name w:val="xl147"/>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48">
    <w:name w:val="xl148"/>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9">
    <w:name w:val="xl149"/>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50">
    <w:name w:val="xl150"/>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1">
    <w:name w:val="xl151"/>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2">
    <w:name w:val="xl152"/>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53">
    <w:name w:val="xl153"/>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54">
    <w:name w:val="xl15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ru-RU"/>
    </w:rPr>
  </w:style>
  <w:style w:type="paragraph" w:customStyle="1" w:styleId="xl155">
    <w:name w:val="xl155"/>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6">
    <w:name w:val="xl156"/>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57">
    <w:name w:val="xl157"/>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8">
    <w:name w:val="xl158"/>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9">
    <w:name w:val="xl159"/>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60">
    <w:name w:val="xl160"/>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61">
    <w:name w:val="xl161"/>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62">
    <w:name w:val="xl162"/>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63">
    <w:name w:val="xl163"/>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4">
    <w:name w:val="xl164"/>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5">
    <w:name w:val="xl165"/>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66">
    <w:name w:val="xl166"/>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7">
    <w:name w:val="xl167"/>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68">
    <w:name w:val="xl168"/>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9">
    <w:name w:val="xl169"/>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70">
    <w:name w:val="xl170"/>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71">
    <w:name w:val="xl17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72">
    <w:name w:val="xl172"/>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73">
    <w:name w:val="xl173"/>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4">
    <w:name w:val="xl174"/>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5">
    <w:name w:val="xl17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6">
    <w:name w:val="xl17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7">
    <w:name w:val="xl177"/>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8">
    <w:name w:val="xl178"/>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9">
    <w:name w:val="xl179"/>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0">
    <w:name w:val="xl180"/>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1">
    <w:name w:val="xl181"/>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2">
    <w:name w:val="xl182"/>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3">
    <w:name w:val="xl18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4">
    <w:name w:val="xl18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5">
    <w:name w:val="xl18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6">
    <w:name w:val="xl18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7">
    <w:name w:val="xl18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8">
    <w:name w:val="xl18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9">
    <w:name w:val="xl189"/>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0">
    <w:name w:val="xl190"/>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1">
    <w:name w:val="xl19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92">
    <w:name w:val="xl19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3">
    <w:name w:val="xl19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4">
    <w:name w:val="xl19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95">
    <w:name w:val="xl19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96">
    <w:name w:val="xl19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97">
    <w:name w:val="xl19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8">
    <w:name w:val="xl19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4"/>
    <w:rsid w:val="00AD7268"/>
    <w:pPr>
      <w:spacing w:before="100" w:beforeAutospacing="1" w:after="100" w:afterAutospacing="1"/>
      <w:jc w:val="right"/>
      <w:textAlignment w:val="top"/>
    </w:pPr>
    <w:rPr>
      <w:sz w:val="24"/>
      <w:szCs w:val="24"/>
      <w:lang w:val="ru-RU"/>
    </w:rPr>
  </w:style>
  <w:style w:type="paragraph" w:customStyle="1" w:styleId="xl215">
    <w:name w:val="xl215"/>
    <w:basedOn w:val="a4"/>
    <w:rsid w:val="00AD7268"/>
    <w:pPr>
      <w:spacing w:before="100" w:beforeAutospacing="1" w:after="100" w:afterAutospacing="1"/>
      <w:jc w:val="right"/>
      <w:textAlignment w:val="top"/>
    </w:pPr>
    <w:rPr>
      <w:sz w:val="24"/>
      <w:szCs w:val="24"/>
      <w:lang w:val="ru-RU"/>
    </w:rPr>
  </w:style>
  <w:style w:type="paragraph" w:customStyle="1" w:styleId="xl216">
    <w:name w:val="xl216"/>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4"/>
    <w:rsid w:val="00AD7268"/>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4"/>
    <w:rsid w:val="00AD7268"/>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4"/>
    <w:rsid w:val="00AD7268"/>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4"/>
    <w:rsid w:val="00AD7268"/>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4"/>
    <w:rsid w:val="00AD7268"/>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4"/>
    <w:rsid w:val="00AD7268"/>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4"/>
    <w:rsid w:val="00AD7268"/>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4"/>
    <w:rsid w:val="00AD7268"/>
    <w:pPr>
      <w:spacing w:before="100" w:beforeAutospacing="1" w:after="100" w:afterAutospacing="1"/>
      <w:jc w:val="right"/>
      <w:textAlignment w:val="top"/>
    </w:pPr>
    <w:rPr>
      <w:sz w:val="24"/>
      <w:szCs w:val="24"/>
      <w:lang w:val="ru-RU"/>
    </w:rPr>
  </w:style>
  <w:style w:type="paragraph" w:customStyle="1" w:styleId="xl243">
    <w:name w:val="xl243"/>
    <w:basedOn w:val="a4"/>
    <w:rsid w:val="00AD7268"/>
    <w:pPr>
      <w:spacing w:before="100" w:beforeAutospacing="1" w:after="100" w:afterAutospacing="1"/>
      <w:jc w:val="right"/>
      <w:textAlignment w:val="top"/>
    </w:pPr>
    <w:rPr>
      <w:sz w:val="24"/>
      <w:szCs w:val="24"/>
      <w:lang w:val="ru-RU"/>
    </w:rPr>
  </w:style>
  <w:style w:type="paragraph" w:customStyle="1" w:styleId="xl244">
    <w:name w:val="xl24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4"/>
    <w:rsid w:val="00AD7268"/>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4"/>
    <w:rsid w:val="00AD7268"/>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4"/>
    <w:rsid w:val="00AD7268"/>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4"/>
    <w:rsid w:val="00AD7268"/>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a">
    <w:name w:val="Нет списка5"/>
    <w:next w:val="a7"/>
    <w:uiPriority w:val="99"/>
    <w:semiHidden/>
    <w:unhideWhenUsed/>
    <w:rsid w:val="00AD7268"/>
  </w:style>
  <w:style w:type="character" w:customStyle="1" w:styleId="1f6">
    <w:name w:val="Название Знак1"/>
    <w:aliases w:val="Заголовок Знак1"/>
    <w:rsid w:val="00AD7268"/>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4"/>
    <w:rsid w:val="00AD7268"/>
    <w:pPr>
      <w:spacing w:before="100" w:beforeAutospacing="1" w:after="100" w:afterAutospacing="1"/>
    </w:pPr>
    <w:rPr>
      <w:sz w:val="24"/>
      <w:szCs w:val="24"/>
      <w:lang w:val="ru-RU"/>
    </w:rPr>
  </w:style>
  <w:style w:type="character" w:customStyle="1" w:styleId="iceouttxt6">
    <w:name w:val="iceouttxt6"/>
    <w:rsid w:val="00AD7268"/>
    <w:rPr>
      <w:rFonts w:ascii="Arial" w:hAnsi="Arial" w:cs="Arial" w:hint="default"/>
      <w:color w:val="666666"/>
      <w:sz w:val="13"/>
      <w:szCs w:val="13"/>
    </w:rPr>
  </w:style>
  <w:style w:type="character" w:customStyle="1" w:styleId="afff1">
    <w:name w:val="Обычный (веб) Знак"/>
    <w:aliases w:val="Обычный (Web) Знак,Обычный (веб)1 Знак"/>
    <w:link w:val="afff0"/>
    <w:uiPriority w:val="99"/>
    <w:locked/>
    <w:rsid w:val="00AD7268"/>
    <w:rPr>
      <w:sz w:val="24"/>
      <w:szCs w:val="24"/>
    </w:rPr>
  </w:style>
  <w:style w:type="table" w:customStyle="1" w:styleId="3f9">
    <w:name w:val="Сетка таблицы3"/>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6">
    <w:name w:val="Нет списка6"/>
    <w:next w:val="a7"/>
    <w:uiPriority w:val="99"/>
    <w:semiHidden/>
    <w:rsid w:val="00AD7268"/>
  </w:style>
  <w:style w:type="paragraph" w:customStyle="1" w:styleId="affffd">
    <w:name w:val="Знак Знак Знак Знак Знак Знак Знак Знак Знак"/>
    <w:basedOn w:val="a4"/>
    <w:next w:val="20"/>
    <w:autoRedefine/>
    <w:rsid w:val="00AD7268"/>
    <w:pPr>
      <w:spacing w:after="160" w:line="240" w:lineRule="exact"/>
      <w:jc w:val="right"/>
    </w:pPr>
    <w:rPr>
      <w:noProof/>
      <w:sz w:val="24"/>
      <w:szCs w:val="24"/>
      <w:lang w:eastAsia="en-US"/>
    </w:rPr>
  </w:style>
  <w:style w:type="character" w:customStyle="1" w:styleId="2fe">
    <w:name w:val="Основной текст (2) Знак"/>
    <w:locked/>
    <w:rsid w:val="00AD7268"/>
    <w:rPr>
      <w:rFonts w:eastAsia="Arial Unicode MS"/>
      <w:sz w:val="23"/>
      <w:szCs w:val="23"/>
      <w:lang w:bidi="ar-SA"/>
    </w:rPr>
  </w:style>
  <w:style w:type="character" w:customStyle="1" w:styleId="2ff">
    <w:name w:val="Основной текст (2)_ Знак"/>
    <w:locked/>
    <w:rsid w:val="00AD7268"/>
    <w:rPr>
      <w:rFonts w:ascii="Times New Roman" w:hAnsi="Times New Roman" w:cs="Times New Roman"/>
      <w:spacing w:val="0"/>
      <w:sz w:val="23"/>
      <w:szCs w:val="23"/>
    </w:rPr>
  </w:style>
  <w:style w:type="paragraph" w:customStyle="1" w:styleId="font5">
    <w:name w:val="font5"/>
    <w:basedOn w:val="a4"/>
    <w:rsid w:val="00AD7268"/>
    <w:pPr>
      <w:spacing w:before="100" w:beforeAutospacing="1" w:after="100" w:afterAutospacing="1"/>
    </w:pPr>
    <w:rPr>
      <w:rFonts w:ascii="Tahoma" w:hAnsi="Tahoma" w:cs="Tahoma"/>
      <w:b/>
      <w:bCs/>
      <w:color w:val="000000"/>
      <w:sz w:val="16"/>
      <w:szCs w:val="16"/>
      <w:lang w:val="ru-RU"/>
    </w:rPr>
  </w:style>
  <w:style w:type="paragraph" w:customStyle="1" w:styleId="font6">
    <w:name w:val="font6"/>
    <w:basedOn w:val="a4"/>
    <w:rsid w:val="00AD7268"/>
    <w:pPr>
      <w:spacing w:before="100" w:beforeAutospacing="1" w:after="100" w:afterAutospacing="1"/>
    </w:pPr>
    <w:rPr>
      <w:rFonts w:ascii="Tahoma" w:hAnsi="Tahoma" w:cs="Tahoma"/>
      <w:color w:val="000000"/>
      <w:sz w:val="16"/>
      <w:szCs w:val="16"/>
      <w:lang w:val="ru-RU"/>
    </w:rPr>
  </w:style>
  <w:style w:type="paragraph" w:customStyle="1" w:styleId="font7">
    <w:name w:val="font7"/>
    <w:basedOn w:val="a4"/>
    <w:rsid w:val="00AD7268"/>
    <w:pPr>
      <w:spacing w:before="100" w:beforeAutospacing="1" w:after="100" w:afterAutospacing="1"/>
    </w:pPr>
    <w:rPr>
      <w:rFonts w:ascii="Tahoma" w:hAnsi="Tahoma" w:cs="Tahoma"/>
      <w:b/>
      <w:bCs/>
      <w:color w:val="000000"/>
      <w:sz w:val="18"/>
      <w:szCs w:val="18"/>
      <w:lang w:val="ru-RU"/>
    </w:rPr>
  </w:style>
  <w:style w:type="numbering" w:customStyle="1" w:styleId="77">
    <w:name w:val="Нет списка7"/>
    <w:next w:val="a7"/>
    <w:uiPriority w:val="99"/>
    <w:semiHidden/>
    <w:unhideWhenUsed/>
    <w:rsid w:val="00AD7268"/>
  </w:style>
  <w:style w:type="table" w:customStyle="1" w:styleId="4f0">
    <w:name w:val="Сетка таблицы4"/>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4"/>
    <w:rsid w:val="00AD7268"/>
    <w:pPr>
      <w:spacing w:before="100" w:beforeAutospacing="1" w:after="100" w:afterAutospacing="1"/>
    </w:pPr>
    <w:rPr>
      <w:sz w:val="24"/>
      <w:szCs w:val="24"/>
      <w:lang w:val="ru-RU"/>
    </w:rPr>
  </w:style>
  <w:style w:type="numbering" w:customStyle="1" w:styleId="85">
    <w:name w:val="Нет списка8"/>
    <w:next w:val="a7"/>
    <w:uiPriority w:val="99"/>
    <w:semiHidden/>
    <w:unhideWhenUsed/>
    <w:rsid w:val="00AD7268"/>
  </w:style>
  <w:style w:type="table" w:customStyle="1" w:styleId="5b">
    <w:name w:val="Сетка таблицы5"/>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
    <w:next w:val="a7"/>
    <w:uiPriority w:val="99"/>
    <w:semiHidden/>
    <w:unhideWhenUsed/>
    <w:rsid w:val="00AD7268"/>
  </w:style>
  <w:style w:type="table" w:customStyle="1" w:styleId="67">
    <w:name w:val="Сетка таблицы6"/>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
    <w:name w:val="Нет списка10"/>
    <w:next w:val="a7"/>
    <w:uiPriority w:val="99"/>
    <w:semiHidden/>
    <w:unhideWhenUsed/>
    <w:rsid w:val="00AD7268"/>
  </w:style>
  <w:style w:type="table" w:customStyle="1" w:styleId="78">
    <w:name w:val="Сетка таблицы7"/>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4"/>
    <w:rsid w:val="00AD7268"/>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AD7268"/>
    <w:rPr>
      <w:b/>
      <w:bCs/>
      <w:iCs/>
      <w:color w:val="000000"/>
      <w:sz w:val="28"/>
      <w:szCs w:val="28"/>
      <w:lang w:val="ru-RU" w:bidi="ar-SA"/>
    </w:rPr>
  </w:style>
  <w:style w:type="paragraph" w:customStyle="1" w:styleId="affffe">
    <w:name w:val="Текст документа"/>
    <w:basedOn w:val="a4"/>
    <w:rsid w:val="00AD7268"/>
    <w:pPr>
      <w:spacing w:line="360" w:lineRule="auto"/>
      <w:ind w:firstLine="720"/>
      <w:jc w:val="both"/>
    </w:pPr>
    <w:rPr>
      <w:sz w:val="24"/>
      <w:szCs w:val="24"/>
      <w:lang w:val="ru-RU"/>
    </w:rPr>
  </w:style>
  <w:style w:type="character" w:customStyle="1" w:styleId="1f7">
    <w:name w:val="Основной шрифт абзаца1"/>
    <w:rsid w:val="00AD7268"/>
  </w:style>
  <w:style w:type="paragraph" w:customStyle="1" w:styleId="2ff0">
    <w:name w:val="Обычный2"/>
    <w:rsid w:val="00AD7268"/>
    <w:pPr>
      <w:suppressAutoHyphens/>
      <w:spacing w:line="100" w:lineRule="atLeast"/>
    </w:pPr>
    <w:rPr>
      <w:rFonts w:eastAsia="Arial"/>
      <w:kern w:val="1"/>
      <w:sz w:val="24"/>
      <w:szCs w:val="24"/>
      <w:lang w:eastAsia="ar-SA"/>
    </w:rPr>
  </w:style>
  <w:style w:type="paragraph" w:customStyle="1" w:styleId="afffff">
    <w:name w:val="Знак Знак Знак"/>
    <w:basedOn w:val="a4"/>
    <w:rsid w:val="00AD7268"/>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AD7268"/>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locked/>
    <w:rsid w:val="00AD7268"/>
    <w:rPr>
      <w:rFonts w:ascii="Cambria" w:hAnsi="Cambria" w:cs="Cambria"/>
      <w:b/>
      <w:bCs/>
      <w:i/>
      <w:iCs/>
      <w:sz w:val="28"/>
      <w:szCs w:val="28"/>
      <w:lang w:eastAsia="en-US"/>
    </w:rPr>
  </w:style>
  <w:style w:type="character" w:customStyle="1" w:styleId="Heading3Char">
    <w:name w:val="Heading 3 Char"/>
    <w:locked/>
    <w:rsid w:val="00AD7268"/>
    <w:rPr>
      <w:rFonts w:ascii="Cambria" w:hAnsi="Cambria" w:cs="Cambria"/>
      <w:b/>
      <w:bCs/>
      <w:sz w:val="26"/>
      <w:szCs w:val="26"/>
      <w:lang w:eastAsia="en-US"/>
    </w:rPr>
  </w:style>
  <w:style w:type="character" w:customStyle="1" w:styleId="Heading4Char">
    <w:name w:val="Heading 4 Char"/>
    <w:uiPriority w:val="99"/>
    <w:semiHidden/>
    <w:locked/>
    <w:rsid w:val="00AD7268"/>
    <w:rPr>
      <w:rFonts w:ascii="Calibri" w:hAnsi="Calibri" w:cs="Calibri"/>
      <w:b/>
      <w:bCs/>
      <w:sz w:val="28"/>
      <w:szCs w:val="28"/>
      <w:lang w:eastAsia="en-US"/>
    </w:rPr>
  </w:style>
  <w:style w:type="character" w:customStyle="1" w:styleId="Heading5Char">
    <w:name w:val="Heading 5 Char"/>
    <w:uiPriority w:val="99"/>
    <w:semiHidden/>
    <w:locked/>
    <w:rsid w:val="00AD7268"/>
    <w:rPr>
      <w:rFonts w:ascii="Calibri" w:hAnsi="Calibri" w:cs="Calibri"/>
      <w:b/>
      <w:bCs/>
      <w:i/>
      <w:iCs/>
      <w:sz w:val="26"/>
      <w:szCs w:val="26"/>
      <w:lang w:eastAsia="en-US"/>
    </w:rPr>
  </w:style>
  <w:style w:type="character" w:customStyle="1" w:styleId="Heading6Char">
    <w:name w:val="Heading 6 Char"/>
    <w:uiPriority w:val="99"/>
    <w:semiHidden/>
    <w:locked/>
    <w:rsid w:val="00AD7268"/>
    <w:rPr>
      <w:rFonts w:ascii="Calibri" w:hAnsi="Calibri" w:cs="Calibri"/>
      <w:b/>
      <w:bCs/>
      <w:lang w:eastAsia="en-US"/>
    </w:rPr>
  </w:style>
  <w:style w:type="character" w:customStyle="1" w:styleId="Heading7Char">
    <w:name w:val="Heading 7 Char"/>
    <w:uiPriority w:val="99"/>
    <w:semiHidden/>
    <w:locked/>
    <w:rsid w:val="00AD7268"/>
    <w:rPr>
      <w:rFonts w:ascii="Calibri" w:hAnsi="Calibri" w:cs="Calibri"/>
      <w:sz w:val="24"/>
      <w:szCs w:val="24"/>
      <w:lang w:eastAsia="en-US"/>
    </w:rPr>
  </w:style>
  <w:style w:type="character" w:customStyle="1" w:styleId="Heading8Char">
    <w:name w:val="Heading 8 Char"/>
    <w:uiPriority w:val="99"/>
    <w:semiHidden/>
    <w:locked/>
    <w:rsid w:val="00AD7268"/>
    <w:rPr>
      <w:rFonts w:ascii="Calibri" w:hAnsi="Calibri" w:cs="Calibri"/>
      <w:i/>
      <w:iCs/>
      <w:sz w:val="24"/>
      <w:szCs w:val="24"/>
      <w:lang w:eastAsia="en-US"/>
    </w:rPr>
  </w:style>
  <w:style w:type="character" w:customStyle="1" w:styleId="Heading9Char">
    <w:name w:val="Heading 9 Char"/>
    <w:uiPriority w:val="99"/>
    <w:semiHidden/>
    <w:locked/>
    <w:rsid w:val="00AD7268"/>
    <w:rPr>
      <w:rFonts w:ascii="Cambria" w:hAnsi="Cambria" w:cs="Cambria"/>
      <w:lang w:eastAsia="en-US"/>
    </w:rPr>
  </w:style>
  <w:style w:type="character" w:customStyle="1" w:styleId="FootnoteTextChar">
    <w:name w:val="Footnote Text Char"/>
    <w:uiPriority w:val="99"/>
    <w:semiHidden/>
    <w:locked/>
    <w:rsid w:val="00AD7268"/>
    <w:rPr>
      <w:rFonts w:eastAsia="Times New Roman"/>
      <w:sz w:val="20"/>
      <w:szCs w:val="20"/>
      <w:lang w:eastAsia="en-US"/>
    </w:rPr>
  </w:style>
  <w:style w:type="character" w:customStyle="1" w:styleId="CommentTextChar">
    <w:name w:val="Comment Text Char"/>
    <w:locked/>
    <w:rsid w:val="00AD7268"/>
    <w:rPr>
      <w:rFonts w:eastAsia="Times New Roman"/>
      <w:sz w:val="20"/>
      <w:szCs w:val="20"/>
      <w:lang w:eastAsia="en-US"/>
    </w:rPr>
  </w:style>
  <w:style w:type="character" w:customStyle="1" w:styleId="105">
    <w:name w:val="Знак Знак10"/>
    <w:uiPriority w:val="99"/>
    <w:semiHidden/>
    <w:locked/>
    <w:rsid w:val="00AD7268"/>
    <w:rPr>
      <w:rFonts w:ascii="Arial Unicode MS" w:eastAsia="Arial Unicode MS" w:hAnsi="Arial Unicode MS" w:cs="Arial Unicode MS"/>
      <w:color w:val="000000"/>
      <w:sz w:val="24"/>
      <w:szCs w:val="24"/>
    </w:rPr>
  </w:style>
  <w:style w:type="character" w:customStyle="1" w:styleId="96">
    <w:name w:val="Знак Знак9"/>
    <w:uiPriority w:val="99"/>
    <w:semiHidden/>
    <w:locked/>
    <w:rsid w:val="00AD7268"/>
    <w:rPr>
      <w:rFonts w:ascii="Arial Unicode MS" w:eastAsia="Arial Unicode MS" w:hAnsi="Arial Unicode MS" w:cs="Arial Unicode MS"/>
      <w:color w:val="000000"/>
      <w:sz w:val="24"/>
      <w:szCs w:val="24"/>
    </w:rPr>
  </w:style>
  <w:style w:type="paragraph" w:styleId="a1">
    <w:name w:val="List Bullet"/>
    <w:basedOn w:val="a4"/>
    <w:uiPriority w:val="99"/>
    <w:rsid w:val="00AD7268"/>
    <w:pPr>
      <w:numPr>
        <w:numId w:val="18"/>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AD7268"/>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semiHidden/>
    <w:locked/>
    <w:rsid w:val="00AD7268"/>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AD7268"/>
    <w:rPr>
      <w:rFonts w:eastAsia="Times New Roman"/>
      <w:lang w:eastAsia="en-US"/>
    </w:rPr>
  </w:style>
  <w:style w:type="character" w:customStyle="1" w:styleId="BodyText3Char">
    <w:name w:val="Body Text 3 Char"/>
    <w:uiPriority w:val="99"/>
    <w:semiHidden/>
    <w:locked/>
    <w:rsid w:val="00AD7268"/>
    <w:rPr>
      <w:rFonts w:eastAsia="Times New Roman"/>
      <w:sz w:val="16"/>
      <w:szCs w:val="16"/>
      <w:lang w:eastAsia="en-US"/>
    </w:rPr>
  </w:style>
  <w:style w:type="character" w:customStyle="1" w:styleId="BodyTextIndent2Char">
    <w:name w:val="Body Text Indent 2 Char"/>
    <w:uiPriority w:val="99"/>
    <w:semiHidden/>
    <w:locked/>
    <w:rsid w:val="00AD7268"/>
    <w:rPr>
      <w:rFonts w:eastAsia="Times New Roman"/>
      <w:lang w:eastAsia="en-US"/>
    </w:rPr>
  </w:style>
  <w:style w:type="character" w:customStyle="1" w:styleId="BodyTextIndent3Char">
    <w:name w:val="Body Text Indent 3 Char"/>
    <w:uiPriority w:val="99"/>
    <w:semiHidden/>
    <w:locked/>
    <w:rsid w:val="00AD7268"/>
    <w:rPr>
      <w:rFonts w:eastAsia="Times New Roman"/>
      <w:sz w:val="16"/>
      <w:szCs w:val="16"/>
      <w:lang w:eastAsia="en-US"/>
    </w:rPr>
  </w:style>
  <w:style w:type="character" w:customStyle="1" w:styleId="DocumentMapChar">
    <w:name w:val="Document Map Char"/>
    <w:uiPriority w:val="99"/>
    <w:semiHidden/>
    <w:locked/>
    <w:rsid w:val="00AD7268"/>
    <w:rPr>
      <w:rFonts w:ascii="Times New Roman" w:hAnsi="Times New Roman" w:cs="Times New Roman"/>
      <w:sz w:val="2"/>
      <w:szCs w:val="2"/>
      <w:lang w:eastAsia="en-US"/>
    </w:rPr>
  </w:style>
  <w:style w:type="character" w:customStyle="1" w:styleId="CommentSubjectChar">
    <w:name w:val="Comment Subject Char"/>
    <w:locked/>
    <w:rsid w:val="00AD7268"/>
    <w:rPr>
      <w:rFonts w:ascii="Times New Roman" w:eastAsia="Times New Roman" w:hAnsi="Times New Roman" w:cs="Times New Roman"/>
      <w:b/>
      <w:bCs/>
      <w:sz w:val="20"/>
      <w:szCs w:val="20"/>
    </w:rPr>
  </w:style>
  <w:style w:type="character" w:customStyle="1" w:styleId="afffff0">
    <w:name w:val="Знак Знак"/>
    <w:locked/>
    <w:rsid w:val="00AD7268"/>
    <w:rPr>
      <w:rFonts w:ascii="Tahoma" w:eastAsia="Arial Unicode MS" w:hAnsi="Tahoma" w:cs="Tahoma"/>
      <w:color w:val="000000"/>
      <w:sz w:val="16"/>
      <w:szCs w:val="16"/>
    </w:rPr>
  </w:style>
  <w:style w:type="paragraph" w:customStyle="1" w:styleId="1f8">
    <w:name w:val="Заголовок оглавления1"/>
    <w:basedOn w:val="1"/>
    <w:next w:val="a4"/>
    <w:uiPriority w:val="99"/>
    <w:semiHidden/>
    <w:rsid w:val="00AD7268"/>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6">
    <w:name w:val="Абзац списка11"/>
    <w:basedOn w:val="a4"/>
    <w:uiPriority w:val="34"/>
    <w:qFormat/>
    <w:rsid w:val="00AD7268"/>
    <w:pPr>
      <w:ind w:left="720"/>
    </w:pPr>
    <w:rPr>
      <w:sz w:val="24"/>
      <w:szCs w:val="24"/>
      <w:lang w:val="ru-RU"/>
    </w:rPr>
  </w:style>
  <w:style w:type="paragraph" w:customStyle="1" w:styleId="117">
    <w:name w:val="Без интервала11"/>
    <w:uiPriority w:val="99"/>
    <w:rsid w:val="00AD7268"/>
    <w:rPr>
      <w:rFonts w:ascii="Calibri" w:eastAsia="Calibri" w:hAnsi="Calibri" w:cs="Calibri"/>
      <w:sz w:val="22"/>
      <w:szCs w:val="22"/>
      <w:lang w:eastAsia="en-US"/>
    </w:rPr>
  </w:style>
  <w:style w:type="character" w:customStyle="1" w:styleId="style221">
    <w:name w:val="style221"/>
    <w:uiPriority w:val="99"/>
    <w:rsid w:val="00AD7268"/>
    <w:rPr>
      <w:rFonts w:ascii="Arial" w:hAnsi="Arial" w:cs="Arial"/>
      <w:sz w:val="18"/>
      <w:szCs w:val="18"/>
    </w:rPr>
  </w:style>
  <w:style w:type="table" w:customStyle="1" w:styleId="118">
    <w:name w:val="Сетка таблицы11"/>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
    <w:name w:val="Сетка таблицы13"/>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rsid w:val="00AD7268"/>
    <w:rPr>
      <w:rFonts w:ascii="Calibri" w:hAnsi="Calibri" w:cs="Calibri"/>
      <w:sz w:val="22"/>
      <w:szCs w:val="22"/>
      <w:lang w:eastAsia="en-US"/>
    </w:rPr>
  </w:style>
  <w:style w:type="table" w:customStyle="1" w:styleId="86">
    <w:name w:val="Сетка таблицы8"/>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b">
    <w:name w:val="Абзац списка3"/>
    <w:basedOn w:val="a4"/>
    <w:rsid w:val="00AD7268"/>
    <w:pPr>
      <w:ind w:left="720"/>
      <w:contextualSpacing/>
    </w:pPr>
    <w:rPr>
      <w:sz w:val="24"/>
      <w:szCs w:val="28"/>
      <w:lang w:val="ru-RU"/>
    </w:rPr>
  </w:style>
  <w:style w:type="paragraph" w:customStyle="1" w:styleId="223">
    <w:name w:val="Знак2 Знак Знак Знак Знак Знак Знак2"/>
    <w:basedOn w:val="a4"/>
    <w:rsid w:val="00AD7268"/>
    <w:pPr>
      <w:spacing w:after="160" w:line="240" w:lineRule="exact"/>
    </w:pPr>
    <w:rPr>
      <w:rFonts w:ascii="Verdana" w:hAnsi="Verdana"/>
      <w:sz w:val="24"/>
      <w:szCs w:val="24"/>
      <w:lang w:eastAsia="en-US"/>
    </w:rPr>
  </w:style>
  <w:style w:type="paragraph" w:customStyle="1" w:styleId="1120">
    <w:name w:val="Знак Знак112"/>
    <w:basedOn w:val="a4"/>
    <w:rsid w:val="00AD7268"/>
    <w:pPr>
      <w:spacing w:after="160" w:line="240" w:lineRule="exact"/>
    </w:pPr>
    <w:rPr>
      <w:rFonts w:ascii="Verdana" w:hAnsi="Verdana"/>
      <w:sz w:val="24"/>
      <w:szCs w:val="24"/>
      <w:lang w:eastAsia="en-US"/>
    </w:rPr>
  </w:style>
  <w:style w:type="paragraph" w:customStyle="1" w:styleId="2ff1">
    <w:name w:val="Знак Знак Знак Знак Знак Знак2"/>
    <w:basedOn w:val="a4"/>
    <w:rsid w:val="00AD7268"/>
    <w:pPr>
      <w:spacing w:after="160" w:line="240" w:lineRule="exact"/>
    </w:pPr>
    <w:rPr>
      <w:rFonts w:ascii="Verdana" w:hAnsi="Verdana" w:cs="Verdana"/>
      <w:sz w:val="24"/>
      <w:szCs w:val="24"/>
      <w:lang w:eastAsia="en-US"/>
    </w:rPr>
  </w:style>
  <w:style w:type="paragraph" w:customStyle="1" w:styleId="4f1">
    <w:name w:val="Без интервала4"/>
    <w:rsid w:val="00AD7268"/>
    <w:rPr>
      <w:rFonts w:ascii="Calibri" w:hAnsi="Calibri"/>
      <w:sz w:val="22"/>
      <w:szCs w:val="22"/>
      <w:lang w:eastAsia="en-US"/>
    </w:rPr>
  </w:style>
  <w:style w:type="paragraph" w:customStyle="1" w:styleId="3fc">
    <w:name w:val="Знак3"/>
    <w:basedOn w:val="a4"/>
    <w:rsid w:val="00AD7268"/>
    <w:pPr>
      <w:spacing w:after="160" w:line="240" w:lineRule="exact"/>
    </w:pPr>
    <w:rPr>
      <w:rFonts w:ascii="Verdana" w:hAnsi="Verdana"/>
      <w:sz w:val="24"/>
      <w:szCs w:val="24"/>
      <w:lang w:eastAsia="en-US"/>
    </w:rPr>
  </w:style>
  <w:style w:type="paragraph" w:customStyle="1" w:styleId="1f9">
    <w:name w:val="Знак Знак Знак Знак Знак Знак Знак Знак Знак1"/>
    <w:basedOn w:val="a4"/>
    <w:next w:val="20"/>
    <w:autoRedefine/>
    <w:rsid w:val="00AD7268"/>
    <w:pPr>
      <w:spacing w:after="160" w:line="240" w:lineRule="exact"/>
      <w:jc w:val="right"/>
    </w:pPr>
    <w:rPr>
      <w:noProof/>
      <w:sz w:val="24"/>
      <w:szCs w:val="24"/>
      <w:lang w:eastAsia="en-US"/>
    </w:rPr>
  </w:style>
  <w:style w:type="character" w:customStyle="1" w:styleId="okpdspan1">
    <w:name w:val="okpd_span1"/>
    <w:rsid w:val="00AD7268"/>
    <w:rPr>
      <w:b/>
      <w:bCs/>
    </w:rPr>
  </w:style>
  <w:style w:type="paragraph" w:customStyle="1" w:styleId="Iauiue">
    <w:name w:val="Iau?iue"/>
    <w:uiPriority w:val="99"/>
    <w:rsid w:val="00AD7268"/>
    <w:rPr>
      <w:lang w:val="en-US"/>
    </w:rPr>
  </w:style>
  <w:style w:type="paragraph" w:customStyle="1" w:styleId="iauiuebullet1gif">
    <w:name w:val="iauiuebullet1.gif"/>
    <w:basedOn w:val="a4"/>
    <w:rsid w:val="00AD7268"/>
    <w:pPr>
      <w:spacing w:before="100" w:beforeAutospacing="1" w:after="100" w:afterAutospacing="1"/>
    </w:pPr>
    <w:rPr>
      <w:sz w:val="24"/>
      <w:szCs w:val="24"/>
      <w:lang w:val="ru-RU"/>
    </w:rPr>
  </w:style>
  <w:style w:type="paragraph" w:customStyle="1" w:styleId="5c">
    <w:name w:val="Без интервала5"/>
    <w:basedOn w:val="a4"/>
    <w:rsid w:val="00AD7268"/>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AD7268"/>
  </w:style>
  <w:style w:type="character" w:customStyle="1" w:styleId="product-description--features-item-value">
    <w:name w:val="product-description--features-item-value"/>
    <w:rsid w:val="00AD7268"/>
  </w:style>
  <w:style w:type="character" w:customStyle="1" w:styleId="shopparamvalue">
    <w:name w:val="shop_param_value"/>
    <w:rsid w:val="00AD7268"/>
  </w:style>
  <w:style w:type="character" w:customStyle="1" w:styleId="recipeingredientitemnamebox">
    <w:name w:val="recipe__ingredient__item__name__box"/>
    <w:rsid w:val="00AD7268"/>
  </w:style>
  <w:style w:type="character" w:customStyle="1" w:styleId="value">
    <w:name w:val="value"/>
    <w:rsid w:val="00AD7268"/>
  </w:style>
  <w:style w:type="character" w:customStyle="1" w:styleId="type">
    <w:name w:val="type"/>
    <w:rsid w:val="00AD7268"/>
  </w:style>
  <w:style w:type="character" w:customStyle="1" w:styleId="bigpic">
    <w:name w:val="big_pic"/>
    <w:rsid w:val="00AD7268"/>
  </w:style>
  <w:style w:type="paragraph" w:styleId="z-">
    <w:name w:val="HTML Top of Form"/>
    <w:basedOn w:val="a4"/>
    <w:next w:val="a4"/>
    <w:link w:val="z-0"/>
    <w:hidden/>
    <w:unhideWhenUsed/>
    <w:rsid w:val="00AD7268"/>
    <w:pPr>
      <w:pBdr>
        <w:bottom w:val="single" w:sz="6" w:space="1" w:color="auto"/>
      </w:pBdr>
      <w:jc w:val="center"/>
    </w:pPr>
    <w:rPr>
      <w:rFonts w:ascii="Arial" w:hAnsi="Arial"/>
      <w:vanish/>
      <w:sz w:val="16"/>
      <w:szCs w:val="16"/>
    </w:rPr>
  </w:style>
  <w:style w:type="character" w:customStyle="1" w:styleId="z-0">
    <w:name w:val="z-Начало формы Знак"/>
    <w:link w:val="z-"/>
    <w:rsid w:val="00AD7268"/>
    <w:rPr>
      <w:rFonts w:ascii="Arial" w:hAnsi="Arial"/>
      <w:vanish/>
      <w:sz w:val="16"/>
      <w:szCs w:val="16"/>
    </w:rPr>
  </w:style>
  <w:style w:type="paragraph" w:styleId="z-1">
    <w:name w:val="HTML Bottom of Form"/>
    <w:basedOn w:val="a4"/>
    <w:next w:val="a4"/>
    <w:link w:val="z-2"/>
    <w:hidden/>
    <w:unhideWhenUsed/>
    <w:rsid w:val="00AD7268"/>
    <w:pPr>
      <w:pBdr>
        <w:top w:val="single" w:sz="6" w:space="1" w:color="auto"/>
      </w:pBdr>
      <w:jc w:val="center"/>
    </w:pPr>
    <w:rPr>
      <w:rFonts w:ascii="Arial" w:hAnsi="Arial"/>
      <w:vanish/>
      <w:sz w:val="16"/>
      <w:szCs w:val="16"/>
    </w:rPr>
  </w:style>
  <w:style w:type="character" w:customStyle="1" w:styleId="z-2">
    <w:name w:val="z-Конец формы Знак"/>
    <w:link w:val="z-1"/>
    <w:rsid w:val="00AD7268"/>
    <w:rPr>
      <w:rFonts w:ascii="Arial" w:hAnsi="Arial"/>
      <w:vanish/>
      <w:sz w:val="16"/>
      <w:szCs w:val="16"/>
    </w:rPr>
  </w:style>
  <w:style w:type="paragraph" w:customStyle="1" w:styleId="codprd">
    <w:name w:val="codprd"/>
    <w:basedOn w:val="a4"/>
    <w:rsid w:val="00AD7268"/>
    <w:pPr>
      <w:spacing w:before="100" w:beforeAutospacing="1" w:after="100" w:afterAutospacing="1"/>
    </w:pPr>
    <w:rPr>
      <w:sz w:val="24"/>
      <w:szCs w:val="24"/>
      <w:lang w:val="ru-RU"/>
    </w:rPr>
  </w:style>
  <w:style w:type="character" w:customStyle="1" w:styleId="psm">
    <w:name w:val="psm"/>
    <w:rsid w:val="00AD7268"/>
  </w:style>
  <w:style w:type="character" w:customStyle="1" w:styleId="redbrd">
    <w:name w:val="red_brd"/>
    <w:rsid w:val="00AD7268"/>
  </w:style>
  <w:style w:type="character" w:customStyle="1" w:styleId="1fa">
    <w:name w:val="Строгий1"/>
    <w:rsid w:val="00AD7268"/>
  </w:style>
  <w:style w:type="character" w:customStyle="1" w:styleId="goods-full--features-item-name">
    <w:name w:val="goods-full--features-item-name"/>
    <w:rsid w:val="00AD7268"/>
  </w:style>
  <w:style w:type="character" w:customStyle="1" w:styleId="goods-full--features-item-value">
    <w:name w:val="goods-full--features-item-value"/>
    <w:rsid w:val="00AD7268"/>
  </w:style>
  <w:style w:type="character" w:customStyle="1" w:styleId="x-phmenubutton">
    <w:name w:val="x-ph__menu__button"/>
    <w:rsid w:val="00AD7268"/>
  </w:style>
  <w:style w:type="character" w:customStyle="1" w:styleId="highlight">
    <w:name w:val="highlight"/>
    <w:rsid w:val="00AD7268"/>
  </w:style>
  <w:style w:type="paragraph" w:customStyle="1" w:styleId="Iacaaiea">
    <w:name w:val="Iacaaiea"/>
    <w:basedOn w:val="Iauiue"/>
    <w:rsid w:val="00AD7268"/>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AD7268"/>
    <w:rPr>
      <w:rFonts w:ascii="Arial" w:eastAsia="Times New Roman" w:hAnsi="Arial" w:cs="Arial"/>
      <w:b/>
      <w:bCs/>
      <w:color w:val="0152AF"/>
      <w:kern w:val="36"/>
      <w:sz w:val="29"/>
      <w:szCs w:val="29"/>
      <w:lang w:eastAsia="ru-RU"/>
    </w:rPr>
  </w:style>
  <w:style w:type="character" w:customStyle="1" w:styleId="NoSpacingChar">
    <w:name w:val="No Spacing Char"/>
    <w:link w:val="122"/>
    <w:locked/>
    <w:rsid w:val="00AD7268"/>
    <w:rPr>
      <w:rFonts w:ascii="Calibri" w:hAnsi="Calibri"/>
      <w:sz w:val="22"/>
      <w:szCs w:val="22"/>
      <w:lang w:eastAsia="en-US" w:bidi="ar-SA"/>
    </w:rPr>
  </w:style>
  <w:style w:type="paragraph" w:customStyle="1" w:styleId="afffff1">
    <w:name w:val="Словарная статья"/>
    <w:basedOn w:val="a4"/>
    <w:next w:val="a4"/>
    <w:rsid w:val="00AD7268"/>
    <w:pPr>
      <w:autoSpaceDE w:val="0"/>
      <w:autoSpaceDN w:val="0"/>
      <w:adjustRightInd w:val="0"/>
      <w:ind w:right="118"/>
      <w:jc w:val="both"/>
    </w:pPr>
    <w:rPr>
      <w:rFonts w:ascii="Arial" w:hAnsi="Arial"/>
      <w:lang w:val="ru-RU"/>
    </w:rPr>
  </w:style>
  <w:style w:type="paragraph" w:customStyle="1" w:styleId="afffff2">
    <w:name w:val="регистрационные поля"/>
    <w:basedOn w:val="a4"/>
    <w:rsid w:val="00AD7268"/>
    <w:pPr>
      <w:spacing w:line="240" w:lineRule="exact"/>
      <w:jc w:val="center"/>
    </w:pPr>
    <w:rPr>
      <w:sz w:val="28"/>
    </w:rPr>
  </w:style>
  <w:style w:type="paragraph" w:customStyle="1" w:styleId="312">
    <w:name w:val="аголовок 31"/>
    <w:basedOn w:val="a4"/>
    <w:next w:val="a4"/>
    <w:rsid w:val="00AD7268"/>
    <w:pPr>
      <w:keepNext/>
      <w:jc w:val="both"/>
    </w:pPr>
    <w:rPr>
      <w:sz w:val="24"/>
      <w:szCs w:val="24"/>
      <w:lang w:val="ru-RU"/>
    </w:rPr>
  </w:style>
  <w:style w:type="numbering" w:customStyle="1" w:styleId="1111">
    <w:name w:val="Нет списка111"/>
    <w:next w:val="a7"/>
    <w:uiPriority w:val="99"/>
    <w:semiHidden/>
    <w:rsid w:val="00AD7268"/>
  </w:style>
  <w:style w:type="paragraph" w:customStyle="1" w:styleId="31">
    <w:name w:val="Раздел 3"/>
    <w:basedOn w:val="a4"/>
    <w:rsid w:val="00AD7268"/>
    <w:pPr>
      <w:numPr>
        <w:numId w:val="20"/>
      </w:numPr>
      <w:spacing w:before="120" w:after="120"/>
      <w:jc w:val="center"/>
    </w:pPr>
    <w:rPr>
      <w:b/>
      <w:bCs/>
      <w:sz w:val="24"/>
      <w:szCs w:val="24"/>
      <w:lang w:val="ru-RU"/>
    </w:rPr>
  </w:style>
  <w:style w:type="paragraph" w:customStyle="1" w:styleId="a2">
    <w:name w:val="Условия контракта"/>
    <w:basedOn w:val="a4"/>
    <w:rsid w:val="00AD7268"/>
    <w:pPr>
      <w:numPr>
        <w:numId w:val="19"/>
      </w:numPr>
      <w:spacing w:before="240" w:after="120"/>
      <w:jc w:val="both"/>
    </w:pPr>
    <w:rPr>
      <w:b/>
      <w:bCs/>
      <w:sz w:val="24"/>
      <w:szCs w:val="24"/>
      <w:lang w:val="ru-RU"/>
    </w:rPr>
  </w:style>
  <w:style w:type="paragraph" w:customStyle="1" w:styleId="afffff3">
    <w:name w:val="Тендерные данные"/>
    <w:basedOn w:val="a4"/>
    <w:rsid w:val="00AD7268"/>
    <w:pPr>
      <w:tabs>
        <w:tab w:val="left" w:pos="1985"/>
      </w:tabs>
      <w:spacing w:before="120" w:after="60"/>
      <w:jc w:val="both"/>
    </w:pPr>
    <w:rPr>
      <w:b/>
      <w:bCs/>
      <w:sz w:val="24"/>
      <w:szCs w:val="24"/>
      <w:lang w:val="ru-RU"/>
    </w:rPr>
  </w:style>
  <w:style w:type="paragraph" w:customStyle="1" w:styleId="afffff4">
    <w:name w:val="Подраздел"/>
    <w:basedOn w:val="a4"/>
    <w:rsid w:val="00AD7268"/>
    <w:pPr>
      <w:suppressAutoHyphens/>
      <w:spacing w:before="240" w:after="120"/>
      <w:jc w:val="center"/>
    </w:pPr>
    <w:rPr>
      <w:rFonts w:ascii="TimesDL" w:hAnsi="TimesDL" w:cs="TimesDL"/>
      <w:b/>
      <w:bCs/>
      <w:smallCaps/>
      <w:spacing w:val="-2"/>
      <w:sz w:val="24"/>
      <w:szCs w:val="24"/>
      <w:lang w:val="ru-RU"/>
    </w:rPr>
  </w:style>
  <w:style w:type="paragraph" w:customStyle="1" w:styleId="afffff5">
    <w:name w:val="Таблица шапка"/>
    <w:basedOn w:val="a4"/>
    <w:rsid w:val="00AD7268"/>
    <w:pPr>
      <w:keepNext/>
      <w:spacing w:before="40" w:after="40"/>
      <w:ind w:left="57" w:right="57"/>
    </w:pPr>
    <w:rPr>
      <w:sz w:val="18"/>
      <w:szCs w:val="18"/>
      <w:lang w:val="ru-RU"/>
    </w:rPr>
  </w:style>
  <w:style w:type="paragraph" w:customStyle="1" w:styleId="afffff6">
    <w:name w:val="пункт"/>
    <w:basedOn w:val="a4"/>
    <w:rsid w:val="00AD7268"/>
    <w:pPr>
      <w:tabs>
        <w:tab w:val="num" w:pos="1135"/>
      </w:tabs>
      <w:spacing w:before="60" w:after="60"/>
      <w:ind w:left="-283" w:firstLine="567"/>
    </w:pPr>
    <w:rPr>
      <w:sz w:val="24"/>
      <w:szCs w:val="24"/>
      <w:lang w:val="ru-RU"/>
    </w:rPr>
  </w:style>
  <w:style w:type="character" w:customStyle="1" w:styleId="afffff7">
    <w:name w:val="Обычный + полужирный Знак"/>
    <w:aliases w:val="По центру Знак"/>
    <w:link w:val="afffff8"/>
    <w:locked/>
    <w:rsid w:val="00AD7268"/>
    <w:rPr>
      <w:b/>
      <w:bCs/>
      <w:sz w:val="24"/>
      <w:szCs w:val="24"/>
    </w:rPr>
  </w:style>
  <w:style w:type="paragraph" w:customStyle="1" w:styleId="afffff8">
    <w:name w:val="Обычный + полужирный"/>
    <w:aliases w:val="По центру"/>
    <w:basedOn w:val="a4"/>
    <w:link w:val="afffff7"/>
    <w:rsid w:val="00AD7268"/>
    <w:pPr>
      <w:keepNext/>
      <w:keepLines/>
      <w:widowControl w:val="0"/>
      <w:suppressLineNumbers/>
      <w:suppressAutoHyphens/>
      <w:spacing w:after="60"/>
      <w:jc w:val="center"/>
    </w:pPr>
    <w:rPr>
      <w:b/>
      <w:bCs/>
      <w:sz w:val="24"/>
      <w:szCs w:val="24"/>
    </w:rPr>
  </w:style>
  <w:style w:type="character" w:customStyle="1" w:styleId="afffff9">
    <w:name w:val="Таблицы (моноширинный) Знак"/>
    <w:link w:val="afffffa"/>
    <w:locked/>
    <w:rsid w:val="00AD7268"/>
    <w:rPr>
      <w:rFonts w:ascii="Courier New" w:hAnsi="Courier New" w:cs="Courier New"/>
    </w:rPr>
  </w:style>
  <w:style w:type="paragraph" w:customStyle="1" w:styleId="afffffa">
    <w:name w:val="Таблицы (моноширинный)"/>
    <w:basedOn w:val="a4"/>
    <w:next w:val="a4"/>
    <w:link w:val="afffff9"/>
    <w:rsid w:val="00AD7268"/>
    <w:pPr>
      <w:widowControl w:val="0"/>
      <w:autoSpaceDE w:val="0"/>
      <w:autoSpaceDN w:val="0"/>
      <w:adjustRightInd w:val="0"/>
      <w:jc w:val="both"/>
    </w:pPr>
    <w:rPr>
      <w:rFonts w:ascii="Courier New" w:hAnsi="Courier New"/>
    </w:rPr>
  </w:style>
  <w:style w:type="paragraph" w:customStyle="1" w:styleId="afffffb">
    <w:name w:val="Òàáëèöà øàïêà"/>
    <w:basedOn w:val="a4"/>
    <w:rsid w:val="00AD7268"/>
    <w:pPr>
      <w:keepNext/>
      <w:spacing w:before="40" w:after="40"/>
      <w:ind w:left="57" w:right="57"/>
    </w:pPr>
    <w:rPr>
      <w:sz w:val="18"/>
      <w:lang w:val="ru-RU"/>
    </w:rPr>
  </w:style>
  <w:style w:type="paragraph" w:customStyle="1" w:styleId="afffffc">
    <w:name w:val="Òàáëèöà òåêñò"/>
    <w:basedOn w:val="a4"/>
    <w:rsid w:val="00AD7268"/>
    <w:pPr>
      <w:spacing w:before="40" w:after="40"/>
      <w:ind w:left="57" w:right="57"/>
    </w:pPr>
    <w:rPr>
      <w:sz w:val="22"/>
      <w:lang w:val="ru-RU"/>
    </w:rPr>
  </w:style>
  <w:style w:type="paragraph" w:customStyle="1" w:styleId="Oaaeeoa">
    <w:name w:val="Oaaeeoa"/>
    <w:basedOn w:val="a4"/>
    <w:rsid w:val="00AD7268"/>
    <w:pPr>
      <w:widowControl w:val="0"/>
      <w:spacing w:after="60"/>
    </w:pPr>
    <w:rPr>
      <w:sz w:val="24"/>
      <w:lang w:val="ru-RU"/>
    </w:rPr>
  </w:style>
  <w:style w:type="paragraph" w:customStyle="1" w:styleId="afffffd">
    <w:name w:val="Знак Знак Знак Знак Знак Знак Знак"/>
    <w:basedOn w:val="a4"/>
    <w:rsid w:val="00AD7268"/>
    <w:pPr>
      <w:spacing w:after="160" w:line="240" w:lineRule="exact"/>
    </w:pPr>
    <w:rPr>
      <w:rFonts w:ascii="Verdana" w:hAnsi="Verdana"/>
      <w:lang w:eastAsia="en-US"/>
    </w:rPr>
  </w:style>
  <w:style w:type="paragraph" w:customStyle="1" w:styleId="1112">
    <w:name w:val="111"/>
    <w:basedOn w:val="a4"/>
    <w:rsid w:val="00AD7268"/>
    <w:rPr>
      <w:rFonts w:ascii="Times New Roman CYR" w:hAnsi="Times New Roman CYR"/>
      <w:lang w:val="ru-RU"/>
    </w:rPr>
  </w:style>
  <w:style w:type="character" w:customStyle="1" w:styleId="DeltaViewInsertion">
    <w:name w:val="DeltaView Insertion"/>
    <w:rsid w:val="00AD7268"/>
    <w:rPr>
      <w:color w:val="0000FF"/>
      <w:spacing w:val="0"/>
      <w:u w:val="double"/>
    </w:rPr>
  </w:style>
  <w:style w:type="paragraph" w:styleId="2ff2">
    <w:name w:val="List Bullet 2"/>
    <w:basedOn w:val="a4"/>
    <w:rsid w:val="00AD7268"/>
    <w:pPr>
      <w:tabs>
        <w:tab w:val="num" w:pos="643"/>
      </w:tabs>
      <w:spacing w:after="60"/>
      <w:ind w:left="643" w:hanging="360"/>
      <w:jc w:val="both"/>
    </w:pPr>
    <w:rPr>
      <w:sz w:val="24"/>
      <w:szCs w:val="24"/>
      <w:lang w:val="ru-RU"/>
    </w:rPr>
  </w:style>
  <w:style w:type="paragraph" w:styleId="afffffe">
    <w:name w:val="Date"/>
    <w:basedOn w:val="a4"/>
    <w:next w:val="a4"/>
    <w:link w:val="affffff"/>
    <w:rsid w:val="00AD7268"/>
    <w:pPr>
      <w:spacing w:after="60"/>
      <w:jc w:val="both"/>
    </w:pPr>
    <w:rPr>
      <w:sz w:val="24"/>
      <w:szCs w:val="24"/>
    </w:rPr>
  </w:style>
  <w:style w:type="character" w:customStyle="1" w:styleId="affffff">
    <w:name w:val="Дата Знак"/>
    <w:link w:val="afffffe"/>
    <w:rsid w:val="00AD7268"/>
    <w:rPr>
      <w:sz w:val="24"/>
      <w:szCs w:val="24"/>
    </w:rPr>
  </w:style>
  <w:style w:type="paragraph" w:styleId="affffff0">
    <w:name w:val="Note Heading"/>
    <w:basedOn w:val="a4"/>
    <w:next w:val="a4"/>
    <w:link w:val="affffff1"/>
    <w:rsid w:val="00AD7268"/>
    <w:pPr>
      <w:spacing w:after="60"/>
      <w:jc w:val="both"/>
    </w:pPr>
    <w:rPr>
      <w:sz w:val="24"/>
      <w:szCs w:val="24"/>
    </w:rPr>
  </w:style>
  <w:style w:type="character" w:customStyle="1" w:styleId="affffff1">
    <w:name w:val="Заголовок записки Знак"/>
    <w:link w:val="affffff0"/>
    <w:rsid w:val="00AD7268"/>
    <w:rPr>
      <w:sz w:val="24"/>
      <w:szCs w:val="24"/>
    </w:rPr>
  </w:style>
  <w:style w:type="paragraph" w:customStyle="1" w:styleId="119">
    <w:name w:val="заголовок 11"/>
    <w:basedOn w:val="a4"/>
    <w:next w:val="a4"/>
    <w:rsid w:val="00AD7268"/>
    <w:pPr>
      <w:keepNext/>
      <w:autoSpaceDN w:val="0"/>
      <w:jc w:val="center"/>
    </w:pPr>
    <w:rPr>
      <w:sz w:val="24"/>
      <w:szCs w:val="24"/>
      <w:lang w:val="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4"/>
    <w:rsid w:val="00AD7268"/>
    <w:pPr>
      <w:spacing w:before="100" w:beforeAutospacing="1" w:after="100" w:afterAutospacing="1"/>
    </w:pPr>
    <w:rPr>
      <w:rFonts w:ascii="Tahoma" w:hAnsi="Tahoma"/>
      <w:lang w:eastAsia="en-US"/>
    </w:rPr>
  </w:style>
  <w:style w:type="numbering" w:customStyle="1" w:styleId="124">
    <w:name w:val="Нет списка12"/>
    <w:next w:val="a7"/>
    <w:semiHidden/>
    <w:rsid w:val="00AD7268"/>
  </w:style>
  <w:style w:type="table" w:customStyle="1" w:styleId="213">
    <w:name w:val="Сетка таблицы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2">
    <w:name w:val="Основной шрифт"/>
    <w:semiHidden/>
    <w:rsid w:val="00AD7268"/>
  </w:style>
  <w:style w:type="character" w:customStyle="1" w:styleId="tags">
    <w:name w:val="tags"/>
    <w:rsid w:val="00AD7268"/>
    <w:rPr>
      <w:rFonts w:cs="Times New Roman"/>
    </w:rPr>
  </w:style>
  <w:style w:type="character" w:customStyle="1" w:styleId="num">
    <w:name w:val="num"/>
    <w:rsid w:val="00AD7268"/>
    <w:rPr>
      <w:rFonts w:cs="Times New Roman"/>
    </w:rPr>
  </w:style>
  <w:style w:type="character" w:customStyle="1" w:styleId="links">
    <w:name w:val="links"/>
    <w:rsid w:val="00AD7268"/>
    <w:rPr>
      <w:rFonts w:cs="Times New Roman"/>
    </w:rPr>
  </w:style>
  <w:style w:type="character" w:customStyle="1" w:styleId="textlogo">
    <w:name w:val="textlogo"/>
    <w:rsid w:val="00AD7268"/>
    <w:rPr>
      <w:rFonts w:cs="Times New Roman"/>
    </w:rPr>
  </w:style>
  <w:style w:type="character" w:customStyle="1" w:styleId="HeaderChar">
    <w:name w:val="Header Char"/>
    <w:locked/>
    <w:rsid w:val="00AD7268"/>
    <w:rPr>
      <w:rFonts w:ascii="Arial Unicode MS" w:eastAsia="Arial Unicode MS" w:hAnsi="Arial Unicode MS" w:cs="Arial Unicode MS"/>
      <w:color w:val="000000"/>
      <w:sz w:val="24"/>
      <w:szCs w:val="24"/>
      <w:lang w:eastAsia="ru-RU"/>
    </w:rPr>
  </w:style>
  <w:style w:type="character" w:customStyle="1" w:styleId="FooterChar">
    <w:name w:val="Footer Char"/>
    <w:locked/>
    <w:rsid w:val="00AD7268"/>
    <w:rPr>
      <w:rFonts w:ascii="Times New Roman" w:hAnsi="Times New Roman" w:cs="Times New Roman"/>
      <w:sz w:val="20"/>
      <w:szCs w:val="20"/>
      <w:lang w:val="en-US" w:eastAsia="ru-RU"/>
    </w:rPr>
  </w:style>
  <w:style w:type="character" w:customStyle="1" w:styleId="ecattext">
    <w:name w:val="ecattext"/>
    <w:uiPriority w:val="99"/>
    <w:rsid w:val="00AD7268"/>
  </w:style>
  <w:style w:type="paragraph" w:customStyle="1" w:styleId="1fb">
    <w:name w:val="Текст1"/>
    <w:basedOn w:val="a4"/>
    <w:rsid w:val="00AD7268"/>
    <w:pPr>
      <w:suppressAutoHyphens/>
    </w:pPr>
    <w:rPr>
      <w:rFonts w:ascii="Courier New" w:hAnsi="Courier New"/>
      <w:lang w:val="ru-RU" w:eastAsia="zh-CN"/>
    </w:rPr>
  </w:style>
  <w:style w:type="paragraph" w:customStyle="1" w:styleId="11a">
    <w:name w:val="Обычный11"/>
    <w:uiPriority w:val="99"/>
    <w:rsid w:val="00AD7268"/>
    <w:pPr>
      <w:widowControl w:val="0"/>
    </w:pPr>
  </w:style>
  <w:style w:type="paragraph" w:customStyle="1" w:styleId="4f2">
    <w:name w:val="Абзац списка4"/>
    <w:basedOn w:val="a4"/>
    <w:rsid w:val="00AD7268"/>
    <w:pPr>
      <w:ind w:left="720"/>
      <w:contextualSpacing/>
    </w:pPr>
    <w:rPr>
      <w:rFonts w:eastAsia="Calibri"/>
      <w:sz w:val="24"/>
      <w:szCs w:val="24"/>
      <w:lang w:val="ru-RU"/>
    </w:rPr>
  </w:style>
  <w:style w:type="paragraph" w:customStyle="1" w:styleId="3fd">
    <w:name w:val="Обычный3"/>
    <w:rsid w:val="00AD7268"/>
    <w:pPr>
      <w:widowControl w:val="0"/>
      <w:spacing w:line="300" w:lineRule="auto"/>
      <w:ind w:firstLine="560"/>
      <w:jc w:val="both"/>
    </w:pPr>
    <w:rPr>
      <w:snapToGrid w:val="0"/>
      <w:sz w:val="24"/>
    </w:rPr>
  </w:style>
  <w:style w:type="paragraph" w:customStyle="1" w:styleId="87">
    <w:name w:val="Основной текст8"/>
    <w:basedOn w:val="a4"/>
    <w:rsid w:val="00AD7268"/>
    <w:pPr>
      <w:jc w:val="both"/>
    </w:pPr>
    <w:rPr>
      <w:rFonts w:ascii="Arial" w:hAnsi="Arial"/>
      <w:sz w:val="24"/>
      <w:lang w:val="ru-RU"/>
    </w:rPr>
  </w:style>
  <w:style w:type="character" w:customStyle="1" w:styleId="date">
    <w:name w:val="date"/>
    <w:rsid w:val="00AD7268"/>
    <w:rPr>
      <w:rFonts w:cs="Times New Roman"/>
    </w:rPr>
  </w:style>
  <w:style w:type="paragraph" w:styleId="affffff3">
    <w:name w:val="List"/>
    <w:basedOn w:val="a4"/>
    <w:rsid w:val="00AD7268"/>
    <w:pPr>
      <w:ind w:left="283" w:hanging="283"/>
      <w:contextualSpacing/>
    </w:pPr>
    <w:rPr>
      <w:sz w:val="24"/>
      <w:szCs w:val="24"/>
      <w:lang w:val="ru-RU"/>
    </w:rPr>
  </w:style>
  <w:style w:type="paragraph" w:styleId="2ff3">
    <w:name w:val="List 2"/>
    <w:basedOn w:val="a4"/>
    <w:rsid w:val="00AD7268"/>
    <w:pPr>
      <w:ind w:left="566" w:hanging="283"/>
      <w:contextualSpacing/>
    </w:pPr>
    <w:rPr>
      <w:sz w:val="24"/>
      <w:szCs w:val="24"/>
      <w:lang w:val="ru-RU"/>
    </w:rPr>
  </w:style>
  <w:style w:type="paragraph" w:customStyle="1" w:styleId="ListNum2">
    <w:name w:val="ListNum2"/>
    <w:basedOn w:val="a4"/>
    <w:uiPriority w:val="99"/>
    <w:rsid w:val="00AD7268"/>
    <w:pPr>
      <w:numPr>
        <w:ilvl w:val="1"/>
        <w:numId w:val="21"/>
      </w:numPr>
      <w:tabs>
        <w:tab w:val="left" w:pos="567"/>
      </w:tabs>
      <w:spacing w:before="60"/>
      <w:ind w:left="568" w:hanging="284"/>
      <w:jc w:val="both"/>
    </w:pPr>
    <w:rPr>
      <w:sz w:val="22"/>
      <w:szCs w:val="22"/>
      <w:lang w:val="ru-RU"/>
    </w:rPr>
  </w:style>
  <w:style w:type="character" w:styleId="affffff4">
    <w:name w:val="Subtle Emphasis"/>
    <w:qFormat/>
    <w:rsid w:val="00AD7268"/>
    <w:rPr>
      <w:i/>
      <w:iCs/>
      <w:color w:val="808080"/>
    </w:rPr>
  </w:style>
  <w:style w:type="character" w:customStyle="1" w:styleId="spelle">
    <w:name w:val="spelle"/>
    <w:rsid w:val="00AD7268"/>
  </w:style>
  <w:style w:type="character" w:customStyle="1" w:styleId="grame">
    <w:name w:val="grame"/>
    <w:rsid w:val="00AD7268"/>
  </w:style>
  <w:style w:type="character" w:customStyle="1" w:styleId="1fc">
    <w:name w:val="Знак Знак1"/>
    <w:aliases w:val="Текст сноски Знак1,Знак21 Знак1"/>
    <w:locked/>
    <w:rsid w:val="00AD7268"/>
    <w:rPr>
      <w:b/>
      <w:bCs/>
      <w:iCs/>
      <w:sz w:val="24"/>
      <w:szCs w:val="24"/>
      <w:lang w:val="ru-RU" w:eastAsia="ru-RU" w:bidi="ar-SA"/>
    </w:rPr>
  </w:style>
  <w:style w:type="paragraph" w:customStyle="1" w:styleId="69">
    <w:name w:val="Без интервала6"/>
    <w:rsid w:val="00AD7268"/>
    <w:rPr>
      <w:rFonts w:ascii="Calibri" w:eastAsia="Calibri" w:hAnsi="Calibri"/>
      <w:sz w:val="22"/>
      <w:szCs w:val="22"/>
    </w:rPr>
  </w:style>
  <w:style w:type="numbering" w:customStyle="1" w:styleId="132">
    <w:name w:val="Нет списка13"/>
    <w:next w:val="a7"/>
    <w:uiPriority w:val="99"/>
    <w:semiHidden/>
    <w:rsid w:val="00AD7268"/>
  </w:style>
  <w:style w:type="numbering" w:customStyle="1" w:styleId="141">
    <w:name w:val="Нет списка14"/>
    <w:next w:val="a7"/>
    <w:uiPriority w:val="99"/>
    <w:semiHidden/>
    <w:unhideWhenUsed/>
    <w:rsid w:val="00AD7268"/>
  </w:style>
  <w:style w:type="numbering" w:customStyle="1" w:styleId="214">
    <w:name w:val="Нет списка21"/>
    <w:next w:val="a7"/>
    <w:semiHidden/>
    <w:rsid w:val="00AD7268"/>
  </w:style>
  <w:style w:type="numbering" w:customStyle="1" w:styleId="313">
    <w:name w:val="Нет списка31"/>
    <w:next w:val="a7"/>
    <w:semiHidden/>
    <w:rsid w:val="00AD7268"/>
  </w:style>
  <w:style w:type="numbering" w:customStyle="1" w:styleId="413">
    <w:name w:val="Нет списка41"/>
    <w:next w:val="a7"/>
    <w:uiPriority w:val="99"/>
    <w:semiHidden/>
    <w:unhideWhenUsed/>
    <w:rsid w:val="00AD7268"/>
  </w:style>
  <w:style w:type="numbering" w:customStyle="1" w:styleId="11110">
    <w:name w:val="Нет списка1111"/>
    <w:next w:val="a7"/>
    <w:semiHidden/>
    <w:rsid w:val="00AD7268"/>
  </w:style>
  <w:style w:type="table" w:customStyle="1" w:styleId="142">
    <w:name w:val="Сетка таблицы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
    <w:name w:val="Сетка таблицы1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
    <w:name w:val="Сетка таблицы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7"/>
    <w:uiPriority w:val="99"/>
    <w:semiHidden/>
    <w:unhideWhenUsed/>
    <w:rsid w:val="00AD7268"/>
  </w:style>
  <w:style w:type="numbering" w:customStyle="1" w:styleId="1210">
    <w:name w:val="Нет списка121"/>
    <w:next w:val="a7"/>
    <w:semiHidden/>
    <w:rsid w:val="00AD7268"/>
  </w:style>
  <w:style w:type="table" w:customStyle="1" w:styleId="314">
    <w:name w:val="Сетка таблицы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7"/>
    <w:uiPriority w:val="99"/>
    <w:semiHidden/>
    <w:unhideWhenUsed/>
    <w:rsid w:val="00AD7268"/>
  </w:style>
  <w:style w:type="table" w:customStyle="1" w:styleId="97">
    <w:name w:val="Сетка таблицы9"/>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0">
    <w:name w:val="Нет списка16"/>
    <w:next w:val="a7"/>
    <w:uiPriority w:val="99"/>
    <w:semiHidden/>
    <w:rsid w:val="00AD7268"/>
  </w:style>
  <w:style w:type="table" w:customStyle="1" w:styleId="106">
    <w:name w:val="Сетка таблицы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0">
    <w:name w:val="Нет списка17"/>
    <w:next w:val="a7"/>
    <w:uiPriority w:val="99"/>
    <w:semiHidden/>
    <w:unhideWhenUsed/>
    <w:rsid w:val="00AD7268"/>
  </w:style>
  <w:style w:type="numbering" w:customStyle="1" w:styleId="225">
    <w:name w:val="Нет списка22"/>
    <w:next w:val="a7"/>
    <w:semiHidden/>
    <w:rsid w:val="00AD7268"/>
  </w:style>
  <w:style w:type="numbering" w:customStyle="1" w:styleId="322">
    <w:name w:val="Нет списка32"/>
    <w:next w:val="a7"/>
    <w:semiHidden/>
    <w:rsid w:val="00AD7268"/>
  </w:style>
  <w:style w:type="numbering" w:customStyle="1" w:styleId="423">
    <w:name w:val="Нет списка42"/>
    <w:next w:val="a7"/>
    <w:uiPriority w:val="99"/>
    <w:semiHidden/>
    <w:unhideWhenUsed/>
    <w:rsid w:val="00AD7268"/>
  </w:style>
  <w:style w:type="numbering" w:customStyle="1" w:styleId="1121">
    <w:name w:val="Нет списка112"/>
    <w:next w:val="a7"/>
    <w:semiHidden/>
    <w:rsid w:val="00AD7268"/>
  </w:style>
  <w:style w:type="table" w:customStyle="1" w:styleId="152">
    <w:name w:val="Сетка таблицы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
    <w:name w:val="Сетка таблицы1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
    <w:name w:val="Сетка таблицы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
    <w:name w:val="Нет списка52"/>
    <w:next w:val="a7"/>
    <w:uiPriority w:val="99"/>
    <w:semiHidden/>
    <w:unhideWhenUsed/>
    <w:rsid w:val="00AD7268"/>
  </w:style>
  <w:style w:type="numbering" w:customStyle="1" w:styleId="1220">
    <w:name w:val="Нет списка122"/>
    <w:next w:val="a7"/>
    <w:semiHidden/>
    <w:rsid w:val="00AD7268"/>
  </w:style>
  <w:style w:type="table" w:customStyle="1" w:styleId="323">
    <w:name w:val="Сетка таблицы3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
    <w:name w:val="Сетка таблицы2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7"/>
    <w:uiPriority w:val="99"/>
    <w:semiHidden/>
    <w:unhideWhenUsed/>
    <w:rsid w:val="00AD7268"/>
  </w:style>
  <w:style w:type="numbering" w:customStyle="1" w:styleId="180">
    <w:name w:val="Нет списка18"/>
    <w:next w:val="a7"/>
    <w:uiPriority w:val="99"/>
    <w:semiHidden/>
    <w:rsid w:val="00AD7268"/>
  </w:style>
  <w:style w:type="numbering" w:customStyle="1" w:styleId="190">
    <w:name w:val="Нет списка19"/>
    <w:next w:val="a7"/>
    <w:uiPriority w:val="99"/>
    <w:semiHidden/>
    <w:unhideWhenUsed/>
    <w:rsid w:val="00AD7268"/>
  </w:style>
  <w:style w:type="numbering" w:customStyle="1" w:styleId="232">
    <w:name w:val="Нет списка23"/>
    <w:next w:val="a7"/>
    <w:semiHidden/>
    <w:rsid w:val="00AD7268"/>
  </w:style>
  <w:style w:type="numbering" w:customStyle="1" w:styleId="332">
    <w:name w:val="Нет списка33"/>
    <w:next w:val="a7"/>
    <w:semiHidden/>
    <w:rsid w:val="00AD7268"/>
  </w:style>
  <w:style w:type="numbering" w:customStyle="1" w:styleId="431">
    <w:name w:val="Нет списка43"/>
    <w:next w:val="a7"/>
    <w:uiPriority w:val="99"/>
    <w:semiHidden/>
    <w:unhideWhenUsed/>
    <w:rsid w:val="00AD7268"/>
  </w:style>
  <w:style w:type="numbering" w:customStyle="1" w:styleId="1131">
    <w:name w:val="Нет списка113"/>
    <w:next w:val="a7"/>
    <w:semiHidden/>
    <w:rsid w:val="00AD7268"/>
  </w:style>
  <w:style w:type="table" w:customStyle="1" w:styleId="161">
    <w:name w:val="Сетка таблицы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
    <w:name w:val="Сетка таблицы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7"/>
    <w:uiPriority w:val="99"/>
    <w:semiHidden/>
    <w:unhideWhenUsed/>
    <w:rsid w:val="00AD7268"/>
  </w:style>
  <w:style w:type="numbering" w:customStyle="1" w:styleId="1230">
    <w:name w:val="Нет списка123"/>
    <w:next w:val="a7"/>
    <w:semiHidden/>
    <w:rsid w:val="00AD7268"/>
  </w:style>
  <w:style w:type="table" w:customStyle="1" w:styleId="333">
    <w:name w:val="Сетка таблицы3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
    <w:name w:val="Сетка таблицы1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7"/>
    <w:uiPriority w:val="99"/>
    <w:semiHidden/>
    <w:unhideWhenUsed/>
    <w:rsid w:val="00AD7268"/>
  </w:style>
  <w:style w:type="numbering" w:customStyle="1" w:styleId="710">
    <w:name w:val="Нет списка71"/>
    <w:next w:val="a7"/>
    <w:uiPriority w:val="99"/>
    <w:semiHidden/>
    <w:unhideWhenUsed/>
    <w:rsid w:val="00AD7268"/>
  </w:style>
  <w:style w:type="numbering" w:customStyle="1" w:styleId="200">
    <w:name w:val="Нет списка20"/>
    <w:next w:val="a7"/>
    <w:uiPriority w:val="99"/>
    <w:semiHidden/>
    <w:rsid w:val="00AD7268"/>
  </w:style>
  <w:style w:type="numbering" w:customStyle="1" w:styleId="1100">
    <w:name w:val="Нет списка110"/>
    <w:next w:val="a7"/>
    <w:uiPriority w:val="99"/>
    <w:semiHidden/>
    <w:unhideWhenUsed/>
    <w:rsid w:val="00AD7268"/>
  </w:style>
  <w:style w:type="numbering" w:customStyle="1" w:styleId="241">
    <w:name w:val="Нет списка24"/>
    <w:next w:val="a7"/>
    <w:semiHidden/>
    <w:rsid w:val="00AD7268"/>
  </w:style>
  <w:style w:type="numbering" w:customStyle="1" w:styleId="340">
    <w:name w:val="Нет списка34"/>
    <w:next w:val="a7"/>
    <w:semiHidden/>
    <w:rsid w:val="00AD7268"/>
  </w:style>
  <w:style w:type="numbering" w:customStyle="1" w:styleId="441">
    <w:name w:val="Нет списка44"/>
    <w:next w:val="a7"/>
    <w:uiPriority w:val="99"/>
    <w:semiHidden/>
    <w:unhideWhenUsed/>
    <w:rsid w:val="00AD7268"/>
  </w:style>
  <w:style w:type="numbering" w:customStyle="1" w:styleId="1141">
    <w:name w:val="Нет списка114"/>
    <w:next w:val="a7"/>
    <w:semiHidden/>
    <w:rsid w:val="00AD7268"/>
  </w:style>
  <w:style w:type="table" w:customStyle="1" w:styleId="171">
    <w:name w:val="Сетка таблицы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
    <w:name w:val="Сетка таблицы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7"/>
    <w:uiPriority w:val="99"/>
    <w:semiHidden/>
    <w:unhideWhenUsed/>
    <w:rsid w:val="00AD7268"/>
  </w:style>
  <w:style w:type="numbering" w:customStyle="1" w:styleId="1240">
    <w:name w:val="Нет списка124"/>
    <w:next w:val="a7"/>
    <w:semiHidden/>
    <w:rsid w:val="00AD7268"/>
  </w:style>
  <w:style w:type="table" w:customStyle="1" w:styleId="341">
    <w:name w:val="Сетка таблицы3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
    <w:name w:val="Сетка таблицы1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7"/>
    <w:uiPriority w:val="99"/>
    <w:semiHidden/>
    <w:unhideWhenUsed/>
    <w:rsid w:val="00AD7268"/>
  </w:style>
  <w:style w:type="character" w:customStyle="1" w:styleId="ucoz-forum-post">
    <w:name w:val="ucoz-forum-post"/>
    <w:rsid w:val="00AD7268"/>
  </w:style>
  <w:style w:type="paragraph" w:customStyle="1" w:styleId="910">
    <w:name w:val="Заголовок 91"/>
    <w:basedOn w:val="a4"/>
    <w:next w:val="a4"/>
    <w:uiPriority w:val="99"/>
    <w:semiHidden/>
    <w:unhideWhenUsed/>
    <w:qFormat/>
    <w:rsid w:val="00AD7268"/>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7"/>
    <w:uiPriority w:val="99"/>
    <w:semiHidden/>
    <w:unhideWhenUsed/>
    <w:rsid w:val="00AD7268"/>
  </w:style>
  <w:style w:type="character" w:customStyle="1" w:styleId="1fd">
    <w:name w:val="Текст примечания Знак1"/>
    <w:uiPriority w:val="99"/>
    <w:rsid w:val="00AD7268"/>
  </w:style>
  <w:style w:type="character" w:customStyle="1" w:styleId="215">
    <w:name w:val="Основной текст с отступом 2 Знак1"/>
    <w:uiPriority w:val="99"/>
    <w:semiHidden/>
    <w:rsid w:val="00AD7268"/>
    <w:rPr>
      <w:rFonts w:ascii="Arial Unicode MS" w:eastAsia="Arial Unicode MS" w:hAnsi="Arial Unicode MS" w:cs="Arial Unicode MS"/>
      <w:color w:val="000000"/>
      <w:sz w:val="24"/>
      <w:szCs w:val="24"/>
    </w:rPr>
  </w:style>
  <w:style w:type="paragraph" w:customStyle="1" w:styleId="88">
    <w:name w:val="Основной текст8"/>
    <w:basedOn w:val="a4"/>
    <w:rsid w:val="00AD7268"/>
    <w:pPr>
      <w:jc w:val="both"/>
    </w:pPr>
    <w:rPr>
      <w:rFonts w:ascii="Arial" w:hAnsi="Arial"/>
      <w:sz w:val="24"/>
      <w:lang w:val="ru-RU"/>
    </w:rPr>
  </w:style>
  <w:style w:type="paragraph" w:customStyle="1" w:styleId="3fe">
    <w:name w:val="Обычный3"/>
    <w:rsid w:val="00AD7268"/>
    <w:pPr>
      <w:widowControl w:val="0"/>
      <w:snapToGrid w:val="0"/>
      <w:spacing w:line="300" w:lineRule="auto"/>
      <w:ind w:firstLine="560"/>
      <w:jc w:val="both"/>
    </w:pPr>
    <w:rPr>
      <w:sz w:val="24"/>
    </w:rPr>
  </w:style>
  <w:style w:type="paragraph" w:customStyle="1" w:styleId="98">
    <w:name w:val="Основной текст9"/>
    <w:basedOn w:val="a4"/>
    <w:rsid w:val="00AD7268"/>
    <w:pPr>
      <w:jc w:val="both"/>
    </w:pPr>
    <w:rPr>
      <w:rFonts w:ascii="Arial" w:hAnsi="Arial"/>
      <w:sz w:val="24"/>
      <w:lang w:val="ru-RU"/>
    </w:rPr>
  </w:style>
  <w:style w:type="paragraph" w:customStyle="1" w:styleId="affffff5">
    <w:name w:val="Комментарий"/>
    <w:basedOn w:val="a4"/>
    <w:next w:val="a4"/>
    <w:uiPriority w:val="99"/>
    <w:rsid w:val="00AD7268"/>
    <w:pPr>
      <w:shd w:val="clear" w:color="auto" w:fill="F0F0F0"/>
      <w:autoSpaceDE w:val="0"/>
      <w:autoSpaceDN w:val="0"/>
      <w:adjustRightInd w:val="0"/>
      <w:spacing w:before="75"/>
      <w:ind w:left="170"/>
      <w:jc w:val="both"/>
    </w:pPr>
    <w:rPr>
      <w:rFonts w:ascii="Arial" w:hAnsi="Arial" w:cs="Arial"/>
      <w:color w:val="353842"/>
      <w:sz w:val="24"/>
      <w:szCs w:val="24"/>
      <w:lang w:val="ru-RU"/>
    </w:rPr>
  </w:style>
  <w:style w:type="paragraph" w:customStyle="1" w:styleId="affffff6">
    <w:name w:val="Информация об изменениях документа"/>
    <w:basedOn w:val="affffff5"/>
    <w:next w:val="a4"/>
    <w:uiPriority w:val="99"/>
    <w:rsid w:val="00AD7268"/>
    <w:rPr>
      <w:i/>
      <w:iCs/>
    </w:rPr>
  </w:style>
  <w:style w:type="paragraph" w:customStyle="1" w:styleId="Heading">
    <w:name w:val="Heading"/>
    <w:rsid w:val="00AD7268"/>
    <w:pPr>
      <w:autoSpaceDE w:val="0"/>
      <w:autoSpaceDN w:val="0"/>
      <w:adjustRightInd w:val="0"/>
    </w:pPr>
    <w:rPr>
      <w:rFonts w:ascii="Arial" w:eastAsia="Calibri" w:hAnsi="Arial" w:cs="Arial"/>
      <w:b/>
      <w:bCs/>
      <w:sz w:val="22"/>
      <w:szCs w:val="22"/>
    </w:rPr>
  </w:style>
  <w:style w:type="paragraph" w:customStyle="1" w:styleId="4f3">
    <w:name w:val="Абзац списка4"/>
    <w:basedOn w:val="a4"/>
    <w:rsid w:val="00AD7268"/>
    <w:pPr>
      <w:ind w:left="720"/>
      <w:contextualSpacing/>
    </w:pPr>
    <w:rPr>
      <w:rFonts w:eastAsia="Calibri"/>
      <w:sz w:val="24"/>
      <w:szCs w:val="24"/>
      <w:lang w:val="ru-RU"/>
    </w:rPr>
  </w:style>
  <w:style w:type="paragraph" w:customStyle="1" w:styleId="4f4">
    <w:name w:val="Обычный4"/>
    <w:rsid w:val="00AD7268"/>
    <w:pPr>
      <w:widowControl w:val="0"/>
      <w:snapToGrid w:val="0"/>
      <w:spacing w:line="300" w:lineRule="auto"/>
      <w:ind w:firstLine="560"/>
      <w:jc w:val="both"/>
    </w:pPr>
    <w:rPr>
      <w:sz w:val="24"/>
    </w:rPr>
  </w:style>
  <w:style w:type="paragraph" w:customStyle="1" w:styleId="107">
    <w:name w:val="Основной текст10"/>
    <w:basedOn w:val="a4"/>
    <w:rsid w:val="00AD7268"/>
    <w:pPr>
      <w:jc w:val="both"/>
    </w:pPr>
    <w:rPr>
      <w:rFonts w:ascii="Arial" w:hAnsi="Arial"/>
      <w:sz w:val="24"/>
      <w:lang w:val="ru-RU"/>
    </w:rPr>
  </w:style>
  <w:style w:type="paragraph" w:customStyle="1" w:styleId="5d">
    <w:name w:val="Абзац списка5"/>
    <w:basedOn w:val="a4"/>
    <w:rsid w:val="00AD7268"/>
    <w:pPr>
      <w:ind w:left="720"/>
      <w:contextualSpacing/>
    </w:pPr>
    <w:rPr>
      <w:rFonts w:eastAsia="Calibri"/>
      <w:sz w:val="24"/>
      <w:szCs w:val="24"/>
      <w:lang w:val="ru-RU"/>
    </w:rPr>
  </w:style>
  <w:style w:type="paragraph" w:customStyle="1" w:styleId="5e">
    <w:name w:val="Обычный5"/>
    <w:rsid w:val="00AD7268"/>
    <w:pPr>
      <w:widowControl w:val="0"/>
      <w:snapToGrid w:val="0"/>
      <w:spacing w:line="300" w:lineRule="auto"/>
      <w:ind w:firstLine="560"/>
      <w:jc w:val="both"/>
    </w:pPr>
    <w:rPr>
      <w:sz w:val="24"/>
    </w:rPr>
  </w:style>
  <w:style w:type="paragraph" w:customStyle="1" w:styleId="11b">
    <w:name w:val="Основной текст11"/>
    <w:basedOn w:val="a4"/>
    <w:rsid w:val="00AD7268"/>
    <w:pPr>
      <w:jc w:val="both"/>
    </w:pPr>
    <w:rPr>
      <w:rFonts w:ascii="Arial" w:hAnsi="Arial"/>
      <w:sz w:val="24"/>
      <w:lang w:val="ru-RU"/>
    </w:rPr>
  </w:style>
  <w:style w:type="paragraph" w:customStyle="1" w:styleId="6a">
    <w:name w:val="Абзац списка6"/>
    <w:basedOn w:val="a4"/>
    <w:rsid w:val="00AD7268"/>
    <w:pPr>
      <w:ind w:left="720"/>
      <w:contextualSpacing/>
    </w:pPr>
    <w:rPr>
      <w:rFonts w:eastAsia="Calibri"/>
      <w:sz w:val="24"/>
      <w:szCs w:val="24"/>
      <w:lang w:val="ru-RU"/>
    </w:rPr>
  </w:style>
  <w:style w:type="paragraph" w:customStyle="1" w:styleId="6b">
    <w:name w:val="Обычный6"/>
    <w:rsid w:val="00AD7268"/>
    <w:pPr>
      <w:widowControl w:val="0"/>
      <w:snapToGrid w:val="0"/>
      <w:spacing w:line="300" w:lineRule="auto"/>
      <w:ind w:firstLine="560"/>
      <w:jc w:val="both"/>
    </w:pPr>
    <w:rPr>
      <w:sz w:val="24"/>
    </w:rPr>
  </w:style>
  <w:style w:type="paragraph" w:customStyle="1" w:styleId="125">
    <w:name w:val="Основной текст12"/>
    <w:basedOn w:val="a4"/>
    <w:rsid w:val="00AD7268"/>
    <w:pPr>
      <w:jc w:val="both"/>
    </w:pPr>
    <w:rPr>
      <w:rFonts w:ascii="Arial" w:hAnsi="Arial"/>
      <w:sz w:val="24"/>
      <w:lang w:val="ru-RU"/>
    </w:rPr>
  </w:style>
  <w:style w:type="character" w:customStyle="1" w:styleId="711">
    <w:name w:val="Заголовок 7 Знак1"/>
    <w:uiPriority w:val="9"/>
    <w:semiHidden/>
    <w:rsid w:val="00AD7268"/>
    <w:rPr>
      <w:rFonts w:ascii="Cambria" w:eastAsia="Times New Roman" w:hAnsi="Cambria" w:cs="Times New Roman"/>
      <w:bCs/>
      <w:i/>
      <w:iCs/>
      <w:smallCaps/>
      <w:color w:val="243F60"/>
      <w:lang w:eastAsia="ru-RU"/>
    </w:rPr>
  </w:style>
  <w:style w:type="character" w:customStyle="1" w:styleId="810">
    <w:name w:val="Заголовок 8 Знак1"/>
    <w:semiHidden/>
    <w:rsid w:val="00AD7268"/>
    <w:rPr>
      <w:rFonts w:ascii="Cambria" w:eastAsia="Times New Roman" w:hAnsi="Cambria" w:cs="Times New Roman"/>
      <w:bCs/>
      <w:smallCaps/>
      <w:color w:val="272727"/>
      <w:sz w:val="21"/>
      <w:szCs w:val="21"/>
      <w:lang w:eastAsia="ru-RU"/>
    </w:rPr>
  </w:style>
  <w:style w:type="character" w:customStyle="1" w:styleId="911">
    <w:name w:val="Заголовок 9 Знак1"/>
    <w:uiPriority w:val="99"/>
    <w:semiHidden/>
    <w:rsid w:val="00AD7268"/>
    <w:rPr>
      <w:rFonts w:ascii="Cambria" w:eastAsia="Times New Roman" w:hAnsi="Cambria" w:cs="Times New Roman"/>
      <w:bCs/>
      <w:i/>
      <w:iCs/>
      <w:smallCaps/>
      <w:color w:val="272727"/>
      <w:sz w:val="21"/>
      <w:szCs w:val="21"/>
      <w:lang w:eastAsia="ru-RU"/>
    </w:rPr>
  </w:style>
  <w:style w:type="character" w:customStyle="1" w:styleId="1fe">
    <w:name w:val="Текст выноски Знак1"/>
    <w:uiPriority w:val="99"/>
    <w:semiHidden/>
    <w:rsid w:val="00AD7268"/>
    <w:rPr>
      <w:rFonts w:ascii="Segoe UI" w:eastAsia="Arial Unicode MS" w:hAnsi="Segoe UI" w:cs="Segoe UI"/>
      <w:color w:val="000000"/>
      <w:sz w:val="18"/>
      <w:szCs w:val="18"/>
    </w:rPr>
  </w:style>
  <w:style w:type="character" w:customStyle="1" w:styleId="1ff">
    <w:name w:val="Верх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0">
    <w:name w:val="Ниж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1">
    <w:name w:val="Текст Знак1"/>
    <w:rsid w:val="00AD7268"/>
    <w:rPr>
      <w:rFonts w:ascii="Courier New" w:hAnsi="Courier New" w:cs="Courier New"/>
    </w:rPr>
  </w:style>
  <w:style w:type="character" w:customStyle="1" w:styleId="315">
    <w:name w:val="Основной текст с отступом 3 Знак1"/>
    <w:semiHidden/>
    <w:rsid w:val="00AD7268"/>
    <w:rPr>
      <w:rFonts w:ascii="Arial Unicode MS" w:eastAsia="Arial Unicode MS" w:hAnsi="Arial Unicode MS" w:cs="Arial Unicode MS"/>
      <w:color w:val="000000"/>
      <w:sz w:val="16"/>
      <w:szCs w:val="16"/>
    </w:rPr>
  </w:style>
  <w:style w:type="character" w:customStyle="1" w:styleId="216">
    <w:name w:val="Основной текст 2 Знак1"/>
    <w:uiPriority w:val="99"/>
    <w:semiHidden/>
    <w:rsid w:val="00AD7268"/>
    <w:rPr>
      <w:rFonts w:ascii="Arial Unicode MS" w:eastAsia="Arial Unicode MS" w:hAnsi="Arial Unicode MS" w:cs="Arial Unicode MS"/>
      <w:color w:val="000000"/>
      <w:sz w:val="24"/>
      <w:szCs w:val="24"/>
    </w:rPr>
  </w:style>
  <w:style w:type="character" w:customStyle="1" w:styleId="316">
    <w:name w:val="Основной текст 3 Знак1"/>
    <w:uiPriority w:val="99"/>
    <w:semiHidden/>
    <w:rsid w:val="00AD7268"/>
    <w:rPr>
      <w:rFonts w:ascii="Arial Unicode MS" w:eastAsia="Arial Unicode MS" w:hAnsi="Arial Unicode MS" w:cs="Arial Unicode MS"/>
      <w:color w:val="000000"/>
      <w:sz w:val="16"/>
      <w:szCs w:val="16"/>
    </w:rPr>
  </w:style>
  <w:style w:type="character" w:customStyle="1" w:styleId="1ff2">
    <w:name w:val="Тема примечания Знак1"/>
    <w:uiPriority w:val="99"/>
    <w:rsid w:val="00AD7268"/>
    <w:rPr>
      <w:b/>
      <w:bCs/>
    </w:rPr>
  </w:style>
  <w:style w:type="character" w:customStyle="1" w:styleId="1ff3">
    <w:name w:val="Схема документа Знак1"/>
    <w:semiHidden/>
    <w:rsid w:val="00AD7268"/>
    <w:rPr>
      <w:rFonts w:ascii="Segoe UI" w:eastAsia="Arial Unicode MS" w:hAnsi="Segoe UI" w:cs="Segoe UI"/>
      <w:color w:val="000000"/>
      <w:sz w:val="16"/>
      <w:szCs w:val="16"/>
    </w:rPr>
  </w:style>
  <w:style w:type="character" w:customStyle="1" w:styleId="1ff4">
    <w:name w:val="Подзаголовок Знак1"/>
    <w:rsid w:val="00AD7268"/>
    <w:rPr>
      <w:rFonts w:ascii="Calibri" w:eastAsia="Times New Roman" w:hAnsi="Calibri" w:cs="Times New Roman"/>
      <w:color w:val="5A5A5A"/>
      <w:spacing w:val="15"/>
      <w:sz w:val="22"/>
      <w:szCs w:val="22"/>
    </w:rPr>
  </w:style>
  <w:style w:type="character" w:customStyle="1" w:styleId="1ff5">
    <w:name w:val="Дата Знак1"/>
    <w:semiHidden/>
    <w:rsid w:val="00AD7268"/>
    <w:rPr>
      <w:rFonts w:ascii="Arial Unicode MS" w:eastAsia="Arial Unicode MS" w:hAnsi="Arial Unicode MS" w:cs="Arial Unicode MS"/>
      <w:color w:val="000000"/>
      <w:sz w:val="24"/>
      <w:szCs w:val="24"/>
    </w:rPr>
  </w:style>
  <w:style w:type="character" w:customStyle="1" w:styleId="1ff6">
    <w:name w:val="Заголовок записки Знак1"/>
    <w:semiHidden/>
    <w:rsid w:val="00AD7268"/>
    <w:rPr>
      <w:rFonts w:ascii="Arial Unicode MS" w:eastAsia="Arial Unicode MS" w:hAnsi="Arial Unicode MS" w:cs="Arial Unicode MS"/>
      <w:color w:val="000000"/>
      <w:sz w:val="24"/>
      <w:szCs w:val="24"/>
    </w:rPr>
  </w:style>
  <w:style w:type="character" w:customStyle="1" w:styleId="2ff4">
    <w:name w:val="Дата2"/>
    <w:rsid w:val="00AD7268"/>
    <w:rPr>
      <w:rFonts w:ascii="Times New Roman" w:hAnsi="Times New Roman" w:cs="Times New Roman" w:hint="default"/>
    </w:rPr>
  </w:style>
  <w:style w:type="character" w:customStyle="1" w:styleId="apple-style-span">
    <w:name w:val="apple-style-span"/>
    <w:rsid w:val="00AD7268"/>
  </w:style>
  <w:style w:type="character" w:customStyle="1" w:styleId="okpdspan">
    <w:name w:val="okpd_span"/>
    <w:rsid w:val="00AD7268"/>
  </w:style>
  <w:style w:type="character" w:customStyle="1" w:styleId="3ff">
    <w:name w:val="Дата3"/>
    <w:rsid w:val="00AD7268"/>
    <w:rPr>
      <w:rFonts w:ascii="Times New Roman" w:hAnsi="Times New Roman" w:cs="Times New Roman" w:hint="default"/>
    </w:rPr>
  </w:style>
  <w:style w:type="character" w:customStyle="1" w:styleId="4f5">
    <w:name w:val="Дата4"/>
    <w:rsid w:val="00AD7268"/>
    <w:rPr>
      <w:rFonts w:ascii="Times New Roman" w:hAnsi="Times New Roman" w:cs="Times New Roman" w:hint="default"/>
    </w:rPr>
  </w:style>
  <w:style w:type="character" w:customStyle="1" w:styleId="5f">
    <w:name w:val="Дата5"/>
    <w:rsid w:val="00AD7268"/>
    <w:rPr>
      <w:rFonts w:ascii="Times New Roman" w:hAnsi="Times New Roman" w:cs="Times New Roman" w:hint="default"/>
    </w:rPr>
  </w:style>
  <w:style w:type="table" w:customStyle="1" w:styleId="414">
    <w:name w:val="Сетка таблицы4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
    <w:name w:val="Сетка таблицы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
    <w:name w:val="Сетка таблицы3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
    <w:name w:val="Сетка таблицы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AD7268"/>
    <w:rPr>
      <w:rFonts w:ascii="Calibri Light" w:eastAsia="Times New Roman" w:hAnsi="Calibri Light" w:cs="Times New Roman"/>
      <w:sz w:val="22"/>
      <w:szCs w:val="22"/>
    </w:rPr>
  </w:style>
  <w:style w:type="numbering" w:customStyle="1" w:styleId="251">
    <w:name w:val="Нет списка25"/>
    <w:next w:val="a7"/>
    <w:uiPriority w:val="99"/>
    <w:semiHidden/>
    <w:rsid w:val="00AD7268"/>
  </w:style>
  <w:style w:type="numbering" w:customStyle="1" w:styleId="1150">
    <w:name w:val="Нет списка115"/>
    <w:next w:val="a7"/>
    <w:uiPriority w:val="99"/>
    <w:semiHidden/>
    <w:unhideWhenUsed/>
    <w:rsid w:val="00AD7268"/>
  </w:style>
  <w:style w:type="numbering" w:customStyle="1" w:styleId="260">
    <w:name w:val="Нет списка26"/>
    <w:next w:val="a7"/>
    <w:semiHidden/>
    <w:rsid w:val="00AD7268"/>
  </w:style>
  <w:style w:type="numbering" w:customStyle="1" w:styleId="350">
    <w:name w:val="Нет списка35"/>
    <w:next w:val="a7"/>
    <w:semiHidden/>
    <w:rsid w:val="00AD7268"/>
  </w:style>
  <w:style w:type="numbering" w:customStyle="1" w:styleId="451">
    <w:name w:val="Нет списка45"/>
    <w:next w:val="a7"/>
    <w:uiPriority w:val="99"/>
    <w:semiHidden/>
    <w:unhideWhenUsed/>
    <w:rsid w:val="00AD7268"/>
  </w:style>
  <w:style w:type="numbering" w:customStyle="1" w:styleId="1160">
    <w:name w:val="Нет списка116"/>
    <w:next w:val="a7"/>
    <w:semiHidden/>
    <w:rsid w:val="00AD7268"/>
  </w:style>
  <w:style w:type="table" w:customStyle="1" w:styleId="181">
    <w:name w:val="Сетка таблицы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7"/>
    <w:uiPriority w:val="99"/>
    <w:semiHidden/>
    <w:unhideWhenUsed/>
    <w:rsid w:val="00AD7268"/>
  </w:style>
  <w:style w:type="numbering" w:customStyle="1" w:styleId="1250">
    <w:name w:val="Нет списка125"/>
    <w:next w:val="a7"/>
    <w:semiHidden/>
    <w:rsid w:val="00AD7268"/>
  </w:style>
  <w:style w:type="table" w:customStyle="1" w:styleId="351">
    <w:name w:val="Сетка таблицы3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7"/>
    <w:uiPriority w:val="99"/>
    <w:semiHidden/>
    <w:unhideWhenUsed/>
    <w:rsid w:val="00AD7268"/>
  </w:style>
  <w:style w:type="numbering" w:customStyle="1" w:styleId="730">
    <w:name w:val="Нет списка73"/>
    <w:next w:val="a7"/>
    <w:uiPriority w:val="99"/>
    <w:semiHidden/>
    <w:unhideWhenUsed/>
    <w:rsid w:val="00AD7268"/>
  </w:style>
  <w:style w:type="table" w:customStyle="1" w:styleId="424">
    <w:name w:val="Сетка таблицы42"/>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7">
    <w:name w:val="Символ сноски"/>
    <w:rsid w:val="00AD7268"/>
    <w:rPr>
      <w:vertAlign w:val="superscript"/>
    </w:rPr>
  </w:style>
  <w:style w:type="paragraph" w:customStyle="1" w:styleId="Footnote">
    <w:name w:val="Footnote"/>
    <w:basedOn w:val="Standard"/>
    <w:rsid w:val="00AD7268"/>
    <w:pPr>
      <w:widowControl w:val="0"/>
      <w:suppressLineNumbers/>
      <w:shd w:val="clear" w:color="auto" w:fill="FFFFFF"/>
      <w:spacing w:after="300" w:line="240" w:lineRule="atLeast"/>
      <w:ind w:left="283" w:hanging="283"/>
      <w:textAlignment w:val="baseline"/>
    </w:pPr>
    <w:rPr>
      <w:rFonts w:eastAsia="Calibri"/>
      <w:color w:val="00000A"/>
      <w:sz w:val="21"/>
      <w:szCs w:val="21"/>
      <w:lang w:val="en-US" w:eastAsia="en-US"/>
    </w:rPr>
  </w:style>
  <w:style w:type="character" w:customStyle="1" w:styleId="1ff7">
    <w:name w:val="Знак сноски1"/>
    <w:rsid w:val="00AD7268"/>
    <w:rPr>
      <w:rFonts w:cs="Times New Roman"/>
      <w:position w:val="11"/>
      <w:sz w:val="16"/>
    </w:rPr>
  </w:style>
  <w:style w:type="paragraph" w:customStyle="1" w:styleId="1ff8">
    <w:name w:val="Текст сноски1"/>
    <w:basedOn w:val="a4"/>
    <w:rsid w:val="00AD7268"/>
    <w:pPr>
      <w:suppressAutoHyphens/>
    </w:pPr>
    <w:rPr>
      <w:color w:val="00000A"/>
      <w:lang w:eastAsia="ar-SA"/>
    </w:rPr>
  </w:style>
  <w:style w:type="paragraph" w:customStyle="1" w:styleId="317">
    <w:name w:val="Основной текст 31"/>
    <w:basedOn w:val="a4"/>
    <w:rsid w:val="00AD7268"/>
    <w:pPr>
      <w:suppressAutoHyphens/>
      <w:jc w:val="both"/>
    </w:pPr>
    <w:rPr>
      <w:sz w:val="24"/>
      <w:lang w:val="ru-RU" w:eastAsia="ar-SA"/>
    </w:rPr>
  </w:style>
  <w:style w:type="numbering" w:customStyle="1" w:styleId="270">
    <w:name w:val="Нет списка27"/>
    <w:next w:val="a7"/>
    <w:uiPriority w:val="99"/>
    <w:semiHidden/>
    <w:unhideWhenUsed/>
    <w:rsid w:val="00AD7268"/>
  </w:style>
  <w:style w:type="paragraph" w:customStyle="1" w:styleId="affffff8">
    <w:name w:val="Содержимое таблицы"/>
    <w:basedOn w:val="a4"/>
    <w:qFormat/>
    <w:rsid w:val="00AD7268"/>
    <w:pPr>
      <w:suppressLineNumbers/>
      <w:suppressAutoHyphens/>
    </w:pPr>
    <w:rPr>
      <w:sz w:val="24"/>
      <w:szCs w:val="24"/>
      <w:lang w:val="ru-RU" w:eastAsia="ar-SA"/>
    </w:rPr>
  </w:style>
  <w:style w:type="paragraph" w:customStyle="1" w:styleId="affffff9">
    <w:name w:val="Заголовок таблицы"/>
    <w:basedOn w:val="affffff8"/>
    <w:rsid w:val="00AD7268"/>
    <w:pPr>
      <w:jc w:val="center"/>
    </w:pPr>
    <w:rPr>
      <w:b/>
      <w:bCs/>
    </w:rPr>
  </w:style>
  <w:style w:type="table" w:customStyle="1" w:styleId="191">
    <w:name w:val="Сетка таблицы19"/>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4"/>
    <w:rsid w:val="00AD7268"/>
    <w:pPr>
      <w:spacing w:before="100" w:beforeAutospacing="1" w:after="100" w:afterAutospacing="1"/>
    </w:pPr>
    <w:rPr>
      <w:sz w:val="24"/>
      <w:szCs w:val="24"/>
      <w:lang w:val="ru-RU"/>
    </w:rPr>
  </w:style>
  <w:style w:type="character" w:customStyle="1" w:styleId="WW8Num1z0">
    <w:name w:val="WW8Num1z0"/>
    <w:rsid w:val="00AD7268"/>
    <w:rPr>
      <w:rFonts w:cs="Times New Roman"/>
    </w:rPr>
  </w:style>
  <w:style w:type="character" w:customStyle="1" w:styleId="WW8Num1z1">
    <w:name w:val="WW8Num1z1"/>
    <w:rsid w:val="00AD7268"/>
  </w:style>
  <w:style w:type="character" w:customStyle="1" w:styleId="WW8Num1z2">
    <w:name w:val="WW8Num1z2"/>
    <w:rsid w:val="00AD7268"/>
  </w:style>
  <w:style w:type="character" w:customStyle="1" w:styleId="WW8Num1z3">
    <w:name w:val="WW8Num1z3"/>
    <w:rsid w:val="00AD7268"/>
  </w:style>
  <w:style w:type="character" w:customStyle="1" w:styleId="WW8Num1z4">
    <w:name w:val="WW8Num1z4"/>
    <w:rsid w:val="00AD7268"/>
  </w:style>
  <w:style w:type="character" w:customStyle="1" w:styleId="WW8Num1z5">
    <w:name w:val="WW8Num1z5"/>
    <w:rsid w:val="00AD7268"/>
  </w:style>
  <w:style w:type="character" w:customStyle="1" w:styleId="WW8Num1z6">
    <w:name w:val="WW8Num1z6"/>
    <w:rsid w:val="00AD7268"/>
  </w:style>
  <w:style w:type="character" w:customStyle="1" w:styleId="WW8Num1z7">
    <w:name w:val="WW8Num1z7"/>
    <w:rsid w:val="00AD7268"/>
  </w:style>
  <w:style w:type="character" w:customStyle="1" w:styleId="WW8Num1z8">
    <w:name w:val="WW8Num1z8"/>
    <w:rsid w:val="00AD7268"/>
  </w:style>
  <w:style w:type="character" w:customStyle="1" w:styleId="WW8Num2z0">
    <w:name w:val="WW8Num2z0"/>
    <w:rsid w:val="00AD7268"/>
    <w:rPr>
      <w:rFonts w:cs="Times New Roman"/>
    </w:rPr>
  </w:style>
  <w:style w:type="character" w:customStyle="1" w:styleId="WW8Num2z1">
    <w:name w:val="WW8Num2z1"/>
    <w:rsid w:val="00AD7268"/>
  </w:style>
  <w:style w:type="character" w:customStyle="1" w:styleId="WW8Num2z2">
    <w:name w:val="WW8Num2z2"/>
    <w:rsid w:val="00AD7268"/>
  </w:style>
  <w:style w:type="character" w:customStyle="1" w:styleId="WW8Num2z3">
    <w:name w:val="WW8Num2z3"/>
    <w:rsid w:val="00AD7268"/>
  </w:style>
  <w:style w:type="character" w:customStyle="1" w:styleId="WW8Num2z4">
    <w:name w:val="WW8Num2z4"/>
    <w:rsid w:val="00AD7268"/>
  </w:style>
  <w:style w:type="character" w:customStyle="1" w:styleId="WW8Num2z5">
    <w:name w:val="WW8Num2z5"/>
    <w:rsid w:val="00AD7268"/>
  </w:style>
  <w:style w:type="character" w:customStyle="1" w:styleId="WW8Num2z6">
    <w:name w:val="WW8Num2z6"/>
    <w:rsid w:val="00AD7268"/>
  </w:style>
  <w:style w:type="character" w:customStyle="1" w:styleId="WW8Num2z7">
    <w:name w:val="WW8Num2z7"/>
    <w:rsid w:val="00AD7268"/>
  </w:style>
  <w:style w:type="character" w:customStyle="1" w:styleId="WW8Num2z8">
    <w:name w:val="WW8Num2z8"/>
    <w:rsid w:val="00AD7268"/>
  </w:style>
  <w:style w:type="character" w:customStyle="1" w:styleId="5f0">
    <w:name w:val="Основной шрифт абзаца5"/>
    <w:rsid w:val="00AD7268"/>
  </w:style>
  <w:style w:type="character" w:customStyle="1" w:styleId="4f6">
    <w:name w:val="Основной шрифт абзаца4"/>
    <w:rsid w:val="00AD7268"/>
  </w:style>
  <w:style w:type="character" w:customStyle="1" w:styleId="3ff0">
    <w:name w:val="Основной шрифт абзаца3"/>
    <w:rsid w:val="00AD7268"/>
  </w:style>
  <w:style w:type="character" w:customStyle="1" w:styleId="2ff5">
    <w:name w:val="Основной шрифт абзаца2"/>
    <w:rsid w:val="00AD7268"/>
  </w:style>
  <w:style w:type="character" w:customStyle="1" w:styleId="WW8Num3z0">
    <w:name w:val="WW8Num3z0"/>
    <w:rsid w:val="00AD7268"/>
    <w:rPr>
      <w:rFonts w:cs="Times New Roman"/>
    </w:rPr>
  </w:style>
  <w:style w:type="character" w:customStyle="1" w:styleId="WW8Num4z0">
    <w:name w:val="WW8Num4z0"/>
    <w:rsid w:val="00AD7268"/>
    <w:rPr>
      <w:rFonts w:cs="Times New Roman"/>
    </w:rPr>
  </w:style>
  <w:style w:type="character" w:customStyle="1" w:styleId="WW8Num5z0">
    <w:name w:val="WW8Num5z0"/>
    <w:rsid w:val="00AD7268"/>
    <w:rPr>
      <w:rFonts w:ascii="Symbol" w:hAnsi="Symbol" w:cs="Symbol"/>
    </w:rPr>
  </w:style>
  <w:style w:type="character" w:customStyle="1" w:styleId="WW8Num6z0">
    <w:name w:val="WW8Num6z0"/>
    <w:rsid w:val="00AD7268"/>
    <w:rPr>
      <w:rFonts w:ascii="Symbol" w:hAnsi="Symbol" w:cs="Symbol"/>
    </w:rPr>
  </w:style>
  <w:style w:type="character" w:customStyle="1" w:styleId="WW8Num7z0">
    <w:name w:val="WW8Num7z0"/>
    <w:rsid w:val="00AD7268"/>
    <w:rPr>
      <w:rFonts w:ascii="Symbol" w:hAnsi="Symbol" w:cs="Symbol"/>
    </w:rPr>
  </w:style>
  <w:style w:type="character" w:customStyle="1" w:styleId="WW8Num8z0">
    <w:name w:val="WW8Num8z0"/>
    <w:rsid w:val="00AD7268"/>
    <w:rPr>
      <w:rFonts w:ascii="Symbol" w:hAnsi="Symbol" w:cs="Symbol"/>
    </w:rPr>
  </w:style>
  <w:style w:type="character" w:customStyle="1" w:styleId="WW8Num9z0">
    <w:name w:val="WW8Num9z0"/>
    <w:rsid w:val="00AD7268"/>
    <w:rPr>
      <w:rFonts w:cs="Times New Roman"/>
    </w:rPr>
  </w:style>
  <w:style w:type="character" w:customStyle="1" w:styleId="WW8Num10z0">
    <w:name w:val="WW8Num10z0"/>
    <w:rsid w:val="00AD7268"/>
    <w:rPr>
      <w:rFonts w:ascii="Symbol" w:hAnsi="Symbol" w:cs="Symbol"/>
    </w:rPr>
  </w:style>
  <w:style w:type="character" w:customStyle="1" w:styleId="WW8Num11z0">
    <w:name w:val="WW8Num11z0"/>
    <w:rsid w:val="00AD7268"/>
    <w:rPr>
      <w:rFonts w:cs="Times New Roman"/>
    </w:rPr>
  </w:style>
  <w:style w:type="character" w:customStyle="1" w:styleId="WW8Num12z0">
    <w:name w:val="WW8Num12z0"/>
    <w:rsid w:val="00AD7268"/>
    <w:rPr>
      <w:rFonts w:cs="Times New Roman"/>
    </w:rPr>
  </w:style>
  <w:style w:type="character" w:customStyle="1" w:styleId="WW8Num13z0">
    <w:name w:val="WW8Num13z0"/>
    <w:rsid w:val="00AD7268"/>
    <w:rPr>
      <w:rFonts w:cs="Times New Roman"/>
    </w:rPr>
  </w:style>
  <w:style w:type="character" w:customStyle="1" w:styleId="WW8Num14z0">
    <w:name w:val="WW8Num14z0"/>
    <w:rsid w:val="00AD7268"/>
    <w:rPr>
      <w:rFonts w:cs="Times New Roman"/>
    </w:rPr>
  </w:style>
  <w:style w:type="character" w:customStyle="1" w:styleId="WW8Num15z0">
    <w:name w:val="WW8Num15z0"/>
    <w:rsid w:val="00AD7268"/>
    <w:rPr>
      <w:rFonts w:ascii="Symbol" w:hAnsi="Symbol" w:cs="Symbol"/>
      <w:sz w:val="20"/>
    </w:rPr>
  </w:style>
  <w:style w:type="character" w:customStyle="1" w:styleId="WW8Num15z1">
    <w:name w:val="WW8Num15z1"/>
    <w:rsid w:val="00AD7268"/>
    <w:rPr>
      <w:rFonts w:ascii="Courier New" w:hAnsi="Courier New" w:cs="Courier New"/>
      <w:sz w:val="20"/>
    </w:rPr>
  </w:style>
  <w:style w:type="character" w:customStyle="1" w:styleId="WW8Num15z2">
    <w:name w:val="WW8Num15z2"/>
    <w:rsid w:val="00AD7268"/>
    <w:rPr>
      <w:rFonts w:ascii="Wingdings" w:hAnsi="Wingdings" w:cs="Wingdings"/>
      <w:sz w:val="20"/>
    </w:rPr>
  </w:style>
  <w:style w:type="character" w:customStyle="1" w:styleId="WW8Num16z0">
    <w:name w:val="WW8Num16z0"/>
    <w:rsid w:val="00AD7268"/>
    <w:rPr>
      <w:rFonts w:cs="Times New Roman"/>
    </w:rPr>
  </w:style>
  <w:style w:type="character" w:customStyle="1" w:styleId="WW8Num17z0">
    <w:name w:val="WW8Num17z0"/>
    <w:rsid w:val="00AD7268"/>
    <w:rPr>
      <w:rFonts w:cs="Times New Roman"/>
    </w:rPr>
  </w:style>
  <w:style w:type="character" w:customStyle="1" w:styleId="WW8Num18z0">
    <w:name w:val="WW8Num18z0"/>
    <w:rsid w:val="00AD7268"/>
    <w:rPr>
      <w:rFonts w:cs="Times New Roman"/>
    </w:rPr>
  </w:style>
  <w:style w:type="character" w:customStyle="1" w:styleId="WW8Num19z0">
    <w:name w:val="WW8Num19z0"/>
    <w:rsid w:val="00AD7268"/>
    <w:rPr>
      <w:rFonts w:cs="Times New Roman"/>
    </w:rPr>
  </w:style>
  <w:style w:type="character" w:customStyle="1" w:styleId="WW8Num20z0">
    <w:name w:val="WW8Num20z0"/>
    <w:rsid w:val="00AD7268"/>
    <w:rPr>
      <w:rFonts w:cs="Times New Roman"/>
    </w:rPr>
  </w:style>
  <w:style w:type="character" w:customStyle="1" w:styleId="WW8Num21z0">
    <w:name w:val="WW8Num21z0"/>
    <w:rsid w:val="00AD7268"/>
    <w:rPr>
      <w:rFonts w:cs="Times New Roman"/>
    </w:rPr>
  </w:style>
  <w:style w:type="character" w:customStyle="1" w:styleId="WW8Num22z0">
    <w:name w:val="WW8Num22z0"/>
    <w:rsid w:val="00AD7268"/>
    <w:rPr>
      <w:rFonts w:cs="Times New Roman"/>
    </w:rPr>
  </w:style>
  <w:style w:type="character" w:customStyle="1" w:styleId="WW8Num23z0">
    <w:name w:val="WW8Num23z0"/>
    <w:rsid w:val="00AD7268"/>
    <w:rPr>
      <w:rFonts w:ascii="Symbol" w:hAnsi="Symbol" w:cs="Symbol"/>
      <w:sz w:val="20"/>
    </w:rPr>
  </w:style>
  <w:style w:type="character" w:customStyle="1" w:styleId="WW8Num23z1">
    <w:name w:val="WW8Num23z1"/>
    <w:rsid w:val="00AD7268"/>
    <w:rPr>
      <w:rFonts w:ascii="Courier New" w:hAnsi="Courier New" w:cs="Courier New"/>
      <w:sz w:val="20"/>
    </w:rPr>
  </w:style>
  <w:style w:type="character" w:customStyle="1" w:styleId="WW8Num23z2">
    <w:name w:val="WW8Num23z2"/>
    <w:rsid w:val="00AD7268"/>
    <w:rPr>
      <w:rFonts w:ascii="Wingdings" w:hAnsi="Wingdings" w:cs="Wingdings"/>
      <w:sz w:val="20"/>
    </w:rPr>
  </w:style>
  <w:style w:type="character" w:customStyle="1" w:styleId="WW8Num24z0">
    <w:name w:val="WW8Num24z0"/>
    <w:rsid w:val="00AD7268"/>
    <w:rPr>
      <w:rFonts w:cs="Times New Roman"/>
    </w:rPr>
  </w:style>
  <w:style w:type="character" w:customStyle="1" w:styleId="WW8Num25z0">
    <w:name w:val="WW8Num25z0"/>
    <w:rsid w:val="00AD7268"/>
    <w:rPr>
      <w:rFonts w:cs="Times New Roman"/>
    </w:rPr>
  </w:style>
  <w:style w:type="character" w:customStyle="1" w:styleId="WW8Num26z0">
    <w:name w:val="WW8Num26z0"/>
    <w:rsid w:val="00AD7268"/>
    <w:rPr>
      <w:rFonts w:cs="Times New Roman"/>
    </w:rPr>
  </w:style>
  <w:style w:type="character" w:customStyle="1" w:styleId="H2">
    <w:name w:val="H2 Знак Знак"/>
    <w:rsid w:val="00AD7268"/>
    <w:rPr>
      <w:rFonts w:ascii="Arial" w:hAnsi="Arial" w:cs="Arial"/>
      <w:color w:val="285360"/>
      <w:sz w:val="21"/>
      <w:szCs w:val="21"/>
    </w:rPr>
  </w:style>
  <w:style w:type="character" w:customStyle="1" w:styleId="89">
    <w:name w:val="Знак Знак8"/>
    <w:rsid w:val="00AD7268"/>
    <w:rPr>
      <w:rFonts w:ascii="Cambria" w:hAnsi="Cambria" w:cs="Times New Roman"/>
      <w:b/>
      <w:bCs/>
      <w:color w:val="4F81BD"/>
    </w:rPr>
  </w:style>
  <w:style w:type="character" w:customStyle="1" w:styleId="79">
    <w:name w:val="Знак Знак7"/>
    <w:rsid w:val="00AD7268"/>
    <w:rPr>
      <w:rFonts w:ascii="Cambria" w:hAnsi="Cambria" w:cs="Times New Roman"/>
      <w:b/>
      <w:bCs/>
      <w:i/>
      <w:iCs/>
      <w:color w:val="4F81BD"/>
    </w:rPr>
  </w:style>
  <w:style w:type="character" w:customStyle="1" w:styleId="5f1">
    <w:name w:val="Знак Знак5"/>
    <w:rsid w:val="00AD7268"/>
    <w:rPr>
      <w:rFonts w:ascii="Arial Narrow" w:hAnsi="Arial Narrow" w:cs="Times New Roman"/>
      <w:b/>
      <w:bCs/>
      <w:sz w:val="26"/>
    </w:rPr>
  </w:style>
  <w:style w:type="character" w:customStyle="1" w:styleId="4f7">
    <w:name w:val="Знак Знак4"/>
    <w:rsid w:val="00AD7268"/>
    <w:rPr>
      <w:rFonts w:ascii="Arial Narrow" w:hAnsi="Arial Narrow" w:cs="Times New Roman"/>
      <w:b/>
      <w:sz w:val="24"/>
      <w:szCs w:val="24"/>
    </w:rPr>
  </w:style>
  <w:style w:type="character" w:customStyle="1" w:styleId="3ff1">
    <w:name w:val="Знак Знак3"/>
    <w:rsid w:val="00AD7268"/>
    <w:rPr>
      <w:rFonts w:ascii="Arial Narrow" w:hAnsi="Arial Narrow" w:cs="Times New Roman"/>
      <w:b/>
      <w:iCs/>
      <w:sz w:val="24"/>
      <w:szCs w:val="24"/>
    </w:rPr>
  </w:style>
  <w:style w:type="character" w:customStyle="1" w:styleId="FontStyle26">
    <w:name w:val="Font Style26"/>
    <w:rsid w:val="00AD7268"/>
    <w:rPr>
      <w:rFonts w:ascii="Times New Roman" w:hAnsi="Times New Roman" w:cs="Times New Roman"/>
      <w:sz w:val="20"/>
    </w:rPr>
  </w:style>
  <w:style w:type="character" w:customStyle="1" w:styleId="fts-hit">
    <w:name w:val="fts-hit"/>
    <w:rsid w:val="00AD7268"/>
    <w:rPr>
      <w:rFonts w:cs="Times New Roman"/>
    </w:rPr>
  </w:style>
  <w:style w:type="character" w:customStyle="1" w:styleId="price">
    <w:name w:val="price"/>
    <w:rsid w:val="00AD7268"/>
  </w:style>
  <w:style w:type="character" w:customStyle="1" w:styleId="currency">
    <w:name w:val="currency"/>
    <w:rsid w:val="00AD7268"/>
  </w:style>
  <w:style w:type="character" w:customStyle="1" w:styleId="size4">
    <w:name w:val="size4"/>
    <w:rsid w:val="00AD7268"/>
    <w:rPr>
      <w:rFonts w:ascii="Arial" w:hAnsi="Arial" w:cs="Arial"/>
      <w:b/>
      <w:bCs/>
      <w:color w:val="FF4500"/>
      <w:sz w:val="30"/>
      <w:szCs w:val="30"/>
    </w:rPr>
  </w:style>
  <w:style w:type="character" w:customStyle="1" w:styleId="titlebrand-font2">
    <w:name w:val="title brand-font2"/>
    <w:rsid w:val="00AD7268"/>
  </w:style>
  <w:style w:type="character" w:customStyle="1" w:styleId="item-draftshow">
    <w:name w:val="item-draft_show"/>
    <w:rsid w:val="00AD7268"/>
  </w:style>
  <w:style w:type="character" w:customStyle="1" w:styleId="affffffa">
    <w:name w:val="Цветовое выделение"/>
    <w:rsid w:val="00AD7268"/>
    <w:rPr>
      <w:b/>
      <w:color w:val="000080"/>
    </w:rPr>
  </w:style>
  <w:style w:type="paragraph" w:styleId="affffffb">
    <w:name w:val="caption"/>
    <w:basedOn w:val="a4"/>
    <w:uiPriority w:val="35"/>
    <w:qFormat/>
    <w:rsid w:val="00AD7268"/>
    <w:pPr>
      <w:suppressLineNumbers/>
      <w:suppressAutoHyphens/>
      <w:spacing w:before="120" w:after="120"/>
    </w:pPr>
    <w:rPr>
      <w:rFonts w:ascii="Calibri" w:hAnsi="Calibri" w:cs="Mangal"/>
      <w:i/>
      <w:iCs/>
      <w:sz w:val="24"/>
      <w:szCs w:val="24"/>
      <w:lang w:val="ru-RU" w:eastAsia="zh-CN"/>
    </w:rPr>
  </w:style>
  <w:style w:type="paragraph" w:customStyle="1" w:styleId="5f2">
    <w:name w:val="Указатель5"/>
    <w:basedOn w:val="a4"/>
    <w:rsid w:val="00AD7268"/>
    <w:pPr>
      <w:suppressLineNumbers/>
      <w:suppressAutoHyphens/>
    </w:pPr>
    <w:rPr>
      <w:rFonts w:ascii="Calibri" w:hAnsi="Calibri" w:cs="Mangal"/>
      <w:sz w:val="22"/>
      <w:szCs w:val="22"/>
      <w:lang w:val="ru-RU" w:eastAsia="zh-CN"/>
    </w:rPr>
  </w:style>
  <w:style w:type="paragraph" w:customStyle="1" w:styleId="4f8">
    <w:name w:val="Название объекта4"/>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4f9">
    <w:name w:val="Указатель4"/>
    <w:basedOn w:val="a4"/>
    <w:rsid w:val="00AD7268"/>
    <w:pPr>
      <w:suppressLineNumbers/>
      <w:suppressAutoHyphens/>
    </w:pPr>
    <w:rPr>
      <w:rFonts w:ascii="Calibri" w:hAnsi="Calibri" w:cs="Mangal"/>
      <w:sz w:val="22"/>
      <w:szCs w:val="22"/>
      <w:lang w:val="ru-RU" w:eastAsia="zh-CN"/>
    </w:rPr>
  </w:style>
  <w:style w:type="paragraph" w:customStyle="1" w:styleId="3ff2">
    <w:name w:val="Название объекта3"/>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3ff3">
    <w:name w:val="Указатель3"/>
    <w:basedOn w:val="a4"/>
    <w:rsid w:val="00AD7268"/>
    <w:pPr>
      <w:suppressLineNumbers/>
      <w:suppressAutoHyphens/>
    </w:pPr>
    <w:rPr>
      <w:rFonts w:ascii="Calibri" w:hAnsi="Calibri" w:cs="Mangal"/>
      <w:sz w:val="22"/>
      <w:szCs w:val="22"/>
      <w:lang w:val="ru-RU" w:eastAsia="zh-CN"/>
    </w:rPr>
  </w:style>
  <w:style w:type="paragraph" w:customStyle="1" w:styleId="2ff6">
    <w:name w:val="Название объекта2"/>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2ff7">
    <w:name w:val="Указатель2"/>
    <w:basedOn w:val="a4"/>
    <w:rsid w:val="00AD7268"/>
    <w:pPr>
      <w:suppressLineNumbers/>
      <w:suppressAutoHyphens/>
    </w:pPr>
    <w:rPr>
      <w:rFonts w:ascii="Calibri" w:hAnsi="Calibri" w:cs="Mangal"/>
      <w:sz w:val="22"/>
      <w:szCs w:val="22"/>
      <w:lang w:val="ru-RU" w:eastAsia="zh-CN"/>
    </w:rPr>
  </w:style>
  <w:style w:type="paragraph" w:customStyle="1" w:styleId="1ff9">
    <w:name w:val="Название объекта1"/>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1ffa">
    <w:name w:val="Указатель1"/>
    <w:basedOn w:val="a4"/>
    <w:rsid w:val="00AD7268"/>
    <w:pPr>
      <w:suppressLineNumbers/>
      <w:suppressAutoHyphens/>
    </w:pPr>
    <w:rPr>
      <w:rFonts w:ascii="Calibri" w:hAnsi="Calibri" w:cs="Mangal"/>
      <w:sz w:val="22"/>
      <w:szCs w:val="22"/>
      <w:lang w:val="ru-RU" w:eastAsia="zh-CN"/>
    </w:rPr>
  </w:style>
  <w:style w:type="paragraph" w:customStyle="1" w:styleId="LO-Normal">
    <w:name w:val="LO-Normal"/>
    <w:rsid w:val="00AD7268"/>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rsid w:val="00AD7268"/>
    <w:rPr>
      <w:rFonts w:cs="Times New Roman"/>
      <w:color w:val="auto"/>
    </w:rPr>
  </w:style>
  <w:style w:type="paragraph" w:customStyle="1" w:styleId="Tabelle8pt">
    <w:name w:val="Tabelle 8pt"/>
    <w:basedOn w:val="LO-Normal"/>
    <w:next w:val="LO-Normal"/>
    <w:rsid w:val="00AD7268"/>
    <w:rPr>
      <w:rFonts w:cs="Times New Roman"/>
      <w:color w:val="auto"/>
    </w:rPr>
  </w:style>
  <w:style w:type="paragraph" w:customStyle="1" w:styleId="Tabelle9pt">
    <w:name w:val="Tabelle 9pt"/>
    <w:basedOn w:val="LO-Normal"/>
    <w:next w:val="LO-Normal"/>
    <w:rsid w:val="00AD7268"/>
    <w:rPr>
      <w:rFonts w:cs="Times New Roman"/>
      <w:color w:val="auto"/>
    </w:rPr>
  </w:style>
  <w:style w:type="paragraph" w:customStyle="1" w:styleId="Tab8ptEinzug">
    <w:name w:val="Tab 8pt Einzug"/>
    <w:basedOn w:val="LO-Normal"/>
    <w:next w:val="LO-Normal"/>
    <w:rsid w:val="00AD7268"/>
    <w:rPr>
      <w:rFonts w:cs="Times New Roman"/>
      <w:color w:val="auto"/>
    </w:rPr>
  </w:style>
  <w:style w:type="paragraph" w:customStyle="1" w:styleId="Printedin">
    <w:name w:val="Printed in"/>
    <w:basedOn w:val="LO-Normal"/>
    <w:next w:val="LO-Normal"/>
    <w:rsid w:val="00AD7268"/>
    <w:rPr>
      <w:rFonts w:cs="Times New Roman"/>
      <w:color w:val="auto"/>
    </w:rPr>
  </w:style>
  <w:style w:type="paragraph" w:customStyle="1" w:styleId="Titel9ptfett">
    <w:name w:val="Titel 9pt fett"/>
    <w:basedOn w:val="LO-Normal"/>
    <w:next w:val="LO-Normal"/>
    <w:rsid w:val="00AD7268"/>
    <w:rPr>
      <w:rFonts w:cs="Times New Roman"/>
      <w:color w:val="auto"/>
    </w:rPr>
  </w:style>
  <w:style w:type="paragraph" w:customStyle="1" w:styleId="rtejustify">
    <w:name w:val="rtejustify"/>
    <w:basedOn w:val="a4"/>
    <w:rsid w:val="00AD7268"/>
    <w:pPr>
      <w:suppressAutoHyphens/>
      <w:jc w:val="both"/>
      <w:textAlignment w:val="baseline"/>
    </w:pPr>
    <w:rPr>
      <w:sz w:val="24"/>
      <w:szCs w:val="24"/>
      <w:lang w:val="ru-RU" w:eastAsia="zh-CN"/>
    </w:rPr>
  </w:style>
  <w:style w:type="paragraph" w:customStyle="1" w:styleId="rtecenter">
    <w:name w:val="rtecenter"/>
    <w:basedOn w:val="a4"/>
    <w:rsid w:val="00AD7268"/>
    <w:pPr>
      <w:suppressAutoHyphens/>
      <w:jc w:val="center"/>
      <w:textAlignment w:val="baseline"/>
    </w:pPr>
    <w:rPr>
      <w:sz w:val="24"/>
      <w:szCs w:val="24"/>
      <w:lang w:val="ru-RU" w:eastAsia="zh-CN"/>
    </w:rPr>
  </w:style>
  <w:style w:type="paragraph" w:styleId="HTML">
    <w:name w:val="HTML Address"/>
    <w:basedOn w:val="a4"/>
    <w:link w:val="HTML0"/>
    <w:rsid w:val="00AD7268"/>
    <w:pPr>
      <w:suppressAutoHyphens/>
    </w:pPr>
    <w:rPr>
      <w:i/>
      <w:iCs/>
      <w:sz w:val="24"/>
      <w:szCs w:val="24"/>
      <w:lang w:eastAsia="zh-CN"/>
    </w:rPr>
  </w:style>
  <w:style w:type="character" w:customStyle="1" w:styleId="HTML0">
    <w:name w:val="Адрес HTML Знак"/>
    <w:link w:val="HTML"/>
    <w:rsid w:val="00AD7268"/>
    <w:rPr>
      <w:i/>
      <w:iCs/>
      <w:sz w:val="24"/>
      <w:szCs w:val="24"/>
      <w:lang w:eastAsia="zh-CN"/>
    </w:rPr>
  </w:style>
  <w:style w:type="character" w:customStyle="1" w:styleId="-">
    <w:name w:val="Интернет-ссылка"/>
    <w:uiPriority w:val="99"/>
    <w:rsid w:val="00AD7268"/>
    <w:rPr>
      <w:color w:val="0000FF"/>
      <w:u w:val="single"/>
    </w:rPr>
  </w:style>
  <w:style w:type="paragraph" w:customStyle="1" w:styleId="TableHeading">
    <w:name w:val="Table Heading"/>
    <w:basedOn w:val="a4"/>
    <w:rsid w:val="00AD7268"/>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280">
    <w:name w:val="Нет списка28"/>
    <w:next w:val="a7"/>
    <w:uiPriority w:val="99"/>
    <w:semiHidden/>
    <w:unhideWhenUsed/>
    <w:rsid w:val="00AD7268"/>
  </w:style>
  <w:style w:type="table" w:customStyle="1" w:styleId="201">
    <w:name w:val="Сетка таблицы20"/>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7"/>
    <w:uiPriority w:val="99"/>
    <w:semiHidden/>
    <w:unhideWhenUsed/>
    <w:rsid w:val="00AD7268"/>
  </w:style>
  <w:style w:type="table" w:customStyle="1" w:styleId="271">
    <w:name w:val="Сетка таблицы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7"/>
    <w:uiPriority w:val="99"/>
    <w:semiHidden/>
    <w:unhideWhenUsed/>
    <w:rsid w:val="00AD7268"/>
  </w:style>
  <w:style w:type="numbering" w:customStyle="1" w:styleId="2100">
    <w:name w:val="Нет списка210"/>
    <w:next w:val="a7"/>
    <w:semiHidden/>
    <w:unhideWhenUsed/>
    <w:rsid w:val="00AD7268"/>
  </w:style>
  <w:style w:type="numbering" w:customStyle="1" w:styleId="360">
    <w:name w:val="Нет списка36"/>
    <w:next w:val="a7"/>
    <w:semiHidden/>
    <w:unhideWhenUsed/>
    <w:rsid w:val="00AD7268"/>
  </w:style>
  <w:style w:type="table" w:customStyle="1" w:styleId="1101">
    <w:name w:val="Сетка таблицы1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AD7268"/>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7"/>
    <w:uiPriority w:val="99"/>
    <w:semiHidden/>
    <w:unhideWhenUsed/>
    <w:rsid w:val="00AD7268"/>
  </w:style>
  <w:style w:type="numbering" w:customStyle="1" w:styleId="1180">
    <w:name w:val="Нет списка118"/>
    <w:next w:val="a7"/>
    <w:semiHidden/>
    <w:rsid w:val="00AD7268"/>
  </w:style>
  <w:style w:type="table" w:customStyle="1" w:styleId="1161">
    <w:name w:val="Сетка таблицы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7"/>
    <w:uiPriority w:val="99"/>
    <w:semiHidden/>
    <w:unhideWhenUsed/>
    <w:rsid w:val="00AD7268"/>
  </w:style>
  <w:style w:type="numbering" w:customStyle="1" w:styleId="126">
    <w:name w:val="Нет списка126"/>
    <w:next w:val="a7"/>
    <w:semiHidden/>
    <w:rsid w:val="00AD7268"/>
  </w:style>
  <w:style w:type="table" w:customStyle="1" w:styleId="361">
    <w:name w:val="Сетка таблицы3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7">
    <w:name w:val="Знак2 Знак Знак Знак Знак Знак Знак1"/>
    <w:basedOn w:val="a4"/>
    <w:rsid w:val="00AD7268"/>
    <w:pPr>
      <w:spacing w:after="160" w:line="240" w:lineRule="exact"/>
    </w:pPr>
    <w:rPr>
      <w:rFonts w:ascii="Verdana" w:eastAsia="Arial Unicode MS" w:hAnsi="Verdana"/>
      <w:sz w:val="24"/>
      <w:szCs w:val="24"/>
      <w:lang w:eastAsia="en-US"/>
    </w:rPr>
  </w:style>
  <w:style w:type="paragraph" w:customStyle="1" w:styleId="1ffb">
    <w:name w:val="Знак Знак Знак Знак Знак Знак1"/>
    <w:basedOn w:val="a4"/>
    <w:rsid w:val="00AD7268"/>
    <w:pPr>
      <w:spacing w:after="160" w:line="240" w:lineRule="exact"/>
    </w:pPr>
    <w:rPr>
      <w:rFonts w:ascii="Verdana" w:eastAsia="Arial Unicode MS" w:hAnsi="Verdana" w:cs="Verdana"/>
      <w:sz w:val="24"/>
      <w:szCs w:val="24"/>
      <w:lang w:eastAsia="en-US"/>
    </w:rPr>
  </w:style>
  <w:style w:type="paragraph" w:customStyle="1" w:styleId="1ffc">
    <w:name w:val="Знак1"/>
    <w:basedOn w:val="a4"/>
    <w:rsid w:val="00AD7268"/>
    <w:pPr>
      <w:spacing w:after="160" w:line="240" w:lineRule="exact"/>
    </w:pPr>
    <w:rPr>
      <w:rFonts w:ascii="Verdana" w:eastAsia="Arial Unicode MS" w:hAnsi="Verdana"/>
      <w:sz w:val="24"/>
      <w:szCs w:val="24"/>
      <w:lang w:eastAsia="en-US"/>
    </w:rPr>
  </w:style>
  <w:style w:type="paragraph" w:customStyle="1" w:styleId="1114">
    <w:name w:val="Знак Знак111"/>
    <w:basedOn w:val="a4"/>
    <w:rsid w:val="00AD7268"/>
    <w:pPr>
      <w:spacing w:after="160" w:line="240" w:lineRule="exact"/>
    </w:pPr>
    <w:rPr>
      <w:rFonts w:ascii="Verdana" w:eastAsia="Arial Unicode MS" w:hAnsi="Verdana"/>
      <w:sz w:val="24"/>
      <w:szCs w:val="24"/>
      <w:lang w:eastAsia="en-US"/>
    </w:rPr>
  </w:style>
  <w:style w:type="character" w:customStyle="1" w:styleId="Absatz-Standardschriftart">
    <w:name w:val="Absatz-Standardschriftart"/>
    <w:rsid w:val="00AD7268"/>
  </w:style>
  <w:style w:type="character" w:customStyle="1" w:styleId="WW-Absatz-Standardschriftart">
    <w:name w:val="WW-Absatz-Standardschriftart"/>
    <w:rsid w:val="00AD7268"/>
  </w:style>
  <w:style w:type="character" w:customStyle="1" w:styleId="WW-Absatz-Standardschriftart1">
    <w:name w:val="WW-Absatz-Standardschriftart1"/>
    <w:rsid w:val="00AD7268"/>
  </w:style>
  <w:style w:type="character" w:customStyle="1" w:styleId="WW-Absatz-Standardschriftart11">
    <w:name w:val="WW-Absatz-Standardschriftart11"/>
    <w:rsid w:val="00AD7268"/>
  </w:style>
  <w:style w:type="character" w:customStyle="1" w:styleId="WW-Absatz-Standardschriftart111">
    <w:name w:val="WW-Absatz-Standardschriftart111"/>
    <w:rsid w:val="00AD7268"/>
  </w:style>
  <w:style w:type="character" w:customStyle="1" w:styleId="WW-Absatz-Standardschriftart1111">
    <w:name w:val="WW-Absatz-Standardschriftart1111"/>
    <w:rsid w:val="00AD7268"/>
  </w:style>
  <w:style w:type="character" w:customStyle="1" w:styleId="WW-Absatz-Standardschriftart11111">
    <w:name w:val="WW-Absatz-Standardschriftart11111"/>
    <w:rsid w:val="00AD7268"/>
  </w:style>
  <w:style w:type="character" w:customStyle="1" w:styleId="WW-Absatz-Standardschriftart111111">
    <w:name w:val="WW-Absatz-Standardschriftart111111"/>
    <w:rsid w:val="00AD7268"/>
  </w:style>
  <w:style w:type="character" w:customStyle="1" w:styleId="WW-Absatz-Standardschriftart1111111">
    <w:name w:val="WW-Absatz-Standardschriftart1111111"/>
    <w:rsid w:val="00AD7268"/>
  </w:style>
  <w:style w:type="character" w:customStyle="1" w:styleId="WW-Absatz-Standardschriftart11111111">
    <w:name w:val="WW-Absatz-Standardschriftart11111111"/>
    <w:rsid w:val="00AD7268"/>
  </w:style>
  <w:style w:type="character" w:customStyle="1" w:styleId="WW-Absatz-Standardschriftart111111111">
    <w:name w:val="WW-Absatz-Standardschriftart111111111"/>
    <w:rsid w:val="00AD7268"/>
  </w:style>
  <w:style w:type="character" w:customStyle="1" w:styleId="WW-Absatz-Standardschriftart1111111111">
    <w:name w:val="WW-Absatz-Standardschriftart1111111111"/>
    <w:rsid w:val="00AD7268"/>
  </w:style>
  <w:style w:type="character" w:customStyle="1" w:styleId="WW-Absatz-Standardschriftart11111111111">
    <w:name w:val="WW-Absatz-Standardschriftart11111111111"/>
    <w:rsid w:val="00AD7268"/>
  </w:style>
  <w:style w:type="character" w:customStyle="1" w:styleId="WW8Num5z1">
    <w:name w:val="WW8Num5z1"/>
    <w:rsid w:val="00AD7268"/>
    <w:rPr>
      <w:b/>
    </w:rPr>
  </w:style>
  <w:style w:type="paragraph" w:customStyle="1" w:styleId="2ff8">
    <w:name w:val="Название2"/>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d">
    <w:name w:val="Название1"/>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e">
    <w:name w:val="Текст выноски1"/>
    <w:rsid w:val="00AD7268"/>
    <w:pPr>
      <w:widowControl w:val="0"/>
      <w:suppressAutoHyphens/>
      <w:spacing w:line="100" w:lineRule="atLeast"/>
    </w:pPr>
    <w:rPr>
      <w:rFonts w:ascii="Tahoma" w:eastAsia="Lucida Sans Unicode" w:hAnsi="Tahoma" w:cs="Tahoma"/>
      <w:kern w:val="1"/>
      <w:sz w:val="16"/>
      <w:szCs w:val="16"/>
      <w:lang w:eastAsia="ar-SA"/>
    </w:rPr>
  </w:style>
  <w:style w:type="character" w:customStyle="1" w:styleId="affffffc">
    <w:name w:val="Символ нумерации"/>
    <w:rsid w:val="00AD7268"/>
  </w:style>
  <w:style w:type="character" w:customStyle="1" w:styleId="wmi-callto">
    <w:name w:val="wmi-callto"/>
    <w:rsid w:val="00AD7268"/>
  </w:style>
  <w:style w:type="character" w:customStyle="1" w:styleId="WW-Absatz-Standardschriftart111111111111">
    <w:name w:val="WW-Absatz-Standardschriftart111111111111"/>
    <w:rsid w:val="00AD7268"/>
  </w:style>
  <w:style w:type="character" w:customStyle="1" w:styleId="WW-Absatz-Standardschriftart1111111111111">
    <w:name w:val="WW-Absatz-Standardschriftart1111111111111"/>
    <w:rsid w:val="00AD7268"/>
  </w:style>
  <w:style w:type="character" w:customStyle="1" w:styleId="WW-Absatz-Standardschriftart11111111111111">
    <w:name w:val="WW-Absatz-Standardschriftart11111111111111"/>
    <w:rsid w:val="00AD7268"/>
  </w:style>
  <w:style w:type="character" w:customStyle="1" w:styleId="WW-Absatz-Standardschriftart111111111111111">
    <w:name w:val="WW-Absatz-Standardschriftart111111111111111"/>
    <w:rsid w:val="00AD7268"/>
  </w:style>
  <w:style w:type="character" w:customStyle="1" w:styleId="WW-Absatz-Standardschriftart1111111111111111">
    <w:name w:val="WW-Absatz-Standardschriftart1111111111111111"/>
    <w:rsid w:val="00AD7268"/>
  </w:style>
  <w:style w:type="character" w:customStyle="1" w:styleId="WW-Absatz-Standardschriftart11111111111111111">
    <w:name w:val="WW-Absatz-Standardschriftart11111111111111111"/>
    <w:rsid w:val="00AD7268"/>
  </w:style>
  <w:style w:type="character" w:customStyle="1" w:styleId="WW-Absatz-Standardschriftart111111111111111111">
    <w:name w:val="WW-Absatz-Standardschriftart111111111111111111"/>
    <w:rsid w:val="00AD7268"/>
  </w:style>
  <w:style w:type="character" w:customStyle="1" w:styleId="WW-Absatz-Standardschriftart1111111111111111111">
    <w:name w:val="WW-Absatz-Standardschriftart1111111111111111111"/>
    <w:rsid w:val="00AD7268"/>
  </w:style>
  <w:style w:type="character" w:customStyle="1" w:styleId="WW-Absatz-Standardschriftart11111111111111111111">
    <w:name w:val="WW-Absatz-Standardschriftart11111111111111111111"/>
    <w:rsid w:val="00AD7268"/>
  </w:style>
  <w:style w:type="paragraph" w:customStyle="1" w:styleId="318">
    <w:name w:val="Основной текст с отступом 31"/>
    <w:basedOn w:val="a4"/>
    <w:rsid w:val="00AD7268"/>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d">
    <w:name w:val="Содержимое врезки"/>
    <w:basedOn w:val="ae"/>
    <w:rsid w:val="00AD7268"/>
    <w:pPr>
      <w:suppressAutoHyphens/>
      <w:spacing w:line="276" w:lineRule="auto"/>
    </w:pPr>
    <w:rPr>
      <w:rFonts w:ascii="Calibri" w:eastAsia="Lucida Sans Unicode" w:hAnsi="Calibri" w:cs="font296"/>
      <w:kern w:val="1"/>
      <w:sz w:val="22"/>
      <w:szCs w:val="22"/>
      <w:lang w:val="ru-RU" w:eastAsia="ar-SA"/>
    </w:rPr>
  </w:style>
  <w:style w:type="paragraph" w:customStyle="1" w:styleId="2ff9">
    <w:name w:val="Текст выноски2"/>
    <w:rsid w:val="00AD7268"/>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7"/>
    <w:uiPriority w:val="99"/>
    <w:semiHidden/>
    <w:unhideWhenUsed/>
    <w:rsid w:val="00AD7268"/>
  </w:style>
  <w:style w:type="table" w:customStyle="1" w:styleId="513">
    <w:name w:val="Сетка таблицы5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
    <w:name w:val="Сетка таблицы29"/>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7"/>
    <w:uiPriority w:val="99"/>
    <w:semiHidden/>
    <w:unhideWhenUsed/>
    <w:rsid w:val="00AD7268"/>
  </w:style>
  <w:style w:type="numbering" w:customStyle="1" w:styleId="370">
    <w:name w:val="Нет списка37"/>
    <w:next w:val="a7"/>
    <w:uiPriority w:val="99"/>
    <w:semiHidden/>
    <w:unhideWhenUsed/>
    <w:rsid w:val="00AD7268"/>
  </w:style>
  <w:style w:type="table" w:customStyle="1" w:styleId="371">
    <w:name w:val="Сетка таблицы37"/>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4"/>
    <w:uiPriority w:val="99"/>
    <w:rsid w:val="00AD7268"/>
    <w:pPr>
      <w:spacing w:before="100" w:beforeAutospacing="1" w:after="100" w:afterAutospacing="1"/>
    </w:pPr>
    <w:rPr>
      <w:sz w:val="24"/>
      <w:szCs w:val="24"/>
      <w:lang w:val="ru-RU"/>
    </w:rPr>
  </w:style>
  <w:style w:type="table" w:customStyle="1" w:styleId="1171">
    <w:name w:val="Сетка таблицы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7"/>
    <w:uiPriority w:val="99"/>
    <w:semiHidden/>
    <w:unhideWhenUsed/>
    <w:rsid w:val="00AD7268"/>
  </w:style>
  <w:style w:type="character" w:customStyle="1" w:styleId="WW8Num3z1">
    <w:name w:val="WW8Num3z1"/>
    <w:rsid w:val="00AD7268"/>
  </w:style>
  <w:style w:type="character" w:customStyle="1" w:styleId="WW8Num3z2">
    <w:name w:val="WW8Num3z2"/>
    <w:rsid w:val="00AD7268"/>
  </w:style>
  <w:style w:type="character" w:customStyle="1" w:styleId="WW8Num3z3">
    <w:name w:val="WW8Num3z3"/>
    <w:rsid w:val="00AD7268"/>
  </w:style>
  <w:style w:type="character" w:customStyle="1" w:styleId="WW8Num3z4">
    <w:name w:val="WW8Num3z4"/>
    <w:rsid w:val="00AD7268"/>
  </w:style>
  <w:style w:type="character" w:customStyle="1" w:styleId="WW8Num3z5">
    <w:name w:val="WW8Num3z5"/>
    <w:rsid w:val="00AD7268"/>
  </w:style>
  <w:style w:type="character" w:customStyle="1" w:styleId="WW8Num3z6">
    <w:name w:val="WW8Num3z6"/>
    <w:rsid w:val="00AD7268"/>
  </w:style>
  <w:style w:type="character" w:customStyle="1" w:styleId="WW8Num3z7">
    <w:name w:val="WW8Num3z7"/>
    <w:rsid w:val="00AD7268"/>
  </w:style>
  <w:style w:type="character" w:customStyle="1" w:styleId="WW8Num3z8">
    <w:name w:val="WW8Num3z8"/>
    <w:rsid w:val="00AD7268"/>
  </w:style>
  <w:style w:type="character" w:customStyle="1" w:styleId="WW8Num4z1">
    <w:name w:val="WW8Num4z1"/>
    <w:rsid w:val="00AD7268"/>
  </w:style>
  <w:style w:type="character" w:customStyle="1" w:styleId="WW8Num4z2">
    <w:name w:val="WW8Num4z2"/>
    <w:rsid w:val="00AD7268"/>
    <w:rPr>
      <w:i/>
      <w:iCs/>
      <w:color w:val="000000"/>
      <w:sz w:val="28"/>
      <w:szCs w:val="28"/>
    </w:rPr>
  </w:style>
  <w:style w:type="character" w:customStyle="1" w:styleId="WW8Num4z3">
    <w:name w:val="WW8Num4z3"/>
    <w:rsid w:val="00AD7268"/>
  </w:style>
  <w:style w:type="character" w:customStyle="1" w:styleId="WW8Num4z4">
    <w:name w:val="WW8Num4z4"/>
    <w:rsid w:val="00AD7268"/>
  </w:style>
  <w:style w:type="character" w:customStyle="1" w:styleId="WW8Num4z5">
    <w:name w:val="WW8Num4z5"/>
    <w:rsid w:val="00AD7268"/>
  </w:style>
  <w:style w:type="character" w:customStyle="1" w:styleId="WW8Num4z6">
    <w:name w:val="WW8Num4z6"/>
    <w:rsid w:val="00AD7268"/>
  </w:style>
  <w:style w:type="character" w:customStyle="1" w:styleId="WW8Num4z7">
    <w:name w:val="WW8Num4z7"/>
    <w:rsid w:val="00AD7268"/>
  </w:style>
  <w:style w:type="character" w:customStyle="1" w:styleId="WW8Num4z8">
    <w:name w:val="WW8Num4z8"/>
    <w:rsid w:val="00AD7268"/>
  </w:style>
  <w:style w:type="character" w:customStyle="1" w:styleId="affffffe">
    <w:name w:val="Символы концевой сноски"/>
    <w:rsid w:val="00AD7268"/>
    <w:rPr>
      <w:vertAlign w:val="superscript"/>
    </w:rPr>
  </w:style>
  <w:style w:type="character" w:customStyle="1" w:styleId="WW-">
    <w:name w:val="WW-Символы концевой сноски"/>
    <w:rsid w:val="00AD7268"/>
  </w:style>
  <w:style w:type="character" w:styleId="afffffff">
    <w:name w:val="endnote reference"/>
    <w:rsid w:val="00AD7268"/>
    <w:rPr>
      <w:vertAlign w:val="superscript"/>
    </w:rPr>
  </w:style>
  <w:style w:type="numbering" w:customStyle="1" w:styleId="390">
    <w:name w:val="Нет списка39"/>
    <w:next w:val="a7"/>
    <w:uiPriority w:val="99"/>
    <w:semiHidden/>
    <w:unhideWhenUsed/>
    <w:rsid w:val="00AD7268"/>
  </w:style>
  <w:style w:type="numbering" w:customStyle="1" w:styleId="400">
    <w:name w:val="Нет списка40"/>
    <w:next w:val="a7"/>
    <w:uiPriority w:val="99"/>
    <w:semiHidden/>
    <w:unhideWhenUsed/>
    <w:rsid w:val="00AD7268"/>
  </w:style>
  <w:style w:type="numbering" w:customStyle="1" w:styleId="WWNum3">
    <w:name w:val="WWNum3"/>
    <w:basedOn w:val="a7"/>
    <w:rsid w:val="00AD7268"/>
    <w:pPr>
      <w:numPr>
        <w:numId w:val="16"/>
      </w:numPr>
    </w:pPr>
  </w:style>
  <w:style w:type="numbering" w:customStyle="1" w:styleId="WWNum4">
    <w:name w:val="WWNum4"/>
    <w:basedOn w:val="a7"/>
    <w:rsid w:val="00AD7268"/>
    <w:pPr>
      <w:numPr>
        <w:numId w:val="17"/>
      </w:numPr>
    </w:pPr>
  </w:style>
  <w:style w:type="numbering" w:customStyle="1" w:styleId="WWNum5">
    <w:name w:val="WWNum5"/>
    <w:basedOn w:val="a7"/>
    <w:rsid w:val="00AD7268"/>
    <w:pPr>
      <w:numPr>
        <w:numId w:val="18"/>
      </w:numPr>
    </w:pPr>
  </w:style>
  <w:style w:type="numbering" w:customStyle="1" w:styleId="1190">
    <w:name w:val="Нет списка119"/>
    <w:next w:val="a7"/>
    <w:uiPriority w:val="99"/>
    <w:semiHidden/>
    <w:unhideWhenUsed/>
    <w:rsid w:val="00AD7268"/>
  </w:style>
  <w:style w:type="numbering" w:customStyle="1" w:styleId="2113">
    <w:name w:val="Нет списка211"/>
    <w:next w:val="a7"/>
    <w:uiPriority w:val="99"/>
    <w:semiHidden/>
    <w:unhideWhenUsed/>
    <w:rsid w:val="00AD7268"/>
  </w:style>
  <w:style w:type="paragraph" w:styleId="afffffff0">
    <w:name w:val="Block Text"/>
    <w:basedOn w:val="a4"/>
    <w:unhideWhenUsed/>
    <w:rsid w:val="00AD7268"/>
    <w:pPr>
      <w:autoSpaceDE w:val="0"/>
      <w:autoSpaceDN w:val="0"/>
      <w:ind w:left="113" w:right="113"/>
    </w:pPr>
    <w:rPr>
      <w:color w:val="000000"/>
      <w:sz w:val="16"/>
      <w:szCs w:val="16"/>
      <w:lang w:val="ru-RU"/>
    </w:rPr>
  </w:style>
  <w:style w:type="paragraph" w:styleId="2ffa">
    <w:name w:val="Quote"/>
    <w:basedOn w:val="a4"/>
    <w:next w:val="a4"/>
    <w:link w:val="2ffb"/>
    <w:qFormat/>
    <w:rsid w:val="00AD7268"/>
    <w:pPr>
      <w:spacing w:before="200" w:line="276" w:lineRule="auto"/>
      <w:ind w:left="360" w:right="360"/>
    </w:pPr>
    <w:rPr>
      <w:rFonts w:ascii="Calibri" w:hAnsi="Calibri"/>
      <w:i/>
      <w:iCs/>
      <w:sz w:val="22"/>
      <w:szCs w:val="22"/>
      <w:lang w:eastAsia="en-US"/>
    </w:rPr>
  </w:style>
  <w:style w:type="character" w:customStyle="1" w:styleId="2ffb">
    <w:name w:val="Цитата 2 Знак"/>
    <w:link w:val="2ffa"/>
    <w:rsid w:val="00AD7268"/>
    <w:rPr>
      <w:rFonts w:ascii="Calibri" w:hAnsi="Calibri"/>
      <w:i/>
      <w:iCs/>
      <w:sz w:val="22"/>
      <w:szCs w:val="22"/>
      <w:lang w:val="en-US" w:eastAsia="en-US"/>
    </w:rPr>
  </w:style>
  <w:style w:type="paragraph" w:styleId="afffffff1">
    <w:name w:val="Intense Quote"/>
    <w:basedOn w:val="a4"/>
    <w:next w:val="a4"/>
    <w:link w:val="afffffff2"/>
    <w:qFormat/>
    <w:rsid w:val="00AD7268"/>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2">
    <w:name w:val="Выделенная цитата Знак"/>
    <w:link w:val="afffffff1"/>
    <w:rsid w:val="00AD7268"/>
    <w:rPr>
      <w:rFonts w:ascii="Calibri" w:hAnsi="Calibri"/>
      <w:b/>
      <w:bCs/>
      <w:i/>
      <w:iCs/>
      <w:sz w:val="22"/>
      <w:szCs w:val="22"/>
      <w:lang w:val="en-US" w:eastAsia="en-US"/>
    </w:rPr>
  </w:style>
  <w:style w:type="paragraph" w:customStyle="1" w:styleId="2-1">
    <w:name w:val="содержание2-1"/>
    <w:basedOn w:val="32"/>
    <w:next w:val="a4"/>
    <w:rsid w:val="00AD7268"/>
    <w:pPr>
      <w:numPr>
        <w:ilvl w:val="0"/>
        <w:numId w:val="0"/>
      </w:numPr>
      <w:tabs>
        <w:tab w:val="num" w:pos="710"/>
      </w:tabs>
      <w:ind w:left="1260" w:hanging="720"/>
    </w:pPr>
    <w:rPr>
      <w:bCs/>
      <w:szCs w:val="24"/>
      <w:lang w:val="ru-RU"/>
    </w:rPr>
  </w:style>
  <w:style w:type="paragraph" w:customStyle="1" w:styleId="218">
    <w:name w:val="Заголовок 2.1"/>
    <w:basedOn w:val="1"/>
    <w:rsid w:val="00AD7268"/>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4"/>
    <w:uiPriority w:val="99"/>
    <w:rsid w:val="00AD7268"/>
    <w:pPr>
      <w:spacing w:before="100" w:beforeAutospacing="1" w:after="100" w:afterAutospacing="1"/>
    </w:pPr>
    <w:rPr>
      <w:sz w:val="24"/>
      <w:szCs w:val="24"/>
      <w:lang w:val="ru-RU"/>
    </w:rPr>
  </w:style>
  <w:style w:type="character" w:customStyle="1" w:styleId="ConsNormal0">
    <w:name w:val="ConsNormal Знак"/>
    <w:link w:val="ConsNormal"/>
    <w:locked/>
    <w:rsid w:val="00AD7268"/>
    <w:rPr>
      <w:rFonts w:ascii="Arial" w:hAnsi="Arial" w:cs="Arial"/>
      <w:lang w:val="ru-RU" w:eastAsia="ru-RU" w:bidi="ar-SA"/>
    </w:rPr>
  </w:style>
  <w:style w:type="paragraph" w:customStyle="1" w:styleId="Char">
    <w:name w:val="Char Знак Знак"/>
    <w:basedOn w:val="a4"/>
    <w:rsid w:val="00AD7268"/>
    <w:pPr>
      <w:widowControl w:val="0"/>
      <w:adjustRightInd w:val="0"/>
      <w:spacing w:after="160" w:line="240" w:lineRule="exact"/>
      <w:jc w:val="right"/>
    </w:pPr>
    <w:rPr>
      <w:rFonts w:ascii="Arial" w:hAnsi="Arial" w:cs="Arial"/>
      <w:lang w:val="en-GB" w:eastAsia="en-US"/>
    </w:rPr>
  </w:style>
  <w:style w:type="paragraph" w:customStyle="1" w:styleId="226">
    <w:name w:val="Основной текст 22"/>
    <w:basedOn w:val="a4"/>
    <w:rsid w:val="00AD7268"/>
    <w:pPr>
      <w:overflowPunct w:val="0"/>
      <w:autoSpaceDE w:val="0"/>
      <w:autoSpaceDN w:val="0"/>
      <w:adjustRightInd w:val="0"/>
      <w:ind w:firstLine="708"/>
      <w:jc w:val="both"/>
    </w:pPr>
    <w:rPr>
      <w:sz w:val="24"/>
      <w:lang w:val="ru-RU"/>
    </w:rPr>
  </w:style>
  <w:style w:type="paragraph" w:customStyle="1" w:styleId="Style23">
    <w:name w:val="Style23"/>
    <w:basedOn w:val="a4"/>
    <w:rsid w:val="00AD7268"/>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4"/>
    <w:rsid w:val="00AD7268"/>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4"/>
    <w:rsid w:val="00AD7268"/>
    <w:pPr>
      <w:spacing w:before="100" w:beforeAutospacing="1" w:after="100" w:afterAutospacing="1"/>
    </w:pPr>
    <w:rPr>
      <w:sz w:val="24"/>
      <w:szCs w:val="24"/>
      <w:lang w:val="ru-RU"/>
    </w:rPr>
  </w:style>
  <w:style w:type="paragraph" w:customStyle="1" w:styleId="3ff4">
    <w:name w:val="3"/>
    <w:basedOn w:val="a4"/>
    <w:rsid w:val="00AD7268"/>
    <w:pPr>
      <w:jc w:val="both"/>
    </w:pPr>
    <w:rPr>
      <w:sz w:val="24"/>
      <w:szCs w:val="24"/>
      <w:lang w:val="ru-RU"/>
    </w:rPr>
  </w:style>
  <w:style w:type="paragraph" w:customStyle="1" w:styleId="standard0">
    <w:name w:val="standard"/>
    <w:basedOn w:val="a4"/>
    <w:uiPriority w:val="99"/>
    <w:rsid w:val="00AD7268"/>
    <w:pPr>
      <w:spacing w:before="100" w:beforeAutospacing="1" w:after="100" w:afterAutospacing="1"/>
    </w:pPr>
    <w:rPr>
      <w:sz w:val="24"/>
      <w:szCs w:val="24"/>
      <w:lang w:val="ru-RU"/>
    </w:rPr>
  </w:style>
  <w:style w:type="paragraph" w:customStyle="1" w:styleId="default0">
    <w:name w:val="default"/>
    <w:basedOn w:val="a4"/>
    <w:uiPriority w:val="99"/>
    <w:rsid w:val="00AD7268"/>
    <w:pPr>
      <w:spacing w:before="100" w:beforeAutospacing="1" w:after="100" w:afterAutospacing="1"/>
    </w:pPr>
    <w:rPr>
      <w:sz w:val="24"/>
      <w:szCs w:val="24"/>
      <w:lang w:val="ru-RU"/>
    </w:rPr>
  </w:style>
  <w:style w:type="paragraph" w:customStyle="1" w:styleId="afffffff3">
    <w:name w:val="Базовый"/>
    <w:uiPriority w:val="99"/>
    <w:rsid w:val="00AD7268"/>
    <w:pPr>
      <w:tabs>
        <w:tab w:val="left" w:pos="708"/>
      </w:tabs>
      <w:suppressAutoHyphens/>
      <w:spacing w:after="200" w:line="276" w:lineRule="auto"/>
    </w:pPr>
    <w:rPr>
      <w:rFonts w:ascii="Calibri" w:eastAsia="SimSun" w:hAnsi="Calibri"/>
      <w:sz w:val="22"/>
      <w:szCs w:val="22"/>
      <w:lang w:eastAsia="en-US"/>
    </w:rPr>
  </w:style>
  <w:style w:type="paragraph" w:customStyle="1" w:styleId="11c">
    <w:name w:val="Знак Знак Знак1 Знак1"/>
    <w:basedOn w:val="a4"/>
    <w:rsid w:val="00AD7268"/>
    <w:pPr>
      <w:widowControl w:val="0"/>
      <w:adjustRightInd w:val="0"/>
      <w:spacing w:after="160" w:line="240" w:lineRule="exact"/>
      <w:jc w:val="right"/>
    </w:pPr>
    <w:rPr>
      <w:rFonts w:ascii="Arial" w:hAnsi="Arial" w:cs="Arial"/>
      <w:lang w:val="en-GB" w:eastAsia="en-US"/>
    </w:rPr>
  </w:style>
  <w:style w:type="paragraph" w:customStyle="1" w:styleId="fn">
    <w:name w:val="fn"/>
    <w:basedOn w:val="a4"/>
    <w:rsid w:val="00AD7268"/>
    <w:pPr>
      <w:spacing w:before="100" w:beforeAutospacing="1" w:after="100" w:afterAutospacing="1"/>
    </w:pPr>
    <w:rPr>
      <w:sz w:val="24"/>
      <w:szCs w:val="24"/>
      <w:lang w:val="ru-RU"/>
    </w:rPr>
  </w:style>
  <w:style w:type="paragraph" w:customStyle="1" w:styleId="319">
    <w:name w:val="Без интервала31"/>
    <w:rsid w:val="00AD7268"/>
    <w:rPr>
      <w:sz w:val="28"/>
      <w:szCs w:val="28"/>
      <w:lang w:eastAsia="en-US"/>
    </w:rPr>
  </w:style>
  <w:style w:type="paragraph" w:customStyle="1" w:styleId="2211">
    <w:name w:val="Основной текст 221"/>
    <w:basedOn w:val="a4"/>
    <w:rsid w:val="00AD7268"/>
    <w:pPr>
      <w:overflowPunct w:val="0"/>
      <w:autoSpaceDE w:val="0"/>
      <w:autoSpaceDN w:val="0"/>
      <w:adjustRightInd w:val="0"/>
      <w:ind w:firstLine="708"/>
      <w:jc w:val="both"/>
    </w:pPr>
    <w:rPr>
      <w:sz w:val="24"/>
      <w:lang w:val="ru-RU"/>
    </w:rPr>
  </w:style>
  <w:style w:type="paragraph" w:customStyle="1" w:styleId="219">
    <w:name w:val="Без интервала21"/>
    <w:uiPriority w:val="1"/>
    <w:qFormat/>
    <w:rsid w:val="00AD7268"/>
    <w:rPr>
      <w:rFonts w:ascii="Calibri" w:hAnsi="Calibri"/>
      <w:sz w:val="22"/>
      <w:szCs w:val="22"/>
      <w:lang w:eastAsia="en-US"/>
    </w:rPr>
  </w:style>
  <w:style w:type="paragraph" w:customStyle="1" w:styleId="FR4">
    <w:name w:val="FR4"/>
    <w:uiPriority w:val="99"/>
    <w:rsid w:val="00AD7268"/>
    <w:pPr>
      <w:widowControl w:val="0"/>
      <w:autoSpaceDE w:val="0"/>
      <w:autoSpaceDN w:val="0"/>
      <w:jc w:val="both"/>
    </w:pPr>
    <w:rPr>
      <w:rFonts w:ascii="Arial" w:hAnsi="Arial" w:cs="Arial"/>
      <w:i/>
      <w:iCs/>
      <w:sz w:val="16"/>
      <w:szCs w:val="16"/>
    </w:rPr>
  </w:style>
  <w:style w:type="character" w:styleId="afffffff4">
    <w:name w:val="Intense Emphasis"/>
    <w:qFormat/>
    <w:rsid w:val="00AD7268"/>
    <w:rPr>
      <w:b/>
      <w:bCs/>
    </w:rPr>
  </w:style>
  <w:style w:type="character" w:styleId="afffffff5">
    <w:name w:val="Subtle Reference"/>
    <w:qFormat/>
    <w:rsid w:val="00AD7268"/>
    <w:rPr>
      <w:smallCaps/>
    </w:rPr>
  </w:style>
  <w:style w:type="character" w:styleId="afffffff6">
    <w:name w:val="Intense Reference"/>
    <w:qFormat/>
    <w:rsid w:val="00AD7268"/>
    <w:rPr>
      <w:smallCaps/>
      <w:spacing w:val="5"/>
      <w:u w:val="single"/>
    </w:rPr>
  </w:style>
  <w:style w:type="character" w:styleId="afffffff7">
    <w:name w:val="Book Title"/>
    <w:qFormat/>
    <w:rsid w:val="00AD7268"/>
    <w:rPr>
      <w:i/>
      <w:iCs/>
      <w:smallCaps/>
      <w:spacing w:val="5"/>
    </w:rPr>
  </w:style>
  <w:style w:type="character" w:customStyle="1" w:styleId="rvts16">
    <w:name w:val="rvts16"/>
    <w:rsid w:val="00AD7268"/>
    <w:rPr>
      <w:rFonts w:ascii="Times New Roman" w:hAnsi="Times New Roman" w:cs="Times New Roman" w:hint="default"/>
    </w:rPr>
  </w:style>
  <w:style w:type="character" w:customStyle="1" w:styleId="rvts13">
    <w:name w:val="rvts13"/>
    <w:rsid w:val="00AD7268"/>
    <w:rPr>
      <w:rFonts w:ascii="Times New Roman" w:hAnsi="Times New Roman" w:cs="Times New Roman" w:hint="default"/>
    </w:rPr>
  </w:style>
  <w:style w:type="character" w:customStyle="1" w:styleId="rvts18">
    <w:name w:val="rvts18"/>
    <w:rsid w:val="00AD7268"/>
    <w:rPr>
      <w:rFonts w:ascii="Times New Roman" w:hAnsi="Times New Roman" w:cs="Times New Roman" w:hint="default"/>
    </w:rPr>
  </w:style>
  <w:style w:type="character" w:customStyle="1" w:styleId="rvts8">
    <w:name w:val="rvts8"/>
    <w:rsid w:val="00AD7268"/>
    <w:rPr>
      <w:rFonts w:ascii="Times New Roman" w:hAnsi="Times New Roman" w:cs="Times New Roman" w:hint="default"/>
    </w:rPr>
  </w:style>
  <w:style w:type="character" w:customStyle="1" w:styleId="rvts14">
    <w:name w:val="rvts14"/>
    <w:rsid w:val="00AD7268"/>
    <w:rPr>
      <w:rFonts w:ascii="Times New Roman" w:hAnsi="Times New Roman" w:cs="Times New Roman" w:hint="default"/>
    </w:rPr>
  </w:style>
  <w:style w:type="character" w:customStyle="1" w:styleId="contenttitletxt">
    <w:name w:val="contenttitletxt"/>
    <w:rsid w:val="00AD7268"/>
    <w:rPr>
      <w:rFonts w:ascii="Times New Roman" w:hAnsi="Times New Roman" w:cs="Times New Roman" w:hint="default"/>
    </w:rPr>
  </w:style>
  <w:style w:type="character" w:customStyle="1" w:styleId="blackboldtixt">
    <w:name w:val="black_bold_tixt"/>
    <w:rsid w:val="00AD7268"/>
    <w:rPr>
      <w:rFonts w:ascii="Times New Roman" w:hAnsi="Times New Roman" w:cs="Times New Roman" w:hint="default"/>
    </w:rPr>
  </w:style>
  <w:style w:type="character" w:customStyle="1" w:styleId="black-normal-txt">
    <w:name w:val="black-normal-txt"/>
    <w:rsid w:val="00AD7268"/>
    <w:rPr>
      <w:rFonts w:ascii="Times New Roman" w:hAnsi="Times New Roman" w:cs="Times New Roman" w:hint="default"/>
    </w:rPr>
  </w:style>
  <w:style w:type="character" w:customStyle="1" w:styleId="FontStyle24">
    <w:name w:val="Font Style24"/>
    <w:rsid w:val="00AD7268"/>
    <w:rPr>
      <w:rFonts w:ascii="Times New Roman" w:hAnsi="Times New Roman" w:cs="Times New Roman" w:hint="default"/>
      <w:b/>
      <w:bCs/>
      <w:sz w:val="26"/>
      <w:szCs w:val="26"/>
    </w:rPr>
  </w:style>
  <w:style w:type="character" w:customStyle="1" w:styleId="FontStyle25">
    <w:name w:val="Font Style25"/>
    <w:rsid w:val="00AD7268"/>
    <w:rPr>
      <w:rFonts w:ascii="Times New Roman" w:hAnsi="Times New Roman" w:cs="Times New Roman" w:hint="default"/>
      <w:sz w:val="26"/>
      <w:szCs w:val="26"/>
    </w:rPr>
  </w:style>
  <w:style w:type="character" w:customStyle="1" w:styleId="FontStyle59">
    <w:name w:val="Font Style59"/>
    <w:rsid w:val="00AD7268"/>
    <w:rPr>
      <w:rFonts w:ascii="Times New Roman" w:hAnsi="Times New Roman" w:cs="Times New Roman" w:hint="default"/>
      <w:color w:val="000000"/>
      <w:sz w:val="14"/>
      <w:szCs w:val="14"/>
    </w:rPr>
  </w:style>
  <w:style w:type="character" w:customStyle="1" w:styleId="1fff">
    <w:name w:val="Заголовок №1 + Не полужирный"/>
    <w:aliases w:val="Интервал 0 pt"/>
    <w:rsid w:val="00AD7268"/>
    <w:rPr>
      <w:b/>
      <w:bCs w:val="0"/>
      <w:color w:val="000000"/>
      <w:spacing w:val="2"/>
      <w:w w:val="100"/>
      <w:position w:val="0"/>
      <w:sz w:val="25"/>
    </w:rPr>
  </w:style>
  <w:style w:type="character" w:customStyle="1" w:styleId="tovar5">
    <w:name w:val="tovar5"/>
    <w:rsid w:val="00AD7268"/>
  </w:style>
  <w:style w:type="character" w:customStyle="1" w:styleId="SubtitleChar">
    <w:name w:val="Subtitle Char"/>
    <w:locked/>
    <w:rsid w:val="00AD7268"/>
    <w:rPr>
      <w:rFonts w:ascii="Cambria" w:hAnsi="Cambria" w:cs="Times New Roman" w:hint="default"/>
      <w:sz w:val="24"/>
      <w:szCs w:val="24"/>
    </w:rPr>
  </w:style>
  <w:style w:type="character" w:customStyle="1" w:styleId="BalloonTextChar">
    <w:name w:val="Balloon Text Char"/>
    <w:locked/>
    <w:rsid w:val="00AD7268"/>
    <w:rPr>
      <w:rFonts w:ascii="Segoe UI" w:hAnsi="Segoe UI" w:cs="Times New Roman" w:hint="default"/>
      <w:sz w:val="18"/>
    </w:rPr>
  </w:style>
  <w:style w:type="table" w:customStyle="1" w:styleId="381">
    <w:name w:val="Сетка таблицы3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7"/>
    <w:uiPriority w:val="99"/>
    <w:semiHidden/>
    <w:rsid w:val="00AD7268"/>
  </w:style>
  <w:style w:type="numbering" w:customStyle="1" w:styleId="11100">
    <w:name w:val="Нет списка1110"/>
    <w:next w:val="a7"/>
    <w:uiPriority w:val="99"/>
    <w:semiHidden/>
    <w:unhideWhenUsed/>
    <w:rsid w:val="00AD7268"/>
  </w:style>
  <w:style w:type="numbering" w:customStyle="1" w:styleId="2121">
    <w:name w:val="Нет списка212"/>
    <w:next w:val="a7"/>
    <w:semiHidden/>
    <w:rsid w:val="00AD7268"/>
  </w:style>
  <w:style w:type="numbering" w:customStyle="1" w:styleId="3111">
    <w:name w:val="Нет списка311"/>
    <w:next w:val="a7"/>
    <w:semiHidden/>
    <w:rsid w:val="00AD7268"/>
  </w:style>
  <w:style w:type="numbering" w:customStyle="1" w:styleId="470">
    <w:name w:val="Нет списка47"/>
    <w:next w:val="a7"/>
    <w:uiPriority w:val="99"/>
    <w:semiHidden/>
    <w:unhideWhenUsed/>
    <w:rsid w:val="00AD7268"/>
  </w:style>
  <w:style w:type="numbering" w:customStyle="1" w:styleId="111110">
    <w:name w:val="Нет списка11111"/>
    <w:next w:val="a7"/>
    <w:semiHidden/>
    <w:rsid w:val="00AD7268"/>
  </w:style>
  <w:style w:type="table" w:customStyle="1" w:styleId="1191">
    <w:name w:val="Сетка таблицы1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7"/>
    <w:uiPriority w:val="99"/>
    <w:semiHidden/>
    <w:unhideWhenUsed/>
    <w:rsid w:val="00AD7268"/>
  </w:style>
  <w:style w:type="numbering" w:customStyle="1" w:styleId="127">
    <w:name w:val="Нет списка127"/>
    <w:next w:val="a7"/>
    <w:semiHidden/>
    <w:rsid w:val="00AD7268"/>
  </w:style>
  <w:style w:type="table" w:customStyle="1" w:styleId="391">
    <w:name w:val="Сетка таблицы3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7"/>
    <w:uiPriority w:val="99"/>
    <w:semiHidden/>
    <w:unhideWhenUsed/>
    <w:rsid w:val="00AD7268"/>
  </w:style>
  <w:style w:type="numbering" w:customStyle="1" w:styleId="740">
    <w:name w:val="Нет списка74"/>
    <w:next w:val="a7"/>
    <w:uiPriority w:val="99"/>
    <w:semiHidden/>
    <w:unhideWhenUsed/>
    <w:rsid w:val="00AD7268"/>
  </w:style>
  <w:style w:type="table" w:customStyle="1" w:styleId="442">
    <w:name w:val="Сетка таблицы44"/>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
    <w:name w:val="Нет списка131"/>
    <w:next w:val="a7"/>
    <w:semiHidden/>
    <w:unhideWhenUsed/>
    <w:rsid w:val="00AD7268"/>
  </w:style>
  <w:style w:type="table" w:customStyle="1" w:styleId="133">
    <w:name w:val="Сетка таблицы13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0">
    <w:name w:val="Нет списка2111"/>
    <w:next w:val="a7"/>
    <w:semiHidden/>
    <w:unhideWhenUsed/>
    <w:rsid w:val="00AD7268"/>
  </w:style>
  <w:style w:type="numbering" w:customStyle="1" w:styleId="31110">
    <w:name w:val="Нет списка3111"/>
    <w:next w:val="a7"/>
    <w:semiHidden/>
    <w:rsid w:val="00AD7268"/>
  </w:style>
  <w:style w:type="character" w:customStyle="1" w:styleId="10pt">
    <w:name w:val="Заголовок №1 + Не полужирный;Интервал 0 pt"/>
    <w:rsid w:val="00AD7268"/>
    <w:rPr>
      <w:b/>
      <w:bCs/>
      <w:color w:val="000000"/>
      <w:spacing w:val="2"/>
      <w:w w:val="100"/>
      <w:position w:val="0"/>
      <w:sz w:val="25"/>
      <w:szCs w:val="25"/>
      <w:lang w:bidi="ar-SA"/>
    </w:rPr>
  </w:style>
  <w:style w:type="character" w:customStyle="1" w:styleId="0pt">
    <w:name w:val="Основной текст + Курсив;Интервал 0 pt"/>
    <w:rsid w:val="00AD7268"/>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AD7268"/>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c">
    <w:name w:val="Без интервала6"/>
    <w:rsid w:val="00AD7268"/>
    <w:rPr>
      <w:rFonts w:ascii="Calibri" w:eastAsia="Calibri" w:hAnsi="Calibri"/>
      <w:sz w:val="22"/>
      <w:szCs w:val="22"/>
    </w:rPr>
  </w:style>
  <w:style w:type="paragraph" w:customStyle="1" w:styleId="TableParagraph">
    <w:name w:val="Table Paragraph"/>
    <w:basedOn w:val="a4"/>
    <w:uiPriority w:val="1"/>
    <w:qFormat/>
    <w:rsid w:val="00AD7268"/>
    <w:pPr>
      <w:widowControl w:val="0"/>
    </w:pPr>
    <w:rPr>
      <w:rFonts w:ascii="Calibri" w:eastAsia="Calibri" w:hAnsi="Calibri"/>
      <w:sz w:val="22"/>
      <w:szCs w:val="22"/>
      <w:lang w:eastAsia="en-US"/>
    </w:rPr>
  </w:style>
  <w:style w:type="numbering" w:customStyle="1" w:styleId="480">
    <w:name w:val="Нет списка48"/>
    <w:next w:val="a7"/>
    <w:uiPriority w:val="99"/>
    <w:semiHidden/>
    <w:unhideWhenUsed/>
    <w:rsid w:val="00AD7268"/>
  </w:style>
  <w:style w:type="table" w:customStyle="1" w:styleId="401">
    <w:name w:val="Сетка таблицы40"/>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Bodytext">
    <w:name w:val="Body text_"/>
    <w:locked/>
    <w:rsid w:val="00AD7268"/>
    <w:rPr>
      <w:rFonts w:ascii="Sylfaen" w:hAnsi="Sylfaen"/>
      <w:sz w:val="25"/>
      <w:szCs w:val="25"/>
      <w:shd w:val="clear" w:color="auto" w:fill="FFFFFF"/>
    </w:rPr>
  </w:style>
  <w:style w:type="numbering" w:customStyle="1" w:styleId="1201">
    <w:name w:val="Нет списка120"/>
    <w:next w:val="a7"/>
    <w:uiPriority w:val="99"/>
    <w:semiHidden/>
    <w:unhideWhenUsed/>
    <w:rsid w:val="00AD7268"/>
  </w:style>
  <w:style w:type="table" w:customStyle="1" w:styleId="TableGrid4">
    <w:name w:val="TableGrid4"/>
    <w:rsid w:val="00AD7268"/>
    <w:rPr>
      <w:rFonts w:ascii="Calibri" w:hAnsi="Calibri"/>
      <w:sz w:val="22"/>
      <w:szCs w:val="22"/>
    </w:rPr>
    <w:tblPr>
      <w:tblCellMar>
        <w:top w:w="0" w:type="dxa"/>
        <w:left w:w="0" w:type="dxa"/>
        <w:bottom w:w="0" w:type="dxa"/>
        <w:right w:w="0" w:type="dxa"/>
      </w:tblCellMar>
    </w:tblPr>
  </w:style>
  <w:style w:type="paragraph" w:customStyle="1" w:styleId="msonormal0">
    <w:name w:val="msonormal"/>
    <w:basedOn w:val="a4"/>
    <w:rsid w:val="00AD7268"/>
    <w:pPr>
      <w:spacing w:before="100" w:beforeAutospacing="1" w:after="100" w:afterAutospacing="1"/>
    </w:pPr>
    <w:rPr>
      <w:sz w:val="24"/>
      <w:szCs w:val="24"/>
      <w:lang w:val="ru-RU"/>
    </w:rPr>
  </w:style>
  <w:style w:type="paragraph" w:styleId="afffffff8">
    <w:name w:val="Revision"/>
    <w:hidden/>
    <w:uiPriority w:val="99"/>
    <w:semiHidden/>
    <w:rsid w:val="00AD7268"/>
    <w:rPr>
      <w:rFonts w:ascii="Calibri" w:eastAsia="Calibri" w:hAnsi="Calibri"/>
      <w:sz w:val="22"/>
      <w:szCs w:val="22"/>
      <w:lang w:eastAsia="en-US"/>
    </w:rPr>
  </w:style>
  <w:style w:type="numbering" w:customStyle="1" w:styleId="2131">
    <w:name w:val="Нет списка213"/>
    <w:next w:val="a7"/>
    <w:uiPriority w:val="99"/>
    <w:semiHidden/>
    <w:unhideWhenUsed/>
    <w:rsid w:val="00AD7268"/>
  </w:style>
  <w:style w:type="table" w:customStyle="1" w:styleId="452">
    <w:name w:val="Сетка таблицы45"/>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90">
    <w:name w:val="Нет списка49"/>
    <w:next w:val="a7"/>
    <w:uiPriority w:val="99"/>
    <w:semiHidden/>
    <w:unhideWhenUsed/>
    <w:rsid w:val="00AD7268"/>
  </w:style>
  <w:style w:type="numbering" w:customStyle="1" w:styleId="500">
    <w:name w:val="Нет списка50"/>
    <w:next w:val="a7"/>
    <w:uiPriority w:val="99"/>
    <w:semiHidden/>
    <w:unhideWhenUsed/>
    <w:rsid w:val="00AD7268"/>
  </w:style>
  <w:style w:type="table" w:customStyle="1" w:styleId="OTR1">
    <w:name w:val="OTR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8">
    <w:name w:val="Нет списка128"/>
    <w:next w:val="a7"/>
    <w:uiPriority w:val="99"/>
    <w:semiHidden/>
    <w:unhideWhenUsed/>
    <w:rsid w:val="00AD7268"/>
  </w:style>
  <w:style w:type="numbering" w:customStyle="1" w:styleId="2140">
    <w:name w:val="Нет списка214"/>
    <w:next w:val="a7"/>
    <w:uiPriority w:val="99"/>
    <w:semiHidden/>
    <w:unhideWhenUsed/>
    <w:rsid w:val="00AD7268"/>
  </w:style>
  <w:style w:type="numbering" w:customStyle="1" w:styleId="3121">
    <w:name w:val="Нет списка312"/>
    <w:next w:val="a7"/>
    <w:semiHidden/>
    <w:unhideWhenUsed/>
    <w:rsid w:val="00AD7268"/>
  </w:style>
  <w:style w:type="table" w:customStyle="1" w:styleId="1280">
    <w:name w:val="Сетка таблицы128"/>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AD7268"/>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7"/>
    <w:uiPriority w:val="99"/>
    <w:semiHidden/>
    <w:rsid w:val="00AD7268"/>
  </w:style>
  <w:style w:type="table" w:customStyle="1" w:styleId="2141">
    <w:name w:val="Сетка таблицы214"/>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7"/>
    <w:uiPriority w:val="99"/>
    <w:semiHidden/>
    <w:unhideWhenUsed/>
    <w:rsid w:val="00AD7268"/>
  </w:style>
  <w:style w:type="table" w:customStyle="1" w:styleId="3101">
    <w:name w:val="Сетка таблицы3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7"/>
    <w:uiPriority w:val="99"/>
    <w:semiHidden/>
    <w:rsid w:val="00AD7268"/>
  </w:style>
  <w:style w:type="numbering" w:customStyle="1" w:styleId="750">
    <w:name w:val="Нет списка75"/>
    <w:next w:val="a7"/>
    <w:uiPriority w:val="99"/>
    <w:semiHidden/>
    <w:unhideWhenUsed/>
    <w:rsid w:val="00AD7268"/>
  </w:style>
  <w:style w:type="table" w:customStyle="1" w:styleId="461">
    <w:name w:val="Сетка таблицы46"/>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
    <w:name w:val="Нет списка81"/>
    <w:next w:val="a7"/>
    <w:uiPriority w:val="99"/>
    <w:semiHidden/>
    <w:unhideWhenUsed/>
    <w:rsid w:val="00AD7268"/>
  </w:style>
  <w:style w:type="table" w:customStyle="1" w:styleId="523">
    <w:name w:val="Сетка таблицы52"/>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
    <w:name w:val="Нет списка91"/>
    <w:next w:val="a7"/>
    <w:uiPriority w:val="99"/>
    <w:semiHidden/>
    <w:unhideWhenUsed/>
    <w:rsid w:val="00AD7268"/>
  </w:style>
  <w:style w:type="table" w:customStyle="1" w:styleId="611">
    <w:name w:val="Сетка таблицы6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
    <w:name w:val="Нет списка101"/>
    <w:next w:val="a7"/>
    <w:uiPriority w:val="99"/>
    <w:semiHidden/>
    <w:unhideWhenUsed/>
    <w:rsid w:val="00AD7268"/>
  </w:style>
  <w:style w:type="table" w:customStyle="1" w:styleId="712">
    <w:name w:val="Сетка таблицы7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
    <w:name w:val="Сетка таблицы1110"/>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
    <w:name w:val="Сетка таблицы129"/>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
    <w:name w:val="Сетка таблицы81"/>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7"/>
    <w:semiHidden/>
    <w:rsid w:val="00AD7268"/>
  </w:style>
  <w:style w:type="numbering" w:customStyle="1" w:styleId="1290">
    <w:name w:val="Нет списка129"/>
    <w:next w:val="a7"/>
    <w:semiHidden/>
    <w:rsid w:val="00AD7268"/>
  </w:style>
  <w:style w:type="table" w:customStyle="1" w:styleId="2150">
    <w:name w:val="Сетка таблицы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7"/>
    <w:semiHidden/>
    <w:rsid w:val="00AD7268"/>
  </w:style>
  <w:style w:type="numbering" w:customStyle="1" w:styleId="1410">
    <w:name w:val="Нет списка141"/>
    <w:next w:val="a7"/>
    <w:uiPriority w:val="99"/>
    <w:semiHidden/>
    <w:unhideWhenUsed/>
    <w:rsid w:val="00AD7268"/>
  </w:style>
  <w:style w:type="numbering" w:customStyle="1" w:styleId="2151">
    <w:name w:val="Нет списка215"/>
    <w:next w:val="a7"/>
    <w:semiHidden/>
    <w:rsid w:val="00AD7268"/>
  </w:style>
  <w:style w:type="numbering" w:customStyle="1" w:styleId="3130">
    <w:name w:val="Нет списка313"/>
    <w:next w:val="a7"/>
    <w:semiHidden/>
    <w:rsid w:val="00AD7268"/>
  </w:style>
  <w:style w:type="numbering" w:customStyle="1" w:styleId="4110">
    <w:name w:val="Нет списка411"/>
    <w:next w:val="a7"/>
    <w:uiPriority w:val="99"/>
    <w:semiHidden/>
    <w:unhideWhenUsed/>
    <w:rsid w:val="00AD7268"/>
  </w:style>
  <w:style w:type="numbering" w:customStyle="1" w:styleId="11131">
    <w:name w:val="Нет списка1113"/>
    <w:next w:val="a7"/>
    <w:semiHidden/>
    <w:rsid w:val="00AD7268"/>
  </w:style>
  <w:style w:type="table" w:customStyle="1" w:styleId="1411">
    <w:name w:val="Сетка таблицы1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0">
    <w:name w:val="Сетка таблицы1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7"/>
    <w:uiPriority w:val="99"/>
    <w:semiHidden/>
    <w:unhideWhenUsed/>
    <w:rsid w:val="00AD7268"/>
  </w:style>
  <w:style w:type="numbering" w:customStyle="1" w:styleId="12111">
    <w:name w:val="Нет списка1211"/>
    <w:next w:val="a7"/>
    <w:semiHidden/>
    <w:rsid w:val="00AD7268"/>
  </w:style>
  <w:style w:type="table" w:customStyle="1" w:styleId="3131">
    <w:name w:val="Сетка таблицы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0">
    <w:name w:val="Нет списка151"/>
    <w:next w:val="a7"/>
    <w:uiPriority w:val="99"/>
    <w:semiHidden/>
    <w:unhideWhenUsed/>
    <w:rsid w:val="00AD7268"/>
  </w:style>
  <w:style w:type="table" w:customStyle="1" w:styleId="913">
    <w:name w:val="Сетка таблицы9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0">
    <w:name w:val="Нет списка161"/>
    <w:next w:val="a7"/>
    <w:uiPriority w:val="99"/>
    <w:semiHidden/>
    <w:rsid w:val="00AD7268"/>
  </w:style>
  <w:style w:type="table" w:customStyle="1" w:styleId="1012">
    <w:name w:val="Сетка таблицы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7"/>
    <w:uiPriority w:val="99"/>
    <w:semiHidden/>
    <w:unhideWhenUsed/>
    <w:rsid w:val="00AD7268"/>
  </w:style>
  <w:style w:type="numbering" w:customStyle="1" w:styleId="2212">
    <w:name w:val="Нет списка221"/>
    <w:next w:val="a7"/>
    <w:semiHidden/>
    <w:rsid w:val="00AD7268"/>
  </w:style>
  <w:style w:type="numbering" w:customStyle="1" w:styleId="3211">
    <w:name w:val="Нет списка321"/>
    <w:next w:val="a7"/>
    <w:semiHidden/>
    <w:rsid w:val="00AD7268"/>
  </w:style>
  <w:style w:type="numbering" w:customStyle="1" w:styleId="4210">
    <w:name w:val="Нет списка421"/>
    <w:next w:val="a7"/>
    <w:uiPriority w:val="99"/>
    <w:semiHidden/>
    <w:unhideWhenUsed/>
    <w:rsid w:val="00AD7268"/>
  </w:style>
  <w:style w:type="numbering" w:customStyle="1" w:styleId="11210">
    <w:name w:val="Нет списка1121"/>
    <w:next w:val="a7"/>
    <w:semiHidden/>
    <w:rsid w:val="00AD7268"/>
  </w:style>
  <w:style w:type="table" w:customStyle="1" w:styleId="1511">
    <w:name w:val="Сетка таблицы1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
    <w:name w:val="Сетка таблицы1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7"/>
    <w:uiPriority w:val="99"/>
    <w:semiHidden/>
    <w:unhideWhenUsed/>
    <w:rsid w:val="00AD7268"/>
  </w:style>
  <w:style w:type="numbering" w:customStyle="1" w:styleId="12210">
    <w:name w:val="Нет списка1221"/>
    <w:next w:val="a7"/>
    <w:semiHidden/>
    <w:rsid w:val="00AD7268"/>
  </w:style>
  <w:style w:type="table" w:customStyle="1" w:styleId="3212">
    <w:name w:val="Сетка таблицы32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7"/>
    <w:uiPriority w:val="99"/>
    <w:semiHidden/>
    <w:unhideWhenUsed/>
    <w:rsid w:val="00AD7268"/>
  </w:style>
  <w:style w:type="numbering" w:customStyle="1" w:styleId="1810">
    <w:name w:val="Нет списка181"/>
    <w:next w:val="a7"/>
    <w:uiPriority w:val="99"/>
    <w:semiHidden/>
    <w:rsid w:val="00AD7268"/>
  </w:style>
  <w:style w:type="numbering" w:customStyle="1" w:styleId="1910">
    <w:name w:val="Нет списка191"/>
    <w:next w:val="a7"/>
    <w:uiPriority w:val="99"/>
    <w:semiHidden/>
    <w:unhideWhenUsed/>
    <w:rsid w:val="00AD7268"/>
  </w:style>
  <w:style w:type="numbering" w:customStyle="1" w:styleId="2311">
    <w:name w:val="Нет списка231"/>
    <w:next w:val="a7"/>
    <w:semiHidden/>
    <w:rsid w:val="00AD7268"/>
  </w:style>
  <w:style w:type="numbering" w:customStyle="1" w:styleId="3310">
    <w:name w:val="Нет списка331"/>
    <w:next w:val="a7"/>
    <w:semiHidden/>
    <w:rsid w:val="00AD7268"/>
  </w:style>
  <w:style w:type="numbering" w:customStyle="1" w:styleId="4310">
    <w:name w:val="Нет списка431"/>
    <w:next w:val="a7"/>
    <w:uiPriority w:val="99"/>
    <w:semiHidden/>
    <w:unhideWhenUsed/>
    <w:rsid w:val="00AD7268"/>
  </w:style>
  <w:style w:type="numbering" w:customStyle="1" w:styleId="11310">
    <w:name w:val="Нет списка1131"/>
    <w:next w:val="a7"/>
    <w:semiHidden/>
    <w:rsid w:val="00AD7268"/>
  </w:style>
  <w:style w:type="table" w:customStyle="1" w:styleId="1611">
    <w:name w:val="Сетка таблицы1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
    <w:name w:val="Сетка таблицы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7"/>
    <w:uiPriority w:val="99"/>
    <w:semiHidden/>
    <w:unhideWhenUsed/>
    <w:rsid w:val="00AD7268"/>
  </w:style>
  <w:style w:type="numbering" w:customStyle="1" w:styleId="12310">
    <w:name w:val="Нет списка1231"/>
    <w:next w:val="a7"/>
    <w:semiHidden/>
    <w:rsid w:val="00AD7268"/>
  </w:style>
  <w:style w:type="table" w:customStyle="1" w:styleId="3311">
    <w:name w:val="Сетка таблицы3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
    <w:name w:val="Сетка таблицы1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7"/>
    <w:uiPriority w:val="99"/>
    <w:semiHidden/>
    <w:unhideWhenUsed/>
    <w:rsid w:val="00AD7268"/>
  </w:style>
  <w:style w:type="numbering" w:customStyle="1" w:styleId="7110">
    <w:name w:val="Нет списка711"/>
    <w:next w:val="a7"/>
    <w:uiPriority w:val="99"/>
    <w:semiHidden/>
    <w:unhideWhenUsed/>
    <w:rsid w:val="00AD7268"/>
  </w:style>
  <w:style w:type="numbering" w:customStyle="1" w:styleId="2010">
    <w:name w:val="Нет списка201"/>
    <w:next w:val="a7"/>
    <w:uiPriority w:val="99"/>
    <w:semiHidden/>
    <w:rsid w:val="00AD7268"/>
  </w:style>
  <w:style w:type="numbering" w:customStyle="1" w:styleId="11010">
    <w:name w:val="Нет списка1101"/>
    <w:next w:val="a7"/>
    <w:uiPriority w:val="99"/>
    <w:semiHidden/>
    <w:unhideWhenUsed/>
    <w:rsid w:val="00AD7268"/>
  </w:style>
  <w:style w:type="numbering" w:customStyle="1" w:styleId="2411">
    <w:name w:val="Нет списка241"/>
    <w:next w:val="a7"/>
    <w:semiHidden/>
    <w:rsid w:val="00AD7268"/>
  </w:style>
  <w:style w:type="numbering" w:customStyle="1" w:styleId="3410">
    <w:name w:val="Нет списка341"/>
    <w:next w:val="a7"/>
    <w:semiHidden/>
    <w:rsid w:val="00AD7268"/>
  </w:style>
  <w:style w:type="numbering" w:customStyle="1" w:styleId="4410">
    <w:name w:val="Нет списка441"/>
    <w:next w:val="a7"/>
    <w:uiPriority w:val="99"/>
    <w:semiHidden/>
    <w:unhideWhenUsed/>
    <w:rsid w:val="00AD7268"/>
  </w:style>
  <w:style w:type="numbering" w:customStyle="1" w:styleId="11410">
    <w:name w:val="Нет списка1141"/>
    <w:next w:val="a7"/>
    <w:semiHidden/>
    <w:rsid w:val="00AD7268"/>
  </w:style>
  <w:style w:type="table" w:customStyle="1" w:styleId="1711">
    <w:name w:val="Сетка таблицы17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7"/>
    <w:uiPriority w:val="99"/>
    <w:semiHidden/>
    <w:unhideWhenUsed/>
    <w:rsid w:val="00AD7268"/>
  </w:style>
  <w:style w:type="numbering" w:customStyle="1" w:styleId="12410">
    <w:name w:val="Нет списка1241"/>
    <w:next w:val="a7"/>
    <w:semiHidden/>
    <w:rsid w:val="00AD7268"/>
  </w:style>
  <w:style w:type="table" w:customStyle="1" w:styleId="3411">
    <w:name w:val="Сетка таблицы3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
    <w:name w:val="Сетка таблицы1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7"/>
    <w:uiPriority w:val="99"/>
    <w:semiHidden/>
    <w:unhideWhenUsed/>
    <w:rsid w:val="00AD7268"/>
  </w:style>
  <w:style w:type="numbering" w:customStyle="1" w:styleId="721">
    <w:name w:val="Нет списка721"/>
    <w:next w:val="a7"/>
    <w:uiPriority w:val="99"/>
    <w:semiHidden/>
    <w:unhideWhenUsed/>
    <w:rsid w:val="00AD7268"/>
  </w:style>
  <w:style w:type="table" w:customStyle="1" w:styleId="4111">
    <w:name w:val="Сетка таблицы41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0">
    <w:name w:val="Сетка таблицы131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1">
    <w:name w:val="Сетка таблицы1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
    <w:name w:val="Сетка таблицы2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7"/>
    <w:uiPriority w:val="99"/>
    <w:semiHidden/>
    <w:rsid w:val="00AD7268"/>
  </w:style>
  <w:style w:type="numbering" w:customStyle="1" w:styleId="11510">
    <w:name w:val="Нет списка1151"/>
    <w:next w:val="a7"/>
    <w:uiPriority w:val="99"/>
    <w:semiHidden/>
    <w:unhideWhenUsed/>
    <w:rsid w:val="00AD7268"/>
  </w:style>
  <w:style w:type="numbering" w:customStyle="1" w:styleId="2610">
    <w:name w:val="Нет списка261"/>
    <w:next w:val="a7"/>
    <w:semiHidden/>
    <w:rsid w:val="00AD7268"/>
  </w:style>
  <w:style w:type="numbering" w:customStyle="1" w:styleId="3510">
    <w:name w:val="Нет списка351"/>
    <w:next w:val="a7"/>
    <w:semiHidden/>
    <w:rsid w:val="00AD7268"/>
  </w:style>
  <w:style w:type="numbering" w:customStyle="1" w:styleId="4510">
    <w:name w:val="Нет списка451"/>
    <w:next w:val="a7"/>
    <w:uiPriority w:val="99"/>
    <w:semiHidden/>
    <w:unhideWhenUsed/>
    <w:rsid w:val="00AD7268"/>
  </w:style>
  <w:style w:type="numbering" w:customStyle="1" w:styleId="11610">
    <w:name w:val="Нет списка1161"/>
    <w:next w:val="a7"/>
    <w:semiHidden/>
    <w:rsid w:val="00AD7268"/>
  </w:style>
  <w:style w:type="table" w:customStyle="1" w:styleId="1811">
    <w:name w:val="Сетка таблицы18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7"/>
    <w:uiPriority w:val="99"/>
    <w:semiHidden/>
    <w:unhideWhenUsed/>
    <w:rsid w:val="00AD7268"/>
  </w:style>
  <w:style w:type="numbering" w:customStyle="1" w:styleId="12510">
    <w:name w:val="Нет списка1251"/>
    <w:next w:val="a7"/>
    <w:semiHidden/>
    <w:rsid w:val="00AD7268"/>
  </w:style>
  <w:style w:type="table" w:customStyle="1" w:styleId="3511">
    <w:name w:val="Сетка таблицы3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7"/>
    <w:uiPriority w:val="99"/>
    <w:semiHidden/>
    <w:unhideWhenUsed/>
    <w:rsid w:val="00AD7268"/>
  </w:style>
  <w:style w:type="numbering" w:customStyle="1" w:styleId="731">
    <w:name w:val="Нет списка731"/>
    <w:next w:val="a7"/>
    <w:uiPriority w:val="99"/>
    <w:semiHidden/>
    <w:unhideWhenUsed/>
    <w:rsid w:val="00AD7268"/>
  </w:style>
  <w:style w:type="table" w:customStyle="1" w:styleId="4211">
    <w:name w:val="Сетка таблицы42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7"/>
    <w:uiPriority w:val="99"/>
    <w:semiHidden/>
    <w:unhideWhenUsed/>
    <w:rsid w:val="00AD7268"/>
  </w:style>
  <w:style w:type="table" w:customStyle="1" w:styleId="1911">
    <w:name w:val="Сетка таблицы19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7"/>
    <w:uiPriority w:val="99"/>
    <w:semiHidden/>
    <w:unhideWhenUsed/>
    <w:rsid w:val="00AD7268"/>
  </w:style>
  <w:style w:type="table" w:customStyle="1" w:styleId="2011">
    <w:name w:val="Сетка таблицы20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7"/>
    <w:uiPriority w:val="99"/>
    <w:semiHidden/>
    <w:unhideWhenUsed/>
    <w:rsid w:val="00AD7268"/>
  </w:style>
  <w:style w:type="table" w:customStyle="1" w:styleId="2711">
    <w:name w:val="Сетка таблицы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7"/>
    <w:uiPriority w:val="99"/>
    <w:semiHidden/>
    <w:unhideWhenUsed/>
    <w:rsid w:val="00AD7268"/>
  </w:style>
  <w:style w:type="numbering" w:customStyle="1" w:styleId="21010">
    <w:name w:val="Нет списка2101"/>
    <w:next w:val="a7"/>
    <w:semiHidden/>
    <w:unhideWhenUsed/>
    <w:rsid w:val="00AD7268"/>
  </w:style>
  <w:style w:type="numbering" w:customStyle="1" w:styleId="3610">
    <w:name w:val="Нет списка361"/>
    <w:next w:val="a7"/>
    <w:semiHidden/>
    <w:unhideWhenUsed/>
    <w:rsid w:val="00AD7268"/>
  </w:style>
  <w:style w:type="table" w:customStyle="1" w:styleId="11011">
    <w:name w:val="Сетка таблицы1101"/>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AD7268"/>
    <w:rPr>
      <w:rFonts w:ascii="Calibri" w:hAnsi="Calibri"/>
      <w:sz w:val="22"/>
      <w:szCs w:val="22"/>
    </w:rPr>
    <w:tblPr>
      <w:tblCellMar>
        <w:top w:w="0" w:type="dxa"/>
        <w:left w:w="0" w:type="dxa"/>
        <w:bottom w:w="0" w:type="dxa"/>
        <w:right w:w="0" w:type="dxa"/>
      </w:tblCellMar>
    </w:tblPr>
  </w:style>
  <w:style w:type="numbering" w:customStyle="1" w:styleId="4610">
    <w:name w:val="Нет списка461"/>
    <w:next w:val="a7"/>
    <w:uiPriority w:val="99"/>
    <w:semiHidden/>
    <w:unhideWhenUsed/>
    <w:rsid w:val="00AD7268"/>
  </w:style>
  <w:style w:type="numbering" w:customStyle="1" w:styleId="11810">
    <w:name w:val="Нет списка1181"/>
    <w:next w:val="a7"/>
    <w:semiHidden/>
    <w:rsid w:val="00AD7268"/>
  </w:style>
  <w:style w:type="table" w:customStyle="1" w:styleId="11611">
    <w:name w:val="Сетка таблицы11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7"/>
    <w:uiPriority w:val="99"/>
    <w:semiHidden/>
    <w:unhideWhenUsed/>
    <w:rsid w:val="00AD7268"/>
  </w:style>
  <w:style w:type="numbering" w:customStyle="1" w:styleId="1261">
    <w:name w:val="Нет списка1261"/>
    <w:next w:val="a7"/>
    <w:semiHidden/>
    <w:rsid w:val="00AD7268"/>
  </w:style>
  <w:style w:type="table" w:customStyle="1" w:styleId="3611">
    <w:name w:val="Сетка таблицы3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7"/>
    <w:uiPriority w:val="99"/>
    <w:semiHidden/>
    <w:unhideWhenUsed/>
    <w:rsid w:val="00AD7268"/>
  </w:style>
  <w:style w:type="table" w:customStyle="1" w:styleId="5111">
    <w:name w:val="Сетка таблицы51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7"/>
    <w:uiPriority w:val="99"/>
    <w:semiHidden/>
    <w:unhideWhenUsed/>
    <w:rsid w:val="00AD7268"/>
  </w:style>
  <w:style w:type="numbering" w:customStyle="1" w:styleId="3710">
    <w:name w:val="Нет списка371"/>
    <w:next w:val="a7"/>
    <w:uiPriority w:val="99"/>
    <w:semiHidden/>
    <w:unhideWhenUsed/>
    <w:rsid w:val="00AD7268"/>
  </w:style>
  <w:style w:type="table" w:customStyle="1" w:styleId="3711">
    <w:name w:val="Сетка таблицы371"/>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7"/>
    <w:uiPriority w:val="99"/>
    <w:semiHidden/>
    <w:unhideWhenUsed/>
    <w:rsid w:val="00AD7268"/>
  </w:style>
  <w:style w:type="numbering" w:customStyle="1" w:styleId="3910">
    <w:name w:val="Нет списка391"/>
    <w:next w:val="a7"/>
    <w:uiPriority w:val="99"/>
    <w:semiHidden/>
    <w:unhideWhenUsed/>
    <w:rsid w:val="00AD7268"/>
  </w:style>
  <w:style w:type="numbering" w:customStyle="1" w:styleId="4010">
    <w:name w:val="Нет списка401"/>
    <w:next w:val="a7"/>
    <w:uiPriority w:val="99"/>
    <w:semiHidden/>
    <w:unhideWhenUsed/>
    <w:rsid w:val="00AD7268"/>
  </w:style>
  <w:style w:type="numbering" w:customStyle="1" w:styleId="WWNum31">
    <w:name w:val="WWNum31"/>
    <w:basedOn w:val="a7"/>
    <w:rsid w:val="00AD7268"/>
    <w:pPr>
      <w:numPr>
        <w:numId w:val="22"/>
      </w:numPr>
    </w:pPr>
  </w:style>
  <w:style w:type="numbering" w:customStyle="1" w:styleId="WWNum41">
    <w:name w:val="WWNum41"/>
    <w:basedOn w:val="a7"/>
    <w:rsid w:val="00AD7268"/>
    <w:pPr>
      <w:numPr>
        <w:numId w:val="23"/>
      </w:numPr>
    </w:pPr>
  </w:style>
  <w:style w:type="numbering" w:customStyle="1" w:styleId="WWNum51">
    <w:name w:val="WWNum51"/>
    <w:basedOn w:val="a7"/>
    <w:rsid w:val="00AD7268"/>
    <w:pPr>
      <w:numPr>
        <w:numId w:val="24"/>
      </w:numPr>
    </w:pPr>
  </w:style>
  <w:style w:type="numbering" w:customStyle="1" w:styleId="11910">
    <w:name w:val="Нет списка1191"/>
    <w:next w:val="a7"/>
    <w:uiPriority w:val="99"/>
    <w:semiHidden/>
    <w:unhideWhenUsed/>
    <w:rsid w:val="00AD7268"/>
  </w:style>
  <w:style w:type="numbering" w:customStyle="1" w:styleId="21120">
    <w:name w:val="Нет списка2112"/>
    <w:next w:val="a7"/>
    <w:uiPriority w:val="99"/>
    <w:semiHidden/>
    <w:unhideWhenUsed/>
    <w:rsid w:val="00AD7268"/>
  </w:style>
  <w:style w:type="table" w:customStyle="1" w:styleId="3811">
    <w:name w:val="Сетка таблицы38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7"/>
    <w:uiPriority w:val="99"/>
    <w:semiHidden/>
    <w:rsid w:val="00AD7268"/>
  </w:style>
  <w:style w:type="numbering" w:customStyle="1" w:styleId="111010">
    <w:name w:val="Нет списка11101"/>
    <w:next w:val="a7"/>
    <w:uiPriority w:val="99"/>
    <w:semiHidden/>
    <w:unhideWhenUsed/>
    <w:rsid w:val="00AD7268"/>
  </w:style>
  <w:style w:type="numbering" w:customStyle="1" w:styleId="21211">
    <w:name w:val="Нет списка2121"/>
    <w:next w:val="a7"/>
    <w:semiHidden/>
    <w:rsid w:val="00AD7268"/>
  </w:style>
  <w:style w:type="numbering" w:customStyle="1" w:styleId="3112">
    <w:name w:val="Нет списка3112"/>
    <w:next w:val="a7"/>
    <w:semiHidden/>
    <w:rsid w:val="00AD7268"/>
  </w:style>
  <w:style w:type="numbering" w:customStyle="1" w:styleId="471">
    <w:name w:val="Нет списка471"/>
    <w:next w:val="a7"/>
    <w:uiPriority w:val="99"/>
    <w:semiHidden/>
    <w:unhideWhenUsed/>
    <w:rsid w:val="00AD7268"/>
  </w:style>
  <w:style w:type="numbering" w:customStyle="1" w:styleId="1111110">
    <w:name w:val="Нет списка111111"/>
    <w:next w:val="a7"/>
    <w:semiHidden/>
    <w:rsid w:val="00AD7268"/>
  </w:style>
  <w:style w:type="table" w:customStyle="1" w:styleId="11911">
    <w:name w:val="Сетка таблицы11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7"/>
    <w:uiPriority w:val="99"/>
    <w:semiHidden/>
    <w:unhideWhenUsed/>
    <w:rsid w:val="00AD7268"/>
  </w:style>
  <w:style w:type="numbering" w:customStyle="1" w:styleId="1271">
    <w:name w:val="Нет списка1271"/>
    <w:next w:val="a7"/>
    <w:semiHidden/>
    <w:rsid w:val="00AD7268"/>
  </w:style>
  <w:style w:type="table" w:customStyle="1" w:styleId="3911">
    <w:name w:val="Сетка таблицы3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7"/>
    <w:uiPriority w:val="99"/>
    <w:semiHidden/>
    <w:unhideWhenUsed/>
    <w:rsid w:val="00AD7268"/>
  </w:style>
  <w:style w:type="numbering" w:customStyle="1" w:styleId="741">
    <w:name w:val="Нет списка741"/>
    <w:next w:val="a7"/>
    <w:uiPriority w:val="99"/>
    <w:semiHidden/>
    <w:unhideWhenUsed/>
    <w:rsid w:val="00AD7268"/>
  </w:style>
  <w:style w:type="table" w:customStyle="1" w:styleId="4411">
    <w:name w:val="Сетка таблицы441"/>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7"/>
    <w:semiHidden/>
    <w:unhideWhenUsed/>
    <w:rsid w:val="00AD7268"/>
  </w:style>
  <w:style w:type="table" w:customStyle="1" w:styleId="1331">
    <w:name w:val="Сетка таблицы133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7"/>
    <w:semiHidden/>
    <w:unhideWhenUsed/>
    <w:rsid w:val="00AD7268"/>
  </w:style>
  <w:style w:type="numbering" w:customStyle="1" w:styleId="311110">
    <w:name w:val="Нет списка31111"/>
    <w:next w:val="a7"/>
    <w:semiHidden/>
    <w:rsid w:val="00AD7268"/>
  </w:style>
  <w:style w:type="table" w:customStyle="1" w:styleId="12010">
    <w:name w:val="Сетка таблицы120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7"/>
    <w:uiPriority w:val="99"/>
    <w:semiHidden/>
    <w:unhideWhenUsed/>
    <w:rsid w:val="00AD7268"/>
  </w:style>
  <w:style w:type="numbering" w:customStyle="1" w:styleId="WWNum32">
    <w:name w:val="WWNum32"/>
    <w:basedOn w:val="a7"/>
    <w:rsid w:val="00AD7268"/>
  </w:style>
  <w:style w:type="numbering" w:customStyle="1" w:styleId="WWNum42">
    <w:name w:val="WWNum42"/>
    <w:basedOn w:val="a7"/>
    <w:rsid w:val="00AD7268"/>
  </w:style>
  <w:style w:type="numbering" w:customStyle="1" w:styleId="WWNum52">
    <w:name w:val="WWNum52"/>
    <w:basedOn w:val="a7"/>
    <w:rsid w:val="00AD7268"/>
  </w:style>
  <w:style w:type="numbering" w:customStyle="1" w:styleId="1300">
    <w:name w:val="Нет списка130"/>
    <w:next w:val="a7"/>
    <w:uiPriority w:val="99"/>
    <w:semiHidden/>
    <w:unhideWhenUsed/>
    <w:rsid w:val="00AD7268"/>
  </w:style>
  <w:style w:type="numbering" w:customStyle="1" w:styleId="2160">
    <w:name w:val="Нет списка216"/>
    <w:next w:val="a7"/>
    <w:semiHidden/>
    <w:unhideWhenUsed/>
    <w:rsid w:val="00AD7268"/>
  </w:style>
  <w:style w:type="table" w:customStyle="1" w:styleId="472">
    <w:name w:val="Сетка таблицы47"/>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1">
    <w:name w:val="Сетка таблицы13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40">
    <w:name w:val="Нет списка314"/>
    <w:next w:val="a7"/>
    <w:semiHidden/>
    <w:unhideWhenUsed/>
    <w:rsid w:val="00AD7268"/>
  </w:style>
  <w:style w:type="table" w:customStyle="1" w:styleId="TableGrid6">
    <w:name w:val="TableGrid6"/>
    <w:rsid w:val="00AD7268"/>
    <w:rPr>
      <w:rFonts w:ascii="Calibri" w:hAnsi="Calibri"/>
      <w:sz w:val="22"/>
      <w:szCs w:val="22"/>
    </w:rPr>
    <w:tblPr>
      <w:tblCellMar>
        <w:top w:w="0" w:type="dxa"/>
        <w:left w:w="0" w:type="dxa"/>
        <w:bottom w:w="0" w:type="dxa"/>
        <w:right w:w="0" w:type="dxa"/>
      </w:tblCellMar>
    </w:tblPr>
  </w:style>
  <w:style w:type="numbering" w:customStyle="1" w:styleId="4120">
    <w:name w:val="Нет списка412"/>
    <w:next w:val="a7"/>
    <w:uiPriority w:val="99"/>
    <w:semiHidden/>
    <w:unhideWhenUsed/>
    <w:rsid w:val="00AD7268"/>
  </w:style>
  <w:style w:type="numbering" w:customStyle="1" w:styleId="11141">
    <w:name w:val="Нет списка1114"/>
    <w:next w:val="a7"/>
    <w:semiHidden/>
    <w:rsid w:val="00AD7268"/>
  </w:style>
  <w:style w:type="table" w:customStyle="1" w:styleId="1115">
    <w:name w:val="Сетка таблицы1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1">
    <w:name w:val="Сетка таблицы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7"/>
    <w:uiPriority w:val="99"/>
    <w:semiHidden/>
    <w:unhideWhenUsed/>
    <w:rsid w:val="00AD7268"/>
  </w:style>
  <w:style w:type="numbering" w:customStyle="1" w:styleId="12100">
    <w:name w:val="Нет списка1210"/>
    <w:next w:val="a7"/>
    <w:semiHidden/>
    <w:rsid w:val="00AD7268"/>
  </w:style>
  <w:style w:type="table" w:customStyle="1" w:styleId="3141">
    <w:name w:val="Сетка таблицы3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
    <w:name w:val="Сетка таблицы1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70">
    <w:name w:val="Сетка таблицы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80">
    <w:name w:val="Нет списка68"/>
    <w:next w:val="a7"/>
    <w:uiPriority w:val="99"/>
    <w:semiHidden/>
    <w:unhideWhenUsed/>
    <w:rsid w:val="00AD7268"/>
  </w:style>
  <w:style w:type="numbering" w:customStyle="1" w:styleId="760">
    <w:name w:val="Нет списка76"/>
    <w:next w:val="a7"/>
    <w:uiPriority w:val="99"/>
    <w:semiHidden/>
    <w:unhideWhenUsed/>
    <w:rsid w:val="00AD7268"/>
  </w:style>
  <w:style w:type="paragraph" w:customStyle="1" w:styleId="font8">
    <w:name w:val="font8"/>
    <w:basedOn w:val="a4"/>
    <w:rsid w:val="00AD7268"/>
    <w:pPr>
      <w:spacing w:before="100" w:beforeAutospacing="1" w:after="100" w:afterAutospacing="1"/>
    </w:pPr>
    <w:rPr>
      <w:rFonts w:ascii="Arial" w:hAnsi="Arial" w:cs="Arial"/>
      <w:color w:val="000000"/>
      <w:sz w:val="22"/>
      <w:szCs w:val="22"/>
      <w:lang w:val="ru-RU"/>
    </w:rPr>
  </w:style>
  <w:style w:type="paragraph" w:customStyle="1" w:styleId="font9">
    <w:name w:val="font9"/>
    <w:basedOn w:val="a4"/>
    <w:rsid w:val="00AD7268"/>
    <w:pPr>
      <w:spacing w:before="100" w:beforeAutospacing="1" w:after="100" w:afterAutospacing="1"/>
    </w:pPr>
    <w:rPr>
      <w:rFonts w:ascii="Arial" w:hAnsi="Arial" w:cs="Arial"/>
      <w:color w:val="000000"/>
      <w:sz w:val="22"/>
      <w:szCs w:val="22"/>
      <w:lang w:val="ru-RU"/>
    </w:rPr>
  </w:style>
  <w:style w:type="paragraph" w:customStyle="1" w:styleId="xl249">
    <w:name w:val="xl249"/>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0">
    <w:name w:val="xl250"/>
    <w:basedOn w:val="a4"/>
    <w:rsid w:val="00AD726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1">
    <w:name w:val="xl251"/>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2">
    <w:name w:val="xl25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3">
    <w:name w:val="xl253"/>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4">
    <w:name w:val="xl254"/>
    <w:basedOn w:val="a4"/>
    <w:rsid w:val="00AD7268"/>
    <w:pPr>
      <w:pBdr>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5">
    <w:name w:val="xl255"/>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6">
    <w:name w:val="xl256"/>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7">
    <w:name w:val="xl257"/>
    <w:basedOn w:val="a4"/>
    <w:rsid w:val="00AD7268"/>
    <w:pPr>
      <w:pBdr>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8">
    <w:name w:val="xl258"/>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9">
    <w:name w:val="xl259"/>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0">
    <w:name w:val="xl260"/>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1">
    <w:name w:val="xl261"/>
    <w:basedOn w:val="a4"/>
    <w:rsid w:val="00AD7268"/>
    <w:pPr>
      <w:pBdr>
        <w:left w:val="single" w:sz="4" w:space="0" w:color="auto"/>
        <w:bottom w:val="single" w:sz="8" w:space="0" w:color="auto"/>
        <w:right w:val="single" w:sz="8" w:space="0" w:color="auto"/>
      </w:pBdr>
      <w:spacing w:before="100" w:beforeAutospacing="1" w:after="100" w:afterAutospacing="1"/>
      <w:textAlignment w:val="top"/>
    </w:pPr>
    <w:rPr>
      <w:sz w:val="28"/>
      <w:szCs w:val="28"/>
      <w:lang w:val="ru-RU"/>
    </w:rPr>
  </w:style>
  <w:style w:type="paragraph" w:customStyle="1" w:styleId="xl262">
    <w:name w:val="xl262"/>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3">
    <w:name w:val="xl263"/>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4">
    <w:name w:val="xl264"/>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5">
    <w:name w:val="xl265"/>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6">
    <w:name w:val="xl26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7">
    <w:name w:val="xl267"/>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8">
    <w:name w:val="xl268"/>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9">
    <w:name w:val="xl26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0">
    <w:name w:val="xl270"/>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1">
    <w:name w:val="xl271"/>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2">
    <w:name w:val="xl272"/>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273">
    <w:name w:val="xl27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4">
    <w:name w:val="xl27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5">
    <w:name w:val="xl275"/>
    <w:basedOn w:val="a4"/>
    <w:rsid w:val="00AD7268"/>
    <w:pPr>
      <w:pBdr>
        <w:top w:val="single" w:sz="8"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6">
    <w:name w:val="xl276"/>
    <w:basedOn w:val="a4"/>
    <w:rsid w:val="00AD7268"/>
    <w:pPr>
      <w:pBdr>
        <w:top w:val="single" w:sz="8" w:space="0" w:color="auto"/>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7">
    <w:name w:val="xl277"/>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8">
    <w:name w:val="xl278"/>
    <w:basedOn w:val="a4"/>
    <w:rsid w:val="00AD7268"/>
    <w:pPr>
      <w:pBdr>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9">
    <w:name w:val="xl27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0">
    <w:name w:val="xl280"/>
    <w:basedOn w:val="a4"/>
    <w:rsid w:val="00AD7268"/>
    <w:pPr>
      <w:pBdr>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81">
    <w:name w:val="xl281"/>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2">
    <w:name w:val="xl28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3">
    <w:name w:val="xl283"/>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84">
    <w:name w:val="xl284"/>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5">
    <w:name w:val="xl28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6">
    <w:name w:val="xl28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7">
    <w:name w:val="xl287"/>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8">
    <w:name w:val="xl28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9">
    <w:name w:val="xl289"/>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90">
    <w:name w:val="xl290"/>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1">
    <w:name w:val="xl291"/>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2">
    <w:name w:val="xl29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3">
    <w:name w:val="xl293"/>
    <w:basedOn w:val="a4"/>
    <w:rsid w:val="00AD7268"/>
    <w:pPr>
      <w:pBdr>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4">
    <w:name w:val="xl294"/>
    <w:basedOn w:val="a4"/>
    <w:rsid w:val="00AD7268"/>
    <w:pPr>
      <w:pBdr>
        <w:top w:val="single" w:sz="8"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5">
    <w:name w:val="xl295"/>
    <w:basedOn w:val="a4"/>
    <w:rsid w:val="00AD7268"/>
    <w:pPr>
      <w:pBdr>
        <w:top w:val="single" w:sz="8" w:space="0" w:color="auto"/>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6">
    <w:name w:val="xl29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7">
    <w:name w:val="xl297"/>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298">
    <w:name w:val="xl298"/>
    <w:basedOn w:val="a4"/>
    <w:rsid w:val="00AD7268"/>
    <w:pPr>
      <w:pBdr>
        <w:top w:val="single" w:sz="4"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9">
    <w:name w:val="xl299"/>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0">
    <w:name w:val="xl300"/>
    <w:basedOn w:val="a4"/>
    <w:rsid w:val="00AD7268"/>
    <w:pPr>
      <w:pBdr>
        <w:top w:val="single" w:sz="4" w:space="0" w:color="auto"/>
        <w:left w:val="single" w:sz="8" w:space="14" w:color="auto"/>
        <w:bottom w:val="single" w:sz="8"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301">
    <w:name w:val="xl30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2">
    <w:name w:val="xl30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3">
    <w:name w:val="xl303"/>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4">
    <w:name w:val="xl304"/>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05">
    <w:name w:val="xl305"/>
    <w:basedOn w:val="a4"/>
    <w:rsid w:val="00AD7268"/>
    <w:pPr>
      <w:pBdr>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306">
    <w:name w:val="xl306"/>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7">
    <w:name w:val="xl307"/>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8">
    <w:name w:val="xl308"/>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09">
    <w:name w:val="xl309"/>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0">
    <w:name w:val="xl310"/>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1">
    <w:name w:val="xl311"/>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2">
    <w:name w:val="xl312"/>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3">
    <w:name w:val="xl31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4">
    <w:name w:val="xl314"/>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5">
    <w:name w:val="xl31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6">
    <w:name w:val="xl31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7">
    <w:name w:val="xl31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8">
    <w:name w:val="xl31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9">
    <w:name w:val="xl319"/>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0">
    <w:name w:val="xl320"/>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1">
    <w:name w:val="xl321"/>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2">
    <w:name w:val="xl32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3">
    <w:name w:val="xl32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4">
    <w:name w:val="xl324"/>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5">
    <w:name w:val="xl325"/>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6">
    <w:name w:val="xl32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27">
    <w:name w:val="xl32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8">
    <w:name w:val="xl32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9">
    <w:name w:val="xl32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30">
    <w:name w:val="xl330"/>
    <w:basedOn w:val="a4"/>
    <w:rsid w:val="00AD7268"/>
    <w:pPr>
      <w:pBdr>
        <w:top w:val="single" w:sz="8" w:space="0" w:color="auto"/>
        <w:left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1">
    <w:name w:val="xl331"/>
    <w:basedOn w:val="a4"/>
    <w:rsid w:val="00AD7268"/>
    <w:pPr>
      <w:pBdr>
        <w:top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2">
    <w:name w:val="xl332"/>
    <w:basedOn w:val="a4"/>
    <w:rsid w:val="00AD7268"/>
    <w:pPr>
      <w:pBdr>
        <w:top w:val="single" w:sz="8"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333">
    <w:name w:val="xl33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4">
    <w:name w:val="xl33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5">
    <w:name w:val="xl335"/>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b/>
      <w:bCs/>
      <w:sz w:val="24"/>
      <w:szCs w:val="24"/>
      <w:lang w:val="ru-RU"/>
    </w:rPr>
  </w:style>
  <w:style w:type="paragraph" w:customStyle="1" w:styleId="xl336">
    <w:name w:val="xl336"/>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7">
    <w:name w:val="xl337"/>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38">
    <w:name w:val="xl338"/>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9">
    <w:name w:val="xl33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0">
    <w:name w:val="xl340"/>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1">
    <w:name w:val="xl34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2">
    <w:name w:val="xl342"/>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43">
    <w:name w:val="xl34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4">
    <w:name w:val="xl344"/>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5">
    <w:name w:val="xl345"/>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font10">
    <w:name w:val="font10"/>
    <w:basedOn w:val="a4"/>
    <w:rsid w:val="00AD7268"/>
    <w:pPr>
      <w:spacing w:before="100" w:beforeAutospacing="1" w:after="100" w:afterAutospacing="1"/>
    </w:pPr>
    <w:rPr>
      <w:color w:val="000000"/>
      <w:sz w:val="24"/>
      <w:szCs w:val="24"/>
      <w:lang w:val="ru-RU"/>
    </w:rPr>
  </w:style>
  <w:style w:type="numbering" w:customStyle="1" w:styleId="820">
    <w:name w:val="Нет списка82"/>
    <w:next w:val="a7"/>
    <w:uiPriority w:val="99"/>
    <w:semiHidden/>
    <w:unhideWhenUsed/>
    <w:rsid w:val="00AD7268"/>
  </w:style>
  <w:style w:type="numbering" w:customStyle="1" w:styleId="921">
    <w:name w:val="Нет списка92"/>
    <w:next w:val="a7"/>
    <w:uiPriority w:val="99"/>
    <w:semiHidden/>
    <w:unhideWhenUsed/>
    <w:rsid w:val="00AD7268"/>
  </w:style>
  <w:style w:type="numbering" w:customStyle="1" w:styleId="1020">
    <w:name w:val="Нет списка102"/>
    <w:next w:val="a7"/>
    <w:uiPriority w:val="99"/>
    <w:semiHidden/>
    <w:unhideWhenUsed/>
    <w:rsid w:val="00AD7268"/>
  </w:style>
  <w:style w:type="numbering" w:customStyle="1" w:styleId="600">
    <w:name w:val="Нет списка60"/>
    <w:next w:val="a7"/>
    <w:uiPriority w:val="99"/>
    <w:semiHidden/>
    <w:unhideWhenUsed/>
    <w:rsid w:val="00AD7268"/>
  </w:style>
  <w:style w:type="numbering" w:customStyle="1" w:styleId="WWNum33">
    <w:name w:val="WWNum33"/>
    <w:basedOn w:val="a7"/>
    <w:rsid w:val="00AD7268"/>
  </w:style>
  <w:style w:type="numbering" w:customStyle="1" w:styleId="WWNum43">
    <w:name w:val="WWNum43"/>
    <w:basedOn w:val="a7"/>
    <w:rsid w:val="00AD7268"/>
    <w:pPr>
      <w:numPr>
        <w:numId w:val="4"/>
      </w:numPr>
    </w:pPr>
  </w:style>
  <w:style w:type="numbering" w:customStyle="1" w:styleId="WWNum53">
    <w:name w:val="WWNum53"/>
    <w:basedOn w:val="a7"/>
    <w:rsid w:val="00AD7268"/>
    <w:pPr>
      <w:numPr>
        <w:numId w:val="5"/>
      </w:numPr>
    </w:pPr>
  </w:style>
  <w:style w:type="numbering" w:customStyle="1" w:styleId="1330">
    <w:name w:val="Нет списка133"/>
    <w:next w:val="a7"/>
    <w:uiPriority w:val="99"/>
    <w:semiHidden/>
    <w:unhideWhenUsed/>
    <w:rsid w:val="00AD7268"/>
  </w:style>
  <w:style w:type="numbering" w:customStyle="1" w:styleId="2171">
    <w:name w:val="Нет списка217"/>
    <w:next w:val="a7"/>
    <w:uiPriority w:val="99"/>
    <w:semiHidden/>
    <w:unhideWhenUsed/>
    <w:rsid w:val="00AD7268"/>
  </w:style>
  <w:style w:type="table" w:customStyle="1" w:styleId="481">
    <w:name w:val="Сетка таблицы4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
    <w:name w:val="Сетка таблицы135"/>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50">
    <w:name w:val="Нет списка315"/>
    <w:next w:val="a7"/>
    <w:uiPriority w:val="99"/>
    <w:semiHidden/>
    <w:unhideWhenUsed/>
    <w:rsid w:val="00AD7268"/>
  </w:style>
  <w:style w:type="numbering" w:customStyle="1" w:styleId="4130">
    <w:name w:val="Нет списка413"/>
    <w:next w:val="a7"/>
    <w:uiPriority w:val="99"/>
    <w:semiHidden/>
    <w:unhideWhenUsed/>
    <w:rsid w:val="00AD7268"/>
  </w:style>
  <w:style w:type="numbering" w:customStyle="1" w:styleId="5120">
    <w:name w:val="Нет списка512"/>
    <w:next w:val="a7"/>
    <w:uiPriority w:val="99"/>
    <w:semiHidden/>
    <w:unhideWhenUsed/>
    <w:rsid w:val="00AD7268"/>
  </w:style>
  <w:style w:type="numbering" w:customStyle="1" w:styleId="690">
    <w:name w:val="Нет списка69"/>
    <w:next w:val="a7"/>
    <w:uiPriority w:val="99"/>
    <w:semiHidden/>
    <w:unhideWhenUsed/>
    <w:rsid w:val="00AD7268"/>
  </w:style>
  <w:style w:type="numbering" w:customStyle="1" w:styleId="700">
    <w:name w:val="Нет списка70"/>
    <w:next w:val="a7"/>
    <w:uiPriority w:val="99"/>
    <w:semiHidden/>
    <w:unhideWhenUsed/>
    <w:rsid w:val="00AD7268"/>
  </w:style>
  <w:style w:type="numbering" w:customStyle="1" w:styleId="WWNum34">
    <w:name w:val="WWNum34"/>
    <w:basedOn w:val="a7"/>
    <w:rsid w:val="00AD7268"/>
  </w:style>
  <w:style w:type="numbering" w:customStyle="1" w:styleId="WWNum44">
    <w:name w:val="WWNum44"/>
    <w:basedOn w:val="a7"/>
    <w:rsid w:val="00AD7268"/>
    <w:pPr>
      <w:numPr>
        <w:numId w:val="11"/>
      </w:numPr>
    </w:pPr>
  </w:style>
  <w:style w:type="numbering" w:customStyle="1" w:styleId="WWNum54">
    <w:name w:val="WWNum54"/>
    <w:basedOn w:val="a7"/>
    <w:rsid w:val="00AD7268"/>
    <w:pPr>
      <w:numPr>
        <w:numId w:val="12"/>
      </w:numPr>
    </w:pPr>
  </w:style>
  <w:style w:type="numbering" w:customStyle="1" w:styleId="1340">
    <w:name w:val="Нет списка134"/>
    <w:next w:val="a7"/>
    <w:uiPriority w:val="99"/>
    <w:semiHidden/>
    <w:unhideWhenUsed/>
    <w:rsid w:val="00AD7268"/>
  </w:style>
  <w:style w:type="numbering" w:customStyle="1" w:styleId="2180">
    <w:name w:val="Нет списка218"/>
    <w:next w:val="a7"/>
    <w:uiPriority w:val="99"/>
    <w:semiHidden/>
    <w:unhideWhenUsed/>
    <w:rsid w:val="00AD7268"/>
  </w:style>
  <w:style w:type="table" w:customStyle="1" w:styleId="491">
    <w:name w:val="Сетка таблицы49"/>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Сетка таблицы136"/>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60">
    <w:name w:val="Нет списка316"/>
    <w:next w:val="a7"/>
    <w:uiPriority w:val="99"/>
    <w:semiHidden/>
    <w:unhideWhenUsed/>
    <w:rsid w:val="00AD7268"/>
  </w:style>
  <w:style w:type="numbering" w:customStyle="1" w:styleId="4140">
    <w:name w:val="Нет списка414"/>
    <w:next w:val="a7"/>
    <w:uiPriority w:val="99"/>
    <w:semiHidden/>
    <w:unhideWhenUsed/>
    <w:rsid w:val="00AD7268"/>
  </w:style>
  <w:style w:type="numbering" w:customStyle="1" w:styleId="5130">
    <w:name w:val="Нет списка513"/>
    <w:next w:val="a7"/>
    <w:uiPriority w:val="99"/>
    <w:semiHidden/>
    <w:unhideWhenUsed/>
    <w:rsid w:val="00AD7268"/>
  </w:style>
  <w:style w:type="numbering" w:customStyle="1" w:styleId="6100">
    <w:name w:val="Нет списка610"/>
    <w:next w:val="a7"/>
    <w:uiPriority w:val="99"/>
    <w:semiHidden/>
    <w:unhideWhenUsed/>
    <w:rsid w:val="00AD7268"/>
  </w:style>
  <w:style w:type="numbering" w:customStyle="1" w:styleId="770">
    <w:name w:val="Нет списка77"/>
    <w:next w:val="a7"/>
    <w:uiPriority w:val="99"/>
    <w:semiHidden/>
    <w:unhideWhenUsed/>
    <w:rsid w:val="00AD7268"/>
  </w:style>
  <w:style w:type="numbering" w:customStyle="1" w:styleId="WWNum35">
    <w:name w:val="WWNum35"/>
    <w:basedOn w:val="a7"/>
    <w:rsid w:val="00AD7268"/>
  </w:style>
  <w:style w:type="numbering" w:customStyle="1" w:styleId="WWNum45">
    <w:name w:val="WWNum45"/>
    <w:basedOn w:val="a7"/>
    <w:rsid w:val="00AD7268"/>
  </w:style>
  <w:style w:type="numbering" w:customStyle="1" w:styleId="WWNum55">
    <w:name w:val="WWNum55"/>
    <w:basedOn w:val="a7"/>
    <w:rsid w:val="00AD7268"/>
  </w:style>
  <w:style w:type="numbering" w:customStyle="1" w:styleId="1350">
    <w:name w:val="Нет списка135"/>
    <w:next w:val="a7"/>
    <w:uiPriority w:val="99"/>
    <w:semiHidden/>
    <w:unhideWhenUsed/>
    <w:rsid w:val="00AD7268"/>
  </w:style>
  <w:style w:type="numbering" w:customStyle="1" w:styleId="2190">
    <w:name w:val="Нет списка219"/>
    <w:next w:val="a7"/>
    <w:semiHidden/>
    <w:unhideWhenUsed/>
    <w:rsid w:val="00AD7268"/>
  </w:style>
  <w:style w:type="table" w:customStyle="1" w:styleId="137">
    <w:name w:val="Сетка таблицы137"/>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70">
    <w:name w:val="Нет списка317"/>
    <w:next w:val="a7"/>
    <w:semiHidden/>
    <w:unhideWhenUsed/>
    <w:rsid w:val="00AD7268"/>
  </w:style>
  <w:style w:type="numbering" w:customStyle="1" w:styleId="415">
    <w:name w:val="Нет списка415"/>
    <w:next w:val="a7"/>
    <w:uiPriority w:val="99"/>
    <w:semiHidden/>
    <w:unhideWhenUsed/>
    <w:rsid w:val="00AD7268"/>
  </w:style>
  <w:style w:type="numbering" w:customStyle="1" w:styleId="11150">
    <w:name w:val="Нет списка1115"/>
    <w:next w:val="a7"/>
    <w:semiHidden/>
    <w:rsid w:val="00AD7268"/>
  </w:style>
  <w:style w:type="table" w:customStyle="1" w:styleId="1116">
    <w:name w:val="Сетка таблицы1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1">
    <w:name w:val="Сетка таблицы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
    <w:name w:val="Нет списка514"/>
    <w:next w:val="a7"/>
    <w:uiPriority w:val="99"/>
    <w:semiHidden/>
    <w:unhideWhenUsed/>
    <w:rsid w:val="00AD7268"/>
  </w:style>
  <w:style w:type="numbering" w:customStyle="1" w:styleId="12120">
    <w:name w:val="Нет списка1212"/>
    <w:next w:val="a7"/>
    <w:semiHidden/>
    <w:rsid w:val="00AD7268"/>
  </w:style>
  <w:style w:type="table" w:customStyle="1" w:styleId="3151">
    <w:name w:val="Сетка таблицы3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7"/>
    <w:uiPriority w:val="99"/>
    <w:semiHidden/>
    <w:unhideWhenUsed/>
    <w:rsid w:val="00AD7268"/>
  </w:style>
  <w:style w:type="numbering" w:customStyle="1" w:styleId="780">
    <w:name w:val="Нет списка78"/>
    <w:next w:val="a7"/>
    <w:uiPriority w:val="99"/>
    <w:semiHidden/>
    <w:unhideWhenUsed/>
    <w:rsid w:val="00AD7268"/>
  </w:style>
  <w:style w:type="numbering" w:customStyle="1" w:styleId="830">
    <w:name w:val="Нет списка83"/>
    <w:next w:val="a7"/>
    <w:uiPriority w:val="99"/>
    <w:semiHidden/>
    <w:unhideWhenUsed/>
    <w:rsid w:val="00AD7268"/>
  </w:style>
  <w:style w:type="numbering" w:customStyle="1" w:styleId="930">
    <w:name w:val="Нет списка93"/>
    <w:next w:val="a7"/>
    <w:uiPriority w:val="99"/>
    <w:semiHidden/>
    <w:unhideWhenUsed/>
    <w:rsid w:val="00AD7268"/>
  </w:style>
  <w:style w:type="numbering" w:customStyle="1" w:styleId="1030">
    <w:name w:val="Нет списка103"/>
    <w:next w:val="a7"/>
    <w:uiPriority w:val="99"/>
    <w:semiHidden/>
    <w:unhideWhenUsed/>
    <w:rsid w:val="00AD7268"/>
  </w:style>
  <w:style w:type="numbering" w:customStyle="1" w:styleId="1360">
    <w:name w:val="Нет списка136"/>
    <w:next w:val="a7"/>
    <w:uiPriority w:val="99"/>
    <w:semiHidden/>
    <w:unhideWhenUsed/>
    <w:rsid w:val="00AD7268"/>
  </w:style>
  <w:style w:type="numbering" w:customStyle="1" w:styleId="1420">
    <w:name w:val="Нет списка142"/>
    <w:next w:val="a7"/>
    <w:uiPriority w:val="99"/>
    <w:semiHidden/>
    <w:unhideWhenUsed/>
    <w:rsid w:val="00AD7268"/>
  </w:style>
  <w:style w:type="numbering" w:customStyle="1" w:styleId="790">
    <w:name w:val="Нет списка79"/>
    <w:next w:val="a7"/>
    <w:uiPriority w:val="99"/>
    <w:semiHidden/>
    <w:unhideWhenUsed/>
    <w:rsid w:val="00AD7268"/>
  </w:style>
  <w:style w:type="numbering" w:customStyle="1" w:styleId="WWNum36">
    <w:name w:val="WWNum36"/>
    <w:basedOn w:val="a7"/>
    <w:rsid w:val="00AD7268"/>
  </w:style>
  <w:style w:type="numbering" w:customStyle="1" w:styleId="WWNum46">
    <w:name w:val="WWNum46"/>
    <w:basedOn w:val="a7"/>
    <w:rsid w:val="00AD7268"/>
  </w:style>
  <w:style w:type="numbering" w:customStyle="1" w:styleId="WWNum56">
    <w:name w:val="WWNum56"/>
    <w:basedOn w:val="a7"/>
    <w:rsid w:val="00AD7268"/>
  </w:style>
  <w:style w:type="numbering" w:customStyle="1" w:styleId="1370">
    <w:name w:val="Нет списка137"/>
    <w:next w:val="a7"/>
    <w:uiPriority w:val="99"/>
    <w:semiHidden/>
    <w:unhideWhenUsed/>
    <w:rsid w:val="00AD7268"/>
  </w:style>
  <w:style w:type="numbering" w:customStyle="1" w:styleId="2200">
    <w:name w:val="Нет списка220"/>
    <w:next w:val="a7"/>
    <w:semiHidden/>
    <w:unhideWhenUsed/>
    <w:rsid w:val="00AD7268"/>
  </w:style>
  <w:style w:type="table" w:customStyle="1" w:styleId="138">
    <w:name w:val="Сетка таблицы138"/>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80">
    <w:name w:val="Нет списка318"/>
    <w:next w:val="a7"/>
    <w:semiHidden/>
    <w:unhideWhenUsed/>
    <w:rsid w:val="00AD7268"/>
  </w:style>
  <w:style w:type="numbering" w:customStyle="1" w:styleId="416">
    <w:name w:val="Нет списка416"/>
    <w:next w:val="a7"/>
    <w:uiPriority w:val="99"/>
    <w:semiHidden/>
    <w:unhideWhenUsed/>
    <w:rsid w:val="00AD7268"/>
  </w:style>
  <w:style w:type="numbering" w:customStyle="1" w:styleId="11160">
    <w:name w:val="Нет списка1116"/>
    <w:next w:val="a7"/>
    <w:semiHidden/>
    <w:rsid w:val="00AD7268"/>
  </w:style>
  <w:style w:type="table" w:customStyle="1" w:styleId="1117">
    <w:name w:val="Сетка таблицы1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91">
    <w:name w:val="Сетка таблицы2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
    <w:name w:val="Нет списка515"/>
    <w:next w:val="a7"/>
    <w:uiPriority w:val="99"/>
    <w:semiHidden/>
    <w:unhideWhenUsed/>
    <w:rsid w:val="00AD7268"/>
  </w:style>
  <w:style w:type="numbering" w:customStyle="1" w:styleId="12130">
    <w:name w:val="Нет списка1213"/>
    <w:next w:val="a7"/>
    <w:semiHidden/>
    <w:rsid w:val="00AD7268"/>
  </w:style>
  <w:style w:type="table" w:customStyle="1" w:styleId="3161">
    <w:name w:val="Сетка таблицы3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
    <w:name w:val="Сетка таблицы1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7"/>
    <w:uiPriority w:val="99"/>
    <w:semiHidden/>
    <w:unhideWhenUsed/>
    <w:rsid w:val="00AD7268"/>
  </w:style>
  <w:style w:type="numbering" w:customStyle="1" w:styleId="7100">
    <w:name w:val="Нет списка710"/>
    <w:next w:val="a7"/>
    <w:uiPriority w:val="99"/>
    <w:semiHidden/>
    <w:unhideWhenUsed/>
    <w:rsid w:val="00AD7268"/>
  </w:style>
  <w:style w:type="numbering" w:customStyle="1" w:styleId="840">
    <w:name w:val="Нет списка84"/>
    <w:next w:val="a7"/>
    <w:uiPriority w:val="99"/>
    <w:semiHidden/>
    <w:unhideWhenUsed/>
    <w:rsid w:val="00AD7268"/>
  </w:style>
  <w:style w:type="numbering" w:customStyle="1" w:styleId="940">
    <w:name w:val="Нет списка94"/>
    <w:next w:val="a7"/>
    <w:uiPriority w:val="99"/>
    <w:semiHidden/>
    <w:unhideWhenUsed/>
    <w:rsid w:val="00AD7268"/>
  </w:style>
  <w:style w:type="numbering" w:customStyle="1" w:styleId="1040">
    <w:name w:val="Нет списка104"/>
    <w:next w:val="a7"/>
    <w:uiPriority w:val="99"/>
    <w:semiHidden/>
    <w:unhideWhenUsed/>
    <w:rsid w:val="00AD7268"/>
  </w:style>
  <w:style w:type="numbering" w:customStyle="1" w:styleId="1380">
    <w:name w:val="Нет списка138"/>
    <w:next w:val="a7"/>
    <w:uiPriority w:val="99"/>
    <w:semiHidden/>
    <w:unhideWhenUsed/>
    <w:rsid w:val="00AD7268"/>
  </w:style>
  <w:style w:type="numbering" w:customStyle="1" w:styleId="143">
    <w:name w:val="Нет списка143"/>
    <w:next w:val="a7"/>
    <w:uiPriority w:val="99"/>
    <w:semiHidden/>
    <w:unhideWhenUsed/>
    <w:rsid w:val="00AD7268"/>
  </w:style>
  <w:style w:type="numbering" w:customStyle="1" w:styleId="800">
    <w:name w:val="Нет списка80"/>
    <w:next w:val="a7"/>
    <w:uiPriority w:val="99"/>
    <w:semiHidden/>
    <w:unhideWhenUsed/>
    <w:rsid w:val="00AD7268"/>
  </w:style>
  <w:style w:type="numbering" w:customStyle="1" w:styleId="WWNum37">
    <w:name w:val="WWNum37"/>
    <w:basedOn w:val="a7"/>
    <w:rsid w:val="00AD7268"/>
  </w:style>
  <w:style w:type="numbering" w:customStyle="1" w:styleId="WWNum47">
    <w:name w:val="WWNum47"/>
    <w:basedOn w:val="a7"/>
    <w:rsid w:val="00AD7268"/>
  </w:style>
  <w:style w:type="numbering" w:customStyle="1" w:styleId="WWNum57">
    <w:name w:val="WWNum57"/>
    <w:basedOn w:val="a7"/>
    <w:rsid w:val="00AD7268"/>
  </w:style>
  <w:style w:type="numbering" w:customStyle="1" w:styleId="139">
    <w:name w:val="Нет списка139"/>
    <w:next w:val="a7"/>
    <w:uiPriority w:val="99"/>
    <w:semiHidden/>
    <w:unhideWhenUsed/>
    <w:rsid w:val="00AD7268"/>
  </w:style>
  <w:style w:type="numbering" w:customStyle="1" w:styleId="2222">
    <w:name w:val="Нет списка222"/>
    <w:next w:val="a7"/>
    <w:semiHidden/>
    <w:unhideWhenUsed/>
    <w:rsid w:val="00AD7268"/>
  </w:style>
  <w:style w:type="table" w:customStyle="1" w:styleId="501">
    <w:name w:val="Сетка таблицы50"/>
    <w:basedOn w:val="a6"/>
    <w:next w:val="ac"/>
    <w:uiPriority w:val="3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0">
    <w:name w:val="Сетка таблицы139"/>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90">
    <w:name w:val="Нет списка319"/>
    <w:next w:val="a7"/>
    <w:semiHidden/>
    <w:unhideWhenUsed/>
    <w:rsid w:val="00AD7268"/>
  </w:style>
  <w:style w:type="table" w:customStyle="1" w:styleId="TableGrid7">
    <w:name w:val="TableGrid7"/>
    <w:rsid w:val="00AD7268"/>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7"/>
    <w:uiPriority w:val="99"/>
    <w:semiHidden/>
    <w:unhideWhenUsed/>
    <w:rsid w:val="00AD7268"/>
  </w:style>
  <w:style w:type="numbering" w:customStyle="1" w:styleId="11170">
    <w:name w:val="Нет списка1117"/>
    <w:next w:val="a7"/>
    <w:semiHidden/>
    <w:rsid w:val="00AD7268"/>
  </w:style>
  <w:style w:type="table" w:customStyle="1" w:styleId="1118">
    <w:name w:val="Сетка таблицы11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1">
    <w:name w:val="Сетка таблицы2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7"/>
    <w:uiPriority w:val="99"/>
    <w:semiHidden/>
    <w:unhideWhenUsed/>
    <w:rsid w:val="00AD7268"/>
  </w:style>
  <w:style w:type="numbering" w:customStyle="1" w:styleId="12140">
    <w:name w:val="Нет списка1214"/>
    <w:next w:val="a7"/>
    <w:semiHidden/>
    <w:rsid w:val="00AD7268"/>
  </w:style>
  <w:style w:type="table" w:customStyle="1" w:styleId="3171">
    <w:name w:val="Сетка таблицы3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0">
    <w:name w:val="Сетка таблицы21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7"/>
    <w:uiPriority w:val="99"/>
    <w:semiHidden/>
    <w:unhideWhenUsed/>
    <w:rsid w:val="00AD7268"/>
  </w:style>
  <w:style w:type="numbering" w:customStyle="1" w:styleId="7120">
    <w:name w:val="Нет списка712"/>
    <w:next w:val="a7"/>
    <w:uiPriority w:val="99"/>
    <w:semiHidden/>
    <w:unhideWhenUsed/>
    <w:rsid w:val="00AD7268"/>
  </w:style>
  <w:style w:type="numbering" w:customStyle="1" w:styleId="850">
    <w:name w:val="Нет списка85"/>
    <w:next w:val="a7"/>
    <w:uiPriority w:val="99"/>
    <w:semiHidden/>
    <w:unhideWhenUsed/>
    <w:rsid w:val="00AD7268"/>
  </w:style>
  <w:style w:type="numbering" w:customStyle="1" w:styleId="950">
    <w:name w:val="Нет списка95"/>
    <w:next w:val="a7"/>
    <w:uiPriority w:val="99"/>
    <w:semiHidden/>
    <w:unhideWhenUsed/>
    <w:rsid w:val="00AD7268"/>
  </w:style>
  <w:style w:type="numbering" w:customStyle="1" w:styleId="1050">
    <w:name w:val="Нет списка105"/>
    <w:next w:val="a7"/>
    <w:uiPriority w:val="99"/>
    <w:semiHidden/>
    <w:unhideWhenUsed/>
    <w:rsid w:val="00AD7268"/>
  </w:style>
  <w:style w:type="numbering" w:customStyle="1" w:styleId="13100">
    <w:name w:val="Нет списка1310"/>
    <w:next w:val="a7"/>
    <w:uiPriority w:val="99"/>
    <w:semiHidden/>
    <w:unhideWhenUsed/>
    <w:rsid w:val="00AD7268"/>
  </w:style>
  <w:style w:type="numbering" w:customStyle="1" w:styleId="144">
    <w:name w:val="Нет списка144"/>
    <w:next w:val="a7"/>
    <w:uiPriority w:val="99"/>
    <w:semiHidden/>
    <w:unhideWhenUsed/>
    <w:rsid w:val="00AD7268"/>
  </w:style>
  <w:style w:type="numbering" w:customStyle="1" w:styleId="1520">
    <w:name w:val="Нет списка152"/>
    <w:next w:val="a7"/>
    <w:uiPriority w:val="99"/>
    <w:semiHidden/>
    <w:unhideWhenUsed/>
    <w:rsid w:val="00AD7268"/>
  </w:style>
  <w:style w:type="numbering" w:customStyle="1" w:styleId="162">
    <w:name w:val="Нет списка162"/>
    <w:next w:val="a7"/>
    <w:uiPriority w:val="99"/>
    <w:semiHidden/>
    <w:unhideWhenUsed/>
    <w:rsid w:val="00AD7268"/>
  </w:style>
  <w:style w:type="numbering" w:customStyle="1" w:styleId="21101">
    <w:name w:val="Нет списка2110"/>
    <w:next w:val="a7"/>
    <w:semiHidden/>
    <w:rsid w:val="00AD7268"/>
  </w:style>
  <w:style w:type="numbering" w:customStyle="1" w:styleId="31100">
    <w:name w:val="Нет списка3110"/>
    <w:next w:val="a7"/>
    <w:semiHidden/>
    <w:rsid w:val="00AD7268"/>
  </w:style>
  <w:style w:type="numbering" w:customStyle="1" w:styleId="418">
    <w:name w:val="Нет списка418"/>
    <w:next w:val="a7"/>
    <w:uiPriority w:val="99"/>
    <w:semiHidden/>
    <w:unhideWhenUsed/>
    <w:rsid w:val="00AD7268"/>
  </w:style>
  <w:style w:type="numbering" w:customStyle="1" w:styleId="11180">
    <w:name w:val="Нет списка1118"/>
    <w:next w:val="a7"/>
    <w:semiHidden/>
    <w:rsid w:val="00AD7268"/>
  </w:style>
  <w:style w:type="table" w:customStyle="1" w:styleId="13101">
    <w:name w:val="Сетка таблицы1310"/>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7"/>
    <w:uiPriority w:val="99"/>
    <w:semiHidden/>
    <w:unhideWhenUsed/>
    <w:rsid w:val="00AD7268"/>
  </w:style>
  <w:style w:type="numbering" w:customStyle="1" w:styleId="12150">
    <w:name w:val="Нет списка1215"/>
    <w:next w:val="a7"/>
    <w:semiHidden/>
    <w:rsid w:val="00AD7268"/>
  </w:style>
  <w:style w:type="numbering" w:customStyle="1" w:styleId="860">
    <w:name w:val="Нет списка86"/>
    <w:next w:val="a7"/>
    <w:uiPriority w:val="99"/>
    <w:semiHidden/>
    <w:unhideWhenUsed/>
    <w:rsid w:val="00AD7268"/>
  </w:style>
  <w:style w:type="numbering" w:customStyle="1" w:styleId="WWNum38">
    <w:name w:val="WWNum38"/>
    <w:basedOn w:val="a7"/>
    <w:rsid w:val="00AD7268"/>
  </w:style>
  <w:style w:type="numbering" w:customStyle="1" w:styleId="WWNum48">
    <w:name w:val="WWNum48"/>
    <w:basedOn w:val="a7"/>
    <w:rsid w:val="00AD7268"/>
  </w:style>
  <w:style w:type="numbering" w:customStyle="1" w:styleId="WWNum58">
    <w:name w:val="WWNum58"/>
    <w:basedOn w:val="a7"/>
    <w:rsid w:val="00AD7268"/>
  </w:style>
  <w:style w:type="numbering" w:customStyle="1" w:styleId="1400">
    <w:name w:val="Нет списка140"/>
    <w:next w:val="a7"/>
    <w:uiPriority w:val="99"/>
    <w:semiHidden/>
    <w:unhideWhenUsed/>
    <w:rsid w:val="00AD7268"/>
  </w:style>
  <w:style w:type="numbering" w:customStyle="1" w:styleId="2231">
    <w:name w:val="Нет списка223"/>
    <w:next w:val="a7"/>
    <w:semiHidden/>
    <w:unhideWhenUsed/>
    <w:rsid w:val="00AD7268"/>
  </w:style>
  <w:style w:type="table" w:customStyle="1" w:styleId="1401">
    <w:name w:val="Сетка таблицы14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00">
    <w:name w:val="Нет списка320"/>
    <w:next w:val="a7"/>
    <w:semiHidden/>
    <w:unhideWhenUsed/>
    <w:rsid w:val="00AD7268"/>
  </w:style>
  <w:style w:type="numbering" w:customStyle="1" w:styleId="419">
    <w:name w:val="Нет списка419"/>
    <w:next w:val="a7"/>
    <w:uiPriority w:val="99"/>
    <w:semiHidden/>
    <w:unhideWhenUsed/>
    <w:rsid w:val="00AD7268"/>
  </w:style>
  <w:style w:type="numbering" w:customStyle="1" w:styleId="1119">
    <w:name w:val="Нет списка1119"/>
    <w:next w:val="a7"/>
    <w:semiHidden/>
    <w:rsid w:val="00AD7268"/>
  </w:style>
  <w:style w:type="table" w:customStyle="1" w:styleId="11190">
    <w:name w:val="Сетка таблицы11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8">
    <w:name w:val="Нет списка518"/>
    <w:next w:val="a7"/>
    <w:uiPriority w:val="99"/>
    <w:semiHidden/>
    <w:unhideWhenUsed/>
    <w:rsid w:val="00AD7268"/>
  </w:style>
  <w:style w:type="numbering" w:customStyle="1" w:styleId="12160">
    <w:name w:val="Нет списка1216"/>
    <w:next w:val="a7"/>
    <w:semiHidden/>
    <w:rsid w:val="00AD7268"/>
  </w:style>
  <w:style w:type="table" w:customStyle="1" w:styleId="3181">
    <w:name w:val="Сетка таблицы3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7"/>
    <w:uiPriority w:val="99"/>
    <w:semiHidden/>
    <w:unhideWhenUsed/>
    <w:rsid w:val="00AD7268"/>
  </w:style>
  <w:style w:type="numbering" w:customStyle="1" w:styleId="713">
    <w:name w:val="Нет списка713"/>
    <w:next w:val="a7"/>
    <w:uiPriority w:val="99"/>
    <w:semiHidden/>
    <w:unhideWhenUsed/>
    <w:rsid w:val="00AD7268"/>
  </w:style>
  <w:style w:type="numbering" w:customStyle="1" w:styleId="870">
    <w:name w:val="Нет списка87"/>
    <w:next w:val="a7"/>
    <w:uiPriority w:val="99"/>
    <w:semiHidden/>
    <w:unhideWhenUsed/>
    <w:rsid w:val="00AD7268"/>
  </w:style>
  <w:style w:type="numbering" w:customStyle="1" w:styleId="960">
    <w:name w:val="Нет списка96"/>
    <w:next w:val="a7"/>
    <w:uiPriority w:val="99"/>
    <w:semiHidden/>
    <w:unhideWhenUsed/>
    <w:rsid w:val="00AD7268"/>
  </w:style>
  <w:style w:type="numbering" w:customStyle="1" w:styleId="1060">
    <w:name w:val="Нет списка106"/>
    <w:next w:val="a7"/>
    <w:uiPriority w:val="99"/>
    <w:semiHidden/>
    <w:unhideWhenUsed/>
    <w:rsid w:val="00AD7268"/>
  </w:style>
  <w:style w:type="numbering" w:customStyle="1" w:styleId="1312">
    <w:name w:val="Нет списка1312"/>
    <w:next w:val="a7"/>
    <w:uiPriority w:val="99"/>
    <w:semiHidden/>
    <w:unhideWhenUsed/>
    <w:rsid w:val="00AD7268"/>
  </w:style>
  <w:style w:type="numbering" w:customStyle="1" w:styleId="145">
    <w:name w:val="Нет списка145"/>
    <w:next w:val="a7"/>
    <w:uiPriority w:val="99"/>
    <w:semiHidden/>
    <w:unhideWhenUsed/>
    <w:rsid w:val="00AD7268"/>
  </w:style>
  <w:style w:type="numbering" w:customStyle="1" w:styleId="153">
    <w:name w:val="Нет списка153"/>
    <w:next w:val="a7"/>
    <w:uiPriority w:val="99"/>
    <w:semiHidden/>
    <w:rsid w:val="00AD7268"/>
  </w:style>
  <w:style w:type="numbering" w:customStyle="1" w:styleId="163">
    <w:name w:val="Нет списка163"/>
    <w:next w:val="a7"/>
    <w:uiPriority w:val="99"/>
    <w:semiHidden/>
    <w:unhideWhenUsed/>
    <w:rsid w:val="00AD7268"/>
  </w:style>
  <w:style w:type="numbering" w:customStyle="1" w:styleId="21131">
    <w:name w:val="Нет списка2113"/>
    <w:next w:val="a7"/>
    <w:semiHidden/>
    <w:rsid w:val="00AD7268"/>
  </w:style>
  <w:style w:type="numbering" w:customStyle="1" w:styleId="3113">
    <w:name w:val="Нет списка3113"/>
    <w:next w:val="a7"/>
    <w:semiHidden/>
    <w:rsid w:val="00AD7268"/>
  </w:style>
  <w:style w:type="numbering" w:customStyle="1" w:styleId="41100">
    <w:name w:val="Нет списка4110"/>
    <w:next w:val="a7"/>
    <w:uiPriority w:val="99"/>
    <w:semiHidden/>
    <w:unhideWhenUsed/>
    <w:rsid w:val="00AD7268"/>
  </w:style>
  <w:style w:type="numbering" w:customStyle="1" w:styleId="111100">
    <w:name w:val="Нет списка11110"/>
    <w:next w:val="a7"/>
    <w:semiHidden/>
    <w:rsid w:val="00AD7268"/>
  </w:style>
  <w:style w:type="table" w:customStyle="1" w:styleId="13120">
    <w:name w:val="Сетка таблицы131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9">
    <w:name w:val="Нет списка519"/>
    <w:next w:val="a7"/>
    <w:uiPriority w:val="99"/>
    <w:semiHidden/>
    <w:unhideWhenUsed/>
    <w:rsid w:val="00AD7268"/>
  </w:style>
  <w:style w:type="numbering" w:customStyle="1" w:styleId="12170">
    <w:name w:val="Нет списка1217"/>
    <w:next w:val="a7"/>
    <w:semiHidden/>
    <w:rsid w:val="00AD7268"/>
  </w:style>
  <w:style w:type="numbering" w:customStyle="1" w:styleId="880">
    <w:name w:val="Нет списка88"/>
    <w:next w:val="a7"/>
    <w:uiPriority w:val="99"/>
    <w:semiHidden/>
    <w:unhideWhenUsed/>
    <w:rsid w:val="00AD7268"/>
  </w:style>
  <w:style w:type="numbering" w:customStyle="1" w:styleId="WWNum39">
    <w:name w:val="WWNum39"/>
    <w:basedOn w:val="a7"/>
    <w:rsid w:val="00AD7268"/>
    <w:pPr>
      <w:numPr>
        <w:numId w:val="8"/>
      </w:numPr>
    </w:pPr>
  </w:style>
  <w:style w:type="numbering" w:customStyle="1" w:styleId="WWNum49">
    <w:name w:val="WWNum49"/>
    <w:basedOn w:val="a7"/>
    <w:rsid w:val="00AD7268"/>
    <w:pPr>
      <w:numPr>
        <w:numId w:val="9"/>
      </w:numPr>
    </w:pPr>
  </w:style>
  <w:style w:type="numbering" w:customStyle="1" w:styleId="WWNum59">
    <w:name w:val="WWNum59"/>
    <w:basedOn w:val="a7"/>
    <w:rsid w:val="00AD7268"/>
    <w:pPr>
      <w:numPr>
        <w:numId w:val="10"/>
      </w:numPr>
    </w:pPr>
  </w:style>
  <w:style w:type="numbering" w:customStyle="1" w:styleId="146">
    <w:name w:val="Нет списка146"/>
    <w:next w:val="a7"/>
    <w:uiPriority w:val="99"/>
    <w:semiHidden/>
    <w:unhideWhenUsed/>
    <w:rsid w:val="00AD7268"/>
  </w:style>
  <w:style w:type="numbering" w:customStyle="1" w:styleId="2241">
    <w:name w:val="Нет списка224"/>
    <w:next w:val="a7"/>
    <w:semiHidden/>
    <w:unhideWhenUsed/>
    <w:rsid w:val="00AD7268"/>
  </w:style>
  <w:style w:type="table" w:customStyle="1" w:styleId="1421">
    <w:name w:val="Сетка таблицы142"/>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20">
    <w:name w:val="Нет списка322"/>
    <w:next w:val="a7"/>
    <w:semiHidden/>
    <w:unhideWhenUsed/>
    <w:rsid w:val="00AD7268"/>
  </w:style>
  <w:style w:type="numbering" w:customStyle="1" w:styleId="4200">
    <w:name w:val="Нет списка420"/>
    <w:next w:val="a7"/>
    <w:uiPriority w:val="99"/>
    <w:semiHidden/>
    <w:unhideWhenUsed/>
    <w:rsid w:val="00AD7268"/>
  </w:style>
  <w:style w:type="numbering" w:customStyle="1" w:styleId="11200">
    <w:name w:val="Нет списка1120"/>
    <w:next w:val="a7"/>
    <w:semiHidden/>
    <w:rsid w:val="00AD7268"/>
  </w:style>
  <w:style w:type="table" w:customStyle="1" w:styleId="11201">
    <w:name w:val="Сетка таблицы11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00">
    <w:name w:val="Нет списка520"/>
    <w:next w:val="a7"/>
    <w:uiPriority w:val="99"/>
    <w:semiHidden/>
    <w:unhideWhenUsed/>
    <w:rsid w:val="00AD7268"/>
  </w:style>
  <w:style w:type="numbering" w:customStyle="1" w:styleId="1218">
    <w:name w:val="Нет списка1218"/>
    <w:next w:val="a7"/>
    <w:semiHidden/>
    <w:rsid w:val="00AD7268"/>
  </w:style>
  <w:style w:type="table" w:customStyle="1" w:styleId="3191">
    <w:name w:val="Сетка таблицы3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0">
    <w:name w:val="Сетка таблицы1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7"/>
    <w:uiPriority w:val="99"/>
    <w:semiHidden/>
    <w:unhideWhenUsed/>
    <w:rsid w:val="00AD7268"/>
  </w:style>
  <w:style w:type="numbering" w:customStyle="1" w:styleId="714">
    <w:name w:val="Нет списка714"/>
    <w:next w:val="a7"/>
    <w:uiPriority w:val="99"/>
    <w:semiHidden/>
    <w:unhideWhenUsed/>
    <w:rsid w:val="00AD7268"/>
  </w:style>
  <w:style w:type="numbering" w:customStyle="1" w:styleId="890">
    <w:name w:val="Нет списка89"/>
    <w:next w:val="a7"/>
    <w:uiPriority w:val="99"/>
    <w:semiHidden/>
    <w:unhideWhenUsed/>
    <w:rsid w:val="00AD7268"/>
  </w:style>
  <w:style w:type="numbering" w:customStyle="1" w:styleId="970">
    <w:name w:val="Нет списка97"/>
    <w:next w:val="a7"/>
    <w:uiPriority w:val="99"/>
    <w:semiHidden/>
    <w:unhideWhenUsed/>
    <w:rsid w:val="00AD7268"/>
  </w:style>
  <w:style w:type="numbering" w:customStyle="1" w:styleId="1070">
    <w:name w:val="Нет списка107"/>
    <w:next w:val="a7"/>
    <w:uiPriority w:val="99"/>
    <w:semiHidden/>
    <w:unhideWhenUsed/>
    <w:rsid w:val="00AD7268"/>
  </w:style>
  <w:style w:type="numbering" w:customStyle="1" w:styleId="1313">
    <w:name w:val="Нет списка1313"/>
    <w:next w:val="a7"/>
    <w:uiPriority w:val="99"/>
    <w:semiHidden/>
    <w:unhideWhenUsed/>
    <w:rsid w:val="00AD7268"/>
  </w:style>
  <w:style w:type="numbering" w:customStyle="1" w:styleId="147">
    <w:name w:val="Нет списка147"/>
    <w:next w:val="a7"/>
    <w:uiPriority w:val="99"/>
    <w:semiHidden/>
    <w:unhideWhenUsed/>
    <w:rsid w:val="00AD7268"/>
  </w:style>
  <w:style w:type="numbering" w:customStyle="1" w:styleId="154">
    <w:name w:val="Нет списка154"/>
    <w:next w:val="a7"/>
    <w:uiPriority w:val="99"/>
    <w:semiHidden/>
    <w:rsid w:val="00AD7268"/>
  </w:style>
  <w:style w:type="numbering" w:customStyle="1" w:styleId="164">
    <w:name w:val="Нет списка164"/>
    <w:next w:val="a7"/>
    <w:uiPriority w:val="99"/>
    <w:semiHidden/>
    <w:unhideWhenUsed/>
    <w:rsid w:val="00AD7268"/>
  </w:style>
  <w:style w:type="numbering" w:customStyle="1" w:styleId="2114">
    <w:name w:val="Нет списка2114"/>
    <w:next w:val="a7"/>
    <w:semiHidden/>
    <w:rsid w:val="00AD7268"/>
  </w:style>
  <w:style w:type="numbering" w:customStyle="1" w:styleId="3114">
    <w:name w:val="Нет списка3114"/>
    <w:next w:val="a7"/>
    <w:semiHidden/>
    <w:rsid w:val="00AD7268"/>
  </w:style>
  <w:style w:type="numbering" w:customStyle="1" w:styleId="41110">
    <w:name w:val="Нет списка4111"/>
    <w:next w:val="a7"/>
    <w:uiPriority w:val="99"/>
    <w:semiHidden/>
    <w:unhideWhenUsed/>
    <w:rsid w:val="00AD7268"/>
  </w:style>
  <w:style w:type="numbering" w:customStyle="1" w:styleId="11112">
    <w:name w:val="Нет списка11112"/>
    <w:next w:val="a7"/>
    <w:semiHidden/>
    <w:rsid w:val="00AD7268"/>
  </w:style>
  <w:style w:type="table" w:customStyle="1" w:styleId="13130">
    <w:name w:val="Сетка таблицы1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0">
    <w:name w:val="Нет списка5110"/>
    <w:next w:val="a7"/>
    <w:uiPriority w:val="99"/>
    <w:semiHidden/>
    <w:unhideWhenUsed/>
    <w:rsid w:val="00AD7268"/>
  </w:style>
  <w:style w:type="numbering" w:customStyle="1" w:styleId="1219">
    <w:name w:val="Нет списка1219"/>
    <w:next w:val="a7"/>
    <w:semiHidden/>
    <w:rsid w:val="00AD7268"/>
  </w:style>
  <w:style w:type="numbering" w:customStyle="1" w:styleId="900">
    <w:name w:val="Нет списка90"/>
    <w:next w:val="a7"/>
    <w:uiPriority w:val="99"/>
    <w:semiHidden/>
    <w:unhideWhenUsed/>
    <w:rsid w:val="00AD7268"/>
  </w:style>
  <w:style w:type="numbering" w:customStyle="1" w:styleId="WWNum310">
    <w:name w:val="WWNum310"/>
    <w:basedOn w:val="a7"/>
    <w:rsid w:val="00AD7268"/>
  </w:style>
  <w:style w:type="numbering" w:customStyle="1" w:styleId="WWNum410">
    <w:name w:val="WWNum410"/>
    <w:basedOn w:val="a7"/>
    <w:rsid w:val="00AD7268"/>
  </w:style>
  <w:style w:type="numbering" w:customStyle="1" w:styleId="WWNum510">
    <w:name w:val="WWNum510"/>
    <w:basedOn w:val="a7"/>
    <w:rsid w:val="00AD7268"/>
  </w:style>
  <w:style w:type="numbering" w:customStyle="1" w:styleId="148">
    <w:name w:val="Нет списка148"/>
    <w:next w:val="a7"/>
    <w:uiPriority w:val="99"/>
    <w:semiHidden/>
    <w:unhideWhenUsed/>
    <w:rsid w:val="00AD7268"/>
  </w:style>
  <w:style w:type="numbering" w:customStyle="1" w:styleId="2251">
    <w:name w:val="Нет списка225"/>
    <w:next w:val="a7"/>
    <w:uiPriority w:val="99"/>
    <w:semiHidden/>
    <w:unhideWhenUsed/>
    <w:rsid w:val="00AD7268"/>
  </w:style>
  <w:style w:type="table" w:customStyle="1" w:styleId="532">
    <w:name w:val="Сетка таблицы53"/>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0">
    <w:name w:val="Сетка таблицы143"/>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30">
    <w:name w:val="Нет списка323"/>
    <w:next w:val="a7"/>
    <w:uiPriority w:val="99"/>
    <w:semiHidden/>
    <w:unhideWhenUsed/>
    <w:rsid w:val="00AD7268"/>
  </w:style>
  <w:style w:type="table" w:customStyle="1" w:styleId="2260">
    <w:name w:val="Сетка таблицы226"/>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7"/>
    <w:semiHidden/>
    <w:unhideWhenUsed/>
    <w:rsid w:val="00AD7268"/>
  </w:style>
  <w:style w:type="table" w:customStyle="1" w:styleId="11221">
    <w:name w:val="Сетка таблицы1122"/>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5">
    <w:name w:val="Нет списка2115"/>
    <w:next w:val="a7"/>
    <w:semiHidden/>
    <w:unhideWhenUsed/>
    <w:rsid w:val="00AD7268"/>
  </w:style>
  <w:style w:type="numbering" w:customStyle="1" w:styleId="3115">
    <w:name w:val="Нет списка3115"/>
    <w:next w:val="a7"/>
    <w:semiHidden/>
    <w:rsid w:val="00AD7268"/>
  </w:style>
  <w:style w:type="numbering" w:customStyle="1" w:styleId="980">
    <w:name w:val="Нет списка98"/>
    <w:next w:val="a7"/>
    <w:uiPriority w:val="99"/>
    <w:semiHidden/>
    <w:unhideWhenUsed/>
    <w:rsid w:val="00AD7268"/>
  </w:style>
  <w:style w:type="numbering" w:customStyle="1" w:styleId="WWNum311">
    <w:name w:val="WWNum311"/>
    <w:basedOn w:val="a7"/>
    <w:rsid w:val="00AD7268"/>
    <w:pPr>
      <w:numPr>
        <w:numId w:val="1"/>
      </w:numPr>
    </w:pPr>
  </w:style>
  <w:style w:type="numbering" w:customStyle="1" w:styleId="WWNum411">
    <w:name w:val="WWNum411"/>
    <w:basedOn w:val="a7"/>
    <w:rsid w:val="00AD7268"/>
    <w:pPr>
      <w:numPr>
        <w:numId w:val="2"/>
      </w:numPr>
    </w:pPr>
  </w:style>
  <w:style w:type="numbering" w:customStyle="1" w:styleId="WWNum511">
    <w:name w:val="WWNum511"/>
    <w:basedOn w:val="a7"/>
    <w:rsid w:val="00AD7268"/>
    <w:pPr>
      <w:numPr>
        <w:numId w:val="3"/>
      </w:numPr>
    </w:pPr>
  </w:style>
  <w:style w:type="numbering" w:customStyle="1" w:styleId="149">
    <w:name w:val="Нет списка149"/>
    <w:next w:val="a7"/>
    <w:uiPriority w:val="99"/>
    <w:semiHidden/>
    <w:unhideWhenUsed/>
    <w:rsid w:val="00AD7268"/>
  </w:style>
  <w:style w:type="numbering" w:customStyle="1" w:styleId="2261">
    <w:name w:val="Нет списка226"/>
    <w:next w:val="a7"/>
    <w:uiPriority w:val="99"/>
    <w:semiHidden/>
    <w:unhideWhenUsed/>
    <w:rsid w:val="00AD7268"/>
  </w:style>
  <w:style w:type="table" w:customStyle="1" w:styleId="542">
    <w:name w:val="Сетка таблицы54"/>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40">
    <w:name w:val="Сетка таблицы144"/>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4">
    <w:name w:val="Нет списка324"/>
    <w:next w:val="a7"/>
    <w:uiPriority w:val="99"/>
    <w:semiHidden/>
    <w:unhideWhenUsed/>
    <w:rsid w:val="00AD7268"/>
  </w:style>
  <w:style w:type="table" w:customStyle="1" w:styleId="227">
    <w:name w:val="Сетка таблицы227"/>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7"/>
    <w:semiHidden/>
    <w:unhideWhenUsed/>
    <w:rsid w:val="00AD7268"/>
  </w:style>
  <w:style w:type="table" w:customStyle="1" w:styleId="11230">
    <w:name w:val="Сетка таблицы112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6">
    <w:name w:val="Нет списка2116"/>
    <w:next w:val="a7"/>
    <w:semiHidden/>
    <w:unhideWhenUsed/>
    <w:rsid w:val="00AD7268"/>
  </w:style>
  <w:style w:type="numbering" w:customStyle="1" w:styleId="3116">
    <w:name w:val="Нет списка3116"/>
    <w:next w:val="a7"/>
    <w:semiHidden/>
    <w:rsid w:val="00AD7268"/>
  </w:style>
  <w:style w:type="numbering" w:customStyle="1" w:styleId="99">
    <w:name w:val="Нет списка99"/>
    <w:next w:val="a7"/>
    <w:uiPriority w:val="99"/>
    <w:semiHidden/>
    <w:unhideWhenUsed/>
    <w:rsid w:val="00AD7268"/>
  </w:style>
  <w:style w:type="numbering" w:customStyle="1" w:styleId="1000">
    <w:name w:val="Нет списка100"/>
    <w:next w:val="a7"/>
    <w:uiPriority w:val="99"/>
    <w:semiHidden/>
    <w:unhideWhenUsed/>
    <w:rsid w:val="00AD7268"/>
  </w:style>
  <w:style w:type="numbering" w:customStyle="1" w:styleId="108">
    <w:name w:val="Нет списка108"/>
    <w:next w:val="a7"/>
    <w:uiPriority w:val="99"/>
    <w:semiHidden/>
    <w:unhideWhenUsed/>
    <w:rsid w:val="00AD7268"/>
  </w:style>
  <w:style w:type="numbering" w:customStyle="1" w:styleId="109">
    <w:name w:val="Нет списка109"/>
    <w:next w:val="a7"/>
    <w:uiPriority w:val="99"/>
    <w:semiHidden/>
    <w:unhideWhenUsed/>
    <w:rsid w:val="00AD7268"/>
  </w:style>
  <w:style w:type="numbering" w:customStyle="1" w:styleId="1500">
    <w:name w:val="Нет списка150"/>
    <w:next w:val="a7"/>
    <w:uiPriority w:val="99"/>
    <w:semiHidden/>
    <w:unhideWhenUsed/>
    <w:rsid w:val="00AD7268"/>
  </w:style>
  <w:style w:type="numbering" w:customStyle="1" w:styleId="155">
    <w:name w:val="Нет списка155"/>
    <w:next w:val="a7"/>
    <w:uiPriority w:val="99"/>
    <w:semiHidden/>
    <w:unhideWhenUsed/>
    <w:rsid w:val="00AD7268"/>
  </w:style>
  <w:style w:type="paragraph" w:customStyle="1" w:styleId="2">
    <w:name w:val="Стиль Заголовок 2"/>
    <w:aliases w:val="H2 + По ширине Слева:  032 см Первая строка:  ..."/>
    <w:basedOn w:val="20"/>
    <w:rsid w:val="00A80D52"/>
    <w:pPr>
      <w:numPr>
        <w:ilvl w:val="1"/>
        <w:numId w:val="25"/>
      </w:numPr>
      <w:spacing w:before="0"/>
      <w:ind w:left="180" w:firstLine="0"/>
    </w:pPr>
    <w:rPr>
      <w:iCs w:val="0"/>
      <w:color w:val="auto"/>
      <w:szCs w:val="20"/>
    </w:rPr>
  </w:style>
  <w:style w:type="character" w:customStyle="1" w:styleId="ng-binding">
    <w:name w:val="ng-binding"/>
    <w:rsid w:val="008A5C1A"/>
  </w:style>
  <w:style w:type="character" w:customStyle="1" w:styleId="es-el-name">
    <w:name w:val="es-el-name"/>
    <w:basedOn w:val="a5"/>
    <w:rsid w:val="000F5605"/>
  </w:style>
  <w:style w:type="paragraph" w:customStyle="1" w:styleId="2117">
    <w:name w:val="Основной текст 211"/>
    <w:basedOn w:val="a4"/>
    <w:uiPriority w:val="99"/>
    <w:rsid w:val="0041445B"/>
    <w:pPr>
      <w:ind w:firstLine="567"/>
      <w:jc w:val="both"/>
    </w:pPr>
    <w:rPr>
      <w:sz w:val="24"/>
      <w:lang w:val="ru-RU"/>
    </w:rPr>
  </w:style>
</w:styles>
</file>

<file path=word/webSettings.xml><?xml version="1.0" encoding="utf-8"?>
<w:webSettings xmlns:r="http://schemas.openxmlformats.org/officeDocument/2006/relationships" xmlns:w="http://schemas.openxmlformats.org/wordprocessingml/2006/main">
  <w:divs>
    <w:div w:id="62024067">
      <w:bodyDiv w:val="1"/>
      <w:marLeft w:val="0"/>
      <w:marRight w:val="0"/>
      <w:marTop w:val="0"/>
      <w:marBottom w:val="0"/>
      <w:divBdr>
        <w:top w:val="none" w:sz="0" w:space="0" w:color="auto"/>
        <w:left w:val="none" w:sz="0" w:space="0" w:color="auto"/>
        <w:bottom w:val="none" w:sz="0" w:space="0" w:color="auto"/>
        <w:right w:val="none" w:sz="0" w:space="0" w:color="auto"/>
      </w:divBdr>
      <w:divsChild>
        <w:div w:id="1025474058">
          <w:marLeft w:val="0"/>
          <w:marRight w:val="0"/>
          <w:marTop w:val="0"/>
          <w:marBottom w:val="0"/>
          <w:divBdr>
            <w:top w:val="none" w:sz="0" w:space="0" w:color="auto"/>
            <w:left w:val="none" w:sz="0" w:space="0" w:color="auto"/>
            <w:bottom w:val="none" w:sz="0" w:space="0" w:color="auto"/>
            <w:right w:val="none" w:sz="0" w:space="0" w:color="auto"/>
          </w:divBdr>
          <w:divsChild>
            <w:div w:id="2080858581">
              <w:marLeft w:val="0"/>
              <w:marRight w:val="0"/>
              <w:marTop w:val="0"/>
              <w:marBottom w:val="0"/>
              <w:divBdr>
                <w:top w:val="none" w:sz="0" w:space="0" w:color="auto"/>
                <w:left w:val="none" w:sz="0" w:space="0" w:color="auto"/>
                <w:bottom w:val="none" w:sz="0" w:space="0" w:color="auto"/>
                <w:right w:val="none" w:sz="0" w:space="0" w:color="auto"/>
              </w:divBdr>
              <w:divsChild>
                <w:div w:id="1415856306">
                  <w:marLeft w:val="0"/>
                  <w:marRight w:val="0"/>
                  <w:marTop w:val="0"/>
                  <w:marBottom w:val="0"/>
                  <w:divBdr>
                    <w:top w:val="none" w:sz="0" w:space="0" w:color="auto"/>
                    <w:left w:val="none" w:sz="0" w:space="0" w:color="auto"/>
                    <w:bottom w:val="none" w:sz="0" w:space="0" w:color="auto"/>
                    <w:right w:val="none" w:sz="0" w:space="0" w:color="auto"/>
                  </w:divBdr>
                  <w:divsChild>
                    <w:div w:id="158609">
                      <w:marLeft w:val="0"/>
                      <w:marRight w:val="0"/>
                      <w:marTop w:val="0"/>
                      <w:marBottom w:val="0"/>
                      <w:divBdr>
                        <w:top w:val="none" w:sz="0" w:space="0" w:color="auto"/>
                        <w:left w:val="none" w:sz="0" w:space="0" w:color="auto"/>
                        <w:bottom w:val="none" w:sz="0" w:space="0" w:color="auto"/>
                        <w:right w:val="none" w:sz="0" w:space="0" w:color="auto"/>
                      </w:divBdr>
                      <w:divsChild>
                        <w:div w:id="340819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831140">
      <w:bodyDiv w:val="1"/>
      <w:marLeft w:val="0"/>
      <w:marRight w:val="0"/>
      <w:marTop w:val="0"/>
      <w:marBottom w:val="0"/>
      <w:divBdr>
        <w:top w:val="none" w:sz="0" w:space="0" w:color="auto"/>
        <w:left w:val="none" w:sz="0" w:space="0" w:color="auto"/>
        <w:bottom w:val="none" w:sz="0" w:space="0" w:color="auto"/>
        <w:right w:val="none" w:sz="0" w:space="0" w:color="auto"/>
      </w:divBdr>
      <w:divsChild>
        <w:div w:id="857894750">
          <w:marLeft w:val="0"/>
          <w:marRight w:val="0"/>
          <w:marTop w:val="0"/>
          <w:marBottom w:val="0"/>
          <w:divBdr>
            <w:top w:val="none" w:sz="0" w:space="0" w:color="auto"/>
            <w:left w:val="none" w:sz="0" w:space="0" w:color="auto"/>
            <w:bottom w:val="none" w:sz="0" w:space="0" w:color="auto"/>
            <w:right w:val="none" w:sz="0" w:space="0" w:color="auto"/>
          </w:divBdr>
          <w:divsChild>
            <w:div w:id="873273137">
              <w:marLeft w:val="0"/>
              <w:marRight w:val="0"/>
              <w:marTop w:val="0"/>
              <w:marBottom w:val="0"/>
              <w:divBdr>
                <w:top w:val="none" w:sz="0" w:space="0" w:color="auto"/>
                <w:left w:val="none" w:sz="0" w:space="0" w:color="auto"/>
                <w:bottom w:val="none" w:sz="0" w:space="0" w:color="auto"/>
                <w:right w:val="none" w:sz="0" w:space="0" w:color="auto"/>
              </w:divBdr>
              <w:divsChild>
                <w:div w:id="2014795516">
                  <w:marLeft w:val="0"/>
                  <w:marRight w:val="0"/>
                  <w:marTop w:val="0"/>
                  <w:marBottom w:val="0"/>
                  <w:divBdr>
                    <w:top w:val="none" w:sz="0" w:space="0" w:color="auto"/>
                    <w:left w:val="none" w:sz="0" w:space="0" w:color="auto"/>
                    <w:bottom w:val="none" w:sz="0" w:space="0" w:color="auto"/>
                    <w:right w:val="none" w:sz="0" w:space="0" w:color="auto"/>
                  </w:divBdr>
                  <w:divsChild>
                    <w:div w:id="276448507">
                      <w:marLeft w:val="0"/>
                      <w:marRight w:val="0"/>
                      <w:marTop w:val="0"/>
                      <w:marBottom w:val="0"/>
                      <w:divBdr>
                        <w:top w:val="none" w:sz="0" w:space="0" w:color="auto"/>
                        <w:left w:val="none" w:sz="0" w:space="0" w:color="auto"/>
                        <w:bottom w:val="none" w:sz="0" w:space="0" w:color="auto"/>
                        <w:right w:val="none" w:sz="0" w:space="0" w:color="auto"/>
                      </w:divBdr>
                      <w:divsChild>
                        <w:div w:id="109474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994436">
      <w:bodyDiv w:val="1"/>
      <w:marLeft w:val="0"/>
      <w:marRight w:val="0"/>
      <w:marTop w:val="0"/>
      <w:marBottom w:val="0"/>
      <w:divBdr>
        <w:top w:val="none" w:sz="0" w:space="0" w:color="auto"/>
        <w:left w:val="none" w:sz="0" w:space="0" w:color="auto"/>
        <w:bottom w:val="none" w:sz="0" w:space="0" w:color="auto"/>
        <w:right w:val="none" w:sz="0" w:space="0" w:color="auto"/>
      </w:divBdr>
    </w:div>
    <w:div w:id="110830721">
      <w:bodyDiv w:val="1"/>
      <w:marLeft w:val="0"/>
      <w:marRight w:val="0"/>
      <w:marTop w:val="0"/>
      <w:marBottom w:val="0"/>
      <w:divBdr>
        <w:top w:val="none" w:sz="0" w:space="0" w:color="auto"/>
        <w:left w:val="none" w:sz="0" w:space="0" w:color="auto"/>
        <w:bottom w:val="none" w:sz="0" w:space="0" w:color="auto"/>
        <w:right w:val="none" w:sz="0" w:space="0" w:color="auto"/>
      </w:divBdr>
      <w:divsChild>
        <w:div w:id="441998392">
          <w:marLeft w:val="0"/>
          <w:marRight w:val="0"/>
          <w:marTop w:val="0"/>
          <w:marBottom w:val="0"/>
          <w:divBdr>
            <w:top w:val="none" w:sz="0" w:space="0" w:color="auto"/>
            <w:left w:val="none" w:sz="0" w:space="0" w:color="auto"/>
            <w:bottom w:val="none" w:sz="0" w:space="0" w:color="auto"/>
            <w:right w:val="none" w:sz="0" w:space="0" w:color="auto"/>
          </w:divBdr>
          <w:divsChild>
            <w:div w:id="339890372">
              <w:marLeft w:val="0"/>
              <w:marRight w:val="0"/>
              <w:marTop w:val="0"/>
              <w:marBottom w:val="0"/>
              <w:divBdr>
                <w:top w:val="none" w:sz="0" w:space="0" w:color="auto"/>
                <w:left w:val="none" w:sz="0" w:space="0" w:color="auto"/>
                <w:bottom w:val="none" w:sz="0" w:space="0" w:color="auto"/>
                <w:right w:val="none" w:sz="0" w:space="0" w:color="auto"/>
              </w:divBdr>
              <w:divsChild>
                <w:div w:id="131942339">
                  <w:marLeft w:val="0"/>
                  <w:marRight w:val="0"/>
                  <w:marTop w:val="0"/>
                  <w:marBottom w:val="0"/>
                  <w:divBdr>
                    <w:top w:val="none" w:sz="0" w:space="0" w:color="auto"/>
                    <w:left w:val="none" w:sz="0" w:space="0" w:color="auto"/>
                    <w:bottom w:val="none" w:sz="0" w:space="0" w:color="auto"/>
                    <w:right w:val="none" w:sz="0" w:space="0" w:color="auto"/>
                  </w:divBdr>
                  <w:divsChild>
                    <w:div w:id="1397162645">
                      <w:marLeft w:val="0"/>
                      <w:marRight w:val="0"/>
                      <w:marTop w:val="0"/>
                      <w:marBottom w:val="0"/>
                      <w:divBdr>
                        <w:top w:val="none" w:sz="0" w:space="0" w:color="auto"/>
                        <w:left w:val="none" w:sz="0" w:space="0" w:color="auto"/>
                        <w:bottom w:val="none" w:sz="0" w:space="0" w:color="auto"/>
                        <w:right w:val="none" w:sz="0" w:space="0" w:color="auto"/>
                      </w:divBdr>
                      <w:divsChild>
                        <w:div w:id="1174303295">
                          <w:marLeft w:val="0"/>
                          <w:marRight w:val="0"/>
                          <w:marTop w:val="0"/>
                          <w:marBottom w:val="0"/>
                          <w:divBdr>
                            <w:top w:val="none" w:sz="0" w:space="0" w:color="auto"/>
                            <w:left w:val="none" w:sz="0" w:space="0" w:color="auto"/>
                            <w:bottom w:val="none" w:sz="0" w:space="0" w:color="auto"/>
                            <w:right w:val="none" w:sz="0" w:space="0" w:color="auto"/>
                          </w:divBdr>
                          <w:divsChild>
                            <w:div w:id="132672857">
                              <w:marLeft w:val="0"/>
                              <w:marRight w:val="0"/>
                              <w:marTop w:val="0"/>
                              <w:marBottom w:val="0"/>
                              <w:divBdr>
                                <w:top w:val="none" w:sz="0" w:space="0" w:color="auto"/>
                                <w:left w:val="none" w:sz="0" w:space="0" w:color="auto"/>
                                <w:bottom w:val="none" w:sz="0" w:space="0" w:color="auto"/>
                                <w:right w:val="none" w:sz="0" w:space="0" w:color="auto"/>
                              </w:divBdr>
                              <w:divsChild>
                                <w:div w:id="602151508">
                                  <w:marLeft w:val="0"/>
                                  <w:marRight w:val="0"/>
                                  <w:marTop w:val="0"/>
                                  <w:marBottom w:val="0"/>
                                  <w:divBdr>
                                    <w:top w:val="none" w:sz="0" w:space="0" w:color="auto"/>
                                    <w:left w:val="none" w:sz="0" w:space="0" w:color="auto"/>
                                    <w:bottom w:val="none" w:sz="0" w:space="0" w:color="auto"/>
                                    <w:right w:val="none" w:sz="0" w:space="0" w:color="auto"/>
                                  </w:divBdr>
                                  <w:divsChild>
                                    <w:div w:id="205483143">
                                      <w:marLeft w:val="0"/>
                                      <w:marRight w:val="0"/>
                                      <w:marTop w:val="0"/>
                                      <w:marBottom w:val="0"/>
                                      <w:divBdr>
                                        <w:top w:val="none" w:sz="0" w:space="0" w:color="auto"/>
                                        <w:left w:val="none" w:sz="0" w:space="0" w:color="auto"/>
                                        <w:bottom w:val="none" w:sz="0" w:space="0" w:color="auto"/>
                                        <w:right w:val="none" w:sz="0" w:space="0" w:color="auto"/>
                                      </w:divBdr>
                                      <w:divsChild>
                                        <w:div w:id="1551529949">
                                          <w:marLeft w:val="0"/>
                                          <w:marRight w:val="0"/>
                                          <w:marTop w:val="0"/>
                                          <w:marBottom w:val="0"/>
                                          <w:divBdr>
                                            <w:top w:val="none" w:sz="0" w:space="0" w:color="auto"/>
                                            <w:left w:val="none" w:sz="0" w:space="0" w:color="auto"/>
                                            <w:bottom w:val="none" w:sz="0" w:space="0" w:color="auto"/>
                                            <w:right w:val="none" w:sz="0" w:space="0" w:color="auto"/>
                                          </w:divBdr>
                                          <w:divsChild>
                                            <w:div w:id="1247569309">
                                              <w:marLeft w:val="0"/>
                                              <w:marRight w:val="0"/>
                                              <w:marTop w:val="0"/>
                                              <w:marBottom w:val="0"/>
                                              <w:divBdr>
                                                <w:top w:val="none" w:sz="0" w:space="0" w:color="auto"/>
                                                <w:left w:val="none" w:sz="0" w:space="0" w:color="auto"/>
                                                <w:bottom w:val="none" w:sz="0" w:space="0" w:color="auto"/>
                                                <w:right w:val="none" w:sz="0" w:space="0" w:color="auto"/>
                                              </w:divBdr>
                                              <w:divsChild>
                                                <w:div w:id="1399667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9292026">
                          <w:marLeft w:val="0"/>
                          <w:marRight w:val="0"/>
                          <w:marTop w:val="0"/>
                          <w:marBottom w:val="0"/>
                          <w:divBdr>
                            <w:top w:val="none" w:sz="0" w:space="0" w:color="auto"/>
                            <w:left w:val="none" w:sz="0" w:space="0" w:color="auto"/>
                            <w:bottom w:val="none" w:sz="0" w:space="0" w:color="auto"/>
                            <w:right w:val="none" w:sz="0" w:space="0" w:color="auto"/>
                          </w:divBdr>
                          <w:divsChild>
                            <w:div w:id="1215049082">
                              <w:marLeft w:val="0"/>
                              <w:marRight w:val="0"/>
                              <w:marTop w:val="0"/>
                              <w:marBottom w:val="0"/>
                              <w:divBdr>
                                <w:top w:val="none" w:sz="0" w:space="0" w:color="auto"/>
                                <w:left w:val="none" w:sz="0" w:space="0" w:color="auto"/>
                                <w:bottom w:val="none" w:sz="0" w:space="0" w:color="auto"/>
                                <w:right w:val="none" w:sz="0" w:space="0" w:color="auto"/>
                              </w:divBdr>
                              <w:divsChild>
                                <w:div w:id="1471706269">
                                  <w:marLeft w:val="0"/>
                                  <w:marRight w:val="0"/>
                                  <w:marTop w:val="0"/>
                                  <w:marBottom w:val="0"/>
                                  <w:divBdr>
                                    <w:top w:val="none" w:sz="0" w:space="0" w:color="auto"/>
                                    <w:left w:val="none" w:sz="0" w:space="0" w:color="auto"/>
                                    <w:bottom w:val="none" w:sz="0" w:space="0" w:color="auto"/>
                                    <w:right w:val="none" w:sz="0" w:space="0" w:color="auto"/>
                                  </w:divBdr>
                                  <w:divsChild>
                                    <w:div w:id="518205999">
                                      <w:marLeft w:val="0"/>
                                      <w:marRight w:val="0"/>
                                      <w:marTop w:val="0"/>
                                      <w:marBottom w:val="0"/>
                                      <w:divBdr>
                                        <w:top w:val="none" w:sz="0" w:space="0" w:color="auto"/>
                                        <w:left w:val="none" w:sz="0" w:space="0" w:color="auto"/>
                                        <w:bottom w:val="none" w:sz="0" w:space="0" w:color="auto"/>
                                        <w:right w:val="none" w:sz="0" w:space="0" w:color="auto"/>
                                      </w:divBdr>
                                      <w:divsChild>
                                        <w:div w:id="391780201">
                                          <w:marLeft w:val="0"/>
                                          <w:marRight w:val="0"/>
                                          <w:marTop w:val="0"/>
                                          <w:marBottom w:val="0"/>
                                          <w:divBdr>
                                            <w:top w:val="none" w:sz="0" w:space="0" w:color="auto"/>
                                            <w:left w:val="none" w:sz="0" w:space="0" w:color="auto"/>
                                            <w:bottom w:val="none" w:sz="0" w:space="0" w:color="auto"/>
                                            <w:right w:val="none" w:sz="0" w:space="0" w:color="auto"/>
                                          </w:divBdr>
                                          <w:divsChild>
                                            <w:div w:id="2028477679">
                                              <w:marLeft w:val="0"/>
                                              <w:marRight w:val="0"/>
                                              <w:marTop w:val="0"/>
                                              <w:marBottom w:val="0"/>
                                              <w:divBdr>
                                                <w:top w:val="none" w:sz="0" w:space="0" w:color="auto"/>
                                                <w:left w:val="none" w:sz="0" w:space="0" w:color="auto"/>
                                                <w:bottom w:val="none" w:sz="0" w:space="0" w:color="auto"/>
                                                <w:right w:val="none" w:sz="0" w:space="0" w:color="auto"/>
                                              </w:divBdr>
                                              <w:divsChild>
                                                <w:div w:id="468668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53042960">
                              <w:marLeft w:val="0"/>
                              <w:marRight w:val="0"/>
                              <w:marTop w:val="0"/>
                              <w:marBottom w:val="0"/>
                              <w:divBdr>
                                <w:top w:val="none" w:sz="0" w:space="0" w:color="auto"/>
                                <w:left w:val="none" w:sz="0" w:space="0" w:color="auto"/>
                                <w:bottom w:val="none" w:sz="0" w:space="0" w:color="auto"/>
                                <w:right w:val="none" w:sz="0" w:space="0" w:color="auto"/>
                              </w:divBdr>
                              <w:divsChild>
                                <w:div w:id="283539596">
                                  <w:marLeft w:val="0"/>
                                  <w:marRight w:val="0"/>
                                  <w:marTop w:val="0"/>
                                  <w:marBottom w:val="0"/>
                                  <w:divBdr>
                                    <w:top w:val="none" w:sz="0" w:space="0" w:color="auto"/>
                                    <w:left w:val="none" w:sz="0" w:space="0" w:color="auto"/>
                                    <w:bottom w:val="none" w:sz="0" w:space="0" w:color="auto"/>
                                    <w:right w:val="none" w:sz="0" w:space="0" w:color="auto"/>
                                  </w:divBdr>
                                  <w:divsChild>
                                    <w:div w:id="2114783700">
                                      <w:marLeft w:val="0"/>
                                      <w:marRight w:val="0"/>
                                      <w:marTop w:val="0"/>
                                      <w:marBottom w:val="0"/>
                                      <w:divBdr>
                                        <w:top w:val="none" w:sz="0" w:space="0" w:color="auto"/>
                                        <w:left w:val="none" w:sz="0" w:space="0" w:color="auto"/>
                                        <w:bottom w:val="none" w:sz="0" w:space="0" w:color="auto"/>
                                        <w:right w:val="none" w:sz="0" w:space="0" w:color="auto"/>
                                      </w:divBdr>
                                      <w:divsChild>
                                        <w:div w:id="455104007">
                                          <w:marLeft w:val="0"/>
                                          <w:marRight w:val="0"/>
                                          <w:marTop w:val="0"/>
                                          <w:marBottom w:val="0"/>
                                          <w:divBdr>
                                            <w:top w:val="none" w:sz="0" w:space="0" w:color="auto"/>
                                            <w:left w:val="none" w:sz="0" w:space="0" w:color="auto"/>
                                            <w:bottom w:val="none" w:sz="0" w:space="0" w:color="auto"/>
                                            <w:right w:val="none" w:sz="0" w:space="0" w:color="auto"/>
                                          </w:divBdr>
                                          <w:divsChild>
                                            <w:div w:id="1606615661">
                                              <w:marLeft w:val="0"/>
                                              <w:marRight w:val="0"/>
                                              <w:marTop w:val="0"/>
                                              <w:marBottom w:val="0"/>
                                              <w:divBdr>
                                                <w:top w:val="none" w:sz="0" w:space="0" w:color="auto"/>
                                                <w:left w:val="none" w:sz="0" w:space="0" w:color="auto"/>
                                                <w:bottom w:val="none" w:sz="0" w:space="0" w:color="auto"/>
                                                <w:right w:val="none" w:sz="0" w:space="0" w:color="auto"/>
                                              </w:divBdr>
                                              <w:divsChild>
                                                <w:div w:id="796412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43540385">
      <w:bodyDiv w:val="1"/>
      <w:marLeft w:val="0"/>
      <w:marRight w:val="0"/>
      <w:marTop w:val="0"/>
      <w:marBottom w:val="0"/>
      <w:divBdr>
        <w:top w:val="none" w:sz="0" w:space="0" w:color="auto"/>
        <w:left w:val="none" w:sz="0" w:space="0" w:color="auto"/>
        <w:bottom w:val="none" w:sz="0" w:space="0" w:color="auto"/>
        <w:right w:val="none" w:sz="0" w:space="0" w:color="auto"/>
      </w:divBdr>
      <w:divsChild>
        <w:div w:id="607657896">
          <w:marLeft w:val="0"/>
          <w:marRight w:val="0"/>
          <w:marTop w:val="0"/>
          <w:marBottom w:val="0"/>
          <w:divBdr>
            <w:top w:val="none" w:sz="0" w:space="0" w:color="auto"/>
            <w:left w:val="none" w:sz="0" w:space="0" w:color="auto"/>
            <w:bottom w:val="none" w:sz="0" w:space="0" w:color="auto"/>
            <w:right w:val="none" w:sz="0" w:space="0" w:color="auto"/>
          </w:divBdr>
          <w:divsChild>
            <w:div w:id="1711806119">
              <w:marLeft w:val="0"/>
              <w:marRight w:val="0"/>
              <w:marTop w:val="0"/>
              <w:marBottom w:val="0"/>
              <w:divBdr>
                <w:top w:val="none" w:sz="0" w:space="0" w:color="auto"/>
                <w:left w:val="none" w:sz="0" w:space="0" w:color="auto"/>
                <w:bottom w:val="none" w:sz="0" w:space="0" w:color="auto"/>
                <w:right w:val="none" w:sz="0" w:space="0" w:color="auto"/>
              </w:divBdr>
              <w:divsChild>
                <w:div w:id="748356040">
                  <w:marLeft w:val="0"/>
                  <w:marRight w:val="0"/>
                  <w:marTop w:val="0"/>
                  <w:marBottom w:val="0"/>
                  <w:divBdr>
                    <w:top w:val="none" w:sz="0" w:space="0" w:color="auto"/>
                    <w:left w:val="none" w:sz="0" w:space="0" w:color="auto"/>
                    <w:bottom w:val="none" w:sz="0" w:space="0" w:color="auto"/>
                    <w:right w:val="none" w:sz="0" w:space="0" w:color="auto"/>
                  </w:divBdr>
                  <w:divsChild>
                    <w:div w:id="537280568">
                      <w:marLeft w:val="0"/>
                      <w:marRight w:val="0"/>
                      <w:marTop w:val="0"/>
                      <w:marBottom w:val="0"/>
                      <w:divBdr>
                        <w:top w:val="none" w:sz="0" w:space="0" w:color="auto"/>
                        <w:left w:val="none" w:sz="0" w:space="0" w:color="auto"/>
                        <w:bottom w:val="none" w:sz="0" w:space="0" w:color="auto"/>
                        <w:right w:val="none" w:sz="0" w:space="0" w:color="auto"/>
                      </w:divBdr>
                      <w:divsChild>
                        <w:div w:id="195953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8856661">
      <w:bodyDiv w:val="1"/>
      <w:marLeft w:val="0"/>
      <w:marRight w:val="0"/>
      <w:marTop w:val="0"/>
      <w:marBottom w:val="0"/>
      <w:divBdr>
        <w:top w:val="none" w:sz="0" w:space="0" w:color="auto"/>
        <w:left w:val="none" w:sz="0" w:space="0" w:color="auto"/>
        <w:bottom w:val="none" w:sz="0" w:space="0" w:color="auto"/>
        <w:right w:val="none" w:sz="0" w:space="0" w:color="auto"/>
      </w:divBdr>
    </w:div>
    <w:div w:id="278874129">
      <w:bodyDiv w:val="1"/>
      <w:marLeft w:val="0"/>
      <w:marRight w:val="0"/>
      <w:marTop w:val="0"/>
      <w:marBottom w:val="0"/>
      <w:divBdr>
        <w:top w:val="none" w:sz="0" w:space="0" w:color="auto"/>
        <w:left w:val="none" w:sz="0" w:space="0" w:color="auto"/>
        <w:bottom w:val="none" w:sz="0" w:space="0" w:color="auto"/>
        <w:right w:val="none" w:sz="0" w:space="0" w:color="auto"/>
      </w:divBdr>
      <w:divsChild>
        <w:div w:id="1002852618">
          <w:marLeft w:val="0"/>
          <w:marRight w:val="0"/>
          <w:marTop w:val="272"/>
          <w:marBottom w:val="543"/>
          <w:divBdr>
            <w:top w:val="none" w:sz="0" w:space="0" w:color="auto"/>
            <w:left w:val="none" w:sz="0" w:space="0" w:color="auto"/>
            <w:bottom w:val="none" w:sz="0" w:space="0" w:color="auto"/>
            <w:right w:val="none" w:sz="0" w:space="0" w:color="auto"/>
          </w:divBdr>
          <w:divsChild>
            <w:div w:id="733698770">
              <w:marLeft w:val="0"/>
              <w:marRight w:val="0"/>
              <w:marTop w:val="0"/>
              <w:marBottom w:val="0"/>
              <w:divBdr>
                <w:top w:val="none" w:sz="0" w:space="0" w:color="auto"/>
                <w:left w:val="none" w:sz="0" w:space="0" w:color="auto"/>
                <w:bottom w:val="none" w:sz="0" w:space="0" w:color="auto"/>
                <w:right w:val="none" w:sz="0" w:space="0" w:color="auto"/>
              </w:divBdr>
              <w:divsChild>
                <w:div w:id="351957091">
                  <w:marLeft w:val="0"/>
                  <w:marRight w:val="0"/>
                  <w:marTop w:val="0"/>
                  <w:marBottom w:val="0"/>
                  <w:divBdr>
                    <w:top w:val="none" w:sz="0" w:space="0" w:color="auto"/>
                    <w:left w:val="none" w:sz="0" w:space="0" w:color="auto"/>
                    <w:bottom w:val="none" w:sz="0" w:space="0" w:color="auto"/>
                    <w:right w:val="none" w:sz="0" w:space="0" w:color="auto"/>
                  </w:divBdr>
                  <w:divsChild>
                    <w:div w:id="1647588152">
                      <w:marLeft w:val="0"/>
                      <w:marRight w:val="0"/>
                      <w:marTop w:val="0"/>
                      <w:marBottom w:val="0"/>
                      <w:divBdr>
                        <w:top w:val="none" w:sz="0" w:space="0" w:color="auto"/>
                        <w:left w:val="none" w:sz="0" w:space="0" w:color="auto"/>
                        <w:bottom w:val="none" w:sz="0" w:space="0" w:color="auto"/>
                        <w:right w:val="none" w:sz="0" w:space="0" w:color="auto"/>
                      </w:divBdr>
                      <w:divsChild>
                        <w:div w:id="1801798340">
                          <w:marLeft w:val="0"/>
                          <w:marRight w:val="0"/>
                          <w:marTop w:val="0"/>
                          <w:marBottom w:val="0"/>
                          <w:divBdr>
                            <w:top w:val="none" w:sz="0" w:space="0" w:color="auto"/>
                            <w:left w:val="none" w:sz="0" w:space="0" w:color="auto"/>
                            <w:bottom w:val="none" w:sz="0" w:space="0" w:color="auto"/>
                            <w:right w:val="none" w:sz="0" w:space="0" w:color="auto"/>
                          </w:divBdr>
                          <w:divsChild>
                            <w:div w:id="1526286594">
                              <w:marLeft w:val="0"/>
                              <w:marRight w:val="0"/>
                              <w:marTop w:val="0"/>
                              <w:marBottom w:val="0"/>
                              <w:divBdr>
                                <w:top w:val="none" w:sz="0" w:space="0" w:color="auto"/>
                                <w:left w:val="none" w:sz="0" w:space="0" w:color="auto"/>
                                <w:bottom w:val="none" w:sz="0" w:space="0" w:color="auto"/>
                                <w:right w:val="none" w:sz="0" w:space="0" w:color="auto"/>
                              </w:divBdr>
                              <w:divsChild>
                                <w:div w:id="939531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8555276">
      <w:bodyDiv w:val="1"/>
      <w:marLeft w:val="0"/>
      <w:marRight w:val="0"/>
      <w:marTop w:val="0"/>
      <w:marBottom w:val="0"/>
      <w:divBdr>
        <w:top w:val="none" w:sz="0" w:space="0" w:color="auto"/>
        <w:left w:val="none" w:sz="0" w:space="0" w:color="auto"/>
        <w:bottom w:val="none" w:sz="0" w:space="0" w:color="auto"/>
        <w:right w:val="none" w:sz="0" w:space="0" w:color="auto"/>
      </w:divBdr>
    </w:div>
    <w:div w:id="538664725">
      <w:bodyDiv w:val="1"/>
      <w:marLeft w:val="0"/>
      <w:marRight w:val="0"/>
      <w:marTop w:val="0"/>
      <w:marBottom w:val="0"/>
      <w:divBdr>
        <w:top w:val="none" w:sz="0" w:space="0" w:color="auto"/>
        <w:left w:val="none" w:sz="0" w:space="0" w:color="auto"/>
        <w:bottom w:val="none" w:sz="0" w:space="0" w:color="auto"/>
        <w:right w:val="none" w:sz="0" w:space="0" w:color="auto"/>
      </w:divBdr>
      <w:divsChild>
        <w:div w:id="1056902848">
          <w:marLeft w:val="0"/>
          <w:marRight w:val="0"/>
          <w:marTop w:val="0"/>
          <w:marBottom w:val="0"/>
          <w:divBdr>
            <w:top w:val="none" w:sz="0" w:space="0" w:color="auto"/>
            <w:left w:val="none" w:sz="0" w:space="0" w:color="auto"/>
            <w:bottom w:val="none" w:sz="0" w:space="0" w:color="auto"/>
            <w:right w:val="none" w:sz="0" w:space="0" w:color="auto"/>
          </w:divBdr>
          <w:divsChild>
            <w:div w:id="105731637">
              <w:marLeft w:val="0"/>
              <w:marRight w:val="0"/>
              <w:marTop w:val="0"/>
              <w:marBottom w:val="0"/>
              <w:divBdr>
                <w:top w:val="none" w:sz="0" w:space="0" w:color="auto"/>
                <w:left w:val="none" w:sz="0" w:space="0" w:color="auto"/>
                <w:bottom w:val="none" w:sz="0" w:space="0" w:color="auto"/>
                <w:right w:val="none" w:sz="0" w:space="0" w:color="auto"/>
              </w:divBdr>
            </w:div>
          </w:divsChild>
        </w:div>
        <w:div w:id="1440836222">
          <w:marLeft w:val="0"/>
          <w:marRight w:val="0"/>
          <w:marTop w:val="0"/>
          <w:marBottom w:val="0"/>
          <w:divBdr>
            <w:top w:val="none" w:sz="0" w:space="0" w:color="auto"/>
            <w:left w:val="none" w:sz="0" w:space="0" w:color="auto"/>
            <w:bottom w:val="none" w:sz="0" w:space="0" w:color="auto"/>
            <w:right w:val="none" w:sz="0" w:space="0" w:color="auto"/>
          </w:divBdr>
          <w:divsChild>
            <w:div w:id="1682244150">
              <w:marLeft w:val="0"/>
              <w:marRight w:val="0"/>
              <w:marTop w:val="0"/>
              <w:marBottom w:val="0"/>
              <w:divBdr>
                <w:top w:val="none" w:sz="0" w:space="0" w:color="auto"/>
                <w:left w:val="none" w:sz="0" w:space="0" w:color="auto"/>
                <w:bottom w:val="none" w:sz="0" w:space="0" w:color="auto"/>
                <w:right w:val="none" w:sz="0" w:space="0" w:color="auto"/>
              </w:divBdr>
            </w:div>
          </w:divsChild>
        </w:div>
        <w:div w:id="787358062">
          <w:marLeft w:val="0"/>
          <w:marRight w:val="0"/>
          <w:marTop w:val="0"/>
          <w:marBottom w:val="0"/>
          <w:divBdr>
            <w:top w:val="none" w:sz="0" w:space="0" w:color="auto"/>
            <w:left w:val="none" w:sz="0" w:space="0" w:color="auto"/>
            <w:bottom w:val="none" w:sz="0" w:space="0" w:color="auto"/>
            <w:right w:val="none" w:sz="0" w:space="0" w:color="auto"/>
          </w:divBdr>
          <w:divsChild>
            <w:div w:id="452214336">
              <w:marLeft w:val="0"/>
              <w:marRight w:val="0"/>
              <w:marTop w:val="0"/>
              <w:marBottom w:val="0"/>
              <w:divBdr>
                <w:top w:val="none" w:sz="0" w:space="0" w:color="auto"/>
                <w:left w:val="none" w:sz="0" w:space="0" w:color="auto"/>
                <w:bottom w:val="none" w:sz="0" w:space="0" w:color="auto"/>
                <w:right w:val="none" w:sz="0" w:space="0" w:color="auto"/>
              </w:divBdr>
            </w:div>
          </w:divsChild>
        </w:div>
        <w:div w:id="972177767">
          <w:marLeft w:val="0"/>
          <w:marRight w:val="0"/>
          <w:marTop w:val="0"/>
          <w:marBottom w:val="0"/>
          <w:divBdr>
            <w:top w:val="none" w:sz="0" w:space="0" w:color="auto"/>
            <w:left w:val="none" w:sz="0" w:space="0" w:color="auto"/>
            <w:bottom w:val="none" w:sz="0" w:space="0" w:color="auto"/>
            <w:right w:val="none" w:sz="0" w:space="0" w:color="auto"/>
          </w:divBdr>
          <w:divsChild>
            <w:div w:id="219677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6703070">
      <w:bodyDiv w:val="1"/>
      <w:marLeft w:val="0"/>
      <w:marRight w:val="0"/>
      <w:marTop w:val="0"/>
      <w:marBottom w:val="0"/>
      <w:divBdr>
        <w:top w:val="none" w:sz="0" w:space="0" w:color="auto"/>
        <w:left w:val="none" w:sz="0" w:space="0" w:color="auto"/>
        <w:bottom w:val="none" w:sz="0" w:space="0" w:color="auto"/>
        <w:right w:val="none" w:sz="0" w:space="0" w:color="auto"/>
      </w:divBdr>
      <w:divsChild>
        <w:div w:id="192160968">
          <w:marLeft w:val="0"/>
          <w:marRight w:val="0"/>
          <w:marTop w:val="0"/>
          <w:marBottom w:val="0"/>
          <w:divBdr>
            <w:top w:val="none" w:sz="0" w:space="0" w:color="auto"/>
            <w:left w:val="none" w:sz="0" w:space="0" w:color="auto"/>
            <w:bottom w:val="none" w:sz="0" w:space="0" w:color="auto"/>
            <w:right w:val="none" w:sz="0" w:space="0" w:color="auto"/>
          </w:divBdr>
          <w:divsChild>
            <w:div w:id="329021425">
              <w:marLeft w:val="0"/>
              <w:marRight w:val="0"/>
              <w:marTop w:val="0"/>
              <w:marBottom w:val="0"/>
              <w:divBdr>
                <w:top w:val="none" w:sz="0" w:space="0" w:color="auto"/>
                <w:left w:val="none" w:sz="0" w:space="0" w:color="auto"/>
                <w:bottom w:val="none" w:sz="0" w:space="0" w:color="auto"/>
                <w:right w:val="none" w:sz="0" w:space="0" w:color="auto"/>
              </w:divBdr>
              <w:divsChild>
                <w:div w:id="441146428">
                  <w:marLeft w:val="0"/>
                  <w:marRight w:val="0"/>
                  <w:marTop w:val="0"/>
                  <w:marBottom w:val="0"/>
                  <w:divBdr>
                    <w:top w:val="none" w:sz="0" w:space="0" w:color="auto"/>
                    <w:left w:val="none" w:sz="0" w:space="0" w:color="auto"/>
                    <w:bottom w:val="none" w:sz="0" w:space="0" w:color="auto"/>
                    <w:right w:val="none" w:sz="0" w:space="0" w:color="auto"/>
                  </w:divBdr>
                  <w:divsChild>
                    <w:div w:id="335231901">
                      <w:marLeft w:val="0"/>
                      <w:marRight w:val="0"/>
                      <w:marTop w:val="0"/>
                      <w:marBottom w:val="0"/>
                      <w:divBdr>
                        <w:top w:val="none" w:sz="0" w:space="0" w:color="auto"/>
                        <w:left w:val="none" w:sz="0" w:space="0" w:color="auto"/>
                        <w:bottom w:val="none" w:sz="0" w:space="0" w:color="auto"/>
                        <w:right w:val="none" w:sz="0" w:space="0" w:color="auto"/>
                      </w:divBdr>
                      <w:divsChild>
                        <w:div w:id="1391003481">
                          <w:marLeft w:val="0"/>
                          <w:marRight w:val="0"/>
                          <w:marTop w:val="0"/>
                          <w:marBottom w:val="0"/>
                          <w:divBdr>
                            <w:top w:val="none" w:sz="0" w:space="0" w:color="auto"/>
                            <w:left w:val="none" w:sz="0" w:space="0" w:color="auto"/>
                            <w:bottom w:val="none" w:sz="0" w:space="0" w:color="auto"/>
                            <w:right w:val="none" w:sz="0" w:space="0" w:color="auto"/>
                          </w:divBdr>
                        </w:div>
                        <w:div w:id="2072850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775112">
      <w:bodyDiv w:val="1"/>
      <w:marLeft w:val="0"/>
      <w:marRight w:val="0"/>
      <w:marTop w:val="0"/>
      <w:marBottom w:val="0"/>
      <w:divBdr>
        <w:top w:val="none" w:sz="0" w:space="0" w:color="auto"/>
        <w:left w:val="none" w:sz="0" w:space="0" w:color="auto"/>
        <w:bottom w:val="none" w:sz="0" w:space="0" w:color="auto"/>
        <w:right w:val="none" w:sz="0" w:space="0" w:color="auto"/>
      </w:divBdr>
    </w:div>
    <w:div w:id="834492401">
      <w:bodyDiv w:val="1"/>
      <w:marLeft w:val="0"/>
      <w:marRight w:val="0"/>
      <w:marTop w:val="0"/>
      <w:marBottom w:val="0"/>
      <w:divBdr>
        <w:top w:val="none" w:sz="0" w:space="0" w:color="auto"/>
        <w:left w:val="none" w:sz="0" w:space="0" w:color="auto"/>
        <w:bottom w:val="none" w:sz="0" w:space="0" w:color="auto"/>
        <w:right w:val="none" w:sz="0" w:space="0" w:color="auto"/>
      </w:divBdr>
      <w:divsChild>
        <w:div w:id="521557690">
          <w:marLeft w:val="0"/>
          <w:marRight w:val="0"/>
          <w:marTop w:val="0"/>
          <w:marBottom w:val="0"/>
          <w:divBdr>
            <w:top w:val="none" w:sz="0" w:space="0" w:color="auto"/>
            <w:left w:val="none" w:sz="0" w:space="0" w:color="auto"/>
            <w:bottom w:val="none" w:sz="0" w:space="0" w:color="auto"/>
            <w:right w:val="none" w:sz="0" w:space="0" w:color="auto"/>
          </w:divBdr>
          <w:divsChild>
            <w:div w:id="1486317049">
              <w:marLeft w:val="0"/>
              <w:marRight w:val="0"/>
              <w:marTop w:val="0"/>
              <w:marBottom w:val="0"/>
              <w:divBdr>
                <w:top w:val="none" w:sz="0" w:space="0" w:color="auto"/>
                <w:left w:val="none" w:sz="0" w:space="0" w:color="auto"/>
                <w:bottom w:val="none" w:sz="0" w:space="0" w:color="auto"/>
                <w:right w:val="none" w:sz="0" w:space="0" w:color="auto"/>
              </w:divBdr>
              <w:divsChild>
                <w:div w:id="433209274">
                  <w:marLeft w:val="0"/>
                  <w:marRight w:val="0"/>
                  <w:marTop w:val="0"/>
                  <w:marBottom w:val="0"/>
                  <w:divBdr>
                    <w:top w:val="none" w:sz="0" w:space="0" w:color="auto"/>
                    <w:left w:val="none" w:sz="0" w:space="0" w:color="auto"/>
                    <w:bottom w:val="none" w:sz="0" w:space="0" w:color="auto"/>
                    <w:right w:val="none" w:sz="0" w:space="0" w:color="auto"/>
                  </w:divBdr>
                  <w:divsChild>
                    <w:div w:id="868878093">
                      <w:marLeft w:val="0"/>
                      <w:marRight w:val="0"/>
                      <w:marTop w:val="0"/>
                      <w:marBottom w:val="0"/>
                      <w:divBdr>
                        <w:top w:val="none" w:sz="0" w:space="0" w:color="auto"/>
                        <w:left w:val="none" w:sz="0" w:space="0" w:color="auto"/>
                        <w:bottom w:val="none" w:sz="0" w:space="0" w:color="auto"/>
                        <w:right w:val="none" w:sz="0" w:space="0" w:color="auto"/>
                      </w:divBdr>
                      <w:divsChild>
                        <w:div w:id="1410881637">
                          <w:marLeft w:val="0"/>
                          <w:marRight w:val="0"/>
                          <w:marTop w:val="0"/>
                          <w:marBottom w:val="0"/>
                          <w:divBdr>
                            <w:top w:val="none" w:sz="0" w:space="0" w:color="auto"/>
                            <w:left w:val="none" w:sz="0" w:space="0" w:color="auto"/>
                            <w:bottom w:val="none" w:sz="0" w:space="0" w:color="auto"/>
                            <w:right w:val="none" w:sz="0" w:space="0" w:color="auto"/>
                          </w:divBdr>
                        </w:div>
                        <w:div w:id="1296176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1557464">
      <w:bodyDiv w:val="1"/>
      <w:marLeft w:val="0"/>
      <w:marRight w:val="0"/>
      <w:marTop w:val="0"/>
      <w:marBottom w:val="0"/>
      <w:divBdr>
        <w:top w:val="none" w:sz="0" w:space="0" w:color="auto"/>
        <w:left w:val="none" w:sz="0" w:space="0" w:color="auto"/>
        <w:bottom w:val="none" w:sz="0" w:space="0" w:color="auto"/>
        <w:right w:val="none" w:sz="0" w:space="0" w:color="auto"/>
      </w:divBdr>
      <w:divsChild>
        <w:div w:id="2001228760">
          <w:marLeft w:val="0"/>
          <w:marRight w:val="0"/>
          <w:marTop w:val="0"/>
          <w:marBottom w:val="0"/>
          <w:divBdr>
            <w:top w:val="none" w:sz="0" w:space="0" w:color="auto"/>
            <w:left w:val="none" w:sz="0" w:space="0" w:color="auto"/>
            <w:bottom w:val="none" w:sz="0" w:space="0" w:color="auto"/>
            <w:right w:val="none" w:sz="0" w:space="0" w:color="auto"/>
          </w:divBdr>
          <w:divsChild>
            <w:div w:id="1279221600">
              <w:marLeft w:val="0"/>
              <w:marRight w:val="0"/>
              <w:marTop w:val="0"/>
              <w:marBottom w:val="0"/>
              <w:divBdr>
                <w:top w:val="none" w:sz="0" w:space="0" w:color="auto"/>
                <w:left w:val="none" w:sz="0" w:space="0" w:color="auto"/>
                <w:bottom w:val="none" w:sz="0" w:space="0" w:color="auto"/>
                <w:right w:val="none" w:sz="0" w:space="0" w:color="auto"/>
              </w:divBdr>
              <w:divsChild>
                <w:div w:id="1385251113">
                  <w:marLeft w:val="0"/>
                  <w:marRight w:val="0"/>
                  <w:marTop w:val="0"/>
                  <w:marBottom w:val="0"/>
                  <w:divBdr>
                    <w:top w:val="none" w:sz="0" w:space="0" w:color="auto"/>
                    <w:left w:val="none" w:sz="0" w:space="0" w:color="auto"/>
                    <w:bottom w:val="none" w:sz="0" w:space="0" w:color="auto"/>
                    <w:right w:val="none" w:sz="0" w:space="0" w:color="auto"/>
                  </w:divBdr>
                  <w:divsChild>
                    <w:div w:id="127940601">
                      <w:marLeft w:val="0"/>
                      <w:marRight w:val="0"/>
                      <w:marTop w:val="0"/>
                      <w:marBottom w:val="0"/>
                      <w:divBdr>
                        <w:top w:val="none" w:sz="0" w:space="0" w:color="auto"/>
                        <w:left w:val="none" w:sz="0" w:space="0" w:color="auto"/>
                        <w:bottom w:val="none" w:sz="0" w:space="0" w:color="auto"/>
                        <w:right w:val="none" w:sz="0" w:space="0" w:color="auto"/>
                      </w:divBdr>
                      <w:divsChild>
                        <w:div w:id="1972438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6259459">
      <w:bodyDiv w:val="1"/>
      <w:marLeft w:val="0"/>
      <w:marRight w:val="0"/>
      <w:marTop w:val="0"/>
      <w:marBottom w:val="0"/>
      <w:divBdr>
        <w:top w:val="none" w:sz="0" w:space="0" w:color="auto"/>
        <w:left w:val="none" w:sz="0" w:space="0" w:color="auto"/>
        <w:bottom w:val="none" w:sz="0" w:space="0" w:color="auto"/>
        <w:right w:val="none" w:sz="0" w:space="0" w:color="auto"/>
      </w:divBdr>
      <w:divsChild>
        <w:div w:id="1250387066">
          <w:marLeft w:val="0"/>
          <w:marRight w:val="0"/>
          <w:marTop w:val="0"/>
          <w:marBottom w:val="0"/>
          <w:divBdr>
            <w:top w:val="none" w:sz="0" w:space="0" w:color="auto"/>
            <w:left w:val="none" w:sz="0" w:space="0" w:color="auto"/>
            <w:bottom w:val="none" w:sz="0" w:space="0" w:color="auto"/>
            <w:right w:val="none" w:sz="0" w:space="0" w:color="auto"/>
          </w:divBdr>
          <w:divsChild>
            <w:div w:id="994380793">
              <w:marLeft w:val="0"/>
              <w:marRight w:val="0"/>
              <w:marTop w:val="0"/>
              <w:marBottom w:val="0"/>
              <w:divBdr>
                <w:top w:val="none" w:sz="0" w:space="0" w:color="auto"/>
                <w:left w:val="none" w:sz="0" w:space="0" w:color="auto"/>
                <w:bottom w:val="none" w:sz="0" w:space="0" w:color="auto"/>
                <w:right w:val="none" w:sz="0" w:space="0" w:color="auto"/>
              </w:divBdr>
              <w:divsChild>
                <w:div w:id="1324358793">
                  <w:marLeft w:val="0"/>
                  <w:marRight w:val="0"/>
                  <w:marTop w:val="0"/>
                  <w:marBottom w:val="0"/>
                  <w:divBdr>
                    <w:top w:val="none" w:sz="0" w:space="0" w:color="auto"/>
                    <w:left w:val="none" w:sz="0" w:space="0" w:color="auto"/>
                    <w:bottom w:val="none" w:sz="0" w:space="0" w:color="auto"/>
                    <w:right w:val="none" w:sz="0" w:space="0" w:color="auto"/>
                  </w:divBdr>
                  <w:divsChild>
                    <w:div w:id="871455379">
                      <w:marLeft w:val="0"/>
                      <w:marRight w:val="0"/>
                      <w:marTop w:val="0"/>
                      <w:marBottom w:val="0"/>
                      <w:divBdr>
                        <w:top w:val="none" w:sz="0" w:space="0" w:color="auto"/>
                        <w:left w:val="none" w:sz="0" w:space="0" w:color="auto"/>
                        <w:bottom w:val="none" w:sz="0" w:space="0" w:color="auto"/>
                        <w:right w:val="none" w:sz="0" w:space="0" w:color="auto"/>
                      </w:divBdr>
                      <w:divsChild>
                        <w:div w:id="429662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7113403">
      <w:bodyDiv w:val="1"/>
      <w:marLeft w:val="0"/>
      <w:marRight w:val="0"/>
      <w:marTop w:val="0"/>
      <w:marBottom w:val="0"/>
      <w:divBdr>
        <w:top w:val="none" w:sz="0" w:space="0" w:color="auto"/>
        <w:left w:val="none" w:sz="0" w:space="0" w:color="auto"/>
        <w:bottom w:val="none" w:sz="0" w:space="0" w:color="auto"/>
        <w:right w:val="none" w:sz="0" w:space="0" w:color="auto"/>
      </w:divBdr>
      <w:divsChild>
        <w:div w:id="1404058746">
          <w:marLeft w:val="0"/>
          <w:marRight w:val="0"/>
          <w:marTop w:val="0"/>
          <w:marBottom w:val="0"/>
          <w:divBdr>
            <w:top w:val="none" w:sz="0" w:space="0" w:color="auto"/>
            <w:left w:val="none" w:sz="0" w:space="0" w:color="auto"/>
            <w:bottom w:val="none" w:sz="0" w:space="0" w:color="auto"/>
            <w:right w:val="none" w:sz="0" w:space="0" w:color="auto"/>
          </w:divBdr>
          <w:divsChild>
            <w:div w:id="1050613383">
              <w:marLeft w:val="0"/>
              <w:marRight w:val="0"/>
              <w:marTop w:val="0"/>
              <w:marBottom w:val="0"/>
              <w:divBdr>
                <w:top w:val="none" w:sz="0" w:space="0" w:color="auto"/>
                <w:left w:val="none" w:sz="0" w:space="0" w:color="auto"/>
                <w:bottom w:val="none" w:sz="0" w:space="0" w:color="auto"/>
                <w:right w:val="none" w:sz="0" w:space="0" w:color="auto"/>
              </w:divBdr>
              <w:divsChild>
                <w:div w:id="1952322840">
                  <w:marLeft w:val="-204"/>
                  <w:marRight w:val="-204"/>
                  <w:marTop w:val="0"/>
                  <w:marBottom w:val="0"/>
                  <w:divBdr>
                    <w:top w:val="none" w:sz="0" w:space="0" w:color="auto"/>
                    <w:left w:val="none" w:sz="0" w:space="0" w:color="auto"/>
                    <w:bottom w:val="none" w:sz="0" w:space="0" w:color="auto"/>
                    <w:right w:val="none" w:sz="0" w:space="0" w:color="auto"/>
                  </w:divBdr>
                  <w:divsChild>
                    <w:div w:id="838278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1908464">
      <w:bodyDiv w:val="1"/>
      <w:marLeft w:val="0"/>
      <w:marRight w:val="0"/>
      <w:marTop w:val="0"/>
      <w:marBottom w:val="0"/>
      <w:divBdr>
        <w:top w:val="none" w:sz="0" w:space="0" w:color="auto"/>
        <w:left w:val="none" w:sz="0" w:space="0" w:color="auto"/>
        <w:bottom w:val="none" w:sz="0" w:space="0" w:color="auto"/>
        <w:right w:val="none" w:sz="0" w:space="0" w:color="auto"/>
      </w:divBdr>
      <w:divsChild>
        <w:div w:id="2094155168">
          <w:marLeft w:val="0"/>
          <w:marRight w:val="0"/>
          <w:marTop w:val="0"/>
          <w:marBottom w:val="0"/>
          <w:divBdr>
            <w:top w:val="none" w:sz="0" w:space="0" w:color="auto"/>
            <w:left w:val="none" w:sz="0" w:space="0" w:color="auto"/>
            <w:bottom w:val="none" w:sz="0" w:space="0" w:color="auto"/>
            <w:right w:val="none" w:sz="0" w:space="0" w:color="auto"/>
          </w:divBdr>
          <w:divsChild>
            <w:div w:id="1885018931">
              <w:marLeft w:val="0"/>
              <w:marRight w:val="0"/>
              <w:marTop w:val="0"/>
              <w:marBottom w:val="0"/>
              <w:divBdr>
                <w:top w:val="none" w:sz="0" w:space="0" w:color="auto"/>
                <w:left w:val="none" w:sz="0" w:space="0" w:color="auto"/>
                <w:bottom w:val="none" w:sz="0" w:space="0" w:color="auto"/>
                <w:right w:val="none" w:sz="0" w:space="0" w:color="auto"/>
              </w:divBdr>
              <w:divsChild>
                <w:div w:id="939222887">
                  <w:marLeft w:val="0"/>
                  <w:marRight w:val="0"/>
                  <w:marTop w:val="0"/>
                  <w:marBottom w:val="0"/>
                  <w:divBdr>
                    <w:top w:val="none" w:sz="0" w:space="0" w:color="auto"/>
                    <w:left w:val="none" w:sz="0" w:space="0" w:color="auto"/>
                    <w:bottom w:val="none" w:sz="0" w:space="0" w:color="auto"/>
                    <w:right w:val="none" w:sz="0" w:space="0" w:color="auto"/>
                  </w:divBdr>
                  <w:divsChild>
                    <w:div w:id="488249854">
                      <w:marLeft w:val="0"/>
                      <w:marRight w:val="0"/>
                      <w:marTop w:val="0"/>
                      <w:marBottom w:val="0"/>
                      <w:divBdr>
                        <w:top w:val="none" w:sz="0" w:space="0" w:color="auto"/>
                        <w:left w:val="none" w:sz="0" w:space="0" w:color="auto"/>
                        <w:bottom w:val="none" w:sz="0" w:space="0" w:color="auto"/>
                        <w:right w:val="none" w:sz="0" w:space="0" w:color="auto"/>
                      </w:divBdr>
                      <w:divsChild>
                        <w:div w:id="405953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1729817">
      <w:bodyDiv w:val="1"/>
      <w:marLeft w:val="0"/>
      <w:marRight w:val="0"/>
      <w:marTop w:val="0"/>
      <w:marBottom w:val="0"/>
      <w:divBdr>
        <w:top w:val="none" w:sz="0" w:space="0" w:color="auto"/>
        <w:left w:val="none" w:sz="0" w:space="0" w:color="auto"/>
        <w:bottom w:val="none" w:sz="0" w:space="0" w:color="auto"/>
        <w:right w:val="none" w:sz="0" w:space="0" w:color="auto"/>
      </w:divBdr>
      <w:divsChild>
        <w:div w:id="1870147207">
          <w:marLeft w:val="0"/>
          <w:marRight w:val="0"/>
          <w:marTop w:val="0"/>
          <w:marBottom w:val="0"/>
          <w:divBdr>
            <w:top w:val="none" w:sz="0" w:space="0" w:color="auto"/>
            <w:left w:val="none" w:sz="0" w:space="0" w:color="auto"/>
            <w:bottom w:val="none" w:sz="0" w:space="0" w:color="auto"/>
            <w:right w:val="none" w:sz="0" w:space="0" w:color="auto"/>
          </w:divBdr>
          <w:divsChild>
            <w:div w:id="353382610">
              <w:marLeft w:val="0"/>
              <w:marRight w:val="0"/>
              <w:marTop w:val="0"/>
              <w:marBottom w:val="0"/>
              <w:divBdr>
                <w:top w:val="none" w:sz="0" w:space="0" w:color="auto"/>
                <w:left w:val="none" w:sz="0" w:space="0" w:color="auto"/>
                <w:bottom w:val="none" w:sz="0" w:space="0" w:color="auto"/>
                <w:right w:val="none" w:sz="0" w:space="0" w:color="auto"/>
              </w:divBdr>
            </w:div>
          </w:divsChild>
        </w:div>
        <w:div w:id="1118262379">
          <w:marLeft w:val="0"/>
          <w:marRight w:val="0"/>
          <w:marTop w:val="0"/>
          <w:marBottom w:val="0"/>
          <w:divBdr>
            <w:top w:val="none" w:sz="0" w:space="0" w:color="auto"/>
            <w:left w:val="none" w:sz="0" w:space="0" w:color="auto"/>
            <w:bottom w:val="none" w:sz="0" w:space="0" w:color="auto"/>
            <w:right w:val="none" w:sz="0" w:space="0" w:color="auto"/>
          </w:divBdr>
          <w:divsChild>
            <w:div w:id="139809129">
              <w:marLeft w:val="0"/>
              <w:marRight w:val="0"/>
              <w:marTop w:val="0"/>
              <w:marBottom w:val="0"/>
              <w:divBdr>
                <w:top w:val="none" w:sz="0" w:space="0" w:color="auto"/>
                <w:left w:val="none" w:sz="0" w:space="0" w:color="auto"/>
                <w:bottom w:val="none" w:sz="0" w:space="0" w:color="auto"/>
                <w:right w:val="none" w:sz="0" w:space="0" w:color="auto"/>
              </w:divBdr>
            </w:div>
          </w:divsChild>
        </w:div>
        <w:div w:id="915286864">
          <w:marLeft w:val="0"/>
          <w:marRight w:val="0"/>
          <w:marTop w:val="0"/>
          <w:marBottom w:val="0"/>
          <w:divBdr>
            <w:top w:val="none" w:sz="0" w:space="0" w:color="auto"/>
            <w:left w:val="none" w:sz="0" w:space="0" w:color="auto"/>
            <w:bottom w:val="none" w:sz="0" w:space="0" w:color="auto"/>
            <w:right w:val="none" w:sz="0" w:space="0" w:color="auto"/>
          </w:divBdr>
          <w:divsChild>
            <w:div w:id="1043021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0370969">
      <w:bodyDiv w:val="1"/>
      <w:marLeft w:val="0"/>
      <w:marRight w:val="0"/>
      <w:marTop w:val="0"/>
      <w:marBottom w:val="0"/>
      <w:divBdr>
        <w:top w:val="none" w:sz="0" w:space="0" w:color="auto"/>
        <w:left w:val="none" w:sz="0" w:space="0" w:color="auto"/>
        <w:bottom w:val="none" w:sz="0" w:space="0" w:color="auto"/>
        <w:right w:val="none" w:sz="0" w:space="0" w:color="auto"/>
      </w:divBdr>
      <w:divsChild>
        <w:div w:id="1702777907">
          <w:marLeft w:val="0"/>
          <w:marRight w:val="0"/>
          <w:marTop w:val="300"/>
          <w:marBottom w:val="600"/>
          <w:divBdr>
            <w:top w:val="none" w:sz="0" w:space="0" w:color="auto"/>
            <w:left w:val="none" w:sz="0" w:space="0" w:color="auto"/>
            <w:bottom w:val="none" w:sz="0" w:space="0" w:color="auto"/>
            <w:right w:val="none" w:sz="0" w:space="0" w:color="auto"/>
          </w:divBdr>
          <w:divsChild>
            <w:div w:id="1354067258">
              <w:marLeft w:val="0"/>
              <w:marRight w:val="0"/>
              <w:marTop w:val="0"/>
              <w:marBottom w:val="0"/>
              <w:divBdr>
                <w:top w:val="none" w:sz="0" w:space="0" w:color="auto"/>
                <w:left w:val="none" w:sz="0" w:space="0" w:color="auto"/>
                <w:bottom w:val="none" w:sz="0" w:space="0" w:color="auto"/>
                <w:right w:val="none" w:sz="0" w:space="0" w:color="auto"/>
              </w:divBdr>
              <w:divsChild>
                <w:div w:id="927084122">
                  <w:marLeft w:val="0"/>
                  <w:marRight w:val="0"/>
                  <w:marTop w:val="0"/>
                  <w:marBottom w:val="0"/>
                  <w:divBdr>
                    <w:top w:val="none" w:sz="0" w:space="0" w:color="auto"/>
                    <w:left w:val="none" w:sz="0" w:space="0" w:color="auto"/>
                    <w:bottom w:val="none" w:sz="0" w:space="0" w:color="auto"/>
                    <w:right w:val="none" w:sz="0" w:space="0" w:color="auto"/>
                  </w:divBdr>
                  <w:divsChild>
                    <w:div w:id="821191468">
                      <w:marLeft w:val="0"/>
                      <w:marRight w:val="0"/>
                      <w:marTop w:val="0"/>
                      <w:marBottom w:val="0"/>
                      <w:divBdr>
                        <w:top w:val="none" w:sz="0" w:space="0" w:color="auto"/>
                        <w:left w:val="none" w:sz="0" w:space="0" w:color="auto"/>
                        <w:bottom w:val="none" w:sz="0" w:space="0" w:color="auto"/>
                        <w:right w:val="none" w:sz="0" w:space="0" w:color="auto"/>
                      </w:divBdr>
                      <w:divsChild>
                        <w:div w:id="177013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3961552">
      <w:bodyDiv w:val="1"/>
      <w:marLeft w:val="0"/>
      <w:marRight w:val="0"/>
      <w:marTop w:val="0"/>
      <w:marBottom w:val="0"/>
      <w:divBdr>
        <w:top w:val="none" w:sz="0" w:space="0" w:color="auto"/>
        <w:left w:val="none" w:sz="0" w:space="0" w:color="auto"/>
        <w:bottom w:val="none" w:sz="0" w:space="0" w:color="auto"/>
        <w:right w:val="none" w:sz="0" w:space="0" w:color="auto"/>
      </w:divBdr>
      <w:divsChild>
        <w:div w:id="2116367365">
          <w:marLeft w:val="0"/>
          <w:marRight w:val="0"/>
          <w:marTop w:val="0"/>
          <w:marBottom w:val="0"/>
          <w:divBdr>
            <w:top w:val="none" w:sz="0" w:space="0" w:color="auto"/>
            <w:left w:val="none" w:sz="0" w:space="0" w:color="auto"/>
            <w:bottom w:val="none" w:sz="0" w:space="0" w:color="auto"/>
            <w:right w:val="none" w:sz="0" w:space="0" w:color="auto"/>
          </w:divBdr>
          <w:divsChild>
            <w:div w:id="1780946585">
              <w:marLeft w:val="0"/>
              <w:marRight w:val="0"/>
              <w:marTop w:val="0"/>
              <w:marBottom w:val="0"/>
              <w:divBdr>
                <w:top w:val="none" w:sz="0" w:space="0" w:color="auto"/>
                <w:left w:val="none" w:sz="0" w:space="0" w:color="auto"/>
                <w:bottom w:val="none" w:sz="0" w:space="0" w:color="auto"/>
                <w:right w:val="none" w:sz="0" w:space="0" w:color="auto"/>
              </w:divBdr>
              <w:divsChild>
                <w:div w:id="822283481">
                  <w:marLeft w:val="0"/>
                  <w:marRight w:val="0"/>
                  <w:marTop w:val="0"/>
                  <w:marBottom w:val="0"/>
                  <w:divBdr>
                    <w:top w:val="none" w:sz="0" w:space="0" w:color="auto"/>
                    <w:left w:val="none" w:sz="0" w:space="0" w:color="auto"/>
                    <w:bottom w:val="none" w:sz="0" w:space="0" w:color="auto"/>
                    <w:right w:val="none" w:sz="0" w:space="0" w:color="auto"/>
                  </w:divBdr>
                  <w:divsChild>
                    <w:div w:id="1650355849">
                      <w:marLeft w:val="0"/>
                      <w:marRight w:val="0"/>
                      <w:marTop w:val="0"/>
                      <w:marBottom w:val="0"/>
                      <w:divBdr>
                        <w:top w:val="none" w:sz="0" w:space="0" w:color="auto"/>
                        <w:left w:val="none" w:sz="0" w:space="0" w:color="auto"/>
                        <w:bottom w:val="none" w:sz="0" w:space="0" w:color="auto"/>
                        <w:right w:val="none" w:sz="0" w:space="0" w:color="auto"/>
                      </w:divBdr>
                      <w:divsChild>
                        <w:div w:id="458914220">
                          <w:marLeft w:val="0"/>
                          <w:marRight w:val="0"/>
                          <w:marTop w:val="0"/>
                          <w:marBottom w:val="0"/>
                          <w:divBdr>
                            <w:top w:val="none" w:sz="0" w:space="0" w:color="auto"/>
                            <w:left w:val="none" w:sz="0" w:space="0" w:color="auto"/>
                            <w:bottom w:val="none" w:sz="0" w:space="0" w:color="auto"/>
                            <w:right w:val="none" w:sz="0" w:space="0" w:color="auto"/>
                          </w:divBdr>
                        </w:div>
                        <w:div w:id="2002193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4010317">
      <w:bodyDiv w:val="1"/>
      <w:marLeft w:val="0"/>
      <w:marRight w:val="0"/>
      <w:marTop w:val="0"/>
      <w:marBottom w:val="0"/>
      <w:divBdr>
        <w:top w:val="none" w:sz="0" w:space="0" w:color="auto"/>
        <w:left w:val="none" w:sz="0" w:space="0" w:color="auto"/>
        <w:bottom w:val="none" w:sz="0" w:space="0" w:color="auto"/>
        <w:right w:val="none" w:sz="0" w:space="0" w:color="auto"/>
      </w:divBdr>
    </w:div>
    <w:div w:id="1233587888">
      <w:bodyDiv w:val="1"/>
      <w:marLeft w:val="0"/>
      <w:marRight w:val="0"/>
      <w:marTop w:val="0"/>
      <w:marBottom w:val="0"/>
      <w:divBdr>
        <w:top w:val="none" w:sz="0" w:space="0" w:color="auto"/>
        <w:left w:val="none" w:sz="0" w:space="0" w:color="auto"/>
        <w:bottom w:val="none" w:sz="0" w:space="0" w:color="auto"/>
        <w:right w:val="none" w:sz="0" w:space="0" w:color="auto"/>
      </w:divBdr>
    </w:div>
    <w:div w:id="1266573201">
      <w:bodyDiv w:val="1"/>
      <w:marLeft w:val="0"/>
      <w:marRight w:val="0"/>
      <w:marTop w:val="0"/>
      <w:marBottom w:val="0"/>
      <w:divBdr>
        <w:top w:val="none" w:sz="0" w:space="0" w:color="auto"/>
        <w:left w:val="none" w:sz="0" w:space="0" w:color="auto"/>
        <w:bottom w:val="none" w:sz="0" w:space="0" w:color="auto"/>
        <w:right w:val="none" w:sz="0" w:space="0" w:color="auto"/>
      </w:divBdr>
      <w:divsChild>
        <w:div w:id="212078396">
          <w:marLeft w:val="0"/>
          <w:marRight w:val="0"/>
          <w:marTop w:val="0"/>
          <w:marBottom w:val="0"/>
          <w:divBdr>
            <w:top w:val="none" w:sz="0" w:space="0" w:color="auto"/>
            <w:left w:val="none" w:sz="0" w:space="0" w:color="auto"/>
            <w:bottom w:val="none" w:sz="0" w:space="0" w:color="auto"/>
            <w:right w:val="none" w:sz="0" w:space="0" w:color="auto"/>
          </w:divBdr>
          <w:divsChild>
            <w:div w:id="1591281424">
              <w:marLeft w:val="0"/>
              <w:marRight w:val="0"/>
              <w:marTop w:val="0"/>
              <w:marBottom w:val="0"/>
              <w:divBdr>
                <w:top w:val="none" w:sz="0" w:space="0" w:color="auto"/>
                <w:left w:val="none" w:sz="0" w:space="0" w:color="auto"/>
                <w:bottom w:val="none" w:sz="0" w:space="0" w:color="auto"/>
                <w:right w:val="none" w:sz="0" w:space="0" w:color="auto"/>
              </w:divBdr>
            </w:div>
          </w:divsChild>
        </w:div>
        <w:div w:id="728039527">
          <w:marLeft w:val="0"/>
          <w:marRight w:val="0"/>
          <w:marTop w:val="0"/>
          <w:marBottom w:val="0"/>
          <w:divBdr>
            <w:top w:val="none" w:sz="0" w:space="0" w:color="auto"/>
            <w:left w:val="none" w:sz="0" w:space="0" w:color="auto"/>
            <w:bottom w:val="none" w:sz="0" w:space="0" w:color="auto"/>
            <w:right w:val="none" w:sz="0" w:space="0" w:color="auto"/>
          </w:divBdr>
          <w:divsChild>
            <w:div w:id="235825511">
              <w:marLeft w:val="0"/>
              <w:marRight w:val="0"/>
              <w:marTop w:val="0"/>
              <w:marBottom w:val="0"/>
              <w:divBdr>
                <w:top w:val="none" w:sz="0" w:space="0" w:color="auto"/>
                <w:left w:val="none" w:sz="0" w:space="0" w:color="auto"/>
                <w:bottom w:val="none" w:sz="0" w:space="0" w:color="auto"/>
                <w:right w:val="none" w:sz="0" w:space="0" w:color="auto"/>
              </w:divBdr>
            </w:div>
          </w:divsChild>
        </w:div>
        <w:div w:id="981688561">
          <w:marLeft w:val="0"/>
          <w:marRight w:val="0"/>
          <w:marTop w:val="0"/>
          <w:marBottom w:val="0"/>
          <w:divBdr>
            <w:top w:val="none" w:sz="0" w:space="0" w:color="auto"/>
            <w:left w:val="none" w:sz="0" w:space="0" w:color="auto"/>
            <w:bottom w:val="none" w:sz="0" w:space="0" w:color="auto"/>
            <w:right w:val="none" w:sz="0" w:space="0" w:color="auto"/>
          </w:divBdr>
          <w:divsChild>
            <w:div w:id="76876332">
              <w:marLeft w:val="0"/>
              <w:marRight w:val="0"/>
              <w:marTop w:val="0"/>
              <w:marBottom w:val="0"/>
              <w:divBdr>
                <w:top w:val="none" w:sz="0" w:space="0" w:color="auto"/>
                <w:left w:val="none" w:sz="0" w:space="0" w:color="auto"/>
                <w:bottom w:val="none" w:sz="0" w:space="0" w:color="auto"/>
                <w:right w:val="none" w:sz="0" w:space="0" w:color="auto"/>
              </w:divBdr>
            </w:div>
          </w:divsChild>
        </w:div>
        <w:div w:id="1764061754">
          <w:marLeft w:val="0"/>
          <w:marRight w:val="0"/>
          <w:marTop w:val="0"/>
          <w:marBottom w:val="0"/>
          <w:divBdr>
            <w:top w:val="none" w:sz="0" w:space="0" w:color="auto"/>
            <w:left w:val="none" w:sz="0" w:space="0" w:color="auto"/>
            <w:bottom w:val="none" w:sz="0" w:space="0" w:color="auto"/>
            <w:right w:val="none" w:sz="0" w:space="0" w:color="auto"/>
          </w:divBdr>
          <w:divsChild>
            <w:div w:id="337850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9643570">
      <w:bodyDiv w:val="1"/>
      <w:marLeft w:val="0"/>
      <w:marRight w:val="0"/>
      <w:marTop w:val="0"/>
      <w:marBottom w:val="0"/>
      <w:divBdr>
        <w:top w:val="none" w:sz="0" w:space="0" w:color="auto"/>
        <w:left w:val="none" w:sz="0" w:space="0" w:color="auto"/>
        <w:bottom w:val="none" w:sz="0" w:space="0" w:color="auto"/>
        <w:right w:val="none" w:sz="0" w:space="0" w:color="auto"/>
      </w:divBdr>
    </w:div>
    <w:div w:id="1537621532">
      <w:bodyDiv w:val="1"/>
      <w:marLeft w:val="0"/>
      <w:marRight w:val="0"/>
      <w:marTop w:val="0"/>
      <w:marBottom w:val="0"/>
      <w:divBdr>
        <w:top w:val="none" w:sz="0" w:space="0" w:color="auto"/>
        <w:left w:val="none" w:sz="0" w:space="0" w:color="auto"/>
        <w:bottom w:val="none" w:sz="0" w:space="0" w:color="auto"/>
        <w:right w:val="none" w:sz="0" w:space="0" w:color="auto"/>
      </w:divBdr>
    </w:div>
    <w:div w:id="1609895057">
      <w:bodyDiv w:val="1"/>
      <w:marLeft w:val="0"/>
      <w:marRight w:val="0"/>
      <w:marTop w:val="0"/>
      <w:marBottom w:val="0"/>
      <w:divBdr>
        <w:top w:val="none" w:sz="0" w:space="0" w:color="auto"/>
        <w:left w:val="none" w:sz="0" w:space="0" w:color="auto"/>
        <w:bottom w:val="none" w:sz="0" w:space="0" w:color="auto"/>
        <w:right w:val="none" w:sz="0" w:space="0" w:color="auto"/>
      </w:divBdr>
      <w:divsChild>
        <w:div w:id="1976181962">
          <w:marLeft w:val="0"/>
          <w:marRight w:val="0"/>
          <w:marTop w:val="0"/>
          <w:marBottom w:val="0"/>
          <w:divBdr>
            <w:top w:val="none" w:sz="0" w:space="0" w:color="auto"/>
            <w:left w:val="none" w:sz="0" w:space="0" w:color="auto"/>
            <w:bottom w:val="none" w:sz="0" w:space="0" w:color="auto"/>
            <w:right w:val="none" w:sz="0" w:space="0" w:color="auto"/>
          </w:divBdr>
          <w:divsChild>
            <w:div w:id="1434475523">
              <w:marLeft w:val="0"/>
              <w:marRight w:val="0"/>
              <w:marTop w:val="0"/>
              <w:marBottom w:val="0"/>
              <w:divBdr>
                <w:top w:val="none" w:sz="0" w:space="0" w:color="auto"/>
                <w:left w:val="none" w:sz="0" w:space="0" w:color="auto"/>
                <w:bottom w:val="none" w:sz="0" w:space="0" w:color="auto"/>
                <w:right w:val="none" w:sz="0" w:space="0" w:color="auto"/>
              </w:divBdr>
              <w:divsChild>
                <w:div w:id="1025062734">
                  <w:marLeft w:val="0"/>
                  <w:marRight w:val="0"/>
                  <w:marTop w:val="0"/>
                  <w:marBottom w:val="0"/>
                  <w:divBdr>
                    <w:top w:val="none" w:sz="0" w:space="0" w:color="auto"/>
                    <w:left w:val="none" w:sz="0" w:space="0" w:color="auto"/>
                    <w:bottom w:val="none" w:sz="0" w:space="0" w:color="auto"/>
                    <w:right w:val="none" w:sz="0" w:space="0" w:color="auto"/>
                  </w:divBdr>
                  <w:divsChild>
                    <w:div w:id="890077034">
                      <w:marLeft w:val="0"/>
                      <w:marRight w:val="0"/>
                      <w:marTop w:val="0"/>
                      <w:marBottom w:val="0"/>
                      <w:divBdr>
                        <w:top w:val="none" w:sz="0" w:space="0" w:color="auto"/>
                        <w:left w:val="none" w:sz="0" w:space="0" w:color="auto"/>
                        <w:bottom w:val="none" w:sz="0" w:space="0" w:color="auto"/>
                        <w:right w:val="none" w:sz="0" w:space="0" w:color="auto"/>
                      </w:divBdr>
                      <w:divsChild>
                        <w:div w:id="1902985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9824509">
      <w:bodyDiv w:val="1"/>
      <w:marLeft w:val="0"/>
      <w:marRight w:val="0"/>
      <w:marTop w:val="0"/>
      <w:marBottom w:val="0"/>
      <w:divBdr>
        <w:top w:val="none" w:sz="0" w:space="0" w:color="auto"/>
        <w:left w:val="none" w:sz="0" w:space="0" w:color="auto"/>
        <w:bottom w:val="none" w:sz="0" w:space="0" w:color="auto"/>
        <w:right w:val="none" w:sz="0" w:space="0" w:color="auto"/>
      </w:divBdr>
    </w:div>
    <w:div w:id="1662469822">
      <w:bodyDiv w:val="1"/>
      <w:marLeft w:val="0"/>
      <w:marRight w:val="0"/>
      <w:marTop w:val="0"/>
      <w:marBottom w:val="0"/>
      <w:divBdr>
        <w:top w:val="none" w:sz="0" w:space="0" w:color="auto"/>
        <w:left w:val="none" w:sz="0" w:space="0" w:color="auto"/>
        <w:bottom w:val="none" w:sz="0" w:space="0" w:color="auto"/>
        <w:right w:val="none" w:sz="0" w:space="0" w:color="auto"/>
      </w:divBdr>
    </w:div>
    <w:div w:id="1789473545">
      <w:bodyDiv w:val="1"/>
      <w:marLeft w:val="0"/>
      <w:marRight w:val="0"/>
      <w:marTop w:val="0"/>
      <w:marBottom w:val="0"/>
      <w:divBdr>
        <w:top w:val="none" w:sz="0" w:space="0" w:color="auto"/>
        <w:left w:val="none" w:sz="0" w:space="0" w:color="auto"/>
        <w:bottom w:val="none" w:sz="0" w:space="0" w:color="auto"/>
        <w:right w:val="none" w:sz="0" w:space="0" w:color="auto"/>
      </w:divBdr>
      <w:divsChild>
        <w:div w:id="916788014">
          <w:marLeft w:val="0"/>
          <w:marRight w:val="0"/>
          <w:marTop w:val="0"/>
          <w:marBottom w:val="0"/>
          <w:divBdr>
            <w:top w:val="none" w:sz="0" w:space="0" w:color="auto"/>
            <w:left w:val="none" w:sz="0" w:space="0" w:color="auto"/>
            <w:bottom w:val="none" w:sz="0" w:space="0" w:color="auto"/>
            <w:right w:val="none" w:sz="0" w:space="0" w:color="auto"/>
          </w:divBdr>
          <w:divsChild>
            <w:div w:id="578516244">
              <w:marLeft w:val="0"/>
              <w:marRight w:val="0"/>
              <w:marTop w:val="0"/>
              <w:marBottom w:val="0"/>
              <w:divBdr>
                <w:top w:val="none" w:sz="0" w:space="0" w:color="auto"/>
                <w:left w:val="none" w:sz="0" w:space="0" w:color="auto"/>
                <w:bottom w:val="none" w:sz="0" w:space="0" w:color="auto"/>
                <w:right w:val="none" w:sz="0" w:space="0" w:color="auto"/>
              </w:divBdr>
              <w:divsChild>
                <w:div w:id="1692805848">
                  <w:marLeft w:val="0"/>
                  <w:marRight w:val="0"/>
                  <w:marTop w:val="0"/>
                  <w:marBottom w:val="0"/>
                  <w:divBdr>
                    <w:top w:val="none" w:sz="0" w:space="0" w:color="auto"/>
                    <w:left w:val="none" w:sz="0" w:space="0" w:color="auto"/>
                    <w:bottom w:val="none" w:sz="0" w:space="0" w:color="auto"/>
                    <w:right w:val="none" w:sz="0" w:space="0" w:color="auto"/>
                  </w:divBdr>
                  <w:divsChild>
                    <w:div w:id="1890338253">
                      <w:marLeft w:val="0"/>
                      <w:marRight w:val="0"/>
                      <w:marTop w:val="0"/>
                      <w:marBottom w:val="0"/>
                      <w:divBdr>
                        <w:top w:val="none" w:sz="0" w:space="0" w:color="auto"/>
                        <w:left w:val="none" w:sz="0" w:space="0" w:color="auto"/>
                        <w:bottom w:val="none" w:sz="0" w:space="0" w:color="auto"/>
                        <w:right w:val="none" w:sz="0" w:space="0" w:color="auto"/>
                      </w:divBdr>
                      <w:divsChild>
                        <w:div w:id="316691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22037683">
      <w:bodyDiv w:val="1"/>
      <w:marLeft w:val="0"/>
      <w:marRight w:val="0"/>
      <w:marTop w:val="0"/>
      <w:marBottom w:val="0"/>
      <w:divBdr>
        <w:top w:val="none" w:sz="0" w:space="0" w:color="auto"/>
        <w:left w:val="none" w:sz="0" w:space="0" w:color="auto"/>
        <w:bottom w:val="none" w:sz="0" w:space="0" w:color="auto"/>
        <w:right w:val="none" w:sz="0" w:space="0" w:color="auto"/>
      </w:divBdr>
      <w:divsChild>
        <w:div w:id="1887255262">
          <w:marLeft w:val="0"/>
          <w:marRight w:val="0"/>
          <w:marTop w:val="0"/>
          <w:marBottom w:val="0"/>
          <w:divBdr>
            <w:top w:val="none" w:sz="0" w:space="0" w:color="auto"/>
            <w:left w:val="none" w:sz="0" w:space="0" w:color="auto"/>
            <w:bottom w:val="none" w:sz="0" w:space="0" w:color="auto"/>
            <w:right w:val="none" w:sz="0" w:space="0" w:color="auto"/>
          </w:divBdr>
          <w:divsChild>
            <w:div w:id="302277482">
              <w:marLeft w:val="0"/>
              <w:marRight w:val="0"/>
              <w:marTop w:val="0"/>
              <w:marBottom w:val="0"/>
              <w:divBdr>
                <w:top w:val="none" w:sz="0" w:space="0" w:color="auto"/>
                <w:left w:val="none" w:sz="0" w:space="0" w:color="auto"/>
                <w:bottom w:val="none" w:sz="0" w:space="0" w:color="auto"/>
                <w:right w:val="none" w:sz="0" w:space="0" w:color="auto"/>
              </w:divBdr>
              <w:divsChild>
                <w:div w:id="2142335001">
                  <w:marLeft w:val="0"/>
                  <w:marRight w:val="0"/>
                  <w:marTop w:val="0"/>
                  <w:marBottom w:val="0"/>
                  <w:divBdr>
                    <w:top w:val="none" w:sz="0" w:space="0" w:color="auto"/>
                    <w:left w:val="none" w:sz="0" w:space="0" w:color="auto"/>
                    <w:bottom w:val="none" w:sz="0" w:space="0" w:color="auto"/>
                    <w:right w:val="none" w:sz="0" w:space="0" w:color="auto"/>
                  </w:divBdr>
                  <w:divsChild>
                    <w:div w:id="1894274467">
                      <w:marLeft w:val="0"/>
                      <w:marRight w:val="0"/>
                      <w:marTop w:val="0"/>
                      <w:marBottom w:val="0"/>
                      <w:divBdr>
                        <w:top w:val="none" w:sz="0" w:space="0" w:color="auto"/>
                        <w:left w:val="none" w:sz="0" w:space="0" w:color="auto"/>
                        <w:bottom w:val="none" w:sz="0" w:space="0" w:color="auto"/>
                        <w:right w:val="none" w:sz="0" w:space="0" w:color="auto"/>
                      </w:divBdr>
                      <w:divsChild>
                        <w:div w:id="1473599620">
                          <w:marLeft w:val="0"/>
                          <w:marRight w:val="0"/>
                          <w:marTop w:val="0"/>
                          <w:marBottom w:val="0"/>
                          <w:divBdr>
                            <w:top w:val="none" w:sz="0" w:space="0" w:color="auto"/>
                            <w:left w:val="none" w:sz="0" w:space="0" w:color="auto"/>
                            <w:bottom w:val="none" w:sz="0" w:space="0" w:color="auto"/>
                            <w:right w:val="none" w:sz="0" w:space="0" w:color="auto"/>
                          </w:divBdr>
                        </w:div>
                        <w:div w:id="1583368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7886017">
      <w:bodyDiv w:val="1"/>
      <w:marLeft w:val="0"/>
      <w:marRight w:val="0"/>
      <w:marTop w:val="0"/>
      <w:marBottom w:val="0"/>
      <w:divBdr>
        <w:top w:val="none" w:sz="0" w:space="0" w:color="auto"/>
        <w:left w:val="none" w:sz="0" w:space="0" w:color="auto"/>
        <w:bottom w:val="none" w:sz="0" w:space="0" w:color="auto"/>
        <w:right w:val="none" w:sz="0" w:space="0" w:color="auto"/>
      </w:divBdr>
    </w:div>
    <w:div w:id="1935091533">
      <w:bodyDiv w:val="1"/>
      <w:marLeft w:val="0"/>
      <w:marRight w:val="0"/>
      <w:marTop w:val="0"/>
      <w:marBottom w:val="0"/>
      <w:divBdr>
        <w:top w:val="none" w:sz="0" w:space="0" w:color="auto"/>
        <w:left w:val="none" w:sz="0" w:space="0" w:color="auto"/>
        <w:bottom w:val="none" w:sz="0" w:space="0" w:color="auto"/>
        <w:right w:val="none" w:sz="0" w:space="0" w:color="auto"/>
      </w:divBdr>
      <w:divsChild>
        <w:div w:id="464666595">
          <w:marLeft w:val="0"/>
          <w:marRight w:val="0"/>
          <w:marTop w:val="0"/>
          <w:marBottom w:val="0"/>
          <w:divBdr>
            <w:top w:val="none" w:sz="0" w:space="0" w:color="auto"/>
            <w:left w:val="none" w:sz="0" w:space="0" w:color="auto"/>
            <w:bottom w:val="none" w:sz="0" w:space="0" w:color="auto"/>
            <w:right w:val="none" w:sz="0" w:space="0" w:color="auto"/>
          </w:divBdr>
          <w:divsChild>
            <w:div w:id="292247702">
              <w:marLeft w:val="0"/>
              <w:marRight w:val="0"/>
              <w:marTop w:val="0"/>
              <w:marBottom w:val="0"/>
              <w:divBdr>
                <w:top w:val="none" w:sz="0" w:space="0" w:color="auto"/>
                <w:left w:val="none" w:sz="0" w:space="0" w:color="auto"/>
                <w:bottom w:val="none" w:sz="0" w:space="0" w:color="auto"/>
                <w:right w:val="none" w:sz="0" w:space="0" w:color="auto"/>
              </w:divBdr>
              <w:divsChild>
                <w:div w:id="107630972">
                  <w:marLeft w:val="0"/>
                  <w:marRight w:val="0"/>
                  <w:marTop w:val="0"/>
                  <w:marBottom w:val="0"/>
                  <w:divBdr>
                    <w:top w:val="none" w:sz="0" w:space="0" w:color="auto"/>
                    <w:left w:val="none" w:sz="0" w:space="0" w:color="auto"/>
                    <w:bottom w:val="none" w:sz="0" w:space="0" w:color="auto"/>
                    <w:right w:val="none" w:sz="0" w:space="0" w:color="auto"/>
                  </w:divBdr>
                  <w:divsChild>
                    <w:div w:id="1491097836">
                      <w:marLeft w:val="0"/>
                      <w:marRight w:val="0"/>
                      <w:marTop w:val="0"/>
                      <w:marBottom w:val="0"/>
                      <w:divBdr>
                        <w:top w:val="none" w:sz="0" w:space="0" w:color="auto"/>
                        <w:left w:val="none" w:sz="0" w:space="0" w:color="auto"/>
                        <w:bottom w:val="none" w:sz="0" w:space="0" w:color="auto"/>
                        <w:right w:val="none" w:sz="0" w:space="0" w:color="auto"/>
                      </w:divBdr>
                      <w:divsChild>
                        <w:div w:id="1563176913">
                          <w:marLeft w:val="0"/>
                          <w:marRight w:val="0"/>
                          <w:marTop w:val="0"/>
                          <w:marBottom w:val="0"/>
                          <w:divBdr>
                            <w:top w:val="none" w:sz="0" w:space="0" w:color="auto"/>
                            <w:left w:val="none" w:sz="0" w:space="0" w:color="auto"/>
                            <w:bottom w:val="none" w:sz="0" w:space="0" w:color="auto"/>
                            <w:right w:val="none" w:sz="0" w:space="0" w:color="auto"/>
                          </w:divBdr>
                        </w:div>
                        <w:div w:id="2053076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0427944">
      <w:bodyDiv w:val="1"/>
      <w:marLeft w:val="0"/>
      <w:marRight w:val="0"/>
      <w:marTop w:val="0"/>
      <w:marBottom w:val="0"/>
      <w:divBdr>
        <w:top w:val="none" w:sz="0" w:space="0" w:color="auto"/>
        <w:left w:val="none" w:sz="0" w:space="0" w:color="auto"/>
        <w:bottom w:val="none" w:sz="0" w:space="0" w:color="auto"/>
        <w:right w:val="none" w:sz="0" w:space="0" w:color="auto"/>
      </w:divBdr>
      <w:divsChild>
        <w:div w:id="620382164">
          <w:marLeft w:val="0"/>
          <w:marRight w:val="0"/>
          <w:marTop w:val="0"/>
          <w:marBottom w:val="0"/>
          <w:divBdr>
            <w:top w:val="none" w:sz="0" w:space="0" w:color="auto"/>
            <w:left w:val="none" w:sz="0" w:space="0" w:color="auto"/>
            <w:bottom w:val="none" w:sz="0" w:space="0" w:color="auto"/>
            <w:right w:val="none" w:sz="0" w:space="0" w:color="auto"/>
          </w:divBdr>
          <w:divsChild>
            <w:div w:id="1325014716">
              <w:marLeft w:val="0"/>
              <w:marRight w:val="0"/>
              <w:marTop w:val="0"/>
              <w:marBottom w:val="0"/>
              <w:divBdr>
                <w:top w:val="none" w:sz="0" w:space="0" w:color="auto"/>
                <w:left w:val="none" w:sz="0" w:space="0" w:color="auto"/>
                <w:bottom w:val="none" w:sz="0" w:space="0" w:color="auto"/>
                <w:right w:val="none" w:sz="0" w:space="0" w:color="auto"/>
              </w:divBdr>
            </w:div>
          </w:divsChild>
        </w:div>
        <w:div w:id="797651661">
          <w:marLeft w:val="0"/>
          <w:marRight w:val="0"/>
          <w:marTop w:val="0"/>
          <w:marBottom w:val="0"/>
          <w:divBdr>
            <w:top w:val="none" w:sz="0" w:space="0" w:color="auto"/>
            <w:left w:val="none" w:sz="0" w:space="0" w:color="auto"/>
            <w:bottom w:val="none" w:sz="0" w:space="0" w:color="auto"/>
            <w:right w:val="none" w:sz="0" w:space="0" w:color="auto"/>
          </w:divBdr>
          <w:divsChild>
            <w:div w:id="734161271">
              <w:marLeft w:val="0"/>
              <w:marRight w:val="0"/>
              <w:marTop w:val="0"/>
              <w:marBottom w:val="0"/>
              <w:divBdr>
                <w:top w:val="none" w:sz="0" w:space="0" w:color="auto"/>
                <w:left w:val="none" w:sz="0" w:space="0" w:color="auto"/>
                <w:bottom w:val="none" w:sz="0" w:space="0" w:color="auto"/>
                <w:right w:val="none" w:sz="0" w:space="0" w:color="auto"/>
              </w:divBdr>
            </w:div>
          </w:divsChild>
        </w:div>
        <w:div w:id="1906838937">
          <w:marLeft w:val="0"/>
          <w:marRight w:val="0"/>
          <w:marTop w:val="0"/>
          <w:marBottom w:val="0"/>
          <w:divBdr>
            <w:top w:val="none" w:sz="0" w:space="0" w:color="auto"/>
            <w:left w:val="none" w:sz="0" w:space="0" w:color="auto"/>
            <w:bottom w:val="none" w:sz="0" w:space="0" w:color="auto"/>
            <w:right w:val="none" w:sz="0" w:space="0" w:color="auto"/>
          </w:divBdr>
          <w:divsChild>
            <w:div w:id="87391200">
              <w:marLeft w:val="0"/>
              <w:marRight w:val="0"/>
              <w:marTop w:val="0"/>
              <w:marBottom w:val="0"/>
              <w:divBdr>
                <w:top w:val="none" w:sz="0" w:space="0" w:color="auto"/>
                <w:left w:val="none" w:sz="0" w:space="0" w:color="auto"/>
                <w:bottom w:val="none" w:sz="0" w:space="0" w:color="auto"/>
                <w:right w:val="none" w:sz="0" w:space="0" w:color="auto"/>
              </w:divBdr>
            </w:div>
          </w:divsChild>
        </w:div>
        <w:div w:id="360591670">
          <w:marLeft w:val="0"/>
          <w:marRight w:val="0"/>
          <w:marTop w:val="0"/>
          <w:marBottom w:val="0"/>
          <w:divBdr>
            <w:top w:val="none" w:sz="0" w:space="0" w:color="auto"/>
            <w:left w:val="none" w:sz="0" w:space="0" w:color="auto"/>
            <w:bottom w:val="none" w:sz="0" w:space="0" w:color="auto"/>
            <w:right w:val="none" w:sz="0" w:space="0" w:color="auto"/>
          </w:divBdr>
          <w:divsChild>
            <w:div w:id="815682169">
              <w:marLeft w:val="0"/>
              <w:marRight w:val="0"/>
              <w:marTop w:val="0"/>
              <w:marBottom w:val="0"/>
              <w:divBdr>
                <w:top w:val="none" w:sz="0" w:space="0" w:color="auto"/>
                <w:left w:val="none" w:sz="0" w:space="0" w:color="auto"/>
                <w:bottom w:val="none" w:sz="0" w:space="0" w:color="auto"/>
                <w:right w:val="none" w:sz="0" w:space="0" w:color="auto"/>
              </w:divBdr>
            </w:div>
          </w:divsChild>
        </w:div>
        <w:div w:id="1793551037">
          <w:marLeft w:val="0"/>
          <w:marRight w:val="0"/>
          <w:marTop w:val="0"/>
          <w:marBottom w:val="0"/>
          <w:divBdr>
            <w:top w:val="none" w:sz="0" w:space="0" w:color="auto"/>
            <w:left w:val="none" w:sz="0" w:space="0" w:color="auto"/>
            <w:bottom w:val="none" w:sz="0" w:space="0" w:color="auto"/>
            <w:right w:val="none" w:sz="0" w:space="0" w:color="auto"/>
          </w:divBdr>
          <w:divsChild>
            <w:div w:id="2141875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4696350">
      <w:bodyDiv w:val="1"/>
      <w:marLeft w:val="0"/>
      <w:marRight w:val="0"/>
      <w:marTop w:val="0"/>
      <w:marBottom w:val="0"/>
      <w:divBdr>
        <w:top w:val="none" w:sz="0" w:space="0" w:color="auto"/>
        <w:left w:val="none" w:sz="0" w:space="0" w:color="auto"/>
        <w:bottom w:val="none" w:sz="0" w:space="0" w:color="auto"/>
        <w:right w:val="none" w:sz="0" w:space="0" w:color="auto"/>
      </w:divBdr>
    </w:div>
    <w:div w:id="2095935719">
      <w:bodyDiv w:val="1"/>
      <w:marLeft w:val="0"/>
      <w:marRight w:val="0"/>
      <w:marTop w:val="0"/>
      <w:marBottom w:val="0"/>
      <w:divBdr>
        <w:top w:val="none" w:sz="0" w:space="0" w:color="auto"/>
        <w:left w:val="none" w:sz="0" w:space="0" w:color="auto"/>
        <w:bottom w:val="none" w:sz="0" w:space="0" w:color="auto"/>
        <w:right w:val="none" w:sz="0" w:space="0" w:color="auto"/>
      </w:divBdr>
      <w:divsChild>
        <w:div w:id="1027873196">
          <w:marLeft w:val="0"/>
          <w:marRight w:val="0"/>
          <w:marTop w:val="0"/>
          <w:marBottom w:val="0"/>
          <w:divBdr>
            <w:top w:val="none" w:sz="0" w:space="0" w:color="auto"/>
            <w:left w:val="none" w:sz="0" w:space="0" w:color="auto"/>
            <w:bottom w:val="none" w:sz="0" w:space="0" w:color="auto"/>
            <w:right w:val="none" w:sz="0" w:space="0" w:color="auto"/>
          </w:divBdr>
          <w:divsChild>
            <w:div w:id="323702444">
              <w:marLeft w:val="0"/>
              <w:marRight w:val="0"/>
              <w:marTop w:val="0"/>
              <w:marBottom w:val="0"/>
              <w:divBdr>
                <w:top w:val="none" w:sz="0" w:space="0" w:color="auto"/>
                <w:left w:val="none" w:sz="0" w:space="0" w:color="auto"/>
                <w:bottom w:val="none" w:sz="0" w:space="0" w:color="auto"/>
                <w:right w:val="none" w:sz="0" w:space="0" w:color="auto"/>
              </w:divBdr>
              <w:divsChild>
                <w:div w:id="1986158212">
                  <w:marLeft w:val="0"/>
                  <w:marRight w:val="0"/>
                  <w:marTop w:val="0"/>
                  <w:marBottom w:val="0"/>
                  <w:divBdr>
                    <w:top w:val="none" w:sz="0" w:space="0" w:color="auto"/>
                    <w:left w:val="none" w:sz="0" w:space="0" w:color="auto"/>
                    <w:bottom w:val="none" w:sz="0" w:space="0" w:color="auto"/>
                    <w:right w:val="none" w:sz="0" w:space="0" w:color="auto"/>
                  </w:divBdr>
                  <w:divsChild>
                    <w:div w:id="438256124">
                      <w:marLeft w:val="0"/>
                      <w:marRight w:val="0"/>
                      <w:marTop w:val="0"/>
                      <w:marBottom w:val="0"/>
                      <w:divBdr>
                        <w:top w:val="none" w:sz="0" w:space="0" w:color="auto"/>
                        <w:left w:val="none" w:sz="0" w:space="0" w:color="auto"/>
                        <w:bottom w:val="none" w:sz="0" w:space="0" w:color="auto"/>
                        <w:right w:val="none" w:sz="0" w:space="0" w:color="auto"/>
                      </w:divBdr>
                      <w:divsChild>
                        <w:div w:id="1307318531">
                          <w:marLeft w:val="0"/>
                          <w:marRight w:val="0"/>
                          <w:marTop w:val="0"/>
                          <w:marBottom w:val="0"/>
                          <w:divBdr>
                            <w:top w:val="none" w:sz="0" w:space="0" w:color="auto"/>
                            <w:left w:val="none" w:sz="0" w:space="0" w:color="auto"/>
                            <w:bottom w:val="none" w:sz="0" w:space="0" w:color="auto"/>
                            <w:right w:val="none" w:sz="0" w:space="0" w:color="auto"/>
                          </w:divBdr>
                        </w:div>
                        <w:div w:id="557864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mostehavto@mail.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1075</TotalTime>
  <Pages>2</Pages>
  <Words>745</Words>
  <Characters>4253</Characters>
  <Application>Microsoft Office Word</Application>
  <DocSecurity>0</DocSecurity>
  <Lines>35</Lines>
  <Paragraphs>9</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Loki-Soft</Company>
  <LinksUpToDate>false</LinksUpToDate>
  <CharactersWithSpaces>4989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Пользователь Windows</cp:lastModifiedBy>
  <cp:revision>5</cp:revision>
  <cp:lastPrinted>2021-12-20T11:26:00Z</cp:lastPrinted>
  <dcterms:created xsi:type="dcterms:W3CDTF">2021-04-07T08:06:00Z</dcterms:created>
  <dcterms:modified xsi:type="dcterms:W3CDTF">2021-12-20T13:36:00Z</dcterms:modified>
</cp:coreProperties>
</file>